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3300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w:t>
      </w:r>
      <w:r w:rsidR="003C5D15">
        <w:rPr>
          <w:noProof w:val="0"/>
          <w:lang w:eastAsia="ru-RU"/>
        </w:rPr>
        <w:t>probat</w:t>
      </w:r>
      <w:r w:rsidR="00880151">
        <w:rPr>
          <w:noProof w:val="0"/>
          <w:lang w:eastAsia="ru-RU"/>
        </w:rPr>
        <w:t xml:space="preserve"> </w:t>
      </w:r>
    </w:p>
    <w:p w14:paraId="71E5D0C8" w14:textId="77777777"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14:paraId="188785DD"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14:paraId="222736D8" w14:textId="77777777" w:rsidR="008F1D40" w:rsidRPr="00FF430B" w:rsidRDefault="008F1D40" w:rsidP="003961E7">
      <w:pPr>
        <w:tabs>
          <w:tab w:val="left" w:pos="5103"/>
          <w:tab w:val="left" w:pos="10348"/>
        </w:tabs>
        <w:jc w:val="right"/>
        <w:rPr>
          <w:noProof w:val="0"/>
          <w:lang w:eastAsia="ru-RU"/>
        </w:rPr>
      </w:pPr>
    </w:p>
    <w:p w14:paraId="556FC1DA" w14:textId="77777777" w:rsidR="00D925B0" w:rsidRPr="00FF430B" w:rsidRDefault="00D925B0" w:rsidP="003961E7">
      <w:pPr>
        <w:tabs>
          <w:tab w:val="left" w:pos="5103"/>
          <w:tab w:val="left" w:pos="10348"/>
        </w:tabs>
        <w:jc w:val="center"/>
        <w:rPr>
          <w:noProof w:val="0"/>
          <w:lang w:eastAsia="ru-RU"/>
        </w:rPr>
      </w:pPr>
    </w:p>
    <w:p w14:paraId="3B6CA9AD" w14:textId="77777777" w:rsidR="00DA6115" w:rsidRPr="00FF430B" w:rsidRDefault="00DA6115" w:rsidP="003961E7">
      <w:pPr>
        <w:tabs>
          <w:tab w:val="left" w:pos="5103"/>
          <w:tab w:val="left" w:pos="10348"/>
        </w:tabs>
        <w:jc w:val="center"/>
        <w:rPr>
          <w:b/>
          <w:noProof w:val="0"/>
          <w:lang w:eastAsia="ru-RU"/>
        </w:rPr>
      </w:pPr>
    </w:p>
    <w:p w14:paraId="52B637C0"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33859BC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7B66276" w14:textId="77777777" w:rsidR="003961E7" w:rsidRPr="00FF430B" w:rsidRDefault="003961E7" w:rsidP="003961E7">
      <w:pPr>
        <w:tabs>
          <w:tab w:val="left" w:pos="5103"/>
          <w:tab w:val="left" w:pos="10348"/>
        </w:tabs>
        <w:jc w:val="center"/>
        <w:rPr>
          <w:noProof w:val="0"/>
          <w:lang w:eastAsia="ru-RU"/>
        </w:rPr>
      </w:pPr>
    </w:p>
    <w:p w14:paraId="1AEC06B0" w14:textId="77777777" w:rsidR="00A20ACF" w:rsidRPr="00FF430B" w:rsidRDefault="00A20ACF" w:rsidP="00196AB4"/>
    <w:p w14:paraId="6BC93BC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207BAE2" w14:textId="77777777" w:rsidR="007D2250" w:rsidRPr="007D2250" w:rsidRDefault="007D2250" w:rsidP="007D2250"/>
    <w:p w14:paraId="1D992561"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3BB356" w14:textId="77777777" w:rsidR="007D2250" w:rsidRPr="00A14C96" w:rsidRDefault="007D2250" w:rsidP="007D2250"/>
    <w:p w14:paraId="685BAD73" w14:textId="77777777" w:rsidR="00922F8A" w:rsidRPr="00FF430B" w:rsidRDefault="00033577"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201A125C" w14:textId="7F214961" w:rsidR="00922F8A" w:rsidRDefault="00922F8A"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30644B87" w14:textId="53F19EB7" w:rsidR="00730FD6" w:rsidRPr="00263AF7" w:rsidRDefault="00730FD6" w:rsidP="00730FD6">
      <w:pPr>
        <w:shd w:val="clear" w:color="auto" w:fill="FFFFFF"/>
        <w:ind w:firstLine="540"/>
        <w:jc w:val="both"/>
        <w:rPr>
          <w:bCs/>
          <w:noProof w:val="0"/>
          <w:lang w:val="en-US"/>
        </w:rPr>
      </w:pPr>
      <w:r w:rsidRPr="00263AF7">
        <w:rPr>
          <w:bCs/>
          <w:noProof w:val="0"/>
          <w:lang w:val="en-US"/>
        </w:rPr>
        <w:t>1) Anunț de participare, inclusiv pentru procedurile de preselecție/procedurile negociate (anexa nr. 2);</w:t>
      </w:r>
    </w:p>
    <w:p w14:paraId="72A7F313" w14:textId="22D510CB" w:rsidR="00730FD6" w:rsidRPr="00263AF7" w:rsidRDefault="00730FD6" w:rsidP="00730FD6">
      <w:pPr>
        <w:shd w:val="clear" w:color="auto" w:fill="FFFFFF"/>
        <w:ind w:firstLine="540"/>
        <w:jc w:val="both"/>
        <w:rPr>
          <w:bCs/>
          <w:noProof w:val="0"/>
          <w:lang w:val="en-US"/>
        </w:rPr>
      </w:pPr>
      <w:r w:rsidRPr="00263AF7">
        <w:rPr>
          <w:bCs/>
          <w:noProof w:val="0"/>
          <w:lang w:val="en-US"/>
        </w:rPr>
        <w:t>2) Anunț de atribuire (anexa nr. 5);</w:t>
      </w:r>
    </w:p>
    <w:p w14:paraId="302516AA" w14:textId="7B7535B2" w:rsidR="00730FD6" w:rsidRPr="00263AF7" w:rsidRDefault="00730FD6" w:rsidP="00730FD6">
      <w:pPr>
        <w:shd w:val="clear" w:color="auto" w:fill="FFFFFF"/>
        <w:ind w:firstLine="540"/>
        <w:jc w:val="both"/>
        <w:rPr>
          <w:bCs/>
          <w:noProof w:val="0"/>
          <w:lang w:val="en-US"/>
        </w:rPr>
      </w:pPr>
      <w:r w:rsidRPr="00263AF7">
        <w:rPr>
          <w:bCs/>
          <w:noProof w:val="0"/>
          <w:lang w:val="en-US"/>
        </w:rPr>
        <w:t>3) Anunț privind modificarea contractului de achiziții publice/acordului-cadru (anexa nr. 6);</w:t>
      </w:r>
    </w:p>
    <w:p w14:paraId="19E34DDA" w14:textId="5EBA2A38" w:rsidR="00730FD6" w:rsidRPr="00263AF7" w:rsidRDefault="00730FD6" w:rsidP="00730FD6">
      <w:pPr>
        <w:shd w:val="clear" w:color="auto" w:fill="FFFFFF"/>
        <w:ind w:firstLine="540"/>
        <w:jc w:val="both"/>
        <w:rPr>
          <w:bCs/>
          <w:noProof w:val="0"/>
          <w:lang w:val="en-US"/>
        </w:rPr>
      </w:pPr>
      <w:r w:rsidRPr="00263AF7">
        <w:rPr>
          <w:bCs/>
          <w:noProof w:val="0"/>
          <w:lang w:val="en-US"/>
        </w:rPr>
        <w:t>4) Cerere de participare (anexa nr. 7);</w:t>
      </w:r>
    </w:p>
    <w:p w14:paraId="402E72B8" w14:textId="453142F0" w:rsidR="00730FD6" w:rsidRPr="00263AF7" w:rsidRDefault="00730FD6" w:rsidP="00730FD6">
      <w:pPr>
        <w:shd w:val="clear" w:color="auto" w:fill="FFFFFF"/>
        <w:ind w:firstLine="540"/>
        <w:jc w:val="both"/>
        <w:rPr>
          <w:bCs/>
          <w:noProof w:val="0"/>
          <w:lang w:val="en-US"/>
        </w:rPr>
      </w:pPr>
      <w:r w:rsidRPr="00263AF7">
        <w:rPr>
          <w:bCs/>
          <w:noProof w:val="0"/>
          <w:lang w:val="en-US"/>
        </w:rPr>
        <w:t>5) Declaraţie privind valabilitatea ofertei (anexa nr. 8);</w:t>
      </w:r>
    </w:p>
    <w:p w14:paraId="50F3E478" w14:textId="2E65CCF3" w:rsidR="00730FD6" w:rsidRPr="00263AF7" w:rsidRDefault="00730FD6" w:rsidP="00730FD6">
      <w:pPr>
        <w:shd w:val="clear" w:color="auto" w:fill="FFFFFF"/>
        <w:ind w:firstLine="540"/>
        <w:jc w:val="both"/>
        <w:rPr>
          <w:bCs/>
          <w:noProof w:val="0"/>
          <w:lang w:val="en-US"/>
        </w:rPr>
      </w:pPr>
      <w:r w:rsidRPr="00263AF7">
        <w:rPr>
          <w:bCs/>
          <w:noProof w:val="0"/>
          <w:lang w:val="en-US"/>
        </w:rPr>
        <w:t>6) Scrisoare de garanţie bancară (anexa nr. 9);</w:t>
      </w:r>
    </w:p>
    <w:p w14:paraId="3790B173" w14:textId="7B7FF7B1" w:rsidR="00730FD6" w:rsidRPr="00263AF7" w:rsidRDefault="00730FD6" w:rsidP="00730FD6">
      <w:pPr>
        <w:shd w:val="clear" w:color="auto" w:fill="FFFFFF"/>
        <w:ind w:firstLine="540"/>
        <w:jc w:val="both"/>
        <w:rPr>
          <w:bCs/>
          <w:noProof w:val="0"/>
          <w:lang w:val="en-US"/>
        </w:rPr>
      </w:pPr>
      <w:r w:rsidRPr="00263AF7">
        <w:rPr>
          <w:bCs/>
          <w:noProof w:val="0"/>
          <w:lang w:val="en-US"/>
        </w:rPr>
        <w:t>7) Grafic de executare a lucrărilor (anexa nr. 10.);</w:t>
      </w:r>
    </w:p>
    <w:p w14:paraId="44F46B29" w14:textId="5DA16B2C" w:rsidR="00730FD6" w:rsidRPr="00263AF7" w:rsidRDefault="00730FD6" w:rsidP="00730FD6">
      <w:pPr>
        <w:shd w:val="clear" w:color="auto" w:fill="FFFFFF"/>
        <w:ind w:firstLine="540"/>
        <w:jc w:val="both"/>
        <w:rPr>
          <w:bCs/>
          <w:noProof w:val="0"/>
          <w:lang w:val="en-US"/>
        </w:rPr>
      </w:pPr>
      <w:r w:rsidRPr="00263AF7">
        <w:rPr>
          <w:bCs/>
          <w:noProof w:val="0"/>
          <w:lang w:val="en-US"/>
        </w:rPr>
        <w:t>8) Grafic de executare a documentației de proiect (anexa nr. 11);</w:t>
      </w:r>
    </w:p>
    <w:p w14:paraId="6FBFCA53" w14:textId="67B4BC01" w:rsidR="00730FD6" w:rsidRPr="00263AF7" w:rsidRDefault="00730FD6" w:rsidP="00730FD6">
      <w:pPr>
        <w:shd w:val="clear" w:color="auto" w:fill="FFFFFF"/>
        <w:ind w:firstLine="540"/>
        <w:jc w:val="both"/>
        <w:rPr>
          <w:bCs/>
          <w:noProof w:val="0"/>
          <w:lang w:val="en-US"/>
        </w:rPr>
      </w:pPr>
      <w:r w:rsidRPr="00263AF7">
        <w:rPr>
          <w:bCs/>
          <w:noProof w:val="0"/>
          <w:lang w:val="en-US"/>
        </w:rPr>
        <w:t>9) Declarație privind experienţa similară (anexa nr. 12);</w:t>
      </w:r>
    </w:p>
    <w:p w14:paraId="2BC1C877" w14:textId="29BDD5FC" w:rsidR="00730FD6" w:rsidRPr="00263AF7" w:rsidRDefault="00730FD6" w:rsidP="00730FD6">
      <w:pPr>
        <w:shd w:val="clear" w:color="auto" w:fill="FFFFFF"/>
        <w:ind w:firstLine="540"/>
        <w:jc w:val="both"/>
        <w:rPr>
          <w:bCs/>
          <w:noProof w:val="0"/>
          <w:lang w:val="en-US"/>
        </w:rPr>
      </w:pPr>
      <w:r w:rsidRPr="00263AF7">
        <w:rPr>
          <w:bCs/>
          <w:noProof w:val="0"/>
          <w:lang w:val="en-US"/>
        </w:rPr>
        <w:t xml:space="preserve">10) Declarație privind lista principalelor lucrări executate în ultimul </w:t>
      </w:r>
      <w:proofErr w:type="gramStart"/>
      <w:r w:rsidRPr="00263AF7">
        <w:rPr>
          <w:bCs/>
          <w:noProof w:val="0"/>
          <w:lang w:val="en-US"/>
        </w:rPr>
        <w:t>an</w:t>
      </w:r>
      <w:proofErr w:type="gramEnd"/>
      <w:r w:rsidRPr="00263AF7">
        <w:rPr>
          <w:bCs/>
          <w:noProof w:val="0"/>
          <w:lang w:val="en-US"/>
        </w:rPr>
        <w:t xml:space="preserve"> de activitate (anexa nr. 13);</w:t>
      </w:r>
    </w:p>
    <w:p w14:paraId="44344FE0" w14:textId="5747EB91" w:rsidR="00730FD6" w:rsidRPr="00263AF7" w:rsidRDefault="00730FD6" w:rsidP="00730FD6">
      <w:pPr>
        <w:shd w:val="clear" w:color="auto" w:fill="FFFFFF"/>
        <w:ind w:firstLine="540"/>
        <w:jc w:val="both"/>
        <w:rPr>
          <w:bCs/>
          <w:noProof w:val="0"/>
          <w:lang w:val="en-US"/>
        </w:rPr>
      </w:pPr>
      <w:r w:rsidRPr="00263AF7">
        <w:rPr>
          <w:bCs/>
          <w:noProof w:val="0"/>
          <w:lang w:val="en-US"/>
        </w:rPr>
        <w:t>11) Declaraţie privind dotările specifice, utilajul şi echipamentul necesar pentru îndeplinirea corespunzătoare a contractului (anexa nr. 14);</w:t>
      </w:r>
    </w:p>
    <w:p w14:paraId="25E92BA1" w14:textId="0F314E86" w:rsidR="00730FD6" w:rsidRPr="00730FD6" w:rsidRDefault="00730FD6" w:rsidP="00730FD6">
      <w:pPr>
        <w:shd w:val="clear" w:color="auto" w:fill="FFFFFF"/>
        <w:ind w:firstLine="540"/>
        <w:jc w:val="both"/>
        <w:rPr>
          <w:bCs/>
          <w:noProof w:val="0"/>
          <w:color w:val="000000"/>
          <w:lang w:val="en-US"/>
        </w:rPr>
      </w:pPr>
      <w:r w:rsidRPr="00263AF7">
        <w:rPr>
          <w:bCs/>
          <w:noProof w:val="0"/>
          <w:lang w:val="en-US"/>
        </w:rPr>
        <w:t>12</w:t>
      </w:r>
      <w:r w:rsidRPr="00730FD6">
        <w:rPr>
          <w:bCs/>
          <w:noProof w:val="0"/>
          <w:color w:val="000000"/>
          <w:lang w:val="en-US"/>
        </w:rPr>
        <w:t>) Declaraţie privind personalul de specialitate propus pentru implementarea contractului (anexa nr. 15);</w:t>
      </w:r>
    </w:p>
    <w:p w14:paraId="7D3B7E80" w14:textId="59B2B94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3</w:t>
      </w:r>
      <w:r w:rsidRPr="00730FD6">
        <w:rPr>
          <w:bCs/>
          <w:noProof w:val="0"/>
          <w:color w:val="000000"/>
          <w:lang w:val="en-US"/>
        </w:rPr>
        <w:t>) Lista subcontractanților şi partea/părţile din contract care sunt îndeplinite de aceştia (anexa nr. 16);</w:t>
      </w:r>
    </w:p>
    <w:p w14:paraId="6E70EB7C" w14:textId="01A94D43"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4</w:t>
      </w:r>
      <w:r w:rsidRPr="00730FD6">
        <w:rPr>
          <w:bCs/>
          <w:noProof w:val="0"/>
          <w:color w:val="000000"/>
          <w:lang w:val="en-US"/>
        </w:rPr>
        <w:t>) Informaţii privind asocierea (anexa nr. 17);</w:t>
      </w:r>
    </w:p>
    <w:p w14:paraId="7D06DEF7" w14:textId="0F159AB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5</w:t>
      </w:r>
      <w:r w:rsidRPr="00730FD6">
        <w:rPr>
          <w:bCs/>
          <w:noProof w:val="0"/>
          <w:color w:val="000000"/>
          <w:lang w:val="en-US"/>
        </w:rPr>
        <w:t>) Angajament terţ susţinător financiar (anexa nr. 18);</w:t>
      </w:r>
    </w:p>
    <w:p w14:paraId="0BA4B1BB" w14:textId="7C431A8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6</w:t>
      </w:r>
      <w:r w:rsidRPr="00730FD6">
        <w:rPr>
          <w:bCs/>
          <w:noProof w:val="0"/>
          <w:color w:val="000000"/>
          <w:lang w:val="en-US"/>
        </w:rPr>
        <w:t>) Angajament privind susţinerea tehnică și profesională a ofertantului/grupului de operatori economici (anexa nr. 19);</w:t>
      </w:r>
    </w:p>
    <w:p w14:paraId="4842FA1F" w14:textId="06ED8BE4"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17</w:t>
      </w:r>
      <w:r w:rsidRPr="00730FD6">
        <w:rPr>
          <w:bCs/>
          <w:noProof w:val="0"/>
          <w:color w:val="000000"/>
          <w:lang w:val="en-US"/>
        </w:rPr>
        <w:t>) Declaraţie terţ susţinător tehnic (anexa nr. 20);</w:t>
      </w:r>
    </w:p>
    <w:p w14:paraId="4C825106" w14:textId="4E3EC47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18</w:t>
      </w:r>
      <w:r w:rsidRPr="00730FD6">
        <w:rPr>
          <w:bCs/>
          <w:noProof w:val="0"/>
          <w:color w:val="000000"/>
          <w:lang w:val="en-US"/>
        </w:rPr>
        <w:t>) Declaraţie terţ susţinător profesional (anexa nr. 21);</w:t>
      </w:r>
    </w:p>
    <w:p w14:paraId="3E6B443F" w14:textId="4616819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19</w:t>
      </w:r>
      <w:r w:rsidRPr="00730FD6">
        <w:rPr>
          <w:bCs/>
          <w:noProof w:val="0"/>
          <w:color w:val="000000"/>
          <w:lang w:val="en-US"/>
        </w:rPr>
        <w:t>) Aviz pentru participare la licitațiile publice de lucrări din domeniul construcțiilor și instalațiilor (anexa nr. 22);</w:t>
      </w:r>
    </w:p>
    <w:p w14:paraId="34260266" w14:textId="2A32B46B" w:rsidR="00730FD6" w:rsidRPr="00730FD6" w:rsidRDefault="00730FD6" w:rsidP="00730FD6">
      <w:pPr>
        <w:shd w:val="clear" w:color="auto" w:fill="FFFFFF"/>
        <w:ind w:firstLine="540"/>
        <w:jc w:val="both"/>
        <w:rPr>
          <w:bCs/>
          <w:noProof w:val="0"/>
          <w:color w:val="000000"/>
          <w:lang w:val="en-US"/>
        </w:rPr>
      </w:pPr>
      <w:r w:rsidRPr="00D33946">
        <w:rPr>
          <w:bCs/>
          <w:noProof w:val="0"/>
          <w:color w:val="000000" w:themeColor="text1"/>
          <w:lang w:val="en-US"/>
        </w:rPr>
        <w:t>20)</w:t>
      </w:r>
      <w:r w:rsidRPr="00730FD6">
        <w:rPr>
          <w:bCs/>
          <w:noProof w:val="0"/>
          <w:color w:val="000000"/>
          <w:lang w:val="en-US"/>
        </w:rPr>
        <w:t xml:space="preserve"> Caiet de sarcini. Formularul de deviz nr.1 – lista cu cantitățile de lucrări (anexa nr. 23);</w:t>
      </w:r>
    </w:p>
    <w:p w14:paraId="1EF9238F" w14:textId="18C35E5D"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1</w:t>
      </w:r>
      <w:r w:rsidRPr="00730FD6">
        <w:rPr>
          <w:bCs/>
          <w:noProof w:val="0"/>
          <w:color w:val="000000"/>
          <w:lang w:val="en-US"/>
        </w:rPr>
        <w:t>) Contract de antrepriză (anexa nr. 25);</w:t>
      </w:r>
    </w:p>
    <w:p w14:paraId="65DF53A1" w14:textId="3A0B46A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2</w:t>
      </w:r>
      <w:r w:rsidRPr="00730FD6">
        <w:rPr>
          <w:bCs/>
          <w:noProof w:val="0"/>
          <w:color w:val="000000"/>
          <w:lang w:val="en-US"/>
        </w:rPr>
        <w:t>) Acord adițional (anexa nr. 27);</w:t>
      </w:r>
    </w:p>
    <w:p w14:paraId="02F7AADA" w14:textId="7E3011FA" w:rsidR="00922F8A" w:rsidRPr="00FF430B" w:rsidRDefault="00922F8A" w:rsidP="00DE4E21">
      <w:pPr>
        <w:pStyle w:val="a"/>
        <w:numPr>
          <w:ilvl w:val="0"/>
          <w:numId w:val="14"/>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262292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AD1150B" w14:textId="77777777" w:rsidR="00B93DBE" w:rsidRPr="00FF430B" w:rsidRDefault="00033577" w:rsidP="00DE4E21">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23</w:t>
      </w:r>
      <w:r w:rsidR="00AF76C0" w:rsidRPr="00FF430B">
        <w:t>)</w:t>
      </w:r>
      <w:r w:rsidR="00835D86" w:rsidRPr="00FF430B">
        <w:t>.</w:t>
      </w:r>
    </w:p>
    <w:p w14:paraId="022112C1" w14:textId="77777777" w:rsidR="00D8130E" w:rsidRPr="00FF430B" w:rsidRDefault="00D8130E" w:rsidP="00D8130E">
      <w:pPr>
        <w:pStyle w:val="a"/>
        <w:numPr>
          <w:ilvl w:val="0"/>
          <w:numId w:val="0"/>
        </w:numPr>
        <w:ind w:left="360"/>
      </w:pPr>
    </w:p>
    <w:p w14:paraId="49D91BBA" w14:textId="77777777" w:rsidR="00352B05" w:rsidRPr="00FF430B" w:rsidRDefault="00033577" w:rsidP="00DE4E21">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9098F75" w14:textId="77777777" w:rsidR="00D8130E" w:rsidRPr="00FF430B" w:rsidRDefault="00D8130E" w:rsidP="00D8130E">
      <w:pPr>
        <w:pStyle w:val="a"/>
        <w:numPr>
          <w:ilvl w:val="0"/>
          <w:numId w:val="0"/>
        </w:numPr>
        <w:ind w:left="357"/>
      </w:pPr>
    </w:p>
    <w:p w14:paraId="6ED140A9" w14:textId="77777777" w:rsidR="00352B05" w:rsidRPr="00FF430B" w:rsidRDefault="00033577" w:rsidP="00DE4E21">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6CAA8655" w14:textId="77777777" w:rsidR="00352B05" w:rsidRPr="00FF430B" w:rsidRDefault="004B16DD" w:rsidP="00DE4E21">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64F05D4B" w14:textId="77777777" w:rsidR="00352B05" w:rsidRPr="00FF430B" w:rsidRDefault="00E97545" w:rsidP="00DE4E21">
      <w:pPr>
        <w:pStyle w:val="a"/>
        <w:numPr>
          <w:ilvl w:val="0"/>
          <w:numId w:val="15"/>
        </w:numPr>
        <w:tabs>
          <w:tab w:val="clear" w:pos="1134"/>
          <w:tab w:val="left" w:pos="-284"/>
          <w:tab w:val="left" w:pos="284"/>
        </w:tabs>
        <w:spacing w:after="120"/>
        <w:ind w:left="-284" w:firstLine="284"/>
      </w:pPr>
      <w:hyperlink r:id="rId11"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7437EE2B"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20B8E55A" w14:textId="77777777" w:rsidR="00A50D0A" w:rsidRPr="00FF430B" w:rsidRDefault="00E42F35" w:rsidP="00DE4E21">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w:t>
      </w:r>
      <w:r w:rsidR="00F25E11">
        <w:t>Angajamentul de Integritate</w:t>
      </w:r>
      <w:r w:rsidR="001C03B0" w:rsidRPr="00FF430B">
        <w:t xml:space="preserv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70437FBD" w14:textId="77777777" w:rsidR="00946421" w:rsidRPr="00FF430B" w:rsidRDefault="00946421" w:rsidP="00DE4E21">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88871E4" w14:textId="77777777" w:rsidR="00862010" w:rsidRPr="00FF430B" w:rsidRDefault="00862010" w:rsidP="00DE4E21">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558617F6"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145213EF"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2BD369F4" w14:textId="77777777" w:rsidR="00D22624"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w:t>
      </w:r>
      <w:r w:rsidRPr="00805721">
        <w:t xml:space="preserve">descrise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și</w:t>
      </w:r>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r w:rsidRPr="00805721">
        <w:t>în</w:t>
      </w:r>
      <w:r w:rsidRPr="00FF430B">
        <w:t xml:space="preserve">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68947CF8"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238B334D"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2E3BD875" w14:textId="77777777" w:rsidR="00D22624" w:rsidRPr="00FF430B" w:rsidRDefault="00B45370" w:rsidP="00DE4E21">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48EBBEE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170822FA"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E328FFC"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4CA951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AC70F7D" w14:textId="77777777" w:rsidR="001034CC"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51AA10B7"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50225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4104C6"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660CBC4" w14:textId="77777777" w:rsidR="00B51DAA" w:rsidRPr="00FF430B" w:rsidRDefault="00B51DAA" w:rsidP="00B51DAA"/>
    <w:p w14:paraId="4A75DBA5"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267820AF"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698AA7F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759EEF8" w14:textId="77777777" w:rsidR="001A6043" w:rsidRPr="00FF430B" w:rsidRDefault="006272D0" w:rsidP="00286387">
      <w:pPr>
        <w:pStyle w:val="a"/>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urmează să prezinte</w:t>
      </w:r>
      <w:r w:rsidR="000F46D2">
        <w:t xml:space="preserve"> Angajamentul de Integritate</w:t>
      </w:r>
      <w:r w:rsidR="00A773B5" w:rsidRPr="00FF430B">
        <w:t xml:space="preserve"> </w:t>
      </w:r>
      <w:r w:rsidR="00CA55D4" w:rsidRPr="00FF430B">
        <w:t>separat</w:t>
      </w:r>
      <w:r w:rsidR="00022B73" w:rsidRPr="00FF430B">
        <w:t>.</w:t>
      </w:r>
      <w:r w:rsidR="00482E77" w:rsidRPr="00FF430B">
        <w:t xml:space="preserve"> </w:t>
      </w:r>
    </w:p>
    <w:p w14:paraId="203163D5" w14:textId="77777777" w:rsidR="001A6043" w:rsidRPr="00FF430B" w:rsidRDefault="006272D0" w:rsidP="009F1E2C">
      <w:pPr>
        <w:pStyle w:val="a"/>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21CF9DA6" w14:textId="77777777" w:rsidR="006F3B8E" w:rsidRPr="00FF430B" w:rsidRDefault="005A431A" w:rsidP="009F1E2C">
      <w:pPr>
        <w:pStyle w:val="a"/>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34DFB6C8" w14:textId="77777777" w:rsidR="00E36D38" w:rsidRPr="00FF430B" w:rsidRDefault="005A431A"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20</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173631">
        <w:rPr>
          <w:color w:val="000000" w:themeColor="text1"/>
        </w:rPr>
        <w:t xml:space="preserve"> Angajamentul de Integritate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167E4" w:rsidRPr="00FF430B">
        <w:rPr>
          <w:color w:val="000000" w:themeColor="text1"/>
        </w:rPr>
        <w:t xml:space="preserve"> stabilit de autoritatea contractantă.</w:t>
      </w:r>
    </w:p>
    <w:p w14:paraId="0573E975"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5A431A">
        <w:rPr>
          <w:b/>
        </w:rPr>
        <w:t>1</w:t>
      </w:r>
      <w:r w:rsidR="007167E4" w:rsidRPr="00FF430B">
        <w:rPr>
          <w:b/>
        </w:rPr>
        <w:t>.</w:t>
      </w:r>
      <w:r w:rsidR="0026663C" w:rsidRPr="00FF430B">
        <w:rPr>
          <w:b/>
        </w:rPr>
        <w:t xml:space="preserve"> </w:t>
      </w:r>
      <w:r w:rsidR="007167E4" w:rsidRPr="00FF430B">
        <w:rPr>
          <w:color w:val="000000" w:themeColor="text1"/>
        </w:rPr>
        <w:t>Prezentarea oricărui alt formular</w:t>
      </w:r>
      <w:r w:rsidR="00D45F66">
        <w:rPr>
          <w:color w:val="000000" w:themeColor="text1"/>
        </w:rPr>
        <w:t xml:space="preserve"> al Angajamentului de Integritate</w:t>
      </w:r>
      <w:r w:rsidR="007167E4" w:rsidRPr="00FF430B">
        <w:rPr>
          <w:color w:val="000000" w:themeColor="text1"/>
        </w:rPr>
        <w:t xml:space="preserve"> este temei de descalificare de la procedura de achiziție publică.</w:t>
      </w:r>
    </w:p>
    <w:p w14:paraId="4ACFD5F7"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5041DE"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r w:rsidR="004C23A8" w:rsidRPr="00FF430B">
        <w:t>Autoritatea contractantă aplică criterii și cerințe de calificare numai referitoare la:</w:t>
      </w:r>
    </w:p>
    <w:p w14:paraId="7BFBB304" w14:textId="77777777" w:rsidR="004C23A8" w:rsidRPr="00FF430B" w:rsidRDefault="004C23A8" w:rsidP="00A54239">
      <w:pPr>
        <w:spacing w:after="120"/>
        <w:ind w:left="142"/>
      </w:pPr>
      <w:r w:rsidRPr="00FF430B">
        <w:lastRenderedPageBreak/>
        <w:t>1)</w:t>
      </w:r>
      <w:r w:rsidR="0026663C" w:rsidRPr="00FF430B">
        <w:t xml:space="preserve"> </w:t>
      </w:r>
      <w:r w:rsidRPr="00FF430B">
        <w:t>eligibilitatea ofertantului sau candidatului;</w:t>
      </w:r>
    </w:p>
    <w:p w14:paraId="020FAAB3" w14:textId="77777777" w:rsidR="004C23A8" w:rsidRPr="00FF430B" w:rsidRDefault="004C23A8" w:rsidP="00A54239">
      <w:pPr>
        <w:spacing w:after="120"/>
        <w:ind w:left="142"/>
      </w:pPr>
      <w:r w:rsidRPr="00FF430B">
        <w:t>2) capacitatea de exercitare a activității profesionale;</w:t>
      </w:r>
    </w:p>
    <w:p w14:paraId="2E144D7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5BEC0600"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08AF1AF3"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40A993CD"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4497E9CD"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12F13E82"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BF7BD52"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A26C030" w14:textId="77777777" w:rsidR="009A4744"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805721">
        <w:t>5</w:t>
      </w:r>
      <w:r w:rsidR="0026663C" w:rsidRPr="00FF430B">
        <w:t xml:space="preserve"> și pct.</w:t>
      </w:r>
      <w:r w:rsidR="00FF430B">
        <w:t xml:space="preserve"> </w:t>
      </w:r>
      <w:r w:rsidR="00183358" w:rsidRPr="00FF430B">
        <w:t>2</w:t>
      </w:r>
      <w:r w:rsidR="00805721">
        <w:t>6</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BA7E3A1" w14:textId="77777777" w:rsidR="00267805"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805721">
        <w:t>5</w:t>
      </w:r>
      <w:r w:rsidR="007167E4" w:rsidRPr="00FF430B">
        <w:t xml:space="preserve"> și </w:t>
      </w:r>
      <w:r w:rsidR="00D21F85" w:rsidRPr="00FF430B">
        <w:t>pct.</w:t>
      </w:r>
      <w:r w:rsidR="00DF4DCF">
        <w:t xml:space="preserve"> </w:t>
      </w:r>
      <w:r w:rsidR="007167E4" w:rsidRPr="00FF430B">
        <w:t>2</w:t>
      </w:r>
      <w:r w:rsidR="00805721">
        <w:t>6</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D46A6F" w14:textId="77777777" w:rsidR="008056B7" w:rsidRPr="00FF430B" w:rsidRDefault="00A600EB" w:rsidP="00A54239">
      <w:pPr>
        <w:pStyle w:val="a"/>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805721">
        <w:t>6</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040117"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A600EB">
        <w:rPr>
          <w:b/>
        </w:rPr>
        <w:t>0</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805721">
        <w:t>5</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AA7DE3"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5AC3F95"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2</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6C103A5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459A8474"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3D82B2F"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6FD8A22"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67A90EF2"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5BAF3686"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6BCB9FFF"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7DC5FA5C"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w:t>
      </w:r>
      <w:r w:rsidR="00912266">
        <w:t>3</w:t>
      </w:r>
      <w:r w:rsidRPr="00FF430B">
        <w:t xml:space="preserve">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2F229E06" w14:textId="77777777"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5E1516B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A15F9DE"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681FB61A" w14:textId="77777777"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399F856" w14:textId="77777777"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4D8BC81" w14:textId="77777777"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69C482B8"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6</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32D7AF3A"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76A0A81"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 xml:space="preserve">executarea în ultimii </w:t>
      </w:r>
      <w:r w:rsidR="00EB41B1">
        <w:t>3</w:t>
      </w:r>
      <w:r w:rsidRPr="00FF430B">
        <w:t xml:space="preserve">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A21C6C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valoarea cumulată a tuturor contractelor executate în ultimul </w:t>
      </w:r>
      <w:proofErr w:type="gramStart"/>
      <w:r w:rsidRPr="00FF430B">
        <w:t>an</w:t>
      </w:r>
      <w:proofErr w:type="gramEnd"/>
      <w:r w:rsidRPr="00FF430B">
        <w:t xml:space="preserve">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5CD4EC22"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F73B4A2" w14:textId="77777777" w:rsidR="001A192A" w:rsidRPr="00FF430B" w:rsidRDefault="00A600EB" w:rsidP="009F1E2C">
      <w:pPr>
        <w:pStyle w:val="a"/>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44E5945A"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367910F2"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5D8BDBF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5983956F"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08AE53"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014685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9F2ADD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E02DC0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EBEEB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5D52FA3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357051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C6C65F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591215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BB96B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9) controlul și managementul consumului de energie;</w:t>
      </w:r>
    </w:p>
    <w:p w14:paraId="7358976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8B4B18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370BEFA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FF5781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70CDA7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32574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EF8DC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C2A06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3403B7E"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2373F3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0C811725"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F61AB1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70ECE06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4A6A9E5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774993C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CB6EBC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080B511"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4AF43B7"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22C584BF" w14:textId="77777777"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E824EE2"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818F01F"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FC09BB2" w14:textId="77777777"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14:paraId="0B21CB9E"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2A8D189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01F5D298" w14:textId="77777777" w:rsidR="000E4D7D" w:rsidRPr="00FF430B" w:rsidRDefault="000E4D7D" w:rsidP="000E4D7D"/>
    <w:bookmarkEnd w:id="25"/>
    <w:bookmarkEnd w:id="26"/>
    <w:p w14:paraId="4E9CD45B"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18B774E" w14:textId="77777777" w:rsidR="006957AA" w:rsidRPr="00FF430B" w:rsidRDefault="006957AA" w:rsidP="009F1E2C">
      <w:pPr>
        <w:tabs>
          <w:tab w:val="left" w:pos="-284"/>
        </w:tabs>
        <w:ind w:left="-284" w:firstLine="284"/>
      </w:pPr>
    </w:p>
    <w:p w14:paraId="0E6CF0C9" w14:textId="77777777" w:rsidR="006957AA" w:rsidRPr="00FF430B" w:rsidRDefault="00A600EB"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45E15D5" w14:textId="77777777"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14:paraId="28783272"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633FD62" w14:textId="77777777" w:rsidR="00A61C31" w:rsidRPr="00FF430B" w:rsidRDefault="00A61C31" w:rsidP="00A54239">
      <w:pPr>
        <w:tabs>
          <w:tab w:val="left" w:pos="0"/>
          <w:tab w:val="left" w:pos="426"/>
          <w:tab w:val="left" w:pos="960"/>
        </w:tabs>
        <w:spacing w:after="120"/>
      </w:pPr>
      <w:r w:rsidRPr="00FF430B">
        <w:t>2) Propunerea financiară;</w:t>
      </w:r>
    </w:p>
    <w:p w14:paraId="338C5465"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bookmarkEnd w:id="31"/>
      <w:bookmarkEnd w:id="32"/>
      <w:bookmarkEnd w:id="33"/>
      <w:bookmarkEnd w:id="34"/>
      <w:bookmarkEnd w:id="35"/>
      <w:r w:rsidR="00660097">
        <w:rPr>
          <w:color w:val="000000" w:themeColor="text1"/>
        </w:rPr>
        <w:t>Angajamentul de Integritate</w:t>
      </w:r>
      <w:r w:rsidR="004D6DBE" w:rsidRPr="00FF430B">
        <w:rPr>
          <w:color w:val="000000" w:themeColor="text1"/>
        </w:rPr>
        <w:t>;</w:t>
      </w:r>
    </w:p>
    <w:p w14:paraId="298E7E96"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A9AF67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5ED1E80"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14:paraId="74B7D8FB"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C0C1623"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06BA076C"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29BB716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6F98A74"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E415369"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2B29EA1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2065372"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7BBDCC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0D11D07C" w14:textId="77777777" w:rsidR="006B6003" w:rsidRPr="00FF430B" w:rsidRDefault="00A600EB" w:rsidP="00952061">
      <w:pPr>
        <w:tabs>
          <w:tab w:val="left" w:pos="-284"/>
          <w:tab w:val="left" w:pos="426"/>
          <w:tab w:val="left" w:pos="604"/>
          <w:tab w:val="left" w:pos="960"/>
        </w:tabs>
        <w:spacing w:after="120"/>
        <w:ind w:left="-284" w:firstLine="284"/>
        <w:jc w:val="both"/>
      </w:pPr>
      <w:r>
        <w:rPr>
          <w:b/>
        </w:rPr>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w:t>
      </w:r>
      <w:r w:rsidR="00560712" w:rsidRPr="00FF430B">
        <w:lastRenderedPageBreak/>
        <w:t xml:space="preserve">de valabilitate a ofertei se consideră că și-a retras oferta, fără ca acest fapt să atragă pierderea garanției pentru </w:t>
      </w:r>
      <w:r w:rsidR="00621D5A" w:rsidRPr="00FF430B">
        <w:t>ofertă</w:t>
      </w:r>
      <w:r w:rsidR="00560712" w:rsidRPr="00FF430B">
        <w:t>.</w:t>
      </w:r>
    </w:p>
    <w:p w14:paraId="7F77D7C5" w14:textId="77777777"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39D9FA5" w14:textId="77777777"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102592E"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224043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AC19469" w14:textId="77777777" w:rsidR="002E6BB0" w:rsidRPr="00FF430B" w:rsidRDefault="002E6BB0" w:rsidP="009F1E2C">
      <w:pPr>
        <w:tabs>
          <w:tab w:val="left" w:pos="-284"/>
        </w:tabs>
        <w:ind w:left="-284" w:firstLine="284"/>
        <w:jc w:val="center"/>
        <w:rPr>
          <w:b/>
          <w:sz w:val="26"/>
          <w:szCs w:val="26"/>
        </w:rPr>
      </w:pPr>
    </w:p>
    <w:p w14:paraId="3F6733FF"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5428BC9" w14:textId="77777777" w:rsidR="000E4D7D" w:rsidRPr="00FF430B" w:rsidRDefault="000E4D7D" w:rsidP="009F1E2C">
      <w:pPr>
        <w:tabs>
          <w:tab w:val="left" w:pos="-284"/>
        </w:tabs>
        <w:ind w:left="-284" w:firstLine="284"/>
        <w:jc w:val="center"/>
        <w:rPr>
          <w:b/>
          <w:sz w:val="26"/>
          <w:szCs w:val="26"/>
        </w:rPr>
      </w:pPr>
    </w:p>
    <w:p w14:paraId="14F9892C" w14:textId="77777777" w:rsidR="00DA3C87" w:rsidRPr="00FF430B" w:rsidRDefault="004344C6" w:rsidP="009F1E2C">
      <w:pPr>
        <w:tabs>
          <w:tab w:val="left" w:pos="-284"/>
        </w:tabs>
        <w:ind w:left="-284" w:firstLine="284"/>
        <w:jc w:val="center"/>
        <w:rPr>
          <w:b/>
        </w:rPr>
      </w:pPr>
      <w:r w:rsidRPr="00FF430B">
        <w:rPr>
          <w:b/>
        </w:rPr>
        <w:t>Depunerea și deschiderea ofertelor</w:t>
      </w:r>
    </w:p>
    <w:p w14:paraId="441006DF" w14:textId="77777777" w:rsidR="0097083F" w:rsidRPr="00FF430B" w:rsidRDefault="0097083F" w:rsidP="009F1E2C">
      <w:pPr>
        <w:tabs>
          <w:tab w:val="left" w:pos="-284"/>
        </w:tabs>
        <w:ind w:left="-284" w:firstLine="284"/>
        <w:jc w:val="center"/>
        <w:rPr>
          <w:b/>
        </w:rPr>
      </w:pPr>
    </w:p>
    <w:p w14:paraId="35E46118"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56DA58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A73A3F4"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16589C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F64663A"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9B26FFF"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D7F7AED" w14:textId="77777777"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E9BC884" w14:textId="77777777" w:rsidR="00FA1DBA" w:rsidRPr="00FF430B" w:rsidRDefault="00A600EB" w:rsidP="0097083F">
      <w:pPr>
        <w:tabs>
          <w:tab w:val="left" w:pos="-284"/>
          <w:tab w:val="left" w:pos="179"/>
          <w:tab w:val="left" w:pos="426"/>
          <w:tab w:val="left" w:pos="604"/>
        </w:tabs>
        <w:spacing w:after="120"/>
        <w:ind w:left="-284" w:firstLine="284"/>
        <w:jc w:val="both"/>
      </w:pPr>
      <w:r>
        <w:rPr>
          <w:b/>
        </w:rPr>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9683184" w14:textId="77777777"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D406C53" w14:textId="77777777" w:rsidR="001034CC" w:rsidRPr="00FF430B" w:rsidRDefault="001034CC" w:rsidP="009F1E2C">
      <w:pPr>
        <w:tabs>
          <w:tab w:val="left" w:pos="-284"/>
          <w:tab w:val="left" w:pos="960"/>
        </w:tabs>
        <w:ind w:left="-284" w:firstLine="284"/>
        <w:jc w:val="both"/>
      </w:pPr>
    </w:p>
    <w:p w14:paraId="7B8857AF" w14:textId="77777777" w:rsidR="00E17AFF" w:rsidRPr="00FF430B" w:rsidRDefault="00E17AFF" w:rsidP="009F1E2C">
      <w:pPr>
        <w:tabs>
          <w:tab w:val="left" w:pos="-284"/>
          <w:tab w:val="left" w:pos="960"/>
        </w:tabs>
        <w:ind w:left="-284" w:firstLine="284"/>
        <w:jc w:val="both"/>
      </w:pPr>
    </w:p>
    <w:p w14:paraId="3898C2DF"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14:paraId="5778A6DF"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AA6AC40"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72AFB06"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6ED04F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DE49E9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6A51AC4"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57009A1B"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4D24F3E5"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1DAD7C39"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3835CF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01933E4A"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14:paraId="08C9515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E42096A"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6FFD30"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150FC30" w14:textId="77777777"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AE75BDC"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38BBD70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1934C6D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8BC734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0A04B5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7076C71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7C13EB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6B9089BC"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2300F08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6182F0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8D0098A"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00AB46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5B7688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832A53E"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9FA0F9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79350C69"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32A2251"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2732ECF"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7D76337"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D05FF4E" w14:textId="77777777" w:rsidR="004A4CB4" w:rsidRPr="00FF430B" w:rsidRDefault="004A4CB4" w:rsidP="009F1E2C">
      <w:pPr>
        <w:tabs>
          <w:tab w:val="left" w:pos="-284"/>
          <w:tab w:val="left" w:pos="462"/>
          <w:tab w:val="left" w:pos="1134"/>
        </w:tabs>
        <w:spacing w:after="120"/>
        <w:ind w:left="-284" w:firstLine="284"/>
        <w:jc w:val="both"/>
      </w:pPr>
    </w:p>
    <w:p w14:paraId="2A202CBF"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F6161BF" w14:textId="77777777" w:rsidR="000E4D7D" w:rsidRPr="00FF430B" w:rsidRDefault="000E4D7D" w:rsidP="009F1E2C">
      <w:pPr>
        <w:tabs>
          <w:tab w:val="left" w:pos="-284"/>
        </w:tabs>
        <w:ind w:left="-284" w:firstLine="284"/>
        <w:jc w:val="center"/>
        <w:rPr>
          <w:rFonts w:eastAsiaTheme="majorEastAsia"/>
          <w:b/>
          <w:bCs/>
          <w:sz w:val="26"/>
          <w:szCs w:val="26"/>
        </w:rPr>
      </w:pPr>
    </w:p>
    <w:p w14:paraId="45EFA55E"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5A7DDD8" w14:textId="77777777" w:rsidR="009A6869" w:rsidRPr="00FF430B" w:rsidRDefault="009A6869" w:rsidP="009F1E2C">
      <w:pPr>
        <w:tabs>
          <w:tab w:val="left" w:pos="-284"/>
        </w:tabs>
        <w:ind w:left="-284" w:firstLine="284"/>
        <w:jc w:val="center"/>
      </w:pPr>
    </w:p>
    <w:p w14:paraId="63F66103"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DF49D1B"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2C3C200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A572E7"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35D0E5"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5A9BDE3F" w14:textId="77777777" w:rsidR="00B00190" w:rsidRPr="00FF456A" w:rsidRDefault="000E4D7D" w:rsidP="009F1E2C">
      <w:pPr>
        <w:pStyle w:val="af2"/>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r w:rsidR="00B00190" w:rsidRPr="00FF456A">
        <w:rPr>
          <w:color w:val="000000" w:themeColor="text1"/>
          <w:lang w:val="en-US" w:eastAsia="it-IT"/>
        </w:rPr>
        <w:t>Garanția de bună execuție a contractului, dacă părțile agreează, se constituie din:</w:t>
      </w:r>
    </w:p>
    <w:p w14:paraId="28A9F6DF"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B7096A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94FCBF2"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54FEFDD"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B1A8CF" w14:textId="77777777"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58A5D787" w14:textId="77777777"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D4A3713" w14:textId="77777777" w:rsidR="008E304B" w:rsidRPr="00FF430B" w:rsidRDefault="00A600EB" w:rsidP="009F1E2C">
      <w:pPr>
        <w:tabs>
          <w:tab w:val="left" w:pos="-284"/>
          <w:tab w:val="left" w:pos="360"/>
          <w:tab w:val="left" w:pos="462"/>
          <w:tab w:val="left" w:pos="960"/>
        </w:tabs>
        <w:spacing w:after="120"/>
        <w:ind w:left="-284" w:firstLine="284"/>
        <w:jc w:val="both"/>
      </w:pPr>
      <w:r>
        <w:rPr>
          <w:b/>
          <w:lang w:eastAsia="en-GB"/>
        </w:rPr>
        <w:t>99</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vigoare </w:t>
      </w:r>
      <w:r w:rsidR="00F75F0C" w:rsidRPr="00FF430B">
        <w:rPr>
          <w:lang w:eastAsia="en-GB"/>
        </w:rPr>
        <w:lastRenderedPageBreak/>
        <w:t>la data înregistrării sau la o altă dată ulterioară prevăzută de acesta după înregistrare la una din trezoreriile regionale ale Ministerului Finanțelor.</w:t>
      </w:r>
    </w:p>
    <w:p w14:paraId="532FB65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873B4F8"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9F28E39"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946EB6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r w:rsidR="00134CCF" w:rsidRPr="00FF5B95">
        <w:rPr>
          <w:lang w:val="vi-VN"/>
        </w:rPr>
        <w:t xml:space="preserve">Operatorii economici </w:t>
      </w:r>
      <w:r w:rsidR="00134CCF" w:rsidRPr="00210FA4">
        <w:rPr>
          <w:b/>
          <w:bCs/>
          <w:lang w:val="vi-VN"/>
        </w:rPr>
        <w:t>nu pot contesta</w:t>
      </w:r>
      <w:r w:rsidR="00134CCF">
        <w:rPr>
          <w:b/>
          <w:bCs/>
          <w:lang w:val="en-US"/>
        </w:rPr>
        <w:t xml:space="preserve"> </w:t>
      </w:r>
      <w:r w:rsidR="00134CCF" w:rsidRPr="00851291">
        <w:rPr>
          <w:lang w:val="en-US"/>
        </w:rPr>
        <w:t>in ANSC</w:t>
      </w:r>
      <w:r w:rsidR="00134CCF">
        <w:rPr>
          <w:lang w:val="en-US"/>
        </w:rPr>
        <w:t>,</w:t>
      </w:r>
      <w:r w:rsidR="00134CCF" w:rsidRPr="00FF5B95">
        <w:rPr>
          <w:lang w:val="vi-VN"/>
        </w:rPr>
        <w:t xml:space="preserve"> în instanța de judecată sau arbitraj, hotărârile grupului de lucru referitoare la rezultatele procedurii de achiziție</w:t>
      </w:r>
      <w:r w:rsidR="00134CCF" w:rsidRPr="00C12D3D">
        <w:rPr>
          <w:i/>
          <w:iCs/>
          <w:lang w:val="vi-VN"/>
        </w:rPr>
        <w:t>.</w:t>
      </w:r>
    </w:p>
    <w:p w14:paraId="20C1F8A8"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14:paraId="4C6D12E2" w14:textId="77777777" w:rsidR="00B65C93" w:rsidRPr="00FF430B" w:rsidRDefault="00B65C93" w:rsidP="00615E49">
      <w:pPr>
        <w:spacing w:after="160" w:line="276" w:lineRule="auto"/>
        <w:rPr>
          <w:rFonts w:ascii="Calibri" w:eastAsia="Calibri" w:hAnsi="Calibri"/>
          <w:noProof w:val="0"/>
          <w:sz w:val="22"/>
          <w:szCs w:val="22"/>
        </w:rPr>
      </w:pPr>
    </w:p>
    <w:p w14:paraId="0F7A3761" w14:textId="77777777" w:rsidR="000E4D7D" w:rsidRPr="00FF430B" w:rsidRDefault="000E4D7D" w:rsidP="00615E49">
      <w:pPr>
        <w:spacing w:after="160" w:line="276" w:lineRule="auto"/>
        <w:rPr>
          <w:rFonts w:ascii="Calibri" w:eastAsia="Calibri" w:hAnsi="Calibri"/>
          <w:noProof w:val="0"/>
          <w:sz w:val="22"/>
          <w:szCs w:val="22"/>
        </w:rPr>
      </w:pPr>
    </w:p>
    <w:p w14:paraId="5EAB3E75" w14:textId="77777777" w:rsidR="000E4D7D" w:rsidRPr="00FF430B" w:rsidRDefault="000E4D7D" w:rsidP="00615E49">
      <w:pPr>
        <w:spacing w:after="160" w:line="276" w:lineRule="auto"/>
        <w:rPr>
          <w:rFonts w:ascii="Calibri" w:eastAsia="Calibri" w:hAnsi="Calibri"/>
          <w:noProof w:val="0"/>
          <w:sz w:val="22"/>
          <w:szCs w:val="22"/>
        </w:rPr>
      </w:pPr>
    </w:p>
    <w:p w14:paraId="6A87ED83" w14:textId="77777777" w:rsidR="000E4D7D" w:rsidRPr="00FF430B" w:rsidRDefault="000E4D7D" w:rsidP="00615E49">
      <w:pPr>
        <w:spacing w:after="160" w:line="276" w:lineRule="auto"/>
        <w:rPr>
          <w:rFonts w:ascii="Calibri" w:eastAsia="Calibri" w:hAnsi="Calibri"/>
          <w:noProof w:val="0"/>
          <w:sz w:val="22"/>
          <w:szCs w:val="22"/>
        </w:rPr>
      </w:pPr>
    </w:p>
    <w:p w14:paraId="7BAFA0B7" w14:textId="77777777" w:rsidR="000E4D7D" w:rsidRPr="00FF430B" w:rsidRDefault="000E4D7D" w:rsidP="00615E49">
      <w:pPr>
        <w:spacing w:after="160" w:line="276" w:lineRule="auto"/>
        <w:rPr>
          <w:rFonts w:ascii="Calibri" w:eastAsia="Calibri" w:hAnsi="Calibri"/>
          <w:noProof w:val="0"/>
          <w:sz w:val="22"/>
          <w:szCs w:val="22"/>
        </w:rPr>
      </w:pPr>
    </w:p>
    <w:p w14:paraId="1BB57C6D" w14:textId="77777777" w:rsidR="000E4D7D" w:rsidRPr="00FF430B" w:rsidRDefault="000E4D7D" w:rsidP="00615E49">
      <w:pPr>
        <w:spacing w:after="160" w:line="276" w:lineRule="auto"/>
        <w:rPr>
          <w:rFonts w:ascii="Calibri" w:eastAsia="Calibri" w:hAnsi="Calibri"/>
          <w:noProof w:val="0"/>
          <w:sz w:val="22"/>
          <w:szCs w:val="22"/>
        </w:rPr>
      </w:pPr>
    </w:p>
    <w:p w14:paraId="1C732376" w14:textId="77777777" w:rsidR="000E4D7D" w:rsidRPr="00FF430B" w:rsidRDefault="000E4D7D" w:rsidP="00615E49">
      <w:pPr>
        <w:spacing w:after="160" w:line="276" w:lineRule="auto"/>
        <w:rPr>
          <w:rFonts w:ascii="Calibri" w:eastAsia="Calibri" w:hAnsi="Calibri"/>
          <w:noProof w:val="0"/>
          <w:sz w:val="22"/>
          <w:szCs w:val="22"/>
        </w:rPr>
      </w:pPr>
    </w:p>
    <w:p w14:paraId="082432BF" w14:textId="77777777" w:rsidR="000E4D7D" w:rsidRDefault="000E4D7D" w:rsidP="00615E49">
      <w:pPr>
        <w:spacing w:after="160" w:line="276" w:lineRule="auto"/>
        <w:rPr>
          <w:rFonts w:ascii="Calibri" w:eastAsia="Calibri" w:hAnsi="Calibri"/>
          <w:noProof w:val="0"/>
          <w:sz w:val="22"/>
          <w:szCs w:val="22"/>
        </w:rPr>
      </w:pPr>
    </w:p>
    <w:p w14:paraId="6FBB8ACC" w14:textId="77777777" w:rsidR="007E622A" w:rsidRDefault="007E622A" w:rsidP="00615E49">
      <w:pPr>
        <w:spacing w:after="160" w:line="276" w:lineRule="auto"/>
        <w:rPr>
          <w:rFonts w:ascii="Calibri" w:eastAsia="Calibri" w:hAnsi="Calibri"/>
          <w:noProof w:val="0"/>
          <w:sz w:val="22"/>
          <w:szCs w:val="22"/>
        </w:rPr>
      </w:pPr>
    </w:p>
    <w:p w14:paraId="08C8A3E8" w14:textId="77777777" w:rsidR="007E622A" w:rsidRDefault="007E622A" w:rsidP="00615E49">
      <w:pPr>
        <w:spacing w:after="160" w:line="276" w:lineRule="auto"/>
        <w:rPr>
          <w:rFonts w:ascii="Calibri" w:eastAsia="Calibri" w:hAnsi="Calibri"/>
          <w:noProof w:val="0"/>
          <w:sz w:val="22"/>
          <w:szCs w:val="22"/>
        </w:rPr>
      </w:pPr>
    </w:p>
    <w:p w14:paraId="1444AF0F" w14:textId="77777777" w:rsidR="007E622A" w:rsidRDefault="007E622A" w:rsidP="00615E49">
      <w:pPr>
        <w:spacing w:after="160" w:line="276" w:lineRule="auto"/>
        <w:rPr>
          <w:rFonts w:ascii="Calibri" w:eastAsia="Calibri" w:hAnsi="Calibri"/>
          <w:noProof w:val="0"/>
          <w:sz w:val="22"/>
          <w:szCs w:val="22"/>
        </w:rPr>
      </w:pPr>
    </w:p>
    <w:p w14:paraId="29FC99A2" w14:textId="77777777" w:rsidR="007E622A" w:rsidRPr="00FF430B" w:rsidRDefault="007E622A" w:rsidP="00615E49">
      <w:pPr>
        <w:spacing w:after="160" w:line="276" w:lineRule="auto"/>
        <w:rPr>
          <w:rFonts w:ascii="Calibri" w:eastAsia="Calibri" w:hAnsi="Calibri"/>
          <w:noProof w:val="0"/>
          <w:sz w:val="22"/>
          <w:szCs w:val="22"/>
        </w:rPr>
      </w:pPr>
    </w:p>
    <w:p w14:paraId="5A9EA4C1" w14:textId="77777777" w:rsidR="000E4D7D" w:rsidRDefault="000E4D7D" w:rsidP="00615E49">
      <w:pPr>
        <w:spacing w:after="160" w:line="276" w:lineRule="auto"/>
        <w:rPr>
          <w:rFonts w:ascii="Calibri" w:eastAsia="Calibri" w:hAnsi="Calibri"/>
          <w:noProof w:val="0"/>
          <w:sz w:val="22"/>
          <w:szCs w:val="22"/>
        </w:rPr>
      </w:pPr>
    </w:p>
    <w:p w14:paraId="13237634" w14:textId="77777777" w:rsidR="003D5C95" w:rsidRDefault="003D5C95" w:rsidP="00615E49">
      <w:pPr>
        <w:spacing w:after="160" w:line="276" w:lineRule="auto"/>
        <w:rPr>
          <w:rFonts w:ascii="Calibri" w:eastAsia="Calibri" w:hAnsi="Calibri"/>
          <w:noProof w:val="0"/>
          <w:sz w:val="22"/>
          <w:szCs w:val="22"/>
        </w:rPr>
      </w:pPr>
    </w:p>
    <w:p w14:paraId="527A668E" w14:textId="77777777" w:rsidR="003D5C95" w:rsidRDefault="003D5C95" w:rsidP="00615E49">
      <w:pPr>
        <w:spacing w:after="160" w:line="276" w:lineRule="auto"/>
        <w:rPr>
          <w:rFonts w:ascii="Calibri" w:eastAsia="Calibri" w:hAnsi="Calibri"/>
          <w:noProof w:val="0"/>
          <w:sz w:val="22"/>
          <w:szCs w:val="22"/>
        </w:rPr>
      </w:pPr>
    </w:p>
    <w:p w14:paraId="3CBD423C" w14:textId="77777777" w:rsidR="003D5C95" w:rsidRDefault="003D5C95" w:rsidP="00615E49">
      <w:pPr>
        <w:spacing w:after="160" w:line="276" w:lineRule="auto"/>
        <w:rPr>
          <w:rFonts w:ascii="Calibri" w:eastAsia="Calibri" w:hAnsi="Calibri"/>
          <w:noProof w:val="0"/>
          <w:sz w:val="22"/>
          <w:szCs w:val="22"/>
        </w:rPr>
      </w:pPr>
    </w:p>
    <w:p w14:paraId="43A2B9CF" w14:textId="77777777" w:rsidR="003D5C95" w:rsidRDefault="003D5C95" w:rsidP="00615E49">
      <w:pPr>
        <w:spacing w:after="160" w:line="276" w:lineRule="auto"/>
        <w:rPr>
          <w:rFonts w:ascii="Calibri" w:eastAsia="Calibri" w:hAnsi="Calibri"/>
          <w:noProof w:val="0"/>
          <w:sz w:val="22"/>
          <w:szCs w:val="22"/>
        </w:rPr>
      </w:pPr>
    </w:p>
    <w:p w14:paraId="1280AD9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D905232"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6F2DFC5B"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523723B9"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8624301" w14:textId="77777777" w:rsidR="00BA7FF4" w:rsidRPr="00FF430B" w:rsidRDefault="00BA7FF4" w:rsidP="00BA7FF4">
      <w:pPr>
        <w:jc w:val="right"/>
        <w:rPr>
          <w:noProof w:val="0"/>
        </w:rPr>
      </w:pPr>
      <w:r w:rsidRPr="00FF430B">
        <w:rPr>
          <w:noProof w:val="0"/>
        </w:rPr>
        <w:t>din “____” ________ 20___</w:t>
      </w:r>
    </w:p>
    <w:p w14:paraId="5CB14C30" w14:textId="77777777" w:rsidR="00101CBC" w:rsidRPr="00FF430B" w:rsidRDefault="00101CBC">
      <w:pPr>
        <w:pStyle w:val="Style3"/>
        <w:tabs>
          <w:tab w:val="left" w:pos="567"/>
        </w:tabs>
        <w:spacing w:before="0" w:beforeAutospacing="0" w:after="0"/>
        <w:ind w:left="0" w:firstLine="0"/>
        <w:rPr>
          <w:rFonts w:eastAsia="PMingLiU"/>
          <w:lang w:eastAsia="zh-CN"/>
        </w:rPr>
      </w:pPr>
    </w:p>
    <w:p w14:paraId="18C4AA9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4BD09AC6"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1CCE81D0"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956C0E9"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3374E6" w14:textId="116EB011"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w:t>
      </w:r>
      <w:r w:rsidR="00263AF7" w:rsidRPr="00190EE5">
        <w:rPr>
          <w:rFonts w:ascii="Times New Roman" w:hAnsi="Times New Roman"/>
          <w:szCs w:val="24"/>
          <w:u w:val="single"/>
        </w:rPr>
        <w:t>Primăria com.Călinești</w:t>
      </w:r>
      <w:r w:rsidR="00190EE5" w:rsidRPr="00190EE5">
        <w:rPr>
          <w:rFonts w:ascii="Times New Roman" w:hAnsi="Times New Roman"/>
          <w:szCs w:val="24"/>
          <w:u w:val="single"/>
        </w:rPr>
        <w:t>, r.Fălești</w:t>
      </w:r>
      <w:r w:rsidRPr="00FF430B">
        <w:rPr>
          <w:rFonts w:ascii="Times New Roman" w:hAnsi="Times New Roman"/>
          <w:szCs w:val="24"/>
        </w:rPr>
        <w:t>___________________________________</w:t>
      </w:r>
      <w:r w:rsidR="00190EE5">
        <w:rPr>
          <w:rFonts w:ascii="Times New Roman" w:hAnsi="Times New Roman"/>
          <w:szCs w:val="24"/>
        </w:rPr>
        <w:t>_______</w:t>
      </w:r>
      <w:r w:rsidRPr="00FF430B">
        <w:rPr>
          <w:rFonts w:ascii="Times New Roman" w:hAnsi="Times New Roman"/>
          <w:szCs w:val="24"/>
        </w:rPr>
        <w:t xml:space="preserve">                                                (denumirea autorităţii contractante şi adresa completă)</w:t>
      </w:r>
    </w:p>
    <w:p w14:paraId="6118759E"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026514FB"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AE287D8" w14:textId="5F48783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w:t>
      </w:r>
      <w:r w:rsidR="001D1EDA">
        <w:rPr>
          <w:rFonts w:ascii="Times New Roman" w:hAnsi="Times New Roman"/>
          <w:szCs w:val="24"/>
        </w:rPr>
        <w:t>pentru atribuirea contractului,</w:t>
      </w:r>
      <w:r w:rsidR="00110FE6" w:rsidRPr="00110FE6">
        <w:rPr>
          <w:b/>
          <w:lang w:val="ro-MD" w:eastAsia="ru-RU"/>
        </w:rPr>
        <w:t xml:space="preserve"> </w:t>
      </w:r>
      <w:r w:rsidR="00E97545">
        <w:rPr>
          <w:b/>
          <w:lang w:val="ro-MD" w:eastAsia="ru-RU"/>
        </w:rPr>
        <w:t xml:space="preserve">Lucrări de reparație </w:t>
      </w:r>
      <w:r w:rsidR="00110FE6" w:rsidRPr="00523CF0">
        <w:rPr>
          <w:b/>
          <w:lang w:val="ro-MD" w:eastAsia="ru-RU"/>
        </w:rPr>
        <w:t>a salii festive din cadrul Primariei comunei Calinești, filiala Chetriș</w:t>
      </w:r>
      <w:r w:rsidRPr="00FF430B">
        <w:rPr>
          <w:rFonts w:ascii="Times New Roman" w:hAnsi="Times New Roman"/>
          <w:szCs w:val="24"/>
        </w:rPr>
        <w:t>,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5F825F2F" w14:textId="77777777" w:rsidR="00E706C1" w:rsidRPr="00FF430B" w:rsidRDefault="00E706C1" w:rsidP="00F5261B">
      <w:pPr>
        <w:pStyle w:val="a7"/>
        <w:tabs>
          <w:tab w:val="left" w:pos="567"/>
        </w:tabs>
        <w:spacing w:line="360" w:lineRule="auto"/>
        <w:rPr>
          <w:rFonts w:ascii="Times New Roman" w:hAnsi="Times New Roman"/>
          <w:szCs w:val="24"/>
        </w:rPr>
      </w:pPr>
    </w:p>
    <w:p w14:paraId="278A6644"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3821087"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FC0CC02"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25F2EB6"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8FC89E" w14:textId="77777777" w:rsidR="00227348" w:rsidRPr="00FF430B" w:rsidRDefault="00227348" w:rsidP="00950D18">
      <w:pPr>
        <w:pStyle w:val="a7"/>
        <w:tabs>
          <w:tab w:val="left" w:pos="567"/>
        </w:tabs>
        <w:spacing w:line="360" w:lineRule="auto"/>
        <w:rPr>
          <w:rFonts w:ascii="Times New Roman" w:hAnsi="Times New Roman"/>
          <w:szCs w:val="24"/>
        </w:rPr>
      </w:pPr>
    </w:p>
    <w:p w14:paraId="6F1040B1" w14:textId="77777777" w:rsidR="0033109C" w:rsidRPr="00FF430B" w:rsidRDefault="0033109C" w:rsidP="00950D18">
      <w:pPr>
        <w:pStyle w:val="a7"/>
        <w:tabs>
          <w:tab w:val="left" w:pos="567"/>
        </w:tabs>
        <w:spacing w:line="360" w:lineRule="auto"/>
        <w:rPr>
          <w:rFonts w:ascii="Times New Roman" w:hAnsi="Times New Roman"/>
          <w:szCs w:val="24"/>
        </w:rPr>
      </w:pPr>
    </w:p>
    <w:p w14:paraId="5D8ECAB3" w14:textId="77777777" w:rsidR="00B65C93" w:rsidRPr="00FF430B" w:rsidRDefault="00B65C93" w:rsidP="00950D18">
      <w:pPr>
        <w:pStyle w:val="a7"/>
        <w:tabs>
          <w:tab w:val="left" w:pos="567"/>
        </w:tabs>
        <w:spacing w:line="360" w:lineRule="auto"/>
        <w:rPr>
          <w:rFonts w:ascii="Times New Roman" w:hAnsi="Times New Roman"/>
          <w:szCs w:val="24"/>
        </w:rPr>
      </w:pPr>
    </w:p>
    <w:p w14:paraId="4A030D5E" w14:textId="77777777" w:rsidR="00B65C93" w:rsidRPr="00FF430B" w:rsidRDefault="00B65C93" w:rsidP="00950D18">
      <w:pPr>
        <w:pStyle w:val="a7"/>
        <w:tabs>
          <w:tab w:val="left" w:pos="567"/>
        </w:tabs>
        <w:spacing w:line="360" w:lineRule="auto"/>
        <w:rPr>
          <w:rFonts w:ascii="Times New Roman" w:hAnsi="Times New Roman"/>
          <w:szCs w:val="24"/>
        </w:rPr>
      </w:pPr>
    </w:p>
    <w:p w14:paraId="7224AEE7" w14:textId="77777777" w:rsidR="00B65C93" w:rsidRPr="00FF430B" w:rsidRDefault="00B65C93" w:rsidP="00950D18">
      <w:pPr>
        <w:pStyle w:val="a7"/>
        <w:tabs>
          <w:tab w:val="left" w:pos="567"/>
        </w:tabs>
        <w:spacing w:line="360" w:lineRule="auto"/>
        <w:rPr>
          <w:rFonts w:ascii="Times New Roman" w:hAnsi="Times New Roman"/>
          <w:szCs w:val="24"/>
        </w:rPr>
      </w:pPr>
    </w:p>
    <w:p w14:paraId="0456D95F" w14:textId="77777777" w:rsidR="00B65C93" w:rsidRPr="00FF430B" w:rsidRDefault="00B65C93" w:rsidP="00950D18">
      <w:pPr>
        <w:pStyle w:val="a7"/>
        <w:tabs>
          <w:tab w:val="left" w:pos="567"/>
        </w:tabs>
        <w:spacing w:line="360" w:lineRule="auto"/>
        <w:rPr>
          <w:rFonts w:ascii="Times New Roman" w:hAnsi="Times New Roman"/>
          <w:szCs w:val="24"/>
        </w:rPr>
      </w:pPr>
    </w:p>
    <w:p w14:paraId="12DDB1F5" w14:textId="77777777" w:rsidR="00B65C93" w:rsidRPr="00FF430B" w:rsidRDefault="00B65C93" w:rsidP="00950D18">
      <w:pPr>
        <w:pStyle w:val="a7"/>
        <w:tabs>
          <w:tab w:val="left" w:pos="567"/>
        </w:tabs>
        <w:spacing w:line="360" w:lineRule="auto"/>
        <w:rPr>
          <w:rFonts w:ascii="Times New Roman" w:hAnsi="Times New Roman"/>
          <w:szCs w:val="24"/>
        </w:rPr>
      </w:pPr>
    </w:p>
    <w:p w14:paraId="5E00D06E" w14:textId="77777777" w:rsidR="00B65C93" w:rsidRPr="00FF430B" w:rsidRDefault="00B65C93" w:rsidP="00950D18">
      <w:pPr>
        <w:pStyle w:val="a7"/>
        <w:tabs>
          <w:tab w:val="left" w:pos="567"/>
        </w:tabs>
        <w:spacing w:line="360" w:lineRule="auto"/>
        <w:rPr>
          <w:rFonts w:ascii="Times New Roman" w:hAnsi="Times New Roman"/>
          <w:szCs w:val="24"/>
        </w:rPr>
      </w:pPr>
    </w:p>
    <w:p w14:paraId="6048F04A" w14:textId="77777777" w:rsidR="00B65C93" w:rsidRPr="00FF430B" w:rsidRDefault="00B65C93" w:rsidP="00950D18">
      <w:pPr>
        <w:pStyle w:val="a7"/>
        <w:tabs>
          <w:tab w:val="left" w:pos="567"/>
        </w:tabs>
        <w:spacing w:line="360" w:lineRule="auto"/>
        <w:rPr>
          <w:rFonts w:ascii="Times New Roman" w:hAnsi="Times New Roman"/>
          <w:szCs w:val="24"/>
        </w:rPr>
      </w:pPr>
    </w:p>
    <w:p w14:paraId="69372909" w14:textId="77777777" w:rsidR="00B65C93" w:rsidRPr="00FF430B" w:rsidRDefault="00B65C93" w:rsidP="00950D18">
      <w:pPr>
        <w:pStyle w:val="a7"/>
        <w:tabs>
          <w:tab w:val="left" w:pos="567"/>
        </w:tabs>
        <w:spacing w:line="360" w:lineRule="auto"/>
        <w:rPr>
          <w:rFonts w:ascii="Times New Roman" w:hAnsi="Times New Roman"/>
          <w:szCs w:val="24"/>
        </w:rPr>
      </w:pPr>
    </w:p>
    <w:p w14:paraId="042E3C87" w14:textId="77777777" w:rsidR="00B65C93" w:rsidRPr="00FF430B" w:rsidRDefault="00B65C93" w:rsidP="00950D18">
      <w:pPr>
        <w:pStyle w:val="a7"/>
        <w:tabs>
          <w:tab w:val="left" w:pos="567"/>
        </w:tabs>
        <w:spacing w:line="360" w:lineRule="auto"/>
        <w:rPr>
          <w:rFonts w:ascii="Times New Roman" w:hAnsi="Times New Roman"/>
          <w:szCs w:val="24"/>
        </w:rPr>
      </w:pPr>
    </w:p>
    <w:p w14:paraId="7CD4BCFD" w14:textId="77777777" w:rsidR="00B65C93" w:rsidRPr="00FF430B" w:rsidRDefault="00B65C93" w:rsidP="00950D18">
      <w:pPr>
        <w:pStyle w:val="a7"/>
        <w:tabs>
          <w:tab w:val="left" w:pos="567"/>
        </w:tabs>
        <w:spacing w:line="360" w:lineRule="auto"/>
        <w:rPr>
          <w:rFonts w:ascii="Times New Roman" w:hAnsi="Times New Roman"/>
          <w:szCs w:val="24"/>
        </w:rPr>
      </w:pPr>
    </w:p>
    <w:p w14:paraId="08632DB9" w14:textId="77777777" w:rsidR="00B65C93" w:rsidRPr="00FF430B" w:rsidRDefault="00B65C93" w:rsidP="00950D18">
      <w:pPr>
        <w:pStyle w:val="a7"/>
        <w:tabs>
          <w:tab w:val="left" w:pos="567"/>
        </w:tabs>
        <w:spacing w:line="360" w:lineRule="auto"/>
        <w:rPr>
          <w:rFonts w:ascii="Times New Roman" w:hAnsi="Times New Roman"/>
          <w:szCs w:val="24"/>
        </w:rPr>
      </w:pPr>
    </w:p>
    <w:p w14:paraId="5FDDD6C4" w14:textId="77777777" w:rsidR="00B65C93" w:rsidRPr="00FF430B" w:rsidRDefault="00B65C93" w:rsidP="00950D18">
      <w:pPr>
        <w:pStyle w:val="a7"/>
        <w:tabs>
          <w:tab w:val="left" w:pos="567"/>
        </w:tabs>
        <w:spacing w:line="360" w:lineRule="auto"/>
        <w:rPr>
          <w:rFonts w:ascii="Times New Roman" w:hAnsi="Times New Roman"/>
          <w:szCs w:val="24"/>
        </w:rPr>
      </w:pPr>
    </w:p>
    <w:p w14:paraId="5C84FEC2" w14:textId="77777777" w:rsidR="00B65C93" w:rsidRPr="00FF430B" w:rsidRDefault="00B65C93" w:rsidP="00950D18">
      <w:pPr>
        <w:pStyle w:val="a7"/>
        <w:tabs>
          <w:tab w:val="left" w:pos="567"/>
        </w:tabs>
        <w:spacing w:line="360" w:lineRule="auto"/>
        <w:rPr>
          <w:rFonts w:ascii="Times New Roman" w:hAnsi="Times New Roman"/>
          <w:szCs w:val="24"/>
        </w:rPr>
      </w:pPr>
    </w:p>
    <w:p w14:paraId="752E455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0B273E41"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B8BEBB2" w14:textId="77777777" w:rsidR="00BA7FF4" w:rsidRPr="00FF430B" w:rsidRDefault="00BA7FF4" w:rsidP="00BA7FF4">
      <w:pPr>
        <w:jc w:val="right"/>
        <w:rPr>
          <w:noProof w:val="0"/>
        </w:rPr>
      </w:pPr>
      <w:r w:rsidRPr="00FF430B">
        <w:rPr>
          <w:noProof w:val="0"/>
        </w:rPr>
        <w:t>din “____” ________ 20___</w:t>
      </w:r>
    </w:p>
    <w:p w14:paraId="41DE12AF" w14:textId="77777777" w:rsidR="00B65C93" w:rsidRPr="00FF430B" w:rsidRDefault="00B65C93" w:rsidP="00950D18">
      <w:pPr>
        <w:pStyle w:val="a7"/>
        <w:tabs>
          <w:tab w:val="left" w:pos="567"/>
        </w:tabs>
        <w:spacing w:line="360" w:lineRule="auto"/>
        <w:rPr>
          <w:rFonts w:ascii="Times New Roman" w:hAnsi="Times New Roman"/>
          <w:szCs w:val="24"/>
        </w:rPr>
      </w:pPr>
    </w:p>
    <w:p w14:paraId="7F7FA9B3" w14:textId="77777777" w:rsidR="00BE49DD" w:rsidRPr="00FF430B" w:rsidRDefault="00BE49DD" w:rsidP="00950D18">
      <w:pPr>
        <w:pStyle w:val="a7"/>
        <w:tabs>
          <w:tab w:val="left" w:pos="567"/>
        </w:tabs>
        <w:spacing w:line="360" w:lineRule="auto"/>
        <w:rPr>
          <w:rFonts w:ascii="Times New Roman" w:hAnsi="Times New Roman"/>
          <w:szCs w:val="24"/>
        </w:rPr>
      </w:pPr>
    </w:p>
    <w:p w14:paraId="5F9E27F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1703D51"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9ED3FAA" w14:textId="77777777" w:rsidR="00BB1EC7" w:rsidRPr="00FF430B" w:rsidRDefault="00BB1EC7" w:rsidP="00950D18">
      <w:pPr>
        <w:pStyle w:val="a7"/>
        <w:tabs>
          <w:tab w:val="left" w:pos="567"/>
        </w:tabs>
        <w:spacing w:line="360" w:lineRule="auto"/>
        <w:rPr>
          <w:rFonts w:ascii="Times New Roman" w:hAnsi="Times New Roman"/>
          <w:szCs w:val="24"/>
        </w:rPr>
      </w:pPr>
    </w:p>
    <w:p w14:paraId="7DB04488" w14:textId="7FCC07B5"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w:t>
      </w:r>
      <w:r w:rsidR="00190EE5" w:rsidRPr="00190EE5">
        <w:rPr>
          <w:rFonts w:ascii="Times New Roman" w:hAnsi="Times New Roman"/>
          <w:szCs w:val="24"/>
          <w:u w:val="single"/>
        </w:rPr>
        <w:t xml:space="preserve"> Primăria com.Călinești, r.Fălești</w:t>
      </w:r>
      <w:r w:rsidR="00190EE5" w:rsidRPr="00FF430B">
        <w:rPr>
          <w:rFonts w:ascii="Times New Roman" w:hAnsi="Times New Roman"/>
          <w:szCs w:val="24"/>
        </w:rPr>
        <w:t>___</w:t>
      </w:r>
      <w:r w:rsidRPr="00FF430B">
        <w:rPr>
          <w:rFonts w:ascii="Times New Roman" w:hAnsi="Times New Roman"/>
          <w:szCs w:val="24"/>
        </w:rPr>
        <w:t>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6E420532"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75CE4FA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06D31A62"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BA7CB2F" w14:textId="77777777" w:rsidR="00BB1EC7" w:rsidRPr="00FF430B" w:rsidRDefault="00BB1EC7" w:rsidP="00950D18">
      <w:pPr>
        <w:pStyle w:val="a7"/>
        <w:tabs>
          <w:tab w:val="left" w:pos="567"/>
        </w:tabs>
        <w:spacing w:line="360" w:lineRule="auto"/>
        <w:rPr>
          <w:rFonts w:ascii="Times New Roman" w:hAnsi="Times New Roman"/>
          <w:szCs w:val="24"/>
        </w:rPr>
      </w:pPr>
    </w:p>
    <w:p w14:paraId="1F2AC303" w14:textId="7A38C3D2"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214D8E">
        <w:rPr>
          <w:b/>
          <w:noProof w:val="0"/>
          <w:u w:val="single"/>
          <w:lang w:eastAsia="ru-RU"/>
        </w:rPr>
        <w:t>privind achiziționarea</w:t>
      </w:r>
      <w:r w:rsidR="00110FE6" w:rsidRPr="00214D8E">
        <w:rPr>
          <w:b/>
          <w:noProof w:val="0"/>
          <w:u w:val="single"/>
          <w:lang w:eastAsia="ru-RU"/>
        </w:rPr>
        <w:t>:</w:t>
      </w:r>
      <w:r w:rsidRPr="00214D8E">
        <w:rPr>
          <w:b/>
          <w:noProof w:val="0"/>
          <w:u w:val="single"/>
          <w:lang w:eastAsia="ru-RU"/>
        </w:rPr>
        <w:t xml:space="preserve"> </w:t>
      </w:r>
      <w:r w:rsidR="00110FE6" w:rsidRPr="00214D8E">
        <w:rPr>
          <w:b/>
          <w:noProof w:val="0"/>
          <w:u w:val="single"/>
          <w:lang w:val="ro-MD" w:eastAsia="ru-RU"/>
        </w:rPr>
        <w:t>Lucrări de reparație a salii festive din cadrul Primariei comunei Calinești, filiala Chetriș</w:t>
      </w:r>
      <w:r w:rsidR="00E706C1" w:rsidRPr="00FF430B">
        <w:rPr>
          <w:noProof w:val="0"/>
          <w:sz w:val="20"/>
          <w:lang w:eastAsia="ru-RU"/>
        </w:rPr>
        <w:t xml:space="preserve">                                                                                                                                   </w:t>
      </w:r>
      <w:r w:rsidRPr="00FF430B">
        <w:rPr>
          <w:noProof w:val="0"/>
          <w:sz w:val="20"/>
          <w:lang w:eastAsia="ru-RU"/>
        </w:rPr>
        <w:t>(se indică obiectul achiziției)</w:t>
      </w:r>
      <w:r w:rsidR="00D93BE9">
        <w:rPr>
          <w:b/>
          <w:noProof w:val="0"/>
          <w:lang w:eastAsia="ru-RU"/>
        </w:rPr>
        <w:br/>
        <w:t>prin procedura de achiziție</w:t>
      </w:r>
      <w:r w:rsidR="00D93BE9" w:rsidRPr="00D93BE9">
        <w:t xml:space="preserve"> </w:t>
      </w:r>
      <w:r w:rsidR="00D93BE9" w:rsidRPr="00D93BE9">
        <w:rPr>
          <w:b/>
          <w:noProof w:val="0"/>
          <w:lang w:eastAsia="ru-RU"/>
        </w:rPr>
        <w:t>Licitație deschisă</w:t>
      </w:r>
      <w:r w:rsidR="002927B7" w:rsidRPr="00FF430B">
        <w:rPr>
          <w:b/>
          <w:noProof w:val="0"/>
          <w:lang w:eastAsia="ru-RU"/>
        </w:rPr>
        <w:t>,</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6880429" w14:textId="396FA4D4" w:rsidR="00BB1EC7" w:rsidRPr="00FF430B" w:rsidRDefault="00BB1EC7" w:rsidP="00BB1EC7">
      <w:pPr>
        <w:autoSpaceDN w:val="0"/>
        <w:adjustRightInd w:val="0"/>
        <w:jc w:val="both"/>
        <w:rPr>
          <w:rFonts w:eastAsia="Calibri"/>
        </w:rPr>
      </w:pPr>
      <w:r w:rsidRPr="00FF430B">
        <w:rPr>
          <w:rFonts w:eastAsia="Calibri"/>
        </w:rPr>
        <w:t>pentru o durat</w:t>
      </w:r>
      <w:r w:rsidR="005A4930">
        <w:rPr>
          <w:rFonts w:eastAsia="Calibri"/>
        </w:rPr>
        <w:t xml:space="preserve">ă de  </w:t>
      </w:r>
      <w:r w:rsidR="005A4930" w:rsidRPr="005A4930">
        <w:rPr>
          <w:rFonts w:eastAsia="Calibri"/>
          <w:b/>
        </w:rPr>
        <w:t>60</w:t>
      </w:r>
      <w:r w:rsidR="00211C74" w:rsidRPr="005A4930">
        <w:rPr>
          <w:rFonts w:eastAsia="Calibri"/>
          <w:b/>
        </w:rPr>
        <w:t xml:space="preserve"> zile</w:t>
      </w:r>
      <w:r w:rsidR="00211C74" w:rsidRPr="00FF430B">
        <w:rPr>
          <w:rFonts w:eastAsia="Calibri"/>
        </w:rPr>
        <w:t>,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B1469F7" w14:textId="77777777" w:rsidR="00BB1EC7" w:rsidRPr="00FF430B" w:rsidRDefault="00BB1EC7" w:rsidP="00950D18">
      <w:pPr>
        <w:pStyle w:val="a7"/>
        <w:tabs>
          <w:tab w:val="left" w:pos="567"/>
        </w:tabs>
        <w:spacing w:line="360" w:lineRule="auto"/>
        <w:rPr>
          <w:rFonts w:ascii="Times New Roman" w:hAnsi="Times New Roman"/>
          <w:szCs w:val="24"/>
        </w:rPr>
      </w:pPr>
    </w:p>
    <w:p w14:paraId="0932171B" w14:textId="77777777" w:rsidR="00BB1EC7" w:rsidRPr="00FF430B" w:rsidRDefault="00BB1EC7" w:rsidP="00950D18">
      <w:pPr>
        <w:pStyle w:val="a7"/>
        <w:tabs>
          <w:tab w:val="left" w:pos="567"/>
        </w:tabs>
        <w:spacing w:line="360" w:lineRule="auto"/>
        <w:rPr>
          <w:rFonts w:ascii="Times New Roman" w:hAnsi="Times New Roman"/>
          <w:szCs w:val="24"/>
        </w:rPr>
      </w:pPr>
    </w:p>
    <w:p w14:paraId="61AD0959" w14:textId="77777777" w:rsidR="00BB1EC7" w:rsidRPr="00FF430B" w:rsidRDefault="00BB1EC7" w:rsidP="00950D18">
      <w:pPr>
        <w:pStyle w:val="a7"/>
        <w:tabs>
          <w:tab w:val="left" w:pos="567"/>
        </w:tabs>
        <w:spacing w:line="360" w:lineRule="auto"/>
        <w:rPr>
          <w:rFonts w:ascii="Times New Roman" w:hAnsi="Times New Roman"/>
          <w:szCs w:val="24"/>
        </w:rPr>
      </w:pPr>
    </w:p>
    <w:p w14:paraId="464C916B" w14:textId="77777777" w:rsidR="00BB1EC7" w:rsidRPr="00FF430B" w:rsidRDefault="00BB1EC7" w:rsidP="00950D18">
      <w:pPr>
        <w:pStyle w:val="a7"/>
        <w:tabs>
          <w:tab w:val="left" w:pos="567"/>
        </w:tabs>
        <w:spacing w:line="360" w:lineRule="auto"/>
        <w:rPr>
          <w:rFonts w:ascii="Times New Roman" w:hAnsi="Times New Roman"/>
          <w:szCs w:val="24"/>
        </w:rPr>
      </w:pPr>
    </w:p>
    <w:p w14:paraId="027399E8" w14:textId="77777777" w:rsidR="00BE49DD" w:rsidRPr="00FF430B" w:rsidRDefault="00BE49DD" w:rsidP="00950D18">
      <w:pPr>
        <w:pStyle w:val="a7"/>
        <w:tabs>
          <w:tab w:val="left" w:pos="567"/>
        </w:tabs>
        <w:spacing w:line="360" w:lineRule="auto"/>
        <w:rPr>
          <w:rFonts w:ascii="Times New Roman" w:hAnsi="Times New Roman"/>
          <w:szCs w:val="24"/>
        </w:rPr>
      </w:pPr>
    </w:p>
    <w:p w14:paraId="27E3F934" w14:textId="77777777" w:rsidR="00BE49DD" w:rsidRPr="00FF430B" w:rsidRDefault="00BE49DD" w:rsidP="00950D18">
      <w:pPr>
        <w:pStyle w:val="a7"/>
        <w:tabs>
          <w:tab w:val="left" w:pos="567"/>
        </w:tabs>
        <w:spacing w:line="360" w:lineRule="auto"/>
        <w:rPr>
          <w:rFonts w:ascii="Times New Roman" w:hAnsi="Times New Roman"/>
          <w:szCs w:val="24"/>
        </w:rPr>
      </w:pPr>
    </w:p>
    <w:p w14:paraId="6FDC01E7"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641ECBB"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0A23BED8"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85D101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53E9E2A" w14:textId="77777777" w:rsidR="00BE49DD" w:rsidRPr="00FF430B" w:rsidRDefault="00BE49DD" w:rsidP="00950D18">
      <w:pPr>
        <w:pStyle w:val="a7"/>
        <w:tabs>
          <w:tab w:val="left" w:pos="567"/>
        </w:tabs>
        <w:spacing w:line="360" w:lineRule="auto"/>
        <w:rPr>
          <w:rFonts w:ascii="Times New Roman" w:hAnsi="Times New Roman"/>
          <w:szCs w:val="24"/>
        </w:rPr>
      </w:pPr>
    </w:p>
    <w:p w14:paraId="0E46955E" w14:textId="77777777" w:rsidR="00BE49DD" w:rsidRPr="00FF430B" w:rsidRDefault="00BE49DD" w:rsidP="00950D18">
      <w:pPr>
        <w:pStyle w:val="a7"/>
        <w:tabs>
          <w:tab w:val="left" w:pos="567"/>
        </w:tabs>
        <w:spacing w:line="360" w:lineRule="auto"/>
        <w:rPr>
          <w:rFonts w:ascii="Times New Roman" w:hAnsi="Times New Roman"/>
          <w:szCs w:val="24"/>
        </w:rPr>
      </w:pPr>
    </w:p>
    <w:p w14:paraId="44DCDE09" w14:textId="77777777" w:rsidR="00BE49DD" w:rsidRPr="00FF430B" w:rsidRDefault="00BE49DD" w:rsidP="00950D18">
      <w:pPr>
        <w:pStyle w:val="a7"/>
        <w:tabs>
          <w:tab w:val="left" w:pos="567"/>
        </w:tabs>
        <w:spacing w:line="360" w:lineRule="auto"/>
        <w:rPr>
          <w:rFonts w:ascii="Times New Roman" w:hAnsi="Times New Roman"/>
          <w:szCs w:val="24"/>
        </w:rPr>
      </w:pPr>
    </w:p>
    <w:p w14:paraId="683EE385" w14:textId="77777777" w:rsidR="00BE49DD" w:rsidRPr="00FF430B" w:rsidRDefault="00BE49DD" w:rsidP="00950D18">
      <w:pPr>
        <w:pStyle w:val="a7"/>
        <w:tabs>
          <w:tab w:val="left" w:pos="567"/>
        </w:tabs>
        <w:spacing w:line="360" w:lineRule="auto"/>
        <w:rPr>
          <w:rFonts w:ascii="Times New Roman" w:hAnsi="Times New Roman"/>
          <w:szCs w:val="24"/>
        </w:rPr>
      </w:pPr>
    </w:p>
    <w:p w14:paraId="4FAB66DE" w14:textId="77777777" w:rsidR="00BE49DD" w:rsidRPr="00FF430B" w:rsidRDefault="00BE49DD" w:rsidP="00950D18">
      <w:pPr>
        <w:pStyle w:val="a7"/>
        <w:tabs>
          <w:tab w:val="left" w:pos="567"/>
        </w:tabs>
        <w:spacing w:line="360" w:lineRule="auto"/>
        <w:rPr>
          <w:rFonts w:ascii="Times New Roman" w:hAnsi="Times New Roman"/>
          <w:szCs w:val="24"/>
        </w:rPr>
      </w:pPr>
    </w:p>
    <w:p w14:paraId="7D962EA8" w14:textId="77777777" w:rsidR="00BE49DD" w:rsidRPr="00FF430B" w:rsidRDefault="00BE49DD" w:rsidP="00950D18">
      <w:pPr>
        <w:pStyle w:val="a7"/>
        <w:tabs>
          <w:tab w:val="left" w:pos="567"/>
        </w:tabs>
        <w:spacing w:line="360" w:lineRule="auto"/>
        <w:rPr>
          <w:rFonts w:ascii="Times New Roman" w:hAnsi="Times New Roman"/>
          <w:szCs w:val="24"/>
        </w:rPr>
      </w:pPr>
    </w:p>
    <w:p w14:paraId="0588E556" w14:textId="76CE9D7C" w:rsidR="00BE49DD" w:rsidRDefault="00BE49DD" w:rsidP="00950D18">
      <w:pPr>
        <w:pStyle w:val="a7"/>
        <w:tabs>
          <w:tab w:val="left" w:pos="567"/>
        </w:tabs>
        <w:spacing w:line="360" w:lineRule="auto"/>
        <w:rPr>
          <w:rFonts w:ascii="Times New Roman" w:hAnsi="Times New Roman"/>
          <w:szCs w:val="24"/>
        </w:rPr>
      </w:pPr>
    </w:p>
    <w:p w14:paraId="6F7C8DC3" w14:textId="18576B74" w:rsidR="00D93BE9" w:rsidRDefault="00D93BE9" w:rsidP="00950D18">
      <w:pPr>
        <w:pStyle w:val="a7"/>
        <w:tabs>
          <w:tab w:val="left" w:pos="567"/>
        </w:tabs>
        <w:spacing w:line="360" w:lineRule="auto"/>
        <w:rPr>
          <w:rFonts w:ascii="Times New Roman" w:hAnsi="Times New Roman"/>
          <w:szCs w:val="24"/>
        </w:rPr>
      </w:pPr>
    </w:p>
    <w:p w14:paraId="6CC1ED1F" w14:textId="77777777" w:rsidR="00D93BE9" w:rsidRPr="00FF430B" w:rsidRDefault="00D93BE9" w:rsidP="00950D18">
      <w:pPr>
        <w:pStyle w:val="a7"/>
        <w:tabs>
          <w:tab w:val="left" w:pos="567"/>
        </w:tabs>
        <w:spacing w:line="360" w:lineRule="auto"/>
        <w:rPr>
          <w:rFonts w:ascii="Times New Roman" w:hAnsi="Times New Roman"/>
          <w:szCs w:val="24"/>
        </w:rPr>
      </w:pPr>
    </w:p>
    <w:p w14:paraId="6FD2C2EC" w14:textId="77777777" w:rsidR="00BE49DD" w:rsidRPr="00FF430B" w:rsidRDefault="00BE49DD" w:rsidP="00950D18">
      <w:pPr>
        <w:pStyle w:val="a7"/>
        <w:tabs>
          <w:tab w:val="left" w:pos="567"/>
        </w:tabs>
        <w:spacing w:line="360" w:lineRule="auto"/>
        <w:rPr>
          <w:rFonts w:ascii="Times New Roman" w:hAnsi="Times New Roman"/>
          <w:szCs w:val="24"/>
        </w:rPr>
      </w:pPr>
    </w:p>
    <w:p w14:paraId="038CB7CC"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4873BB7D"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EC94F6" w14:textId="77777777" w:rsidR="00BE49DD" w:rsidRPr="00FF430B" w:rsidRDefault="00BE49DD" w:rsidP="00BE49DD">
      <w:pPr>
        <w:jc w:val="right"/>
        <w:rPr>
          <w:noProof w:val="0"/>
        </w:rPr>
      </w:pPr>
      <w:r w:rsidRPr="00FF430B">
        <w:rPr>
          <w:noProof w:val="0"/>
        </w:rPr>
        <w:t>din “____” ________ 20___</w:t>
      </w:r>
    </w:p>
    <w:p w14:paraId="011B6016"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241E0BF" w14:textId="77777777" w:rsidR="00AA1372" w:rsidRPr="00FF430B" w:rsidRDefault="00AA1372" w:rsidP="00950D18">
      <w:pPr>
        <w:pStyle w:val="a7"/>
        <w:tabs>
          <w:tab w:val="left" w:pos="567"/>
        </w:tabs>
        <w:rPr>
          <w:rFonts w:ascii="Times New Roman" w:hAnsi="Times New Roman"/>
          <w:b/>
          <w:szCs w:val="24"/>
        </w:rPr>
      </w:pPr>
    </w:p>
    <w:p w14:paraId="0457AE1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2BDAD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31BEE8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3EBD329" w14:textId="77777777" w:rsidR="00AA1372" w:rsidRPr="00FF430B" w:rsidRDefault="00AA1372" w:rsidP="00950D18">
      <w:pPr>
        <w:pStyle w:val="a7"/>
        <w:tabs>
          <w:tab w:val="left" w:pos="567"/>
        </w:tabs>
        <w:rPr>
          <w:rFonts w:ascii="Times New Roman" w:hAnsi="Times New Roman"/>
          <w:b/>
          <w:szCs w:val="24"/>
        </w:rPr>
      </w:pPr>
    </w:p>
    <w:p w14:paraId="09107FA3"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8FD40BB"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6A92416" w14:textId="77777777" w:rsidR="00AA1372" w:rsidRPr="00FF430B" w:rsidRDefault="00AA1372" w:rsidP="00950D18">
      <w:pPr>
        <w:pStyle w:val="a7"/>
        <w:tabs>
          <w:tab w:val="left" w:pos="567"/>
        </w:tabs>
        <w:rPr>
          <w:rFonts w:ascii="Times New Roman" w:hAnsi="Times New Roman"/>
          <w:szCs w:val="24"/>
        </w:rPr>
      </w:pPr>
    </w:p>
    <w:p w14:paraId="21DA0934" w14:textId="77777777" w:rsidR="00AA1372" w:rsidRPr="00FF430B" w:rsidRDefault="00AA1372" w:rsidP="00950D18">
      <w:pPr>
        <w:pStyle w:val="a7"/>
        <w:tabs>
          <w:tab w:val="left" w:pos="567"/>
        </w:tabs>
        <w:rPr>
          <w:rFonts w:ascii="Times New Roman" w:hAnsi="Times New Roman"/>
          <w:szCs w:val="24"/>
        </w:rPr>
      </w:pPr>
    </w:p>
    <w:p w14:paraId="449FE5FC" w14:textId="635DEF4E"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w:t>
      </w:r>
      <w:r w:rsidRPr="00527FD1">
        <w:rPr>
          <w:rFonts w:ascii="Times New Roman" w:hAnsi="Times New Roman"/>
          <w:szCs w:val="24"/>
          <w:u w:val="single"/>
        </w:rPr>
        <w:t>_</w:t>
      </w:r>
      <w:r w:rsidR="00527FD1" w:rsidRPr="00527FD1">
        <w:rPr>
          <w:u w:val="single"/>
        </w:rPr>
        <w:t xml:space="preserve"> </w:t>
      </w:r>
      <w:r w:rsidR="00527FD1" w:rsidRPr="00527FD1">
        <w:rPr>
          <w:rFonts w:ascii="Times New Roman" w:hAnsi="Times New Roman"/>
          <w:szCs w:val="24"/>
          <w:u w:val="single"/>
        </w:rPr>
        <w:t xml:space="preserve">Primăria com.Călinești, r.Fălești </w:t>
      </w:r>
      <w:r w:rsidRPr="00527FD1">
        <w:rPr>
          <w:rFonts w:ascii="Times New Roman" w:hAnsi="Times New Roman"/>
          <w:szCs w:val="24"/>
          <w:u w:val="single"/>
        </w:rPr>
        <w:t>_</w:t>
      </w:r>
    </w:p>
    <w:p w14:paraId="4546C31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46B6712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0203A1D" w14:textId="28BF78FB"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cu privire la procedura de atribuire a contractului </w:t>
      </w:r>
      <w:r w:rsidR="005A4930" w:rsidRPr="00523CF0">
        <w:rPr>
          <w:b/>
          <w:lang w:val="ro-MD" w:eastAsia="ru-RU"/>
        </w:rPr>
        <w:t>Lucrări de reparație a salii festive din cadrul Primariei comunei Calinești, filiala Chetriș</w:t>
      </w:r>
      <w:r w:rsidR="004C4C89">
        <w:rPr>
          <w:b/>
          <w:lang w:val="ro-MD" w:eastAsia="ru-RU"/>
        </w:rPr>
        <w:t>,</w:t>
      </w:r>
    </w:p>
    <w:p w14:paraId="4F624CE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092D99CF"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357243C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B9F48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8B0A92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1C558D4B"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91A271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1B5AD46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69369F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0549D1D"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91C5BD2" w14:textId="77777777" w:rsidR="00AA1372" w:rsidRPr="00FF430B" w:rsidRDefault="00A227F2" w:rsidP="00DE4E21">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FFB4B8D"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68E25E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6510C46"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5E50AED9"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850975E"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6CBD781"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751727FB"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465CA43"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00D2C6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46D50DF" w14:textId="77777777" w:rsidR="00AA1372" w:rsidRPr="00FF430B" w:rsidRDefault="00AA1372" w:rsidP="00950D18">
      <w:pPr>
        <w:pStyle w:val="a7"/>
        <w:tabs>
          <w:tab w:val="left" w:pos="567"/>
        </w:tabs>
        <w:ind w:hanging="502"/>
        <w:rPr>
          <w:rFonts w:ascii="Times New Roman" w:hAnsi="Times New Roman"/>
          <w:szCs w:val="24"/>
        </w:rPr>
      </w:pPr>
    </w:p>
    <w:p w14:paraId="60C4529A"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6A1C4B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705B5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6109CDC6"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50280D9B" w14:textId="77777777" w:rsidR="00950D18" w:rsidRPr="00FF430B" w:rsidRDefault="00950D18" w:rsidP="00196AB4">
      <w:pPr>
        <w:spacing w:after="200" w:line="276" w:lineRule="auto"/>
        <w:jc w:val="center"/>
        <w:rPr>
          <w:lang w:eastAsia="zh-CN"/>
        </w:rPr>
      </w:pPr>
      <w:bookmarkStart w:id="47" w:name="_Toc449692097"/>
    </w:p>
    <w:p w14:paraId="2B9EC3A2" w14:textId="77777777" w:rsidR="008726D2" w:rsidRPr="00FF430B" w:rsidRDefault="008726D2" w:rsidP="00196AB4">
      <w:pPr>
        <w:spacing w:after="200" w:line="276" w:lineRule="auto"/>
        <w:jc w:val="center"/>
        <w:rPr>
          <w:lang w:eastAsia="zh-CN"/>
        </w:rPr>
      </w:pPr>
    </w:p>
    <w:p w14:paraId="04C3ECE8" w14:textId="4944EE26" w:rsidR="002927B7" w:rsidRDefault="002927B7" w:rsidP="00196AB4">
      <w:pPr>
        <w:spacing w:after="200" w:line="276" w:lineRule="auto"/>
        <w:jc w:val="center"/>
        <w:rPr>
          <w:lang w:eastAsia="zh-CN"/>
        </w:rPr>
      </w:pPr>
    </w:p>
    <w:p w14:paraId="747104A3" w14:textId="009C73AE" w:rsidR="00922FCC" w:rsidRDefault="00922FCC" w:rsidP="00196AB4">
      <w:pPr>
        <w:spacing w:after="200" w:line="276" w:lineRule="auto"/>
        <w:jc w:val="center"/>
        <w:rPr>
          <w:lang w:eastAsia="zh-CN"/>
        </w:rPr>
      </w:pPr>
    </w:p>
    <w:p w14:paraId="0D0E83F3" w14:textId="77777777" w:rsidR="00922FCC" w:rsidRPr="00FF430B" w:rsidRDefault="00922FCC" w:rsidP="00196AB4">
      <w:pPr>
        <w:spacing w:after="200" w:line="276" w:lineRule="auto"/>
        <w:jc w:val="center"/>
        <w:rPr>
          <w:lang w:eastAsia="zh-CN"/>
        </w:rPr>
      </w:pPr>
    </w:p>
    <w:p w14:paraId="6B64259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C03239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F793CF0" w14:textId="77777777" w:rsidR="00BA7FF4" w:rsidRPr="00FF430B" w:rsidRDefault="00BA7FF4" w:rsidP="00BA7FF4">
      <w:pPr>
        <w:jc w:val="right"/>
        <w:rPr>
          <w:noProof w:val="0"/>
        </w:rPr>
      </w:pPr>
      <w:r w:rsidRPr="00FF430B">
        <w:rPr>
          <w:noProof w:val="0"/>
        </w:rPr>
        <w:t>din “____” ________ 20___</w:t>
      </w:r>
    </w:p>
    <w:p w14:paraId="09237804" w14:textId="77777777" w:rsidR="00B65C93" w:rsidRPr="00FF430B" w:rsidRDefault="00B65C93" w:rsidP="00196AB4">
      <w:pPr>
        <w:spacing w:after="200" w:line="276" w:lineRule="auto"/>
        <w:jc w:val="center"/>
        <w:rPr>
          <w:lang w:eastAsia="zh-CN"/>
        </w:rPr>
      </w:pPr>
    </w:p>
    <w:p w14:paraId="30BFE71A" w14:textId="77777777" w:rsidR="00950D18" w:rsidRPr="00FF430B" w:rsidRDefault="00950D18" w:rsidP="00950D18">
      <w:pPr>
        <w:rPr>
          <w:lang w:eastAsia="zh-CN"/>
        </w:rPr>
      </w:pPr>
    </w:p>
    <w:bookmarkEnd w:id="47"/>
    <w:p w14:paraId="4D11AC62" w14:textId="77777777" w:rsidR="008B330F" w:rsidRPr="00FF430B" w:rsidRDefault="008B330F" w:rsidP="00950D18">
      <w:pPr>
        <w:jc w:val="center"/>
        <w:rPr>
          <w:b/>
        </w:rPr>
      </w:pPr>
    </w:p>
    <w:p w14:paraId="3A0F0092"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D83336D" w14:textId="77777777" w:rsidR="00892B04" w:rsidRDefault="005A4930" w:rsidP="00892B04">
      <w:pPr>
        <w:pStyle w:val="a7"/>
        <w:tabs>
          <w:tab w:val="left" w:pos="567"/>
        </w:tabs>
        <w:jc w:val="both"/>
        <w:rPr>
          <w:b/>
          <w:lang w:val="ro-MD" w:eastAsia="ru-RU"/>
        </w:rPr>
      </w:pPr>
      <w:r w:rsidRPr="00523CF0">
        <w:rPr>
          <w:b/>
          <w:lang w:val="ro-MD" w:eastAsia="ru-RU"/>
        </w:rPr>
        <w:t>Lucrări de reparație curente a salii festive din cadrul Primariei comunei Calinești, filiala Chetriș</w:t>
      </w:r>
    </w:p>
    <w:p w14:paraId="47125CB4" w14:textId="44B70D3A" w:rsidR="00AA1372" w:rsidRPr="00FF430B" w:rsidRDefault="005A4930"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lucrărilor)</w:t>
      </w:r>
    </w:p>
    <w:p w14:paraId="267B41A1"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D0546C8" w14:textId="77777777" w:rsidTr="00233538">
        <w:trPr>
          <w:cantSplit/>
          <w:trHeight w:val="300"/>
        </w:trPr>
        <w:tc>
          <w:tcPr>
            <w:tcW w:w="709" w:type="dxa"/>
            <w:vMerge w:val="restart"/>
          </w:tcPr>
          <w:p w14:paraId="619187F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2719FDB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B26963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25E96A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1C72FA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17B29F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F9ABBD1" w14:textId="77777777" w:rsidTr="00233538">
        <w:trPr>
          <w:cantSplit/>
          <w:trHeight w:val="240"/>
        </w:trPr>
        <w:tc>
          <w:tcPr>
            <w:tcW w:w="709" w:type="dxa"/>
            <w:vMerge/>
          </w:tcPr>
          <w:p w14:paraId="4E79545A"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FA5D78A"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384A909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7FEC9E0" w14:textId="77777777" w:rsidTr="00233538">
        <w:trPr>
          <w:cantSplit/>
          <w:trHeight w:val="120"/>
        </w:trPr>
        <w:tc>
          <w:tcPr>
            <w:tcW w:w="709" w:type="dxa"/>
            <w:vMerge/>
          </w:tcPr>
          <w:p w14:paraId="0E24002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62730CA"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78876D9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E83A97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C085CC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7DCC49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B6FB851"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2BBD2EC" w14:textId="77777777" w:rsidTr="00233538">
        <w:trPr>
          <w:cantSplit/>
          <w:trHeight w:val="180"/>
        </w:trPr>
        <w:tc>
          <w:tcPr>
            <w:tcW w:w="709" w:type="dxa"/>
          </w:tcPr>
          <w:p w14:paraId="149377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84A53E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680E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2A2EE72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4659B2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8FF0469" w14:textId="77777777" w:rsidR="00AA1372" w:rsidRPr="00FF430B" w:rsidRDefault="00AA1372" w:rsidP="00950D18">
            <w:pPr>
              <w:pStyle w:val="a7"/>
              <w:tabs>
                <w:tab w:val="left" w:pos="567"/>
              </w:tabs>
              <w:rPr>
                <w:rFonts w:ascii="Times New Roman" w:hAnsi="Times New Roman"/>
                <w:szCs w:val="24"/>
              </w:rPr>
            </w:pPr>
          </w:p>
        </w:tc>
        <w:tc>
          <w:tcPr>
            <w:tcW w:w="1245" w:type="dxa"/>
          </w:tcPr>
          <w:p w14:paraId="5A58FBAC" w14:textId="77777777" w:rsidR="00AA1372" w:rsidRPr="00FF430B" w:rsidRDefault="00AA1372" w:rsidP="00950D18">
            <w:pPr>
              <w:pStyle w:val="a7"/>
              <w:tabs>
                <w:tab w:val="left" w:pos="567"/>
              </w:tabs>
              <w:rPr>
                <w:rFonts w:ascii="Times New Roman" w:hAnsi="Times New Roman"/>
                <w:szCs w:val="24"/>
              </w:rPr>
            </w:pPr>
          </w:p>
        </w:tc>
      </w:tr>
      <w:tr w:rsidR="00AA1372" w:rsidRPr="00EC30C2" w14:paraId="61685BB8" w14:textId="77777777" w:rsidTr="00233538">
        <w:trPr>
          <w:cantSplit/>
          <w:trHeight w:val="1372"/>
        </w:trPr>
        <w:tc>
          <w:tcPr>
            <w:tcW w:w="709" w:type="dxa"/>
          </w:tcPr>
          <w:p w14:paraId="1A976E9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E7B76CB" w14:textId="77777777" w:rsidR="00AA1372" w:rsidRPr="00FF430B" w:rsidRDefault="00AA1372" w:rsidP="00950D18">
            <w:pPr>
              <w:pStyle w:val="a7"/>
              <w:tabs>
                <w:tab w:val="left" w:pos="567"/>
              </w:tabs>
              <w:rPr>
                <w:rFonts w:ascii="Times New Roman" w:hAnsi="Times New Roman"/>
                <w:szCs w:val="24"/>
              </w:rPr>
            </w:pPr>
          </w:p>
          <w:p w14:paraId="218929F5" w14:textId="77777777" w:rsidR="00AA1372" w:rsidRPr="00FF430B" w:rsidRDefault="00AA1372" w:rsidP="00950D18">
            <w:pPr>
              <w:pStyle w:val="a7"/>
              <w:tabs>
                <w:tab w:val="left" w:pos="567"/>
              </w:tabs>
              <w:rPr>
                <w:rFonts w:ascii="Times New Roman" w:hAnsi="Times New Roman"/>
                <w:szCs w:val="24"/>
              </w:rPr>
            </w:pPr>
          </w:p>
          <w:p w14:paraId="261B582C" w14:textId="77777777" w:rsidR="00AA1372" w:rsidRPr="00FF430B" w:rsidRDefault="00AA1372" w:rsidP="00950D18">
            <w:pPr>
              <w:pStyle w:val="a7"/>
              <w:tabs>
                <w:tab w:val="left" w:pos="567"/>
              </w:tabs>
              <w:rPr>
                <w:rFonts w:ascii="Times New Roman" w:hAnsi="Times New Roman"/>
                <w:szCs w:val="24"/>
              </w:rPr>
            </w:pPr>
          </w:p>
          <w:p w14:paraId="0212645C" w14:textId="77777777" w:rsidR="00AA1372" w:rsidRPr="00FF430B" w:rsidRDefault="00AA1372" w:rsidP="00950D18">
            <w:pPr>
              <w:pStyle w:val="a7"/>
              <w:tabs>
                <w:tab w:val="left" w:pos="567"/>
              </w:tabs>
              <w:rPr>
                <w:rFonts w:ascii="Times New Roman" w:hAnsi="Times New Roman"/>
                <w:szCs w:val="24"/>
              </w:rPr>
            </w:pPr>
          </w:p>
        </w:tc>
        <w:tc>
          <w:tcPr>
            <w:tcW w:w="2825" w:type="dxa"/>
          </w:tcPr>
          <w:p w14:paraId="16A0BEC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2FC338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F5C5CE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65A7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D0C9AE" w14:textId="77777777" w:rsidR="00AA1372" w:rsidRPr="00FF430B" w:rsidRDefault="00AA1372" w:rsidP="00950D18">
            <w:pPr>
              <w:pStyle w:val="a7"/>
              <w:tabs>
                <w:tab w:val="left" w:pos="567"/>
              </w:tabs>
              <w:rPr>
                <w:rFonts w:ascii="Times New Roman" w:hAnsi="Times New Roman"/>
                <w:szCs w:val="24"/>
              </w:rPr>
            </w:pPr>
          </w:p>
        </w:tc>
        <w:tc>
          <w:tcPr>
            <w:tcW w:w="1035" w:type="dxa"/>
          </w:tcPr>
          <w:p w14:paraId="4FD610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624B598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FB55F5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C1840C8"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7A3C4D" w14:textId="77777777" w:rsidR="00AA1372" w:rsidRPr="00FF430B" w:rsidRDefault="00AA1372" w:rsidP="00950D18">
            <w:pPr>
              <w:pStyle w:val="a7"/>
              <w:tabs>
                <w:tab w:val="left" w:pos="567"/>
              </w:tabs>
              <w:rPr>
                <w:rFonts w:ascii="Times New Roman" w:hAnsi="Times New Roman"/>
                <w:szCs w:val="24"/>
              </w:rPr>
            </w:pPr>
          </w:p>
        </w:tc>
      </w:tr>
      <w:tr w:rsidR="00AA1372" w:rsidRPr="00EC30C2" w14:paraId="07065D8B" w14:textId="77777777" w:rsidTr="00233538">
        <w:trPr>
          <w:cantSplit/>
          <w:trHeight w:val="1412"/>
        </w:trPr>
        <w:tc>
          <w:tcPr>
            <w:tcW w:w="709" w:type="dxa"/>
          </w:tcPr>
          <w:p w14:paraId="7B9384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54FEAFC" w14:textId="77777777" w:rsidR="00AA1372" w:rsidRPr="00FF430B" w:rsidRDefault="00AA1372" w:rsidP="00950D18">
            <w:pPr>
              <w:pStyle w:val="a7"/>
              <w:tabs>
                <w:tab w:val="left" w:pos="567"/>
              </w:tabs>
              <w:rPr>
                <w:rFonts w:ascii="Times New Roman" w:hAnsi="Times New Roman"/>
                <w:szCs w:val="24"/>
              </w:rPr>
            </w:pPr>
          </w:p>
          <w:p w14:paraId="45F6AB60" w14:textId="77777777" w:rsidR="00AA1372" w:rsidRPr="00FF430B" w:rsidRDefault="00AA1372" w:rsidP="00950D18">
            <w:pPr>
              <w:pStyle w:val="a7"/>
              <w:tabs>
                <w:tab w:val="left" w:pos="567"/>
              </w:tabs>
              <w:rPr>
                <w:rFonts w:ascii="Times New Roman" w:hAnsi="Times New Roman"/>
                <w:szCs w:val="24"/>
              </w:rPr>
            </w:pPr>
          </w:p>
          <w:p w14:paraId="231955F2" w14:textId="77777777" w:rsidR="00AA1372" w:rsidRPr="00FF430B" w:rsidRDefault="00AA1372" w:rsidP="00950D18">
            <w:pPr>
              <w:pStyle w:val="a7"/>
              <w:tabs>
                <w:tab w:val="left" w:pos="567"/>
              </w:tabs>
              <w:rPr>
                <w:rFonts w:ascii="Times New Roman" w:hAnsi="Times New Roman"/>
                <w:szCs w:val="24"/>
              </w:rPr>
            </w:pPr>
          </w:p>
          <w:p w14:paraId="1E02F71D" w14:textId="77777777" w:rsidR="00AA1372" w:rsidRPr="00FF430B" w:rsidRDefault="00AA1372" w:rsidP="00950D18">
            <w:pPr>
              <w:pStyle w:val="a7"/>
              <w:tabs>
                <w:tab w:val="left" w:pos="567"/>
              </w:tabs>
              <w:rPr>
                <w:rFonts w:ascii="Times New Roman" w:hAnsi="Times New Roman"/>
                <w:szCs w:val="24"/>
              </w:rPr>
            </w:pPr>
          </w:p>
        </w:tc>
        <w:tc>
          <w:tcPr>
            <w:tcW w:w="2825" w:type="dxa"/>
          </w:tcPr>
          <w:p w14:paraId="72CED0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0333DE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7EE08C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1D3018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6ED623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BDCD1B7" w14:textId="77777777" w:rsidR="00AA1372" w:rsidRPr="00FF430B" w:rsidRDefault="00AA1372" w:rsidP="00950D18">
            <w:pPr>
              <w:pStyle w:val="a7"/>
              <w:tabs>
                <w:tab w:val="left" w:pos="567"/>
              </w:tabs>
              <w:rPr>
                <w:rFonts w:ascii="Times New Roman" w:hAnsi="Times New Roman"/>
                <w:szCs w:val="24"/>
              </w:rPr>
            </w:pPr>
          </w:p>
        </w:tc>
        <w:tc>
          <w:tcPr>
            <w:tcW w:w="1215" w:type="dxa"/>
          </w:tcPr>
          <w:p w14:paraId="516610C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39E7E1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257B2AA"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6DDEB9" w14:textId="77777777" w:rsidR="00AA1372" w:rsidRPr="00FF430B" w:rsidRDefault="00AA1372" w:rsidP="00950D18">
            <w:pPr>
              <w:pStyle w:val="a7"/>
              <w:tabs>
                <w:tab w:val="left" w:pos="567"/>
              </w:tabs>
              <w:rPr>
                <w:rFonts w:ascii="Times New Roman" w:hAnsi="Times New Roman"/>
                <w:szCs w:val="24"/>
              </w:rPr>
            </w:pPr>
          </w:p>
        </w:tc>
      </w:tr>
      <w:tr w:rsidR="00AA1372" w:rsidRPr="00EC30C2" w14:paraId="40342B98" w14:textId="77777777" w:rsidTr="00233538">
        <w:trPr>
          <w:cantSplit/>
          <w:trHeight w:val="1593"/>
        </w:trPr>
        <w:tc>
          <w:tcPr>
            <w:tcW w:w="709" w:type="dxa"/>
          </w:tcPr>
          <w:p w14:paraId="1A3F4B2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0931FC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DA5B1E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8A6E8A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37FA3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C8664D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AD6B484" w14:textId="77777777" w:rsidR="00AA1372" w:rsidRPr="00FF430B" w:rsidRDefault="00AA1372" w:rsidP="00950D18">
            <w:pPr>
              <w:pStyle w:val="a7"/>
              <w:tabs>
                <w:tab w:val="left" w:pos="567"/>
              </w:tabs>
              <w:rPr>
                <w:rFonts w:ascii="Times New Roman" w:hAnsi="Times New Roman"/>
                <w:szCs w:val="24"/>
              </w:rPr>
            </w:pPr>
          </w:p>
        </w:tc>
        <w:tc>
          <w:tcPr>
            <w:tcW w:w="1215" w:type="dxa"/>
          </w:tcPr>
          <w:p w14:paraId="09D7F8D5"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3D71C4C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097692D"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AABD7C" w14:textId="77777777" w:rsidR="00AA1372" w:rsidRPr="00FF430B" w:rsidRDefault="00AA1372" w:rsidP="00950D18">
            <w:pPr>
              <w:pStyle w:val="a7"/>
              <w:tabs>
                <w:tab w:val="left" w:pos="567"/>
              </w:tabs>
              <w:rPr>
                <w:rFonts w:ascii="Times New Roman" w:hAnsi="Times New Roman"/>
                <w:szCs w:val="24"/>
              </w:rPr>
            </w:pPr>
          </w:p>
        </w:tc>
      </w:tr>
    </w:tbl>
    <w:p w14:paraId="2C792F20" w14:textId="77777777" w:rsidR="00AA1372" w:rsidRPr="00FF430B" w:rsidRDefault="00AA1372" w:rsidP="00950D18">
      <w:pPr>
        <w:jc w:val="both"/>
      </w:pPr>
    </w:p>
    <w:p w14:paraId="4011AE59" w14:textId="77777777" w:rsidR="00E706C1" w:rsidRPr="00FF430B" w:rsidRDefault="00E706C1" w:rsidP="00950D18">
      <w:pPr>
        <w:jc w:val="both"/>
      </w:pPr>
    </w:p>
    <w:p w14:paraId="015A705E"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05956612"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F79828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92418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1CE8E4FC" w14:textId="77777777" w:rsidR="00F43D02" w:rsidRPr="00FF430B" w:rsidRDefault="00F43D02" w:rsidP="00F43D02">
      <w:pPr>
        <w:jc w:val="both"/>
        <w:rPr>
          <w:rFonts w:eastAsia="PMingLiU"/>
          <w:lang w:eastAsia="zh-CN"/>
        </w:rPr>
      </w:pPr>
    </w:p>
    <w:p w14:paraId="2DA56493" w14:textId="77777777" w:rsidR="00B65C93" w:rsidRPr="00FF430B" w:rsidRDefault="00B65C93" w:rsidP="00F43D02">
      <w:pPr>
        <w:jc w:val="both"/>
        <w:rPr>
          <w:rFonts w:eastAsia="PMingLiU"/>
          <w:lang w:eastAsia="zh-CN"/>
        </w:rPr>
      </w:pPr>
    </w:p>
    <w:p w14:paraId="3D102AC0" w14:textId="77777777" w:rsidR="00B65C93" w:rsidRPr="00FF430B" w:rsidRDefault="00B65C93" w:rsidP="00F43D02">
      <w:pPr>
        <w:jc w:val="both"/>
        <w:rPr>
          <w:rFonts w:eastAsia="PMingLiU"/>
          <w:lang w:eastAsia="zh-CN"/>
        </w:rPr>
      </w:pPr>
    </w:p>
    <w:p w14:paraId="3044EF4D" w14:textId="77777777" w:rsidR="00B65C93" w:rsidRPr="00FF430B" w:rsidRDefault="00B65C93" w:rsidP="00F43D02">
      <w:pPr>
        <w:jc w:val="both"/>
        <w:rPr>
          <w:rFonts w:eastAsia="PMingLiU"/>
          <w:lang w:eastAsia="zh-CN"/>
        </w:rPr>
      </w:pPr>
    </w:p>
    <w:p w14:paraId="5F9D37DC" w14:textId="77777777" w:rsidR="00B65C93" w:rsidRPr="00FF430B" w:rsidRDefault="00B65C93" w:rsidP="00F43D02">
      <w:pPr>
        <w:jc w:val="both"/>
        <w:rPr>
          <w:rFonts w:eastAsia="PMingLiU"/>
          <w:lang w:eastAsia="zh-CN"/>
        </w:rPr>
      </w:pPr>
    </w:p>
    <w:p w14:paraId="2D74D96D" w14:textId="77777777" w:rsidR="00B65C93" w:rsidRPr="00FF430B" w:rsidRDefault="00B65C93" w:rsidP="00F43D02">
      <w:pPr>
        <w:jc w:val="both"/>
        <w:rPr>
          <w:rFonts w:eastAsia="PMingLiU"/>
          <w:lang w:eastAsia="zh-CN"/>
        </w:rPr>
      </w:pPr>
    </w:p>
    <w:p w14:paraId="76C5F0A7" w14:textId="77777777" w:rsidR="003B4ACE" w:rsidRDefault="003B4ACE" w:rsidP="00196AB4">
      <w:pPr>
        <w:pStyle w:val="Style3"/>
        <w:tabs>
          <w:tab w:val="left" w:pos="567"/>
        </w:tabs>
        <w:ind w:left="0" w:firstLine="0"/>
        <w:rPr>
          <w:rFonts w:eastAsia="PMingLiU"/>
          <w:lang w:eastAsia="zh-CN"/>
        </w:rPr>
      </w:pPr>
    </w:p>
    <w:p w14:paraId="22AE3081" w14:textId="77777777" w:rsidR="00D24A36" w:rsidRDefault="00D24A36" w:rsidP="00196AB4">
      <w:pPr>
        <w:pStyle w:val="Style3"/>
        <w:tabs>
          <w:tab w:val="left" w:pos="567"/>
        </w:tabs>
        <w:ind w:left="0" w:firstLine="0"/>
        <w:rPr>
          <w:rFonts w:eastAsia="PMingLiU"/>
          <w:lang w:eastAsia="zh-CN"/>
        </w:rPr>
      </w:pPr>
    </w:p>
    <w:p w14:paraId="0F8785D4" w14:textId="77777777" w:rsidR="00D24A36" w:rsidRDefault="00D24A36" w:rsidP="00196AB4">
      <w:pPr>
        <w:pStyle w:val="Style3"/>
        <w:tabs>
          <w:tab w:val="left" w:pos="567"/>
        </w:tabs>
        <w:ind w:left="0" w:firstLine="0"/>
        <w:rPr>
          <w:rFonts w:eastAsia="PMingLiU"/>
          <w:lang w:eastAsia="zh-CN"/>
        </w:rPr>
      </w:pPr>
    </w:p>
    <w:p w14:paraId="5D25DBFF" w14:textId="77777777" w:rsidR="00D24A36" w:rsidRDefault="00D24A36" w:rsidP="00196AB4">
      <w:pPr>
        <w:pStyle w:val="Style3"/>
        <w:tabs>
          <w:tab w:val="left" w:pos="567"/>
        </w:tabs>
        <w:ind w:left="0" w:firstLine="0"/>
        <w:rPr>
          <w:rFonts w:eastAsia="PMingLiU"/>
          <w:lang w:eastAsia="zh-CN"/>
        </w:rPr>
      </w:pPr>
    </w:p>
    <w:p w14:paraId="1075B881" w14:textId="77777777" w:rsidR="00D24A36" w:rsidRPr="00FF430B" w:rsidRDefault="00D24A36" w:rsidP="00196AB4">
      <w:pPr>
        <w:pStyle w:val="Style3"/>
        <w:tabs>
          <w:tab w:val="left" w:pos="567"/>
        </w:tabs>
        <w:ind w:left="0" w:firstLine="0"/>
        <w:rPr>
          <w:rFonts w:eastAsia="PMingLiU"/>
          <w:lang w:eastAsia="zh-CN"/>
        </w:rPr>
      </w:pPr>
    </w:p>
    <w:p w14:paraId="0F33F1CD" w14:textId="77777777" w:rsidR="00B65C93" w:rsidRPr="00FF430B" w:rsidRDefault="00B65C93" w:rsidP="00196AB4">
      <w:pPr>
        <w:pStyle w:val="Style3"/>
        <w:tabs>
          <w:tab w:val="left" w:pos="567"/>
        </w:tabs>
        <w:ind w:left="0" w:firstLine="0"/>
        <w:rPr>
          <w:rFonts w:eastAsia="PMingLiU"/>
          <w:lang w:eastAsia="zh-CN"/>
        </w:rPr>
      </w:pPr>
    </w:p>
    <w:p w14:paraId="56CFFD2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042F4CB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59E948C" w14:textId="77777777" w:rsidR="00BA7FF4" w:rsidRPr="00FF430B" w:rsidRDefault="00BA7FF4" w:rsidP="00BA7FF4">
      <w:pPr>
        <w:jc w:val="right"/>
        <w:rPr>
          <w:noProof w:val="0"/>
        </w:rPr>
      </w:pPr>
      <w:r w:rsidRPr="00FF430B">
        <w:rPr>
          <w:noProof w:val="0"/>
        </w:rPr>
        <w:t>din “____” ________ 20___</w:t>
      </w:r>
    </w:p>
    <w:bookmarkEnd w:id="48"/>
    <w:p w14:paraId="4FB57BB3" w14:textId="77777777" w:rsidR="002242A0" w:rsidRPr="00FF430B" w:rsidRDefault="002242A0" w:rsidP="00773FE9">
      <w:pPr>
        <w:rPr>
          <w:rFonts w:eastAsia="PMingLiU"/>
          <w:b/>
          <w:lang w:eastAsia="zh-CN"/>
        </w:rPr>
      </w:pPr>
    </w:p>
    <w:p w14:paraId="00576EC1"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54084BB"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730D0A2" w14:textId="77777777" w:rsidR="00FB2FFC" w:rsidRPr="00FF430B" w:rsidRDefault="00FB2FFC">
      <w:pPr>
        <w:pStyle w:val="a7"/>
        <w:tabs>
          <w:tab w:val="left" w:pos="567"/>
        </w:tabs>
        <w:jc w:val="center"/>
        <w:rPr>
          <w:rFonts w:ascii="Times New Roman" w:hAnsi="Times New Roman"/>
          <w:b/>
          <w:szCs w:val="24"/>
        </w:rPr>
      </w:pPr>
    </w:p>
    <w:p w14:paraId="76C0786B" w14:textId="106DE15F"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w:t>
      </w:r>
      <w:r w:rsidR="008036CB" w:rsidRPr="008036CB">
        <w:rPr>
          <w:b/>
          <w:lang w:val="ro-MD" w:eastAsia="ru-RU"/>
        </w:rPr>
        <w:t xml:space="preserve"> </w:t>
      </w:r>
      <w:r w:rsidR="008036CB" w:rsidRPr="00523CF0">
        <w:rPr>
          <w:b/>
          <w:lang w:val="ro-MD" w:eastAsia="ru-RU"/>
        </w:rPr>
        <w:t>Lucrări de reparație a salii festive din cadrul Primariei comunei Calinești, filiala Chetriș</w:t>
      </w:r>
    </w:p>
    <w:p w14:paraId="50D8891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1E10510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3018EA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DCA61F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81D8E6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0ED1CC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4375AE79" w14:textId="77777777" w:rsidR="00AA1372" w:rsidRPr="00FF430B" w:rsidRDefault="00A227F2" w:rsidP="00DE4E21">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4B329EE"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85C5E5C"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A9CD38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D6BAF4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730B481"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2896D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D4794B1"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201DF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12B955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700D961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4445FAD"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E174FFB"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F642BB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0EF16E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F4D7D1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AC3F26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A366CB3" w14:textId="77777777" w:rsidR="0019071C" w:rsidRPr="00FF430B" w:rsidRDefault="0019071C" w:rsidP="00773FE9">
      <w:pPr>
        <w:rPr>
          <w:rFonts w:eastAsia="MS Mincho"/>
          <w:lang w:eastAsia="zh-CN"/>
        </w:rPr>
      </w:pPr>
    </w:p>
    <w:p w14:paraId="34F4D35D"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F5D6370"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CBC928F"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94F4DB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2664B0A"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9599061" w14:textId="77777777" w:rsidR="009A7C84" w:rsidRPr="00FF430B" w:rsidRDefault="009A7C84" w:rsidP="009A7C84">
      <w:pPr>
        <w:spacing w:after="200" w:line="276" w:lineRule="auto"/>
        <w:rPr>
          <w:rFonts w:eastAsia="PMingLiU"/>
          <w:lang w:eastAsia="zh-CN"/>
        </w:rPr>
      </w:pPr>
      <w:bookmarkStart w:id="49" w:name="_Toc449692109"/>
    </w:p>
    <w:p w14:paraId="3C04B999" w14:textId="77777777" w:rsidR="002D6E71" w:rsidRPr="00FF430B" w:rsidRDefault="002D6E71" w:rsidP="009A7C84">
      <w:pPr>
        <w:jc w:val="center"/>
        <w:rPr>
          <w:rFonts w:eastAsia="PMingLiU"/>
          <w:b/>
          <w:lang w:eastAsia="zh-CN"/>
        </w:rPr>
      </w:pPr>
    </w:p>
    <w:p w14:paraId="1C50ECB0" w14:textId="77777777" w:rsidR="002D6E71" w:rsidRPr="00FF430B" w:rsidRDefault="002D6E71" w:rsidP="009A7C84">
      <w:pPr>
        <w:jc w:val="center"/>
        <w:rPr>
          <w:rFonts w:eastAsia="PMingLiU"/>
          <w:b/>
          <w:lang w:eastAsia="zh-CN"/>
        </w:rPr>
      </w:pPr>
    </w:p>
    <w:p w14:paraId="6794E810" w14:textId="77777777" w:rsidR="002D6E71" w:rsidRPr="00FF430B" w:rsidRDefault="002D6E71" w:rsidP="009A7C84">
      <w:pPr>
        <w:jc w:val="center"/>
        <w:rPr>
          <w:rFonts w:eastAsia="PMingLiU"/>
          <w:b/>
          <w:lang w:eastAsia="zh-CN"/>
        </w:rPr>
      </w:pPr>
    </w:p>
    <w:p w14:paraId="56979CA1" w14:textId="77777777" w:rsidR="002D6E71" w:rsidRPr="00FF430B" w:rsidRDefault="002D6E71" w:rsidP="009A7C84">
      <w:pPr>
        <w:jc w:val="center"/>
        <w:rPr>
          <w:rFonts w:eastAsia="PMingLiU"/>
          <w:b/>
          <w:lang w:eastAsia="zh-CN"/>
        </w:rPr>
      </w:pPr>
    </w:p>
    <w:p w14:paraId="1160BF22" w14:textId="77777777" w:rsidR="002D6E71" w:rsidRPr="00FF430B" w:rsidRDefault="002D6E71" w:rsidP="009A7C84">
      <w:pPr>
        <w:jc w:val="center"/>
        <w:rPr>
          <w:rFonts w:eastAsia="PMingLiU"/>
          <w:b/>
          <w:lang w:eastAsia="zh-CN"/>
        </w:rPr>
      </w:pPr>
    </w:p>
    <w:p w14:paraId="47912B61" w14:textId="77777777" w:rsidR="002D6E71" w:rsidRPr="00FF430B" w:rsidRDefault="002D6E71" w:rsidP="009A7C84">
      <w:pPr>
        <w:jc w:val="center"/>
        <w:rPr>
          <w:rFonts w:eastAsia="PMingLiU"/>
          <w:b/>
          <w:lang w:eastAsia="zh-CN"/>
        </w:rPr>
      </w:pPr>
    </w:p>
    <w:p w14:paraId="273A12A3" w14:textId="77777777" w:rsidR="00EF4276" w:rsidRPr="00FF430B" w:rsidRDefault="00EF4276" w:rsidP="009A7C84">
      <w:pPr>
        <w:jc w:val="center"/>
        <w:rPr>
          <w:rFonts w:eastAsia="PMingLiU"/>
          <w:b/>
          <w:lang w:eastAsia="zh-CN"/>
        </w:rPr>
      </w:pPr>
    </w:p>
    <w:p w14:paraId="79E9CE5A" w14:textId="77777777" w:rsidR="00EF4276" w:rsidRPr="00FF430B" w:rsidRDefault="00EF4276" w:rsidP="009A7C84">
      <w:pPr>
        <w:jc w:val="center"/>
        <w:rPr>
          <w:rFonts w:eastAsia="PMingLiU"/>
          <w:b/>
          <w:lang w:eastAsia="zh-CN"/>
        </w:rPr>
      </w:pPr>
    </w:p>
    <w:p w14:paraId="199E5C6B" w14:textId="77777777" w:rsidR="0019071C" w:rsidRPr="00FF430B" w:rsidRDefault="0019071C" w:rsidP="009A7C84">
      <w:pPr>
        <w:jc w:val="center"/>
        <w:rPr>
          <w:rFonts w:eastAsia="PMingLiU"/>
          <w:b/>
          <w:lang w:eastAsia="zh-CN"/>
        </w:rPr>
      </w:pPr>
    </w:p>
    <w:p w14:paraId="6B4C22F3" w14:textId="77777777" w:rsidR="0019071C" w:rsidRPr="00FF430B" w:rsidRDefault="0019071C" w:rsidP="009A7C84">
      <w:pPr>
        <w:jc w:val="center"/>
        <w:rPr>
          <w:rFonts w:eastAsia="PMingLiU"/>
          <w:b/>
          <w:lang w:eastAsia="zh-CN"/>
        </w:rPr>
      </w:pPr>
    </w:p>
    <w:p w14:paraId="62E5B950" w14:textId="77777777" w:rsidR="002D6E71" w:rsidRPr="00FF430B" w:rsidRDefault="002D6E71" w:rsidP="009A7C84">
      <w:pPr>
        <w:jc w:val="center"/>
        <w:rPr>
          <w:rFonts w:eastAsia="PMingLiU"/>
          <w:b/>
          <w:lang w:eastAsia="zh-CN"/>
        </w:rPr>
      </w:pPr>
    </w:p>
    <w:p w14:paraId="220327C7" w14:textId="77777777" w:rsidR="002D6E71" w:rsidRPr="00FF430B" w:rsidRDefault="002D6E71" w:rsidP="009A7C84">
      <w:pPr>
        <w:jc w:val="center"/>
        <w:rPr>
          <w:rFonts w:eastAsia="PMingLiU"/>
          <w:b/>
          <w:lang w:eastAsia="zh-CN"/>
        </w:rPr>
      </w:pPr>
    </w:p>
    <w:p w14:paraId="6E19BE7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CAD4F9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FD27A9E" w14:textId="77777777" w:rsidR="00BA7FF4" w:rsidRPr="00FF430B" w:rsidRDefault="00BA7FF4" w:rsidP="00BA7FF4">
      <w:pPr>
        <w:jc w:val="right"/>
        <w:rPr>
          <w:noProof w:val="0"/>
        </w:rPr>
      </w:pPr>
      <w:r w:rsidRPr="00FF430B">
        <w:rPr>
          <w:noProof w:val="0"/>
        </w:rPr>
        <w:t>din “____” ________ 20___</w:t>
      </w:r>
    </w:p>
    <w:p w14:paraId="58B6CC80" w14:textId="77777777" w:rsidR="002D6E71" w:rsidRPr="00FF430B" w:rsidRDefault="002D6E71" w:rsidP="009A7C84">
      <w:pPr>
        <w:jc w:val="center"/>
        <w:rPr>
          <w:rFonts w:eastAsia="PMingLiU"/>
          <w:b/>
          <w:lang w:eastAsia="zh-CN"/>
        </w:rPr>
      </w:pPr>
    </w:p>
    <w:p w14:paraId="77D020D0" w14:textId="77777777" w:rsidR="002D6E71" w:rsidRPr="00FF430B" w:rsidRDefault="002D6E71" w:rsidP="009A7C84">
      <w:pPr>
        <w:jc w:val="center"/>
        <w:rPr>
          <w:rFonts w:eastAsia="PMingLiU"/>
          <w:b/>
          <w:lang w:eastAsia="zh-CN"/>
        </w:rPr>
      </w:pPr>
    </w:p>
    <w:bookmarkEnd w:id="49"/>
    <w:p w14:paraId="0687D55C" w14:textId="77777777" w:rsidR="00B14173" w:rsidRPr="00FF430B" w:rsidRDefault="00B14173" w:rsidP="009A7C84">
      <w:pPr>
        <w:jc w:val="center"/>
        <w:rPr>
          <w:b/>
        </w:rPr>
      </w:pPr>
    </w:p>
    <w:p w14:paraId="2410DF66"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6570FA4"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lucrări executate în ultimul </w:t>
      </w:r>
      <w:r w:rsidR="001D5FF1">
        <w:rPr>
          <w:rFonts w:ascii="Times New Roman" w:hAnsi="Times New Roman"/>
          <w:b/>
          <w:szCs w:val="24"/>
        </w:rPr>
        <w:t xml:space="preserve"> 3 </w:t>
      </w:r>
      <w:r w:rsidRPr="00FF430B">
        <w:rPr>
          <w:rFonts w:ascii="Times New Roman" w:hAnsi="Times New Roman"/>
          <w:b/>
          <w:szCs w:val="24"/>
        </w:rPr>
        <w:t>an</w:t>
      </w:r>
      <w:r w:rsidR="001D5FF1">
        <w:rPr>
          <w:rFonts w:ascii="Times New Roman" w:hAnsi="Times New Roman"/>
          <w:b/>
          <w:szCs w:val="24"/>
        </w:rPr>
        <w:t>i</w:t>
      </w:r>
      <w:r w:rsidRPr="00FF430B">
        <w:rPr>
          <w:rFonts w:ascii="Times New Roman" w:hAnsi="Times New Roman"/>
          <w:b/>
          <w:szCs w:val="24"/>
        </w:rPr>
        <w:t xml:space="preserve"> de activitate</w:t>
      </w:r>
    </w:p>
    <w:p w14:paraId="44FFDA46"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7BFF1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6658526" w14:textId="77777777" w:rsidR="00AA1372" w:rsidRPr="00FF430B" w:rsidRDefault="00A227F2" w:rsidP="00196AB4">
            <w:pPr>
              <w:jc w:val="center"/>
              <w:rPr>
                <w:b/>
                <w:bCs/>
              </w:rPr>
            </w:pPr>
            <w:r w:rsidRPr="00FF430B">
              <w:rPr>
                <w:b/>
                <w:bCs/>
              </w:rPr>
              <w:t>Nr</w:t>
            </w:r>
          </w:p>
          <w:p w14:paraId="1FB1D4DA"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43F8511"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3E096CC"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2A05DDBD"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E185608"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6A9377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4C2944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9E7A55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B1653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584F7C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92340E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7C9D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FA7A6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DB83C8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FF5F5E7" w14:textId="77777777" w:rsidR="00AA1372" w:rsidRPr="00FF430B" w:rsidRDefault="00A227F2" w:rsidP="00196AB4">
            <w:pPr>
              <w:jc w:val="center"/>
            </w:pPr>
            <w:r w:rsidRPr="00FF430B">
              <w:t> </w:t>
            </w:r>
          </w:p>
        </w:tc>
      </w:tr>
      <w:tr w:rsidR="00AA1372" w:rsidRPr="00EC30C2" w14:paraId="244623C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6BECF5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12573E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4DB63D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F91240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E2068A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C5C94F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6CC3CD2" w14:textId="77777777" w:rsidR="00AA1372" w:rsidRPr="00FF430B" w:rsidRDefault="00A227F2" w:rsidP="00196AB4">
            <w:pPr>
              <w:jc w:val="center"/>
            </w:pPr>
            <w:r w:rsidRPr="00FF430B">
              <w:t> </w:t>
            </w:r>
          </w:p>
        </w:tc>
      </w:tr>
      <w:tr w:rsidR="00AA1372" w:rsidRPr="00EC30C2" w14:paraId="033FF90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D63FF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360979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A4197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171475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1C9AF8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160150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E147E59" w14:textId="77777777" w:rsidR="00AA1372" w:rsidRPr="00FF430B" w:rsidRDefault="00A227F2" w:rsidP="00196AB4">
            <w:pPr>
              <w:jc w:val="center"/>
            </w:pPr>
            <w:r w:rsidRPr="00FF430B">
              <w:t> </w:t>
            </w:r>
          </w:p>
        </w:tc>
      </w:tr>
    </w:tbl>
    <w:p w14:paraId="484102BE" w14:textId="77777777" w:rsidR="00AB1EC3" w:rsidRPr="00FF430B" w:rsidRDefault="00AB1EC3" w:rsidP="009A7C84">
      <w:pPr>
        <w:jc w:val="both"/>
      </w:pPr>
    </w:p>
    <w:p w14:paraId="01130946"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5257692B" w14:textId="77777777" w:rsidR="00AB1EC3" w:rsidRPr="00FF430B" w:rsidRDefault="00AB1EC3" w:rsidP="00196AB4">
      <w:pPr>
        <w:jc w:val="both"/>
        <w:rPr>
          <w:rFonts w:eastAsia="PMingLiU"/>
          <w:lang w:eastAsia="zh-CN"/>
        </w:rPr>
      </w:pPr>
    </w:p>
    <w:p w14:paraId="7E6A6CF0"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53E22215"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254252E0"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C722DA5"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34DFDB7" w14:textId="77777777" w:rsidR="00284ED0" w:rsidRPr="00FF430B" w:rsidRDefault="00284ED0" w:rsidP="00284ED0">
      <w:pPr>
        <w:spacing w:after="200" w:line="276" w:lineRule="auto"/>
        <w:rPr>
          <w:rFonts w:eastAsia="PMingLiU"/>
          <w:lang w:eastAsia="zh-CN"/>
        </w:rPr>
      </w:pPr>
      <w:bookmarkStart w:id="50" w:name="_Toc449692110"/>
    </w:p>
    <w:p w14:paraId="220B292D" w14:textId="77777777" w:rsidR="002D6E71" w:rsidRPr="00FF430B" w:rsidRDefault="002D6E71" w:rsidP="00284ED0">
      <w:pPr>
        <w:spacing w:line="276" w:lineRule="auto"/>
        <w:jc w:val="center"/>
        <w:rPr>
          <w:rFonts w:eastAsia="PMingLiU"/>
          <w:b/>
          <w:lang w:eastAsia="zh-CN"/>
        </w:rPr>
      </w:pPr>
    </w:p>
    <w:p w14:paraId="21377911" w14:textId="77777777" w:rsidR="002D6E71" w:rsidRPr="00FF430B" w:rsidRDefault="002D6E71" w:rsidP="00284ED0">
      <w:pPr>
        <w:spacing w:line="276" w:lineRule="auto"/>
        <w:jc w:val="center"/>
        <w:rPr>
          <w:rFonts w:eastAsia="PMingLiU"/>
          <w:b/>
          <w:lang w:eastAsia="zh-CN"/>
        </w:rPr>
      </w:pPr>
    </w:p>
    <w:p w14:paraId="682C5338" w14:textId="77777777" w:rsidR="002D6E71" w:rsidRPr="00FF430B" w:rsidRDefault="002D6E71" w:rsidP="00284ED0">
      <w:pPr>
        <w:spacing w:line="276" w:lineRule="auto"/>
        <w:jc w:val="center"/>
        <w:rPr>
          <w:rFonts w:eastAsia="PMingLiU"/>
          <w:b/>
          <w:lang w:eastAsia="zh-CN"/>
        </w:rPr>
      </w:pPr>
    </w:p>
    <w:p w14:paraId="07818794" w14:textId="77777777" w:rsidR="002D6E71" w:rsidRPr="00FF430B" w:rsidRDefault="002D6E71" w:rsidP="00284ED0">
      <w:pPr>
        <w:spacing w:line="276" w:lineRule="auto"/>
        <w:jc w:val="center"/>
        <w:rPr>
          <w:rFonts w:eastAsia="PMingLiU"/>
          <w:b/>
          <w:lang w:eastAsia="zh-CN"/>
        </w:rPr>
      </w:pPr>
    </w:p>
    <w:p w14:paraId="0F3AF264" w14:textId="77777777" w:rsidR="002D6E71" w:rsidRPr="00FF430B" w:rsidRDefault="002D6E71" w:rsidP="00284ED0">
      <w:pPr>
        <w:spacing w:line="276" w:lineRule="auto"/>
        <w:jc w:val="center"/>
        <w:rPr>
          <w:rFonts w:eastAsia="PMingLiU"/>
          <w:b/>
          <w:lang w:eastAsia="zh-CN"/>
        </w:rPr>
      </w:pPr>
    </w:p>
    <w:p w14:paraId="63718D97" w14:textId="77777777" w:rsidR="002D6E71" w:rsidRPr="00FF430B" w:rsidRDefault="002D6E71" w:rsidP="00284ED0">
      <w:pPr>
        <w:spacing w:line="276" w:lineRule="auto"/>
        <w:jc w:val="center"/>
        <w:rPr>
          <w:rFonts w:eastAsia="PMingLiU"/>
          <w:b/>
          <w:lang w:eastAsia="zh-CN"/>
        </w:rPr>
      </w:pPr>
    </w:p>
    <w:p w14:paraId="1651BA97" w14:textId="77777777" w:rsidR="002D6E71" w:rsidRPr="00FF430B" w:rsidRDefault="002D6E71" w:rsidP="00284ED0">
      <w:pPr>
        <w:spacing w:line="276" w:lineRule="auto"/>
        <w:jc w:val="center"/>
        <w:rPr>
          <w:rFonts w:eastAsia="PMingLiU"/>
          <w:b/>
          <w:lang w:eastAsia="zh-CN"/>
        </w:rPr>
      </w:pPr>
    </w:p>
    <w:p w14:paraId="586FF970" w14:textId="77777777" w:rsidR="002D6E71" w:rsidRPr="00FF430B" w:rsidRDefault="002D6E71" w:rsidP="00284ED0">
      <w:pPr>
        <w:spacing w:line="276" w:lineRule="auto"/>
        <w:jc w:val="center"/>
        <w:rPr>
          <w:rFonts w:eastAsia="PMingLiU"/>
          <w:b/>
          <w:lang w:eastAsia="zh-CN"/>
        </w:rPr>
      </w:pPr>
    </w:p>
    <w:p w14:paraId="5AC11B92" w14:textId="77777777" w:rsidR="002D6E71" w:rsidRPr="00FF430B" w:rsidRDefault="002D6E71" w:rsidP="00284ED0">
      <w:pPr>
        <w:spacing w:line="276" w:lineRule="auto"/>
        <w:jc w:val="center"/>
        <w:rPr>
          <w:rFonts w:eastAsia="PMingLiU"/>
          <w:b/>
          <w:lang w:eastAsia="zh-CN"/>
        </w:rPr>
      </w:pPr>
    </w:p>
    <w:p w14:paraId="3D4BA0BB" w14:textId="77777777" w:rsidR="002D6E71" w:rsidRPr="00FF430B" w:rsidRDefault="002D6E71" w:rsidP="00284ED0">
      <w:pPr>
        <w:spacing w:line="276" w:lineRule="auto"/>
        <w:jc w:val="center"/>
        <w:rPr>
          <w:rFonts w:eastAsia="PMingLiU"/>
          <w:b/>
          <w:lang w:eastAsia="zh-CN"/>
        </w:rPr>
      </w:pPr>
    </w:p>
    <w:p w14:paraId="196206F8" w14:textId="77777777" w:rsidR="002D6E71" w:rsidRPr="00FF430B" w:rsidRDefault="002D6E71" w:rsidP="00284ED0">
      <w:pPr>
        <w:spacing w:line="276" w:lineRule="auto"/>
        <w:jc w:val="center"/>
        <w:rPr>
          <w:rFonts w:eastAsia="PMingLiU"/>
          <w:b/>
          <w:lang w:eastAsia="zh-CN"/>
        </w:rPr>
      </w:pPr>
    </w:p>
    <w:p w14:paraId="60B2142F" w14:textId="77777777" w:rsidR="002D6E71" w:rsidRPr="00FF430B" w:rsidRDefault="002D6E71" w:rsidP="00284ED0">
      <w:pPr>
        <w:spacing w:line="276" w:lineRule="auto"/>
        <w:jc w:val="center"/>
        <w:rPr>
          <w:rFonts w:eastAsia="PMingLiU"/>
          <w:b/>
          <w:lang w:eastAsia="zh-CN"/>
        </w:rPr>
      </w:pPr>
    </w:p>
    <w:p w14:paraId="2ABD42D7" w14:textId="77777777" w:rsidR="002D6E71" w:rsidRPr="00FF430B" w:rsidRDefault="002D6E71" w:rsidP="00284ED0">
      <w:pPr>
        <w:spacing w:line="276" w:lineRule="auto"/>
        <w:jc w:val="center"/>
        <w:rPr>
          <w:rFonts w:eastAsia="PMingLiU"/>
          <w:b/>
          <w:lang w:eastAsia="zh-CN"/>
        </w:rPr>
      </w:pPr>
    </w:p>
    <w:p w14:paraId="39B9FDEF" w14:textId="77777777" w:rsidR="002D6E71" w:rsidRPr="00FF430B" w:rsidRDefault="002D6E71" w:rsidP="00284ED0">
      <w:pPr>
        <w:spacing w:line="276" w:lineRule="auto"/>
        <w:jc w:val="center"/>
        <w:rPr>
          <w:rFonts w:eastAsia="PMingLiU"/>
          <w:b/>
          <w:lang w:eastAsia="zh-CN"/>
        </w:rPr>
      </w:pPr>
    </w:p>
    <w:p w14:paraId="2F4F8CC5" w14:textId="77777777" w:rsidR="002D6E71" w:rsidRPr="00FF430B" w:rsidRDefault="002D6E71" w:rsidP="00284ED0">
      <w:pPr>
        <w:spacing w:line="276" w:lineRule="auto"/>
        <w:jc w:val="center"/>
        <w:rPr>
          <w:rFonts w:eastAsia="PMingLiU"/>
          <w:b/>
          <w:lang w:eastAsia="zh-CN"/>
        </w:rPr>
      </w:pPr>
    </w:p>
    <w:p w14:paraId="19D83E55" w14:textId="77777777" w:rsidR="002D6E71" w:rsidRPr="00FF430B" w:rsidRDefault="002D6E71" w:rsidP="00284ED0">
      <w:pPr>
        <w:spacing w:line="276" w:lineRule="auto"/>
        <w:jc w:val="center"/>
        <w:rPr>
          <w:rFonts w:eastAsia="PMingLiU"/>
          <w:b/>
          <w:lang w:eastAsia="zh-CN"/>
        </w:rPr>
      </w:pPr>
    </w:p>
    <w:p w14:paraId="17DBF16A" w14:textId="77777777" w:rsidR="002D6E71" w:rsidRPr="00FF430B" w:rsidRDefault="002D6E71" w:rsidP="00284ED0">
      <w:pPr>
        <w:spacing w:line="276" w:lineRule="auto"/>
        <w:jc w:val="center"/>
        <w:rPr>
          <w:rFonts w:eastAsia="PMingLiU"/>
          <w:b/>
          <w:lang w:eastAsia="zh-CN"/>
        </w:rPr>
      </w:pPr>
    </w:p>
    <w:p w14:paraId="6BC91B43" w14:textId="77777777" w:rsidR="002D6E71" w:rsidRPr="00FF430B" w:rsidRDefault="002D6E71" w:rsidP="00284ED0">
      <w:pPr>
        <w:spacing w:line="276" w:lineRule="auto"/>
        <w:jc w:val="center"/>
        <w:rPr>
          <w:rFonts w:eastAsia="PMingLiU"/>
          <w:b/>
          <w:lang w:eastAsia="zh-CN"/>
        </w:rPr>
      </w:pPr>
    </w:p>
    <w:p w14:paraId="1D27DC8B" w14:textId="77777777" w:rsidR="002D6E71" w:rsidRPr="00FF430B" w:rsidRDefault="002D6E71" w:rsidP="00284ED0">
      <w:pPr>
        <w:spacing w:line="276" w:lineRule="auto"/>
        <w:jc w:val="center"/>
        <w:rPr>
          <w:rFonts w:eastAsia="PMingLiU"/>
          <w:b/>
          <w:lang w:eastAsia="zh-CN"/>
        </w:rPr>
      </w:pPr>
    </w:p>
    <w:p w14:paraId="1D447613" w14:textId="77777777" w:rsidR="002D6E71" w:rsidRPr="00FF430B" w:rsidRDefault="002D6E71" w:rsidP="00284ED0">
      <w:pPr>
        <w:spacing w:line="276" w:lineRule="auto"/>
        <w:jc w:val="center"/>
        <w:rPr>
          <w:rFonts w:eastAsia="PMingLiU"/>
          <w:b/>
          <w:lang w:eastAsia="zh-CN"/>
        </w:rPr>
      </w:pPr>
    </w:p>
    <w:p w14:paraId="66726581" w14:textId="77777777" w:rsidR="002D6E71" w:rsidRPr="00FF430B" w:rsidRDefault="002D6E71" w:rsidP="00284ED0">
      <w:pPr>
        <w:spacing w:line="276" w:lineRule="auto"/>
        <w:jc w:val="center"/>
        <w:rPr>
          <w:rFonts w:eastAsia="PMingLiU"/>
          <w:b/>
          <w:lang w:eastAsia="zh-CN"/>
        </w:rPr>
      </w:pPr>
    </w:p>
    <w:p w14:paraId="4DAD0551" w14:textId="77777777" w:rsidR="002D6E71" w:rsidRPr="00FF430B" w:rsidRDefault="002D6E71" w:rsidP="00284ED0">
      <w:pPr>
        <w:spacing w:line="276" w:lineRule="auto"/>
        <w:jc w:val="center"/>
        <w:rPr>
          <w:rFonts w:eastAsia="PMingLiU"/>
          <w:b/>
          <w:lang w:eastAsia="zh-CN"/>
        </w:rPr>
      </w:pPr>
    </w:p>
    <w:p w14:paraId="01B1CD25" w14:textId="77777777" w:rsidR="002D6E71" w:rsidRPr="00FF430B" w:rsidRDefault="002D6E71" w:rsidP="00284ED0">
      <w:pPr>
        <w:spacing w:line="276" w:lineRule="auto"/>
        <w:jc w:val="center"/>
        <w:rPr>
          <w:rFonts w:eastAsia="PMingLiU"/>
          <w:b/>
          <w:lang w:eastAsia="zh-CN"/>
        </w:rPr>
      </w:pPr>
    </w:p>
    <w:p w14:paraId="1D17BA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32537FE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85EC6E4" w14:textId="77777777" w:rsidR="00BA7FF4" w:rsidRPr="00FF430B" w:rsidRDefault="00BA7FF4" w:rsidP="00BA7FF4">
      <w:pPr>
        <w:jc w:val="right"/>
        <w:rPr>
          <w:noProof w:val="0"/>
        </w:rPr>
      </w:pPr>
      <w:r w:rsidRPr="00FF430B">
        <w:rPr>
          <w:noProof w:val="0"/>
        </w:rPr>
        <w:t>din “____” ________ 20___</w:t>
      </w:r>
    </w:p>
    <w:p w14:paraId="7700E9F9" w14:textId="77777777" w:rsidR="002D6E71" w:rsidRPr="00FF430B" w:rsidRDefault="002D6E71" w:rsidP="00284ED0">
      <w:pPr>
        <w:spacing w:line="276" w:lineRule="auto"/>
        <w:jc w:val="center"/>
        <w:rPr>
          <w:rFonts w:eastAsia="PMingLiU"/>
          <w:b/>
          <w:lang w:eastAsia="zh-CN"/>
        </w:rPr>
      </w:pPr>
    </w:p>
    <w:p w14:paraId="791CEACB" w14:textId="77777777" w:rsidR="002D6E71" w:rsidRPr="00FF430B" w:rsidRDefault="002D6E71" w:rsidP="00284ED0">
      <w:pPr>
        <w:spacing w:line="276" w:lineRule="auto"/>
        <w:jc w:val="center"/>
        <w:rPr>
          <w:rFonts w:eastAsia="PMingLiU"/>
          <w:b/>
          <w:lang w:eastAsia="zh-CN"/>
        </w:rPr>
      </w:pPr>
    </w:p>
    <w:bookmarkEnd w:id="50"/>
    <w:p w14:paraId="656858F7" w14:textId="77777777" w:rsidR="00B14173" w:rsidRPr="00FF430B" w:rsidRDefault="00B14173" w:rsidP="00284ED0">
      <w:pPr>
        <w:spacing w:line="276" w:lineRule="auto"/>
        <w:jc w:val="center"/>
        <w:rPr>
          <w:rFonts w:eastAsia="PMingLiU"/>
          <w:b/>
          <w:noProof w:val="0"/>
          <w:lang w:eastAsia="zh-CN"/>
        </w:rPr>
      </w:pPr>
    </w:p>
    <w:p w14:paraId="6F29F93C"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384B5627"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3D34EA9D"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DABE38B" w14:textId="77777777" w:rsidTr="00233538">
        <w:trPr>
          <w:trHeight w:val="700"/>
        </w:trPr>
        <w:tc>
          <w:tcPr>
            <w:tcW w:w="720" w:type="dxa"/>
          </w:tcPr>
          <w:p w14:paraId="321957B6" w14:textId="77777777" w:rsidR="00AA1372" w:rsidRPr="00FF430B" w:rsidRDefault="00AA1372" w:rsidP="008A6911">
            <w:pPr>
              <w:tabs>
                <w:tab w:val="left" w:pos="567"/>
                <w:tab w:val="left" w:pos="1134"/>
              </w:tabs>
              <w:ind w:left="360"/>
              <w:jc w:val="both"/>
              <w:outlineLvl w:val="0"/>
              <w:rPr>
                <w:b/>
              </w:rPr>
            </w:pPr>
          </w:p>
          <w:p w14:paraId="1146B052" w14:textId="77777777" w:rsidR="00AA1372" w:rsidRPr="00FF430B" w:rsidRDefault="00A227F2" w:rsidP="00196AB4">
            <w:pPr>
              <w:tabs>
                <w:tab w:val="left" w:pos="567"/>
              </w:tabs>
              <w:jc w:val="both"/>
              <w:rPr>
                <w:b/>
              </w:rPr>
            </w:pPr>
            <w:r w:rsidRPr="00FF430B">
              <w:rPr>
                <w:b/>
              </w:rPr>
              <w:t>Nr.</w:t>
            </w:r>
          </w:p>
          <w:p w14:paraId="5FE6ED0A" w14:textId="77777777" w:rsidR="00AA1372" w:rsidRPr="00FF430B" w:rsidRDefault="00A227F2" w:rsidP="00196AB4">
            <w:pPr>
              <w:tabs>
                <w:tab w:val="left" w:pos="567"/>
              </w:tabs>
              <w:jc w:val="both"/>
              <w:rPr>
                <w:b/>
              </w:rPr>
            </w:pPr>
            <w:r w:rsidRPr="00FF430B">
              <w:rPr>
                <w:b/>
              </w:rPr>
              <w:t>d/o</w:t>
            </w:r>
          </w:p>
        </w:tc>
        <w:tc>
          <w:tcPr>
            <w:tcW w:w="4680" w:type="dxa"/>
            <w:vAlign w:val="center"/>
          </w:tcPr>
          <w:p w14:paraId="39207BC4"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38CD98" w14:textId="77777777" w:rsidR="00AA1372" w:rsidRPr="00FF430B" w:rsidRDefault="00AA1372" w:rsidP="008A6911">
            <w:pPr>
              <w:tabs>
                <w:tab w:val="left" w:pos="567"/>
                <w:tab w:val="left" w:pos="1134"/>
              </w:tabs>
              <w:ind w:left="360"/>
              <w:jc w:val="center"/>
              <w:outlineLvl w:val="0"/>
              <w:rPr>
                <w:b/>
              </w:rPr>
            </w:pPr>
          </w:p>
          <w:p w14:paraId="54340D52" w14:textId="77777777" w:rsidR="00AA1372" w:rsidRPr="00FF430B" w:rsidRDefault="00A227F2" w:rsidP="00196AB4">
            <w:pPr>
              <w:tabs>
                <w:tab w:val="left" w:pos="567"/>
              </w:tabs>
              <w:jc w:val="center"/>
              <w:rPr>
                <w:b/>
              </w:rPr>
            </w:pPr>
            <w:r w:rsidRPr="00FF430B">
              <w:rPr>
                <w:b/>
              </w:rPr>
              <w:t>Unitatea de măsură</w:t>
            </w:r>
          </w:p>
          <w:p w14:paraId="6BEFD91B"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B68C43C" w14:textId="77777777" w:rsidR="00AA1372" w:rsidRPr="00FF430B" w:rsidRDefault="00AA1372" w:rsidP="008A6911">
            <w:pPr>
              <w:tabs>
                <w:tab w:val="left" w:pos="567"/>
                <w:tab w:val="left" w:pos="1134"/>
              </w:tabs>
              <w:ind w:left="360"/>
              <w:jc w:val="center"/>
              <w:outlineLvl w:val="0"/>
              <w:rPr>
                <w:b/>
              </w:rPr>
            </w:pPr>
          </w:p>
          <w:p w14:paraId="2D3D338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FED792A" w14:textId="77777777" w:rsidR="00AA1372" w:rsidRPr="00FF430B" w:rsidRDefault="00AA1372" w:rsidP="008A6911">
            <w:pPr>
              <w:tabs>
                <w:tab w:val="left" w:pos="567"/>
                <w:tab w:val="left" w:pos="1134"/>
              </w:tabs>
              <w:ind w:left="360"/>
              <w:jc w:val="center"/>
              <w:outlineLvl w:val="0"/>
              <w:rPr>
                <w:b/>
              </w:rPr>
            </w:pPr>
          </w:p>
          <w:p w14:paraId="744DF48E"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788C0875" w14:textId="77777777" w:rsidTr="00233538">
        <w:trPr>
          <w:trHeight w:val="240"/>
        </w:trPr>
        <w:tc>
          <w:tcPr>
            <w:tcW w:w="720" w:type="dxa"/>
          </w:tcPr>
          <w:p w14:paraId="7645445A" w14:textId="77777777" w:rsidR="00AA1372" w:rsidRPr="00FF430B" w:rsidRDefault="00D7570D" w:rsidP="00196AB4">
            <w:pPr>
              <w:tabs>
                <w:tab w:val="left" w:pos="567"/>
              </w:tabs>
              <w:jc w:val="both"/>
              <w:rPr>
                <w:b/>
              </w:rPr>
            </w:pPr>
            <w:r w:rsidRPr="00FF430B">
              <w:rPr>
                <w:b/>
              </w:rPr>
              <w:t>0</w:t>
            </w:r>
          </w:p>
        </w:tc>
        <w:tc>
          <w:tcPr>
            <w:tcW w:w="4680" w:type="dxa"/>
          </w:tcPr>
          <w:p w14:paraId="5A5C3072" w14:textId="77777777" w:rsidR="00AA1372" w:rsidRPr="00FF430B" w:rsidRDefault="00D7570D" w:rsidP="00196AB4">
            <w:pPr>
              <w:tabs>
                <w:tab w:val="left" w:pos="567"/>
              </w:tabs>
              <w:jc w:val="both"/>
              <w:rPr>
                <w:b/>
              </w:rPr>
            </w:pPr>
            <w:r w:rsidRPr="00FF430B">
              <w:rPr>
                <w:b/>
              </w:rPr>
              <w:t xml:space="preserve">                             1</w:t>
            </w:r>
          </w:p>
        </w:tc>
        <w:tc>
          <w:tcPr>
            <w:tcW w:w="1260" w:type="dxa"/>
          </w:tcPr>
          <w:p w14:paraId="1DBB7A14" w14:textId="77777777" w:rsidR="00AA1372" w:rsidRPr="00FF430B" w:rsidRDefault="0003591A" w:rsidP="00196AB4">
            <w:pPr>
              <w:tabs>
                <w:tab w:val="left" w:pos="567"/>
              </w:tabs>
              <w:jc w:val="both"/>
              <w:rPr>
                <w:b/>
              </w:rPr>
            </w:pPr>
            <w:r w:rsidRPr="00FF430B">
              <w:rPr>
                <w:b/>
              </w:rPr>
              <w:t>2</w:t>
            </w:r>
          </w:p>
        </w:tc>
        <w:tc>
          <w:tcPr>
            <w:tcW w:w="1289" w:type="dxa"/>
          </w:tcPr>
          <w:p w14:paraId="3C4723FD" w14:textId="77777777" w:rsidR="00AA1372" w:rsidRPr="00FF430B" w:rsidRDefault="0003591A" w:rsidP="00196AB4">
            <w:pPr>
              <w:tabs>
                <w:tab w:val="left" w:pos="567"/>
              </w:tabs>
              <w:jc w:val="both"/>
              <w:rPr>
                <w:b/>
              </w:rPr>
            </w:pPr>
            <w:r w:rsidRPr="00FF430B">
              <w:rPr>
                <w:b/>
              </w:rPr>
              <w:t>3</w:t>
            </w:r>
          </w:p>
        </w:tc>
        <w:tc>
          <w:tcPr>
            <w:tcW w:w="1544" w:type="dxa"/>
          </w:tcPr>
          <w:p w14:paraId="103C68C5" w14:textId="77777777" w:rsidR="00AA1372" w:rsidRPr="00FF430B" w:rsidRDefault="0003591A" w:rsidP="00196AB4">
            <w:pPr>
              <w:tabs>
                <w:tab w:val="left" w:pos="567"/>
              </w:tabs>
              <w:jc w:val="both"/>
              <w:rPr>
                <w:b/>
              </w:rPr>
            </w:pPr>
            <w:r w:rsidRPr="00FF430B">
              <w:rPr>
                <w:b/>
              </w:rPr>
              <w:t>4</w:t>
            </w:r>
          </w:p>
        </w:tc>
      </w:tr>
      <w:tr w:rsidR="00AA1372" w:rsidRPr="00EC30C2" w14:paraId="20B638FB" w14:textId="77777777" w:rsidTr="00233538">
        <w:trPr>
          <w:trHeight w:val="240"/>
        </w:trPr>
        <w:tc>
          <w:tcPr>
            <w:tcW w:w="720" w:type="dxa"/>
          </w:tcPr>
          <w:p w14:paraId="2F2D67DE" w14:textId="77777777" w:rsidR="00AA1372" w:rsidRPr="00FF430B" w:rsidRDefault="0003591A" w:rsidP="00196AB4">
            <w:pPr>
              <w:tabs>
                <w:tab w:val="left" w:pos="567"/>
              </w:tabs>
              <w:jc w:val="both"/>
            </w:pPr>
            <w:r w:rsidRPr="00FF430B">
              <w:t>1.</w:t>
            </w:r>
          </w:p>
        </w:tc>
        <w:tc>
          <w:tcPr>
            <w:tcW w:w="4680" w:type="dxa"/>
          </w:tcPr>
          <w:p w14:paraId="7BF670C2" w14:textId="77777777" w:rsidR="00AA1372" w:rsidRPr="00FF430B" w:rsidRDefault="00AA1372" w:rsidP="00196AB4">
            <w:pPr>
              <w:keepNext/>
              <w:keepLines/>
              <w:tabs>
                <w:tab w:val="left" w:pos="567"/>
              </w:tabs>
              <w:spacing w:before="200"/>
              <w:jc w:val="both"/>
              <w:outlineLvl w:val="2"/>
            </w:pPr>
          </w:p>
        </w:tc>
        <w:tc>
          <w:tcPr>
            <w:tcW w:w="1260" w:type="dxa"/>
          </w:tcPr>
          <w:p w14:paraId="3850BCC3" w14:textId="77777777" w:rsidR="00AA1372" w:rsidRPr="00FF430B" w:rsidRDefault="00AA1372" w:rsidP="00196AB4">
            <w:pPr>
              <w:keepNext/>
              <w:keepLines/>
              <w:tabs>
                <w:tab w:val="left" w:pos="567"/>
              </w:tabs>
              <w:spacing w:before="200"/>
              <w:jc w:val="both"/>
              <w:outlineLvl w:val="2"/>
            </w:pPr>
          </w:p>
        </w:tc>
        <w:tc>
          <w:tcPr>
            <w:tcW w:w="1289" w:type="dxa"/>
          </w:tcPr>
          <w:p w14:paraId="0C66491A" w14:textId="77777777" w:rsidR="00AA1372" w:rsidRPr="00FF430B" w:rsidRDefault="00AA1372" w:rsidP="00196AB4">
            <w:pPr>
              <w:keepNext/>
              <w:keepLines/>
              <w:tabs>
                <w:tab w:val="left" w:pos="567"/>
              </w:tabs>
              <w:spacing w:before="200"/>
              <w:jc w:val="both"/>
              <w:outlineLvl w:val="2"/>
            </w:pPr>
          </w:p>
        </w:tc>
        <w:tc>
          <w:tcPr>
            <w:tcW w:w="1544" w:type="dxa"/>
          </w:tcPr>
          <w:p w14:paraId="4B0F3021" w14:textId="77777777" w:rsidR="00AA1372" w:rsidRPr="00FF430B" w:rsidRDefault="00AA1372" w:rsidP="00196AB4">
            <w:pPr>
              <w:keepNext/>
              <w:keepLines/>
              <w:tabs>
                <w:tab w:val="left" w:pos="567"/>
              </w:tabs>
              <w:spacing w:before="200"/>
              <w:jc w:val="both"/>
              <w:outlineLvl w:val="2"/>
            </w:pPr>
          </w:p>
        </w:tc>
      </w:tr>
      <w:tr w:rsidR="00AA1372" w:rsidRPr="00EC30C2" w14:paraId="0AD76E04" w14:textId="77777777" w:rsidTr="00233538">
        <w:trPr>
          <w:trHeight w:val="240"/>
        </w:trPr>
        <w:tc>
          <w:tcPr>
            <w:tcW w:w="720" w:type="dxa"/>
          </w:tcPr>
          <w:p w14:paraId="09B4CA9B" w14:textId="77777777" w:rsidR="00AA1372" w:rsidRPr="00FF430B" w:rsidRDefault="0003591A" w:rsidP="00196AB4">
            <w:pPr>
              <w:tabs>
                <w:tab w:val="left" w:pos="567"/>
              </w:tabs>
              <w:jc w:val="both"/>
            </w:pPr>
            <w:r w:rsidRPr="00FF430B">
              <w:t>2.</w:t>
            </w:r>
          </w:p>
        </w:tc>
        <w:tc>
          <w:tcPr>
            <w:tcW w:w="4680" w:type="dxa"/>
          </w:tcPr>
          <w:p w14:paraId="77CD527B" w14:textId="77777777" w:rsidR="00AA1372" w:rsidRPr="00FF430B" w:rsidRDefault="00AA1372" w:rsidP="00196AB4">
            <w:pPr>
              <w:keepNext/>
              <w:keepLines/>
              <w:tabs>
                <w:tab w:val="left" w:pos="567"/>
              </w:tabs>
              <w:spacing w:before="200"/>
              <w:jc w:val="both"/>
              <w:outlineLvl w:val="2"/>
            </w:pPr>
          </w:p>
        </w:tc>
        <w:tc>
          <w:tcPr>
            <w:tcW w:w="1260" w:type="dxa"/>
          </w:tcPr>
          <w:p w14:paraId="1AE21F0A" w14:textId="77777777" w:rsidR="00AA1372" w:rsidRPr="00FF430B" w:rsidRDefault="00AA1372" w:rsidP="00196AB4">
            <w:pPr>
              <w:keepNext/>
              <w:keepLines/>
              <w:tabs>
                <w:tab w:val="left" w:pos="567"/>
              </w:tabs>
              <w:spacing w:before="200"/>
              <w:jc w:val="both"/>
              <w:outlineLvl w:val="2"/>
            </w:pPr>
          </w:p>
        </w:tc>
        <w:tc>
          <w:tcPr>
            <w:tcW w:w="1289" w:type="dxa"/>
          </w:tcPr>
          <w:p w14:paraId="6FCD7AE7" w14:textId="77777777" w:rsidR="00AA1372" w:rsidRPr="00FF430B" w:rsidRDefault="00AA1372" w:rsidP="00196AB4">
            <w:pPr>
              <w:keepNext/>
              <w:keepLines/>
              <w:tabs>
                <w:tab w:val="left" w:pos="567"/>
              </w:tabs>
              <w:spacing w:before="200"/>
              <w:jc w:val="both"/>
              <w:outlineLvl w:val="2"/>
            </w:pPr>
          </w:p>
        </w:tc>
        <w:tc>
          <w:tcPr>
            <w:tcW w:w="1544" w:type="dxa"/>
          </w:tcPr>
          <w:p w14:paraId="38F0D991" w14:textId="77777777" w:rsidR="00AA1372" w:rsidRPr="00FF430B" w:rsidRDefault="00AA1372" w:rsidP="00196AB4">
            <w:pPr>
              <w:keepNext/>
              <w:keepLines/>
              <w:tabs>
                <w:tab w:val="left" w:pos="567"/>
              </w:tabs>
              <w:spacing w:before="200"/>
              <w:jc w:val="both"/>
              <w:outlineLvl w:val="2"/>
            </w:pPr>
          </w:p>
        </w:tc>
      </w:tr>
      <w:tr w:rsidR="00AA1372" w:rsidRPr="00EC30C2" w14:paraId="1B089F68" w14:textId="77777777" w:rsidTr="00233538">
        <w:trPr>
          <w:trHeight w:val="240"/>
        </w:trPr>
        <w:tc>
          <w:tcPr>
            <w:tcW w:w="720" w:type="dxa"/>
          </w:tcPr>
          <w:p w14:paraId="05A436DF" w14:textId="77777777" w:rsidR="00AA1372" w:rsidRPr="00FF430B" w:rsidRDefault="0003591A" w:rsidP="00196AB4">
            <w:pPr>
              <w:tabs>
                <w:tab w:val="left" w:pos="567"/>
              </w:tabs>
              <w:jc w:val="both"/>
            </w:pPr>
            <w:r w:rsidRPr="00FF430B">
              <w:t>3.</w:t>
            </w:r>
          </w:p>
        </w:tc>
        <w:tc>
          <w:tcPr>
            <w:tcW w:w="4680" w:type="dxa"/>
          </w:tcPr>
          <w:p w14:paraId="07D9AAF5" w14:textId="77777777" w:rsidR="00AA1372" w:rsidRPr="00FF430B" w:rsidRDefault="00AA1372" w:rsidP="00196AB4">
            <w:pPr>
              <w:keepNext/>
              <w:keepLines/>
              <w:tabs>
                <w:tab w:val="left" w:pos="567"/>
              </w:tabs>
              <w:spacing w:before="200"/>
              <w:jc w:val="both"/>
              <w:outlineLvl w:val="2"/>
            </w:pPr>
          </w:p>
        </w:tc>
        <w:tc>
          <w:tcPr>
            <w:tcW w:w="1260" w:type="dxa"/>
          </w:tcPr>
          <w:p w14:paraId="44803758" w14:textId="77777777" w:rsidR="00AA1372" w:rsidRPr="00FF430B" w:rsidRDefault="00AA1372" w:rsidP="00196AB4">
            <w:pPr>
              <w:keepNext/>
              <w:keepLines/>
              <w:tabs>
                <w:tab w:val="left" w:pos="567"/>
              </w:tabs>
              <w:spacing w:before="200"/>
              <w:jc w:val="both"/>
              <w:outlineLvl w:val="2"/>
            </w:pPr>
          </w:p>
        </w:tc>
        <w:tc>
          <w:tcPr>
            <w:tcW w:w="1289" w:type="dxa"/>
          </w:tcPr>
          <w:p w14:paraId="05D8099B" w14:textId="77777777" w:rsidR="00AA1372" w:rsidRPr="00FF430B" w:rsidRDefault="00AA1372" w:rsidP="00196AB4">
            <w:pPr>
              <w:keepNext/>
              <w:keepLines/>
              <w:tabs>
                <w:tab w:val="left" w:pos="567"/>
              </w:tabs>
              <w:spacing w:before="200"/>
              <w:jc w:val="both"/>
              <w:outlineLvl w:val="2"/>
            </w:pPr>
          </w:p>
        </w:tc>
        <w:tc>
          <w:tcPr>
            <w:tcW w:w="1544" w:type="dxa"/>
          </w:tcPr>
          <w:p w14:paraId="4BF54298" w14:textId="77777777" w:rsidR="00AA1372" w:rsidRPr="00FF430B" w:rsidRDefault="00AA1372" w:rsidP="00196AB4">
            <w:pPr>
              <w:keepNext/>
              <w:keepLines/>
              <w:tabs>
                <w:tab w:val="left" w:pos="567"/>
              </w:tabs>
              <w:spacing w:before="200"/>
              <w:jc w:val="both"/>
              <w:outlineLvl w:val="2"/>
            </w:pPr>
          </w:p>
        </w:tc>
      </w:tr>
      <w:tr w:rsidR="00AA1372" w:rsidRPr="00EC30C2" w14:paraId="3324E5AC" w14:textId="77777777" w:rsidTr="00233538">
        <w:trPr>
          <w:trHeight w:val="240"/>
        </w:trPr>
        <w:tc>
          <w:tcPr>
            <w:tcW w:w="720" w:type="dxa"/>
          </w:tcPr>
          <w:p w14:paraId="34D8189F" w14:textId="77777777" w:rsidR="00AA1372" w:rsidRPr="00FF430B" w:rsidRDefault="0003591A" w:rsidP="00196AB4">
            <w:pPr>
              <w:tabs>
                <w:tab w:val="left" w:pos="567"/>
              </w:tabs>
              <w:jc w:val="both"/>
            </w:pPr>
            <w:r w:rsidRPr="00FF430B">
              <w:t>.</w:t>
            </w:r>
          </w:p>
        </w:tc>
        <w:tc>
          <w:tcPr>
            <w:tcW w:w="4680" w:type="dxa"/>
          </w:tcPr>
          <w:p w14:paraId="61355C4F" w14:textId="77777777" w:rsidR="00AA1372" w:rsidRPr="00FF430B" w:rsidRDefault="00AA1372" w:rsidP="00196AB4">
            <w:pPr>
              <w:keepNext/>
              <w:keepLines/>
              <w:tabs>
                <w:tab w:val="left" w:pos="567"/>
              </w:tabs>
              <w:spacing w:before="200"/>
              <w:jc w:val="both"/>
              <w:outlineLvl w:val="2"/>
            </w:pPr>
          </w:p>
        </w:tc>
        <w:tc>
          <w:tcPr>
            <w:tcW w:w="1260" w:type="dxa"/>
          </w:tcPr>
          <w:p w14:paraId="572326A7" w14:textId="77777777" w:rsidR="00AA1372" w:rsidRPr="00FF430B" w:rsidRDefault="00AA1372" w:rsidP="00196AB4">
            <w:pPr>
              <w:keepNext/>
              <w:keepLines/>
              <w:tabs>
                <w:tab w:val="left" w:pos="567"/>
              </w:tabs>
              <w:spacing w:before="200"/>
              <w:jc w:val="both"/>
              <w:outlineLvl w:val="2"/>
            </w:pPr>
          </w:p>
        </w:tc>
        <w:tc>
          <w:tcPr>
            <w:tcW w:w="1289" w:type="dxa"/>
          </w:tcPr>
          <w:p w14:paraId="7A8EBA58" w14:textId="77777777" w:rsidR="00AA1372" w:rsidRPr="00FF430B" w:rsidRDefault="00AA1372" w:rsidP="00196AB4">
            <w:pPr>
              <w:keepNext/>
              <w:keepLines/>
              <w:tabs>
                <w:tab w:val="left" w:pos="567"/>
              </w:tabs>
              <w:spacing w:before="200"/>
              <w:jc w:val="both"/>
              <w:outlineLvl w:val="2"/>
            </w:pPr>
          </w:p>
        </w:tc>
        <w:tc>
          <w:tcPr>
            <w:tcW w:w="1544" w:type="dxa"/>
          </w:tcPr>
          <w:p w14:paraId="508FAE77" w14:textId="77777777" w:rsidR="00AA1372" w:rsidRPr="00FF430B" w:rsidRDefault="00AA1372" w:rsidP="00196AB4">
            <w:pPr>
              <w:keepNext/>
              <w:keepLines/>
              <w:tabs>
                <w:tab w:val="left" w:pos="567"/>
              </w:tabs>
              <w:spacing w:before="200"/>
              <w:jc w:val="both"/>
              <w:outlineLvl w:val="2"/>
            </w:pPr>
          </w:p>
        </w:tc>
      </w:tr>
      <w:tr w:rsidR="00AA1372" w:rsidRPr="00EC30C2" w14:paraId="578C083D" w14:textId="77777777" w:rsidTr="00233538">
        <w:trPr>
          <w:trHeight w:val="240"/>
        </w:trPr>
        <w:tc>
          <w:tcPr>
            <w:tcW w:w="720" w:type="dxa"/>
          </w:tcPr>
          <w:p w14:paraId="298BB42E" w14:textId="77777777" w:rsidR="00AA1372" w:rsidRPr="00FF430B" w:rsidRDefault="00AA1372" w:rsidP="00196AB4">
            <w:pPr>
              <w:keepNext/>
              <w:keepLines/>
              <w:tabs>
                <w:tab w:val="left" w:pos="567"/>
              </w:tabs>
              <w:spacing w:before="200"/>
              <w:jc w:val="both"/>
              <w:outlineLvl w:val="2"/>
            </w:pPr>
          </w:p>
        </w:tc>
        <w:tc>
          <w:tcPr>
            <w:tcW w:w="4680" w:type="dxa"/>
          </w:tcPr>
          <w:p w14:paraId="6F8C0121" w14:textId="77777777" w:rsidR="00AA1372" w:rsidRPr="00FF430B" w:rsidRDefault="00AA1372" w:rsidP="00196AB4">
            <w:pPr>
              <w:keepNext/>
              <w:keepLines/>
              <w:tabs>
                <w:tab w:val="left" w:pos="567"/>
              </w:tabs>
              <w:spacing w:before="200"/>
              <w:jc w:val="both"/>
              <w:outlineLvl w:val="2"/>
            </w:pPr>
          </w:p>
        </w:tc>
        <w:tc>
          <w:tcPr>
            <w:tcW w:w="1260" w:type="dxa"/>
          </w:tcPr>
          <w:p w14:paraId="69144692" w14:textId="77777777" w:rsidR="00AA1372" w:rsidRPr="00FF430B" w:rsidRDefault="00AA1372" w:rsidP="00196AB4">
            <w:pPr>
              <w:keepNext/>
              <w:keepLines/>
              <w:tabs>
                <w:tab w:val="left" w:pos="567"/>
              </w:tabs>
              <w:spacing w:before="200"/>
              <w:jc w:val="both"/>
              <w:outlineLvl w:val="2"/>
            </w:pPr>
          </w:p>
        </w:tc>
        <w:tc>
          <w:tcPr>
            <w:tcW w:w="1289" w:type="dxa"/>
          </w:tcPr>
          <w:p w14:paraId="49E44B58" w14:textId="77777777" w:rsidR="00AA1372" w:rsidRPr="00FF430B" w:rsidRDefault="00AA1372" w:rsidP="00196AB4">
            <w:pPr>
              <w:keepNext/>
              <w:keepLines/>
              <w:tabs>
                <w:tab w:val="left" w:pos="567"/>
              </w:tabs>
              <w:spacing w:before="200"/>
              <w:jc w:val="both"/>
              <w:outlineLvl w:val="2"/>
            </w:pPr>
          </w:p>
        </w:tc>
        <w:tc>
          <w:tcPr>
            <w:tcW w:w="1544" w:type="dxa"/>
          </w:tcPr>
          <w:p w14:paraId="562B55EB" w14:textId="77777777" w:rsidR="00AA1372" w:rsidRPr="00FF430B" w:rsidRDefault="00AA1372" w:rsidP="00196AB4">
            <w:pPr>
              <w:keepNext/>
              <w:keepLines/>
              <w:tabs>
                <w:tab w:val="left" w:pos="567"/>
              </w:tabs>
              <w:spacing w:before="200"/>
              <w:jc w:val="both"/>
              <w:outlineLvl w:val="2"/>
            </w:pPr>
          </w:p>
        </w:tc>
      </w:tr>
      <w:tr w:rsidR="00AA1372" w:rsidRPr="00EC30C2" w14:paraId="252C3CEE" w14:textId="77777777" w:rsidTr="00233538">
        <w:trPr>
          <w:trHeight w:val="240"/>
        </w:trPr>
        <w:tc>
          <w:tcPr>
            <w:tcW w:w="720" w:type="dxa"/>
          </w:tcPr>
          <w:p w14:paraId="3224ED45" w14:textId="77777777" w:rsidR="00AA1372" w:rsidRPr="00FF430B" w:rsidRDefault="0003591A" w:rsidP="00196AB4">
            <w:pPr>
              <w:tabs>
                <w:tab w:val="left" w:pos="567"/>
              </w:tabs>
              <w:jc w:val="both"/>
            </w:pPr>
            <w:r w:rsidRPr="00FF430B">
              <w:t>n</w:t>
            </w:r>
          </w:p>
        </w:tc>
        <w:tc>
          <w:tcPr>
            <w:tcW w:w="4680" w:type="dxa"/>
          </w:tcPr>
          <w:p w14:paraId="4DAF3320" w14:textId="77777777" w:rsidR="00AA1372" w:rsidRPr="00FF430B" w:rsidRDefault="00AA1372" w:rsidP="00196AB4">
            <w:pPr>
              <w:keepNext/>
              <w:keepLines/>
              <w:tabs>
                <w:tab w:val="left" w:pos="567"/>
              </w:tabs>
              <w:spacing w:before="200"/>
              <w:jc w:val="both"/>
              <w:outlineLvl w:val="2"/>
            </w:pPr>
          </w:p>
        </w:tc>
        <w:tc>
          <w:tcPr>
            <w:tcW w:w="1260" w:type="dxa"/>
          </w:tcPr>
          <w:p w14:paraId="55494244" w14:textId="77777777" w:rsidR="00AA1372" w:rsidRPr="00FF430B" w:rsidRDefault="00AA1372" w:rsidP="00196AB4">
            <w:pPr>
              <w:keepNext/>
              <w:keepLines/>
              <w:tabs>
                <w:tab w:val="left" w:pos="567"/>
              </w:tabs>
              <w:spacing w:before="200"/>
              <w:jc w:val="both"/>
              <w:outlineLvl w:val="2"/>
            </w:pPr>
          </w:p>
        </w:tc>
        <w:tc>
          <w:tcPr>
            <w:tcW w:w="1289" w:type="dxa"/>
          </w:tcPr>
          <w:p w14:paraId="76801D44" w14:textId="77777777" w:rsidR="00AA1372" w:rsidRPr="00FF430B" w:rsidRDefault="00AA1372" w:rsidP="00196AB4">
            <w:pPr>
              <w:keepNext/>
              <w:keepLines/>
              <w:tabs>
                <w:tab w:val="left" w:pos="567"/>
              </w:tabs>
              <w:spacing w:before="200"/>
              <w:jc w:val="both"/>
              <w:outlineLvl w:val="2"/>
            </w:pPr>
          </w:p>
        </w:tc>
        <w:tc>
          <w:tcPr>
            <w:tcW w:w="1544" w:type="dxa"/>
          </w:tcPr>
          <w:p w14:paraId="2BEFAF7E" w14:textId="77777777" w:rsidR="00AA1372" w:rsidRPr="00FF430B" w:rsidRDefault="00AA1372" w:rsidP="00196AB4">
            <w:pPr>
              <w:keepNext/>
              <w:keepLines/>
              <w:tabs>
                <w:tab w:val="left" w:pos="567"/>
              </w:tabs>
              <w:spacing w:before="200"/>
              <w:jc w:val="both"/>
              <w:outlineLvl w:val="2"/>
            </w:pPr>
          </w:p>
        </w:tc>
      </w:tr>
    </w:tbl>
    <w:p w14:paraId="2D2A4D3B" w14:textId="77777777" w:rsidR="008A6911" w:rsidRPr="00FF430B" w:rsidRDefault="008A6911" w:rsidP="00196AB4">
      <w:pPr>
        <w:jc w:val="both"/>
        <w:rPr>
          <w:rFonts w:eastAsia="PMingLiU"/>
          <w:lang w:eastAsia="zh-CN"/>
        </w:rPr>
      </w:pPr>
    </w:p>
    <w:p w14:paraId="4AE190F2" w14:textId="77777777" w:rsidR="0019071C" w:rsidRPr="00FF430B" w:rsidRDefault="0019071C" w:rsidP="00196AB4">
      <w:pPr>
        <w:jc w:val="both"/>
        <w:rPr>
          <w:rFonts w:eastAsia="PMingLiU"/>
          <w:lang w:eastAsia="zh-CN"/>
        </w:rPr>
      </w:pPr>
    </w:p>
    <w:p w14:paraId="4A827CD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0AFB1CC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E8C5A6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976212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3E1A96E" w14:textId="77777777" w:rsidR="00B322B4" w:rsidRPr="00FF430B" w:rsidRDefault="00B322B4" w:rsidP="00B322B4">
      <w:pPr>
        <w:spacing w:after="200" w:line="276" w:lineRule="auto"/>
        <w:jc w:val="center"/>
        <w:rPr>
          <w:rFonts w:eastAsia="PMingLiU"/>
          <w:lang w:eastAsia="zh-CN"/>
        </w:rPr>
      </w:pPr>
      <w:bookmarkStart w:id="57" w:name="_Toc449692113"/>
    </w:p>
    <w:p w14:paraId="132DD4E1" w14:textId="77777777" w:rsidR="002D6E71" w:rsidRPr="00FF430B" w:rsidRDefault="002D6E71" w:rsidP="00B322B4">
      <w:pPr>
        <w:spacing w:line="276" w:lineRule="auto"/>
        <w:jc w:val="center"/>
        <w:rPr>
          <w:rFonts w:eastAsia="PMingLiU"/>
          <w:b/>
          <w:lang w:eastAsia="zh-CN"/>
        </w:rPr>
      </w:pPr>
    </w:p>
    <w:p w14:paraId="604C6F23" w14:textId="77777777" w:rsidR="002D6E71" w:rsidRPr="00FF430B" w:rsidRDefault="002D6E71" w:rsidP="00B322B4">
      <w:pPr>
        <w:spacing w:line="276" w:lineRule="auto"/>
        <w:jc w:val="center"/>
        <w:rPr>
          <w:rFonts w:eastAsia="PMingLiU"/>
          <w:b/>
          <w:lang w:eastAsia="zh-CN"/>
        </w:rPr>
      </w:pPr>
    </w:p>
    <w:p w14:paraId="6F5082C7" w14:textId="77777777" w:rsidR="002D6E71" w:rsidRPr="00FF430B" w:rsidRDefault="002D6E71" w:rsidP="00B322B4">
      <w:pPr>
        <w:spacing w:line="276" w:lineRule="auto"/>
        <w:jc w:val="center"/>
        <w:rPr>
          <w:rFonts w:eastAsia="PMingLiU"/>
          <w:b/>
          <w:lang w:eastAsia="zh-CN"/>
        </w:rPr>
      </w:pPr>
    </w:p>
    <w:p w14:paraId="7EB6102A" w14:textId="77777777" w:rsidR="002D6E71" w:rsidRPr="00FF430B" w:rsidRDefault="002D6E71" w:rsidP="00B322B4">
      <w:pPr>
        <w:spacing w:line="276" w:lineRule="auto"/>
        <w:jc w:val="center"/>
        <w:rPr>
          <w:rFonts w:eastAsia="PMingLiU"/>
          <w:b/>
          <w:lang w:eastAsia="zh-CN"/>
        </w:rPr>
      </w:pPr>
    </w:p>
    <w:p w14:paraId="29970F79" w14:textId="77777777" w:rsidR="002D6E71" w:rsidRPr="00FF430B" w:rsidRDefault="002D6E71" w:rsidP="00B322B4">
      <w:pPr>
        <w:spacing w:line="276" w:lineRule="auto"/>
        <w:jc w:val="center"/>
        <w:rPr>
          <w:rFonts w:eastAsia="PMingLiU"/>
          <w:b/>
          <w:lang w:eastAsia="zh-CN"/>
        </w:rPr>
      </w:pPr>
    </w:p>
    <w:p w14:paraId="2339644F" w14:textId="77777777" w:rsidR="002D6E71" w:rsidRPr="00FF430B" w:rsidRDefault="002D6E71" w:rsidP="00B322B4">
      <w:pPr>
        <w:spacing w:line="276" w:lineRule="auto"/>
        <w:jc w:val="center"/>
        <w:rPr>
          <w:rFonts w:eastAsia="PMingLiU"/>
          <w:b/>
          <w:lang w:eastAsia="zh-CN"/>
        </w:rPr>
      </w:pPr>
    </w:p>
    <w:p w14:paraId="6BC9EBE2" w14:textId="77777777" w:rsidR="002D6E71" w:rsidRPr="00FF430B" w:rsidRDefault="002D6E71" w:rsidP="00B322B4">
      <w:pPr>
        <w:spacing w:line="276" w:lineRule="auto"/>
        <w:jc w:val="center"/>
        <w:rPr>
          <w:rFonts w:eastAsia="PMingLiU"/>
          <w:b/>
          <w:lang w:eastAsia="zh-CN"/>
        </w:rPr>
      </w:pPr>
    </w:p>
    <w:p w14:paraId="3C6B3E5A" w14:textId="77777777" w:rsidR="002D6E71" w:rsidRPr="00FF430B" w:rsidRDefault="002D6E71" w:rsidP="00B322B4">
      <w:pPr>
        <w:spacing w:line="276" w:lineRule="auto"/>
        <w:jc w:val="center"/>
        <w:rPr>
          <w:rFonts w:eastAsia="PMingLiU"/>
          <w:b/>
          <w:lang w:eastAsia="zh-CN"/>
        </w:rPr>
      </w:pPr>
    </w:p>
    <w:p w14:paraId="7943E945" w14:textId="77777777" w:rsidR="002D6E71" w:rsidRPr="00FF430B" w:rsidRDefault="002D6E71" w:rsidP="00B322B4">
      <w:pPr>
        <w:spacing w:line="276" w:lineRule="auto"/>
        <w:jc w:val="center"/>
        <w:rPr>
          <w:rFonts w:eastAsia="PMingLiU"/>
          <w:b/>
          <w:lang w:eastAsia="zh-CN"/>
        </w:rPr>
      </w:pPr>
    </w:p>
    <w:p w14:paraId="3D58EF75" w14:textId="77777777" w:rsidR="002D6E71" w:rsidRPr="00FF430B" w:rsidRDefault="002D6E71" w:rsidP="00B322B4">
      <w:pPr>
        <w:spacing w:line="276" w:lineRule="auto"/>
        <w:jc w:val="center"/>
        <w:rPr>
          <w:rFonts w:eastAsia="PMingLiU"/>
          <w:b/>
          <w:lang w:eastAsia="zh-CN"/>
        </w:rPr>
      </w:pPr>
    </w:p>
    <w:p w14:paraId="17E72ADB" w14:textId="77777777" w:rsidR="002D6E71" w:rsidRPr="00FF430B" w:rsidRDefault="002D6E71" w:rsidP="00B322B4">
      <w:pPr>
        <w:spacing w:line="276" w:lineRule="auto"/>
        <w:jc w:val="center"/>
        <w:rPr>
          <w:rFonts w:eastAsia="PMingLiU"/>
          <w:b/>
          <w:lang w:eastAsia="zh-CN"/>
        </w:rPr>
      </w:pPr>
    </w:p>
    <w:p w14:paraId="1A63D4C0" w14:textId="77777777" w:rsidR="002D6E71" w:rsidRPr="00FF430B" w:rsidRDefault="002D6E71" w:rsidP="00B322B4">
      <w:pPr>
        <w:spacing w:line="276" w:lineRule="auto"/>
        <w:jc w:val="center"/>
        <w:rPr>
          <w:rFonts w:eastAsia="PMingLiU"/>
          <w:b/>
          <w:lang w:eastAsia="zh-CN"/>
        </w:rPr>
      </w:pPr>
    </w:p>
    <w:p w14:paraId="02E57E47" w14:textId="77777777" w:rsidR="002D6E71" w:rsidRPr="00FF430B" w:rsidRDefault="002D6E71" w:rsidP="00B322B4">
      <w:pPr>
        <w:spacing w:line="276" w:lineRule="auto"/>
        <w:jc w:val="center"/>
        <w:rPr>
          <w:rFonts w:eastAsia="PMingLiU"/>
          <w:b/>
          <w:lang w:eastAsia="zh-CN"/>
        </w:rPr>
      </w:pPr>
    </w:p>
    <w:p w14:paraId="392A29EF" w14:textId="77777777" w:rsidR="002D6E71" w:rsidRPr="00FF430B" w:rsidRDefault="002D6E71" w:rsidP="00B322B4">
      <w:pPr>
        <w:spacing w:line="276" w:lineRule="auto"/>
        <w:jc w:val="center"/>
        <w:rPr>
          <w:rFonts w:eastAsia="PMingLiU"/>
          <w:b/>
          <w:lang w:eastAsia="zh-CN"/>
        </w:rPr>
      </w:pPr>
    </w:p>
    <w:p w14:paraId="21977BE3" w14:textId="77777777" w:rsidR="000E4D7D" w:rsidRPr="00FF430B" w:rsidRDefault="000E4D7D" w:rsidP="00B322B4">
      <w:pPr>
        <w:spacing w:line="276" w:lineRule="auto"/>
        <w:jc w:val="center"/>
        <w:rPr>
          <w:rFonts w:eastAsia="PMingLiU"/>
          <w:b/>
          <w:lang w:eastAsia="zh-CN"/>
        </w:rPr>
      </w:pPr>
    </w:p>
    <w:p w14:paraId="4B787793" w14:textId="77777777" w:rsidR="000E4D7D" w:rsidRPr="00FF430B" w:rsidRDefault="000E4D7D" w:rsidP="00B322B4">
      <w:pPr>
        <w:spacing w:line="276" w:lineRule="auto"/>
        <w:jc w:val="center"/>
        <w:rPr>
          <w:rFonts w:eastAsia="PMingLiU"/>
          <w:b/>
          <w:lang w:eastAsia="zh-CN"/>
        </w:rPr>
      </w:pPr>
    </w:p>
    <w:p w14:paraId="6790208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F3C20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0C41352" w14:textId="77777777" w:rsidR="00BA7FF4" w:rsidRPr="00FF430B" w:rsidRDefault="00BA7FF4" w:rsidP="00BA7FF4">
      <w:pPr>
        <w:jc w:val="right"/>
        <w:rPr>
          <w:noProof w:val="0"/>
        </w:rPr>
      </w:pPr>
      <w:r w:rsidRPr="00FF430B">
        <w:rPr>
          <w:noProof w:val="0"/>
        </w:rPr>
        <w:t>din “____” ________ 20___</w:t>
      </w:r>
    </w:p>
    <w:p w14:paraId="5D26145E" w14:textId="77777777" w:rsidR="002D6E71" w:rsidRPr="00FF430B" w:rsidRDefault="002D6E71" w:rsidP="00B322B4">
      <w:pPr>
        <w:spacing w:line="276" w:lineRule="auto"/>
        <w:jc w:val="center"/>
        <w:rPr>
          <w:rFonts w:eastAsia="PMingLiU"/>
          <w:b/>
          <w:lang w:eastAsia="zh-CN"/>
        </w:rPr>
      </w:pPr>
    </w:p>
    <w:p w14:paraId="18E8435A" w14:textId="77777777" w:rsidR="002D6E71" w:rsidRPr="00FF430B" w:rsidRDefault="002D6E71" w:rsidP="00B322B4">
      <w:pPr>
        <w:spacing w:line="276" w:lineRule="auto"/>
        <w:jc w:val="center"/>
        <w:rPr>
          <w:rFonts w:eastAsia="PMingLiU"/>
          <w:b/>
          <w:lang w:eastAsia="zh-CN"/>
        </w:rPr>
      </w:pPr>
    </w:p>
    <w:bookmarkEnd w:id="57"/>
    <w:p w14:paraId="216C8813" w14:textId="77777777" w:rsidR="00316C81" w:rsidRPr="00FF430B" w:rsidRDefault="00316C81" w:rsidP="00B322B4">
      <w:pPr>
        <w:spacing w:line="276" w:lineRule="auto"/>
        <w:jc w:val="center"/>
        <w:rPr>
          <w:rFonts w:eastAsia="PMingLiU"/>
          <w:b/>
          <w:noProof w:val="0"/>
          <w:lang w:eastAsia="zh-CN"/>
        </w:rPr>
      </w:pPr>
    </w:p>
    <w:p w14:paraId="5BACF31A"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14F7211D"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7BE01E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581B4192" w14:textId="77777777" w:rsidTr="00233538">
        <w:trPr>
          <w:cantSplit/>
          <w:trHeight w:val="1942"/>
        </w:trPr>
        <w:tc>
          <w:tcPr>
            <w:tcW w:w="273" w:type="pct"/>
            <w:vAlign w:val="center"/>
          </w:tcPr>
          <w:p w14:paraId="7F5B760B" w14:textId="77777777" w:rsidR="00AA1372" w:rsidRPr="00FF430B" w:rsidRDefault="00AA1372" w:rsidP="00196AB4">
            <w:pPr>
              <w:tabs>
                <w:tab w:val="left" w:pos="567"/>
              </w:tabs>
              <w:jc w:val="center"/>
              <w:rPr>
                <w:b/>
                <w:bCs/>
              </w:rPr>
            </w:pPr>
          </w:p>
          <w:p w14:paraId="72CC8B9D" w14:textId="77777777" w:rsidR="00AA1372" w:rsidRPr="00FF430B" w:rsidRDefault="0003591A" w:rsidP="00196AB4">
            <w:pPr>
              <w:tabs>
                <w:tab w:val="left" w:pos="567"/>
              </w:tabs>
              <w:jc w:val="center"/>
              <w:rPr>
                <w:b/>
                <w:bCs/>
              </w:rPr>
            </w:pPr>
            <w:r w:rsidRPr="00FF430B">
              <w:rPr>
                <w:b/>
                <w:bCs/>
              </w:rPr>
              <w:t>Nr.</w:t>
            </w:r>
          </w:p>
          <w:p w14:paraId="2C14FD8C"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C4FB2E9" w14:textId="77777777" w:rsidR="00AA1372" w:rsidRPr="00FF430B" w:rsidRDefault="00AA1372" w:rsidP="008A6911">
            <w:pPr>
              <w:tabs>
                <w:tab w:val="left" w:pos="567"/>
                <w:tab w:val="left" w:pos="1134"/>
              </w:tabs>
              <w:ind w:left="360"/>
              <w:jc w:val="center"/>
              <w:outlineLvl w:val="0"/>
              <w:rPr>
                <w:b/>
                <w:bCs/>
              </w:rPr>
            </w:pPr>
          </w:p>
          <w:p w14:paraId="588F6052"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F6F152A" w14:textId="77777777" w:rsidR="00AA1372" w:rsidRPr="00FF430B" w:rsidRDefault="00AA1372" w:rsidP="008A6911">
            <w:pPr>
              <w:tabs>
                <w:tab w:val="left" w:pos="567"/>
                <w:tab w:val="left" w:pos="1134"/>
              </w:tabs>
              <w:ind w:left="360"/>
              <w:jc w:val="center"/>
              <w:outlineLvl w:val="0"/>
              <w:rPr>
                <w:b/>
                <w:bCs/>
              </w:rPr>
            </w:pPr>
          </w:p>
          <w:p w14:paraId="338BAAE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0280DB4"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BA2653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5010E87C" w14:textId="77777777" w:rsidR="00AA1372" w:rsidRPr="00FF430B" w:rsidRDefault="0003591A" w:rsidP="00196AB4">
            <w:pPr>
              <w:tabs>
                <w:tab w:val="left" w:pos="567"/>
              </w:tabs>
              <w:jc w:val="center"/>
              <w:rPr>
                <w:b/>
                <w:bCs/>
              </w:rPr>
            </w:pPr>
            <w:r w:rsidRPr="00FF430B">
              <w:rPr>
                <w:b/>
                <w:bCs/>
              </w:rPr>
              <w:t>Numărul certificatului de atestare</w:t>
            </w:r>
          </w:p>
          <w:p w14:paraId="33B3B53D"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03CB6FC" w14:textId="77777777" w:rsidR="00AA1372" w:rsidRPr="00FF430B" w:rsidRDefault="00AA1372" w:rsidP="008A6911">
            <w:pPr>
              <w:tabs>
                <w:tab w:val="left" w:pos="567"/>
                <w:tab w:val="left" w:pos="1134"/>
              </w:tabs>
              <w:ind w:left="360"/>
              <w:jc w:val="center"/>
              <w:outlineLvl w:val="0"/>
              <w:rPr>
                <w:b/>
                <w:bCs/>
              </w:rPr>
            </w:pPr>
          </w:p>
          <w:p w14:paraId="0444A284" w14:textId="77777777" w:rsidR="00AA1372" w:rsidRPr="00FF430B" w:rsidRDefault="00AA1372" w:rsidP="008A6911">
            <w:pPr>
              <w:tabs>
                <w:tab w:val="left" w:pos="567"/>
                <w:tab w:val="left" w:pos="1134"/>
              </w:tabs>
              <w:ind w:left="360"/>
              <w:jc w:val="center"/>
              <w:outlineLvl w:val="0"/>
              <w:rPr>
                <w:b/>
                <w:bCs/>
              </w:rPr>
            </w:pPr>
          </w:p>
        </w:tc>
      </w:tr>
      <w:tr w:rsidR="00AA1372" w:rsidRPr="00EC30C2" w14:paraId="289D7103" w14:textId="77777777" w:rsidTr="00233538">
        <w:trPr>
          <w:cantSplit/>
          <w:trHeight w:val="320"/>
        </w:trPr>
        <w:tc>
          <w:tcPr>
            <w:tcW w:w="273" w:type="pct"/>
          </w:tcPr>
          <w:p w14:paraId="28AF70E8" w14:textId="77777777" w:rsidR="00AA1372" w:rsidRPr="00FF430B" w:rsidRDefault="00AA1372" w:rsidP="008A6911">
            <w:pPr>
              <w:tabs>
                <w:tab w:val="left" w:pos="567"/>
                <w:tab w:val="left" w:pos="1134"/>
              </w:tabs>
              <w:ind w:left="360"/>
              <w:jc w:val="both"/>
              <w:outlineLvl w:val="0"/>
              <w:rPr>
                <w:b/>
                <w:bCs/>
              </w:rPr>
            </w:pPr>
          </w:p>
        </w:tc>
        <w:tc>
          <w:tcPr>
            <w:tcW w:w="727" w:type="pct"/>
          </w:tcPr>
          <w:p w14:paraId="6D8B3936" w14:textId="77777777" w:rsidR="00AA1372" w:rsidRPr="00FF430B" w:rsidRDefault="0003591A" w:rsidP="00196AB4">
            <w:pPr>
              <w:tabs>
                <w:tab w:val="left" w:pos="567"/>
              </w:tabs>
              <w:jc w:val="both"/>
              <w:rPr>
                <w:b/>
                <w:bCs/>
              </w:rPr>
            </w:pPr>
            <w:r w:rsidRPr="00FF430B">
              <w:rPr>
                <w:b/>
                <w:bCs/>
              </w:rPr>
              <w:t>1</w:t>
            </w:r>
          </w:p>
        </w:tc>
        <w:tc>
          <w:tcPr>
            <w:tcW w:w="1000" w:type="pct"/>
          </w:tcPr>
          <w:p w14:paraId="111ED105" w14:textId="77777777" w:rsidR="00AA1372" w:rsidRPr="00FF430B" w:rsidRDefault="0003591A" w:rsidP="00196AB4">
            <w:pPr>
              <w:tabs>
                <w:tab w:val="left" w:pos="567"/>
              </w:tabs>
              <w:jc w:val="both"/>
              <w:rPr>
                <w:b/>
                <w:bCs/>
              </w:rPr>
            </w:pPr>
            <w:r w:rsidRPr="00FF430B">
              <w:rPr>
                <w:b/>
                <w:bCs/>
              </w:rPr>
              <w:t>2</w:t>
            </w:r>
          </w:p>
        </w:tc>
        <w:tc>
          <w:tcPr>
            <w:tcW w:w="1036" w:type="pct"/>
          </w:tcPr>
          <w:p w14:paraId="66455ECB" w14:textId="77777777" w:rsidR="00AA1372" w:rsidRPr="00FF430B" w:rsidRDefault="0003591A" w:rsidP="00196AB4">
            <w:pPr>
              <w:tabs>
                <w:tab w:val="left" w:pos="567"/>
              </w:tabs>
              <w:jc w:val="both"/>
              <w:rPr>
                <w:b/>
                <w:bCs/>
              </w:rPr>
            </w:pPr>
            <w:r w:rsidRPr="00FF430B">
              <w:rPr>
                <w:b/>
                <w:bCs/>
              </w:rPr>
              <w:t>3</w:t>
            </w:r>
          </w:p>
        </w:tc>
        <w:tc>
          <w:tcPr>
            <w:tcW w:w="1056" w:type="pct"/>
          </w:tcPr>
          <w:p w14:paraId="0E527182" w14:textId="77777777" w:rsidR="00AA1372" w:rsidRPr="00FF430B" w:rsidRDefault="0003591A" w:rsidP="00196AB4">
            <w:pPr>
              <w:tabs>
                <w:tab w:val="left" w:pos="567"/>
              </w:tabs>
              <w:jc w:val="both"/>
              <w:rPr>
                <w:b/>
                <w:bCs/>
              </w:rPr>
            </w:pPr>
            <w:r w:rsidRPr="00FF430B">
              <w:rPr>
                <w:b/>
                <w:bCs/>
              </w:rPr>
              <w:t>4</w:t>
            </w:r>
          </w:p>
        </w:tc>
        <w:tc>
          <w:tcPr>
            <w:tcW w:w="908" w:type="pct"/>
          </w:tcPr>
          <w:p w14:paraId="0BD940F3" w14:textId="77777777" w:rsidR="00AA1372" w:rsidRPr="00FF430B" w:rsidRDefault="008A6911" w:rsidP="008A6911">
            <w:pPr>
              <w:tabs>
                <w:tab w:val="left" w:pos="567"/>
              </w:tabs>
              <w:jc w:val="both"/>
              <w:rPr>
                <w:b/>
                <w:bCs/>
              </w:rPr>
            </w:pPr>
            <w:r w:rsidRPr="00FF430B">
              <w:rPr>
                <w:b/>
                <w:bCs/>
              </w:rPr>
              <w:t>5</w:t>
            </w:r>
          </w:p>
        </w:tc>
      </w:tr>
      <w:tr w:rsidR="00AA1372" w:rsidRPr="00EC30C2" w14:paraId="6306E66B" w14:textId="77777777" w:rsidTr="00233538">
        <w:trPr>
          <w:cantSplit/>
          <w:trHeight w:val="140"/>
        </w:trPr>
        <w:tc>
          <w:tcPr>
            <w:tcW w:w="273" w:type="pct"/>
          </w:tcPr>
          <w:p w14:paraId="3B05458D" w14:textId="77777777" w:rsidR="00AA1372" w:rsidRPr="00FF430B" w:rsidRDefault="00AA1372" w:rsidP="00196AB4">
            <w:pPr>
              <w:keepNext/>
              <w:keepLines/>
              <w:tabs>
                <w:tab w:val="left" w:pos="567"/>
              </w:tabs>
              <w:spacing w:before="200"/>
              <w:jc w:val="both"/>
              <w:outlineLvl w:val="2"/>
              <w:rPr>
                <w:bCs/>
              </w:rPr>
            </w:pPr>
          </w:p>
        </w:tc>
        <w:tc>
          <w:tcPr>
            <w:tcW w:w="727" w:type="pct"/>
          </w:tcPr>
          <w:p w14:paraId="5449F44F" w14:textId="00E8BB6D" w:rsidR="00AA1372" w:rsidRPr="00FF430B" w:rsidRDefault="00AA1372" w:rsidP="005B24DA">
            <w:pPr>
              <w:tabs>
                <w:tab w:val="left" w:pos="567"/>
              </w:tabs>
              <w:jc w:val="both"/>
              <w:rPr>
                <w:bCs/>
              </w:rPr>
            </w:pPr>
          </w:p>
        </w:tc>
        <w:tc>
          <w:tcPr>
            <w:tcW w:w="1000" w:type="pct"/>
          </w:tcPr>
          <w:p w14:paraId="342E5C7B" w14:textId="77777777" w:rsidR="00AA1372" w:rsidRPr="00FF430B" w:rsidRDefault="00AA1372" w:rsidP="00196AB4">
            <w:pPr>
              <w:keepNext/>
              <w:keepLines/>
              <w:tabs>
                <w:tab w:val="left" w:pos="567"/>
              </w:tabs>
              <w:spacing w:before="200"/>
              <w:jc w:val="both"/>
              <w:outlineLvl w:val="2"/>
              <w:rPr>
                <w:bCs/>
              </w:rPr>
            </w:pPr>
          </w:p>
        </w:tc>
        <w:tc>
          <w:tcPr>
            <w:tcW w:w="1036" w:type="pct"/>
          </w:tcPr>
          <w:p w14:paraId="719EB618" w14:textId="77777777" w:rsidR="00AA1372" w:rsidRPr="00FF430B" w:rsidRDefault="00AA1372" w:rsidP="00196AB4">
            <w:pPr>
              <w:keepNext/>
              <w:keepLines/>
              <w:tabs>
                <w:tab w:val="left" w:pos="567"/>
              </w:tabs>
              <w:spacing w:before="200"/>
              <w:jc w:val="both"/>
              <w:outlineLvl w:val="2"/>
              <w:rPr>
                <w:bCs/>
              </w:rPr>
            </w:pPr>
          </w:p>
        </w:tc>
        <w:tc>
          <w:tcPr>
            <w:tcW w:w="1056" w:type="pct"/>
          </w:tcPr>
          <w:p w14:paraId="70BCA7A2" w14:textId="77777777" w:rsidR="00AA1372" w:rsidRPr="00FF430B" w:rsidRDefault="00AA1372" w:rsidP="00196AB4">
            <w:pPr>
              <w:keepNext/>
              <w:keepLines/>
              <w:tabs>
                <w:tab w:val="left" w:pos="567"/>
              </w:tabs>
              <w:spacing w:before="200"/>
              <w:jc w:val="both"/>
              <w:outlineLvl w:val="2"/>
              <w:rPr>
                <w:bCs/>
              </w:rPr>
            </w:pPr>
          </w:p>
        </w:tc>
        <w:tc>
          <w:tcPr>
            <w:tcW w:w="908" w:type="pct"/>
          </w:tcPr>
          <w:p w14:paraId="1077E7DE" w14:textId="77777777" w:rsidR="00AA1372" w:rsidRPr="00FF430B" w:rsidRDefault="00AA1372" w:rsidP="00196AB4">
            <w:pPr>
              <w:keepNext/>
              <w:keepLines/>
              <w:tabs>
                <w:tab w:val="left" w:pos="567"/>
              </w:tabs>
              <w:spacing w:before="200"/>
              <w:jc w:val="both"/>
              <w:outlineLvl w:val="2"/>
              <w:rPr>
                <w:bCs/>
              </w:rPr>
            </w:pPr>
          </w:p>
        </w:tc>
      </w:tr>
      <w:tr w:rsidR="009451E2" w:rsidRPr="00EC30C2" w14:paraId="1E8FD18A" w14:textId="77777777" w:rsidTr="00233538">
        <w:trPr>
          <w:cantSplit/>
          <w:trHeight w:val="140"/>
        </w:trPr>
        <w:tc>
          <w:tcPr>
            <w:tcW w:w="273" w:type="pct"/>
          </w:tcPr>
          <w:p w14:paraId="1AC28E9C" w14:textId="77777777" w:rsidR="009451E2" w:rsidRPr="00FF430B" w:rsidRDefault="009451E2" w:rsidP="00196AB4">
            <w:pPr>
              <w:keepNext/>
              <w:keepLines/>
              <w:tabs>
                <w:tab w:val="left" w:pos="567"/>
              </w:tabs>
              <w:spacing w:before="200"/>
              <w:jc w:val="both"/>
              <w:outlineLvl w:val="2"/>
              <w:rPr>
                <w:bCs/>
              </w:rPr>
            </w:pPr>
          </w:p>
        </w:tc>
        <w:tc>
          <w:tcPr>
            <w:tcW w:w="727" w:type="pct"/>
          </w:tcPr>
          <w:p w14:paraId="34E5B430" w14:textId="7B6B01C6" w:rsidR="009451E2" w:rsidRPr="00FF430B" w:rsidRDefault="009451E2" w:rsidP="005B24DA">
            <w:pPr>
              <w:tabs>
                <w:tab w:val="left" w:pos="567"/>
              </w:tabs>
              <w:jc w:val="both"/>
              <w:rPr>
                <w:bCs/>
              </w:rPr>
            </w:pPr>
          </w:p>
        </w:tc>
        <w:tc>
          <w:tcPr>
            <w:tcW w:w="1000" w:type="pct"/>
          </w:tcPr>
          <w:p w14:paraId="6B3E7425" w14:textId="77777777" w:rsidR="009451E2" w:rsidRPr="00FF430B" w:rsidRDefault="009451E2" w:rsidP="00196AB4">
            <w:pPr>
              <w:keepNext/>
              <w:keepLines/>
              <w:tabs>
                <w:tab w:val="left" w:pos="567"/>
              </w:tabs>
              <w:spacing w:before="200"/>
              <w:jc w:val="both"/>
              <w:outlineLvl w:val="2"/>
              <w:rPr>
                <w:bCs/>
              </w:rPr>
            </w:pPr>
          </w:p>
        </w:tc>
        <w:tc>
          <w:tcPr>
            <w:tcW w:w="1036" w:type="pct"/>
          </w:tcPr>
          <w:p w14:paraId="55FAA00F" w14:textId="77777777" w:rsidR="009451E2" w:rsidRPr="00FF430B" w:rsidRDefault="009451E2" w:rsidP="00196AB4">
            <w:pPr>
              <w:keepNext/>
              <w:keepLines/>
              <w:tabs>
                <w:tab w:val="left" w:pos="567"/>
              </w:tabs>
              <w:spacing w:before="200"/>
              <w:jc w:val="both"/>
              <w:outlineLvl w:val="2"/>
              <w:rPr>
                <w:bCs/>
              </w:rPr>
            </w:pPr>
          </w:p>
        </w:tc>
        <w:tc>
          <w:tcPr>
            <w:tcW w:w="1056" w:type="pct"/>
          </w:tcPr>
          <w:p w14:paraId="0ADB3997" w14:textId="77777777" w:rsidR="009451E2" w:rsidRPr="00FF430B" w:rsidRDefault="009451E2" w:rsidP="00196AB4">
            <w:pPr>
              <w:keepNext/>
              <w:keepLines/>
              <w:tabs>
                <w:tab w:val="left" w:pos="567"/>
              </w:tabs>
              <w:spacing w:before="200"/>
              <w:jc w:val="both"/>
              <w:outlineLvl w:val="2"/>
              <w:rPr>
                <w:bCs/>
              </w:rPr>
            </w:pPr>
          </w:p>
        </w:tc>
        <w:tc>
          <w:tcPr>
            <w:tcW w:w="908" w:type="pct"/>
          </w:tcPr>
          <w:p w14:paraId="173D1D0A" w14:textId="77777777" w:rsidR="009451E2" w:rsidRPr="00FF430B" w:rsidRDefault="009451E2" w:rsidP="00196AB4">
            <w:pPr>
              <w:keepNext/>
              <w:keepLines/>
              <w:tabs>
                <w:tab w:val="left" w:pos="567"/>
              </w:tabs>
              <w:spacing w:before="200"/>
              <w:jc w:val="both"/>
              <w:outlineLvl w:val="2"/>
              <w:rPr>
                <w:bCs/>
              </w:rPr>
            </w:pPr>
          </w:p>
        </w:tc>
      </w:tr>
      <w:tr w:rsidR="009451E2" w:rsidRPr="00EC30C2" w14:paraId="1C4A7B37" w14:textId="77777777" w:rsidTr="00233538">
        <w:trPr>
          <w:cantSplit/>
          <w:trHeight w:val="140"/>
        </w:trPr>
        <w:tc>
          <w:tcPr>
            <w:tcW w:w="273" w:type="pct"/>
          </w:tcPr>
          <w:p w14:paraId="0E666ADC" w14:textId="77777777" w:rsidR="009451E2" w:rsidRPr="00FF430B" w:rsidRDefault="009451E2" w:rsidP="00196AB4">
            <w:pPr>
              <w:keepNext/>
              <w:keepLines/>
              <w:tabs>
                <w:tab w:val="left" w:pos="567"/>
              </w:tabs>
              <w:spacing w:before="200"/>
              <w:jc w:val="both"/>
              <w:outlineLvl w:val="2"/>
              <w:rPr>
                <w:bCs/>
              </w:rPr>
            </w:pPr>
          </w:p>
        </w:tc>
        <w:tc>
          <w:tcPr>
            <w:tcW w:w="727" w:type="pct"/>
          </w:tcPr>
          <w:p w14:paraId="0A1E3797" w14:textId="533001D4" w:rsidR="009451E2" w:rsidRPr="00FF430B" w:rsidRDefault="009451E2" w:rsidP="00196AB4">
            <w:pPr>
              <w:tabs>
                <w:tab w:val="left" w:pos="567"/>
              </w:tabs>
              <w:jc w:val="both"/>
              <w:rPr>
                <w:bCs/>
              </w:rPr>
            </w:pPr>
          </w:p>
        </w:tc>
        <w:tc>
          <w:tcPr>
            <w:tcW w:w="1000" w:type="pct"/>
          </w:tcPr>
          <w:p w14:paraId="44476223" w14:textId="77777777" w:rsidR="009451E2" w:rsidRPr="00FF430B" w:rsidRDefault="009451E2" w:rsidP="00196AB4">
            <w:pPr>
              <w:keepNext/>
              <w:keepLines/>
              <w:tabs>
                <w:tab w:val="left" w:pos="567"/>
              </w:tabs>
              <w:spacing w:before="200"/>
              <w:jc w:val="both"/>
              <w:outlineLvl w:val="2"/>
              <w:rPr>
                <w:bCs/>
              </w:rPr>
            </w:pPr>
          </w:p>
        </w:tc>
        <w:tc>
          <w:tcPr>
            <w:tcW w:w="1036" w:type="pct"/>
          </w:tcPr>
          <w:p w14:paraId="018CC118" w14:textId="77777777" w:rsidR="009451E2" w:rsidRPr="00FF430B" w:rsidRDefault="009451E2" w:rsidP="00196AB4">
            <w:pPr>
              <w:keepNext/>
              <w:keepLines/>
              <w:tabs>
                <w:tab w:val="left" w:pos="567"/>
              </w:tabs>
              <w:spacing w:before="200"/>
              <w:jc w:val="both"/>
              <w:outlineLvl w:val="2"/>
              <w:rPr>
                <w:bCs/>
              </w:rPr>
            </w:pPr>
          </w:p>
        </w:tc>
        <w:tc>
          <w:tcPr>
            <w:tcW w:w="1056" w:type="pct"/>
          </w:tcPr>
          <w:p w14:paraId="0FD86A2C" w14:textId="77777777" w:rsidR="009451E2" w:rsidRPr="00FF430B" w:rsidRDefault="009451E2" w:rsidP="00196AB4">
            <w:pPr>
              <w:keepNext/>
              <w:keepLines/>
              <w:tabs>
                <w:tab w:val="left" w:pos="567"/>
              </w:tabs>
              <w:spacing w:before="200"/>
              <w:jc w:val="both"/>
              <w:outlineLvl w:val="2"/>
              <w:rPr>
                <w:bCs/>
              </w:rPr>
            </w:pPr>
          </w:p>
        </w:tc>
        <w:tc>
          <w:tcPr>
            <w:tcW w:w="908" w:type="pct"/>
          </w:tcPr>
          <w:p w14:paraId="7C6DD327" w14:textId="77777777" w:rsidR="009451E2" w:rsidRPr="00FF430B" w:rsidRDefault="009451E2" w:rsidP="00196AB4">
            <w:pPr>
              <w:keepNext/>
              <w:keepLines/>
              <w:tabs>
                <w:tab w:val="left" w:pos="567"/>
              </w:tabs>
              <w:spacing w:before="200"/>
              <w:jc w:val="both"/>
              <w:outlineLvl w:val="2"/>
              <w:rPr>
                <w:bCs/>
              </w:rPr>
            </w:pPr>
          </w:p>
        </w:tc>
      </w:tr>
      <w:tr w:rsidR="00AA1372" w:rsidRPr="00EC30C2" w14:paraId="477F540B" w14:textId="77777777" w:rsidTr="00233538">
        <w:trPr>
          <w:cantSplit/>
          <w:trHeight w:val="140"/>
        </w:trPr>
        <w:tc>
          <w:tcPr>
            <w:tcW w:w="273" w:type="pct"/>
          </w:tcPr>
          <w:p w14:paraId="7065A865" w14:textId="77777777" w:rsidR="00AA1372" w:rsidRPr="00FF430B" w:rsidRDefault="00AA1372" w:rsidP="00196AB4">
            <w:pPr>
              <w:keepNext/>
              <w:keepLines/>
              <w:tabs>
                <w:tab w:val="left" w:pos="567"/>
              </w:tabs>
              <w:spacing w:before="200"/>
              <w:jc w:val="both"/>
              <w:outlineLvl w:val="2"/>
              <w:rPr>
                <w:bCs/>
              </w:rPr>
            </w:pPr>
          </w:p>
        </w:tc>
        <w:tc>
          <w:tcPr>
            <w:tcW w:w="727" w:type="pct"/>
          </w:tcPr>
          <w:p w14:paraId="06FA2C79" w14:textId="73C2F735" w:rsidR="00AA1372" w:rsidRPr="00FF430B" w:rsidRDefault="00AA1372" w:rsidP="00196AB4">
            <w:pPr>
              <w:tabs>
                <w:tab w:val="left" w:pos="567"/>
              </w:tabs>
              <w:jc w:val="both"/>
              <w:rPr>
                <w:bCs/>
              </w:rPr>
            </w:pPr>
          </w:p>
        </w:tc>
        <w:tc>
          <w:tcPr>
            <w:tcW w:w="1000" w:type="pct"/>
          </w:tcPr>
          <w:p w14:paraId="4688C226" w14:textId="77777777" w:rsidR="00AA1372" w:rsidRPr="00FF430B" w:rsidRDefault="00AA1372" w:rsidP="00196AB4">
            <w:pPr>
              <w:keepNext/>
              <w:keepLines/>
              <w:tabs>
                <w:tab w:val="left" w:pos="567"/>
              </w:tabs>
              <w:spacing w:before="200"/>
              <w:jc w:val="both"/>
              <w:outlineLvl w:val="2"/>
              <w:rPr>
                <w:bCs/>
              </w:rPr>
            </w:pPr>
          </w:p>
        </w:tc>
        <w:tc>
          <w:tcPr>
            <w:tcW w:w="1036" w:type="pct"/>
          </w:tcPr>
          <w:p w14:paraId="078CFB62" w14:textId="77777777" w:rsidR="00AA1372" w:rsidRPr="00FF430B" w:rsidRDefault="00AA1372" w:rsidP="00196AB4">
            <w:pPr>
              <w:keepNext/>
              <w:keepLines/>
              <w:tabs>
                <w:tab w:val="left" w:pos="567"/>
              </w:tabs>
              <w:spacing w:before="200"/>
              <w:jc w:val="both"/>
              <w:outlineLvl w:val="2"/>
              <w:rPr>
                <w:bCs/>
              </w:rPr>
            </w:pPr>
          </w:p>
        </w:tc>
        <w:tc>
          <w:tcPr>
            <w:tcW w:w="1056" w:type="pct"/>
          </w:tcPr>
          <w:p w14:paraId="46948E55" w14:textId="77777777" w:rsidR="00AA1372" w:rsidRPr="00FF430B" w:rsidRDefault="00AA1372" w:rsidP="00196AB4">
            <w:pPr>
              <w:keepNext/>
              <w:keepLines/>
              <w:tabs>
                <w:tab w:val="left" w:pos="567"/>
              </w:tabs>
              <w:spacing w:before="200"/>
              <w:jc w:val="both"/>
              <w:outlineLvl w:val="2"/>
              <w:rPr>
                <w:bCs/>
              </w:rPr>
            </w:pPr>
          </w:p>
        </w:tc>
        <w:tc>
          <w:tcPr>
            <w:tcW w:w="908" w:type="pct"/>
          </w:tcPr>
          <w:p w14:paraId="4C252167" w14:textId="77777777" w:rsidR="00AA1372" w:rsidRPr="00FF430B" w:rsidRDefault="00AA1372" w:rsidP="00196AB4">
            <w:pPr>
              <w:keepNext/>
              <w:keepLines/>
              <w:tabs>
                <w:tab w:val="left" w:pos="567"/>
              </w:tabs>
              <w:spacing w:before="200"/>
              <w:jc w:val="both"/>
              <w:outlineLvl w:val="2"/>
              <w:rPr>
                <w:bCs/>
              </w:rPr>
            </w:pPr>
          </w:p>
        </w:tc>
      </w:tr>
      <w:tr w:rsidR="00AA1372" w:rsidRPr="00EC30C2" w14:paraId="7BE7E649" w14:textId="77777777" w:rsidTr="00233538">
        <w:trPr>
          <w:cantSplit/>
          <w:trHeight w:val="1270"/>
        </w:trPr>
        <w:tc>
          <w:tcPr>
            <w:tcW w:w="273" w:type="pct"/>
          </w:tcPr>
          <w:p w14:paraId="7AC80BD9" w14:textId="77777777" w:rsidR="00AA1372" w:rsidRPr="00FF430B" w:rsidRDefault="00AA1372" w:rsidP="00196AB4">
            <w:pPr>
              <w:keepNext/>
              <w:keepLines/>
              <w:tabs>
                <w:tab w:val="left" w:pos="567"/>
              </w:tabs>
              <w:spacing w:before="200"/>
              <w:jc w:val="both"/>
              <w:outlineLvl w:val="2"/>
              <w:rPr>
                <w:bCs/>
              </w:rPr>
            </w:pPr>
          </w:p>
        </w:tc>
        <w:tc>
          <w:tcPr>
            <w:tcW w:w="727" w:type="pct"/>
          </w:tcPr>
          <w:p w14:paraId="006AF8C9" w14:textId="19929A40" w:rsidR="00AA1372" w:rsidRPr="00FF430B" w:rsidRDefault="00AA1372" w:rsidP="00196AB4">
            <w:pPr>
              <w:tabs>
                <w:tab w:val="left" w:pos="567"/>
              </w:tabs>
              <w:jc w:val="both"/>
              <w:rPr>
                <w:bCs/>
              </w:rPr>
            </w:pPr>
          </w:p>
        </w:tc>
        <w:tc>
          <w:tcPr>
            <w:tcW w:w="1000" w:type="pct"/>
          </w:tcPr>
          <w:p w14:paraId="22D6F151" w14:textId="77777777" w:rsidR="00AA1372" w:rsidRPr="00FF430B" w:rsidRDefault="00AA1372" w:rsidP="00196AB4">
            <w:pPr>
              <w:keepNext/>
              <w:keepLines/>
              <w:tabs>
                <w:tab w:val="left" w:pos="567"/>
              </w:tabs>
              <w:spacing w:before="200"/>
              <w:jc w:val="both"/>
              <w:outlineLvl w:val="2"/>
              <w:rPr>
                <w:bCs/>
              </w:rPr>
            </w:pPr>
          </w:p>
        </w:tc>
        <w:tc>
          <w:tcPr>
            <w:tcW w:w="1036" w:type="pct"/>
          </w:tcPr>
          <w:p w14:paraId="2AF4700B" w14:textId="77777777" w:rsidR="00AA1372" w:rsidRPr="00FF430B" w:rsidRDefault="00AA1372" w:rsidP="00196AB4">
            <w:pPr>
              <w:keepNext/>
              <w:keepLines/>
              <w:tabs>
                <w:tab w:val="left" w:pos="567"/>
              </w:tabs>
              <w:spacing w:before="200"/>
              <w:jc w:val="both"/>
              <w:outlineLvl w:val="2"/>
              <w:rPr>
                <w:bCs/>
              </w:rPr>
            </w:pPr>
          </w:p>
        </w:tc>
        <w:tc>
          <w:tcPr>
            <w:tcW w:w="1056" w:type="pct"/>
          </w:tcPr>
          <w:p w14:paraId="7E7B1D23" w14:textId="77777777" w:rsidR="00AA1372" w:rsidRPr="00FF430B" w:rsidRDefault="00AA1372" w:rsidP="00196AB4">
            <w:pPr>
              <w:keepNext/>
              <w:keepLines/>
              <w:tabs>
                <w:tab w:val="left" w:pos="567"/>
              </w:tabs>
              <w:spacing w:before="200"/>
              <w:jc w:val="both"/>
              <w:outlineLvl w:val="2"/>
              <w:rPr>
                <w:bCs/>
              </w:rPr>
            </w:pPr>
          </w:p>
        </w:tc>
        <w:tc>
          <w:tcPr>
            <w:tcW w:w="908" w:type="pct"/>
          </w:tcPr>
          <w:p w14:paraId="5419C6AE" w14:textId="77777777" w:rsidR="00AA1372" w:rsidRPr="00FF430B" w:rsidRDefault="00AA1372" w:rsidP="00196AB4">
            <w:pPr>
              <w:keepNext/>
              <w:keepLines/>
              <w:tabs>
                <w:tab w:val="left" w:pos="567"/>
              </w:tabs>
              <w:spacing w:before="200"/>
              <w:jc w:val="both"/>
              <w:outlineLvl w:val="2"/>
              <w:rPr>
                <w:bCs/>
              </w:rPr>
            </w:pPr>
          </w:p>
        </w:tc>
      </w:tr>
    </w:tbl>
    <w:p w14:paraId="0A7A8000" w14:textId="77777777" w:rsidR="008A6911" w:rsidRPr="00FF430B" w:rsidRDefault="008A6911" w:rsidP="00196AB4">
      <w:pPr>
        <w:jc w:val="both"/>
        <w:rPr>
          <w:rFonts w:eastAsia="PMingLiU"/>
          <w:lang w:eastAsia="zh-CN"/>
        </w:rPr>
      </w:pPr>
    </w:p>
    <w:p w14:paraId="188D2E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B44A94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41E90A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3A0801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F5E738D" w14:textId="77777777" w:rsidR="004F77F1" w:rsidRPr="00FF430B" w:rsidRDefault="004F77F1" w:rsidP="004F77F1">
      <w:pPr>
        <w:spacing w:after="200" w:line="276" w:lineRule="auto"/>
        <w:rPr>
          <w:rFonts w:eastAsia="PMingLiU"/>
          <w:lang w:eastAsia="zh-CN"/>
        </w:rPr>
      </w:pPr>
      <w:bookmarkStart w:id="58" w:name="_Toc449692114"/>
    </w:p>
    <w:p w14:paraId="1583E4D5" w14:textId="77777777" w:rsidR="002D6E71" w:rsidRPr="00FF430B" w:rsidRDefault="002D6E71" w:rsidP="004F77F1">
      <w:pPr>
        <w:spacing w:line="276" w:lineRule="auto"/>
        <w:jc w:val="center"/>
        <w:rPr>
          <w:rFonts w:eastAsia="PMingLiU"/>
          <w:b/>
          <w:lang w:eastAsia="zh-CN"/>
        </w:rPr>
      </w:pPr>
    </w:p>
    <w:p w14:paraId="7FEE758C" w14:textId="77777777" w:rsidR="002D6E71" w:rsidRPr="00FF430B" w:rsidRDefault="002D6E71" w:rsidP="004F77F1">
      <w:pPr>
        <w:spacing w:line="276" w:lineRule="auto"/>
        <w:jc w:val="center"/>
        <w:rPr>
          <w:rFonts w:eastAsia="PMingLiU"/>
          <w:b/>
          <w:lang w:eastAsia="zh-CN"/>
        </w:rPr>
      </w:pPr>
    </w:p>
    <w:p w14:paraId="7A208892" w14:textId="77777777" w:rsidR="002D6E71" w:rsidRPr="00FF430B" w:rsidRDefault="002D6E71" w:rsidP="004F77F1">
      <w:pPr>
        <w:spacing w:line="276" w:lineRule="auto"/>
        <w:jc w:val="center"/>
        <w:rPr>
          <w:rFonts w:eastAsia="PMingLiU"/>
          <w:b/>
          <w:lang w:eastAsia="zh-CN"/>
        </w:rPr>
      </w:pPr>
    </w:p>
    <w:p w14:paraId="4D244E09" w14:textId="77777777" w:rsidR="002D6E71" w:rsidRPr="00FF430B" w:rsidRDefault="002D6E71" w:rsidP="004F77F1">
      <w:pPr>
        <w:spacing w:line="276" w:lineRule="auto"/>
        <w:jc w:val="center"/>
        <w:rPr>
          <w:rFonts w:eastAsia="PMingLiU"/>
          <w:b/>
          <w:lang w:eastAsia="zh-CN"/>
        </w:rPr>
      </w:pPr>
    </w:p>
    <w:p w14:paraId="04D298FF" w14:textId="77777777" w:rsidR="002D6E71" w:rsidRPr="00FF430B" w:rsidRDefault="002D6E71" w:rsidP="004F77F1">
      <w:pPr>
        <w:spacing w:line="276" w:lineRule="auto"/>
        <w:jc w:val="center"/>
        <w:rPr>
          <w:rFonts w:eastAsia="PMingLiU"/>
          <w:b/>
          <w:lang w:eastAsia="zh-CN"/>
        </w:rPr>
      </w:pPr>
    </w:p>
    <w:p w14:paraId="1E442D6E" w14:textId="77777777" w:rsidR="002D6E71" w:rsidRPr="00FF430B" w:rsidRDefault="002D6E71" w:rsidP="004F77F1">
      <w:pPr>
        <w:spacing w:line="276" w:lineRule="auto"/>
        <w:jc w:val="center"/>
        <w:rPr>
          <w:rFonts w:eastAsia="PMingLiU"/>
          <w:b/>
          <w:lang w:eastAsia="zh-CN"/>
        </w:rPr>
      </w:pPr>
    </w:p>
    <w:p w14:paraId="388F90AE" w14:textId="77777777" w:rsidR="002D6E71" w:rsidRPr="00FF430B" w:rsidRDefault="002D6E71" w:rsidP="004F77F1">
      <w:pPr>
        <w:spacing w:line="276" w:lineRule="auto"/>
        <w:jc w:val="center"/>
        <w:rPr>
          <w:rFonts w:eastAsia="PMingLiU"/>
          <w:b/>
          <w:lang w:eastAsia="zh-CN"/>
        </w:rPr>
      </w:pPr>
    </w:p>
    <w:p w14:paraId="76AE3421" w14:textId="77777777" w:rsidR="002D6E71" w:rsidRPr="00FF430B" w:rsidRDefault="002D6E71" w:rsidP="004F77F1">
      <w:pPr>
        <w:spacing w:line="276" w:lineRule="auto"/>
        <w:jc w:val="center"/>
        <w:rPr>
          <w:rFonts w:eastAsia="PMingLiU"/>
          <w:b/>
          <w:lang w:eastAsia="zh-CN"/>
        </w:rPr>
      </w:pPr>
    </w:p>
    <w:p w14:paraId="1412DCCA" w14:textId="77777777" w:rsidR="002D6E71" w:rsidRPr="00FF430B" w:rsidRDefault="002D6E71" w:rsidP="004F77F1">
      <w:pPr>
        <w:spacing w:line="276" w:lineRule="auto"/>
        <w:jc w:val="center"/>
        <w:rPr>
          <w:rFonts w:eastAsia="PMingLiU"/>
          <w:b/>
          <w:lang w:eastAsia="zh-CN"/>
        </w:rPr>
      </w:pPr>
    </w:p>
    <w:p w14:paraId="32ACDC2B" w14:textId="77777777" w:rsidR="002D6E71" w:rsidRPr="00FF430B" w:rsidRDefault="002D6E71" w:rsidP="004F77F1">
      <w:pPr>
        <w:spacing w:line="276" w:lineRule="auto"/>
        <w:jc w:val="center"/>
        <w:rPr>
          <w:rFonts w:eastAsia="PMingLiU"/>
          <w:b/>
          <w:lang w:eastAsia="zh-CN"/>
        </w:rPr>
      </w:pPr>
    </w:p>
    <w:p w14:paraId="2C872C99" w14:textId="77777777" w:rsidR="002D6E71" w:rsidRPr="00FF430B" w:rsidRDefault="002D6E71" w:rsidP="004F77F1">
      <w:pPr>
        <w:spacing w:line="276" w:lineRule="auto"/>
        <w:jc w:val="center"/>
        <w:rPr>
          <w:rFonts w:eastAsia="PMingLiU"/>
          <w:b/>
          <w:lang w:eastAsia="zh-CN"/>
        </w:rPr>
      </w:pPr>
    </w:p>
    <w:p w14:paraId="58C6AE4A" w14:textId="77777777" w:rsidR="000E4D7D" w:rsidRPr="00FF430B" w:rsidRDefault="000E4D7D" w:rsidP="004F77F1">
      <w:pPr>
        <w:spacing w:line="276" w:lineRule="auto"/>
        <w:jc w:val="center"/>
        <w:rPr>
          <w:rFonts w:eastAsia="PMingLiU"/>
          <w:b/>
          <w:lang w:eastAsia="zh-CN"/>
        </w:rPr>
      </w:pPr>
    </w:p>
    <w:p w14:paraId="59193C60" w14:textId="77777777" w:rsidR="000E4D7D" w:rsidRPr="00FF430B" w:rsidRDefault="000E4D7D" w:rsidP="004F77F1">
      <w:pPr>
        <w:spacing w:line="276" w:lineRule="auto"/>
        <w:jc w:val="center"/>
        <w:rPr>
          <w:rFonts w:eastAsia="PMingLiU"/>
          <w:b/>
          <w:lang w:eastAsia="zh-CN"/>
        </w:rPr>
      </w:pPr>
    </w:p>
    <w:p w14:paraId="382E1381" w14:textId="77777777" w:rsidR="000E4D7D" w:rsidRPr="00FF430B" w:rsidRDefault="000E4D7D" w:rsidP="004F77F1">
      <w:pPr>
        <w:spacing w:line="276" w:lineRule="auto"/>
        <w:jc w:val="center"/>
        <w:rPr>
          <w:rFonts w:eastAsia="PMingLiU"/>
          <w:b/>
          <w:lang w:eastAsia="zh-CN"/>
        </w:rPr>
      </w:pPr>
    </w:p>
    <w:p w14:paraId="5AAF1387" w14:textId="77777777" w:rsidR="000E4D7D" w:rsidRPr="00FF430B" w:rsidRDefault="000E4D7D" w:rsidP="004F77F1">
      <w:pPr>
        <w:spacing w:line="276" w:lineRule="auto"/>
        <w:jc w:val="center"/>
        <w:rPr>
          <w:rFonts w:eastAsia="PMingLiU"/>
          <w:b/>
          <w:lang w:eastAsia="zh-CN"/>
        </w:rPr>
      </w:pPr>
    </w:p>
    <w:p w14:paraId="098D0FD1" w14:textId="77777777" w:rsidR="000E4D7D" w:rsidRPr="00FF430B" w:rsidRDefault="000E4D7D" w:rsidP="004F77F1">
      <w:pPr>
        <w:spacing w:line="276" w:lineRule="auto"/>
        <w:jc w:val="center"/>
        <w:rPr>
          <w:rFonts w:eastAsia="PMingLiU"/>
          <w:b/>
          <w:lang w:eastAsia="zh-CN"/>
        </w:rPr>
      </w:pPr>
    </w:p>
    <w:p w14:paraId="03A47C60" w14:textId="77777777" w:rsidR="002D6E71" w:rsidRPr="00FF430B" w:rsidRDefault="002D6E71" w:rsidP="00316C81">
      <w:pPr>
        <w:spacing w:after="200" w:line="276" w:lineRule="auto"/>
        <w:jc w:val="center"/>
        <w:rPr>
          <w:rFonts w:eastAsia="PMingLiU"/>
          <w:b/>
          <w:lang w:eastAsia="zh-CN"/>
        </w:rPr>
      </w:pPr>
      <w:bookmarkStart w:id="59" w:name="_Toc449692115"/>
      <w:bookmarkEnd w:id="58"/>
    </w:p>
    <w:bookmarkEnd w:id="59"/>
    <w:p w14:paraId="5844323C" w14:textId="77777777" w:rsidR="00F85D58" w:rsidRPr="00FF430B" w:rsidRDefault="00F85D58" w:rsidP="00A1178E">
      <w:pPr>
        <w:tabs>
          <w:tab w:val="left" w:pos="567"/>
        </w:tabs>
        <w:jc w:val="center"/>
        <w:rPr>
          <w:b/>
          <w:color w:val="000000"/>
          <w:w w:val="90"/>
        </w:rPr>
      </w:pPr>
    </w:p>
    <w:p w14:paraId="4B480CF3" w14:textId="77777777" w:rsidR="00B27D8B" w:rsidRPr="00FF430B" w:rsidRDefault="00B27D8B" w:rsidP="000D4488">
      <w:pPr>
        <w:tabs>
          <w:tab w:val="left" w:pos="567"/>
        </w:tabs>
        <w:jc w:val="center"/>
        <w:rPr>
          <w:b/>
          <w:color w:val="000000"/>
          <w:w w:val="90"/>
        </w:rPr>
      </w:pPr>
    </w:p>
    <w:p w14:paraId="2625A85C"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DB8A25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F38EA66" w14:textId="77777777" w:rsidR="00BA7FF4" w:rsidRPr="00FF430B" w:rsidRDefault="00BA7FF4" w:rsidP="00BA7FF4">
      <w:pPr>
        <w:jc w:val="right"/>
        <w:rPr>
          <w:noProof w:val="0"/>
        </w:rPr>
      </w:pPr>
      <w:r w:rsidRPr="00FF430B">
        <w:rPr>
          <w:noProof w:val="0"/>
        </w:rPr>
        <w:t>din “____” ________ 20___</w:t>
      </w:r>
    </w:p>
    <w:p w14:paraId="4585427E" w14:textId="77777777" w:rsidR="00B27D8B" w:rsidRPr="00FF430B" w:rsidRDefault="00B27D8B" w:rsidP="00A1178E">
      <w:pPr>
        <w:tabs>
          <w:tab w:val="left" w:pos="567"/>
        </w:tabs>
        <w:jc w:val="center"/>
        <w:rPr>
          <w:b/>
          <w:color w:val="000000"/>
          <w:w w:val="90"/>
        </w:rPr>
      </w:pPr>
    </w:p>
    <w:p w14:paraId="2454A3E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5E21B83A"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4EA56FF2"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3BC47FD0"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C6833CA"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4497B56F"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B183047"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00DC2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E0B6FA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7C75A8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25E97086"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410985DA" w14:textId="77777777" w:rsidTr="00413218">
        <w:tc>
          <w:tcPr>
            <w:tcW w:w="471" w:type="dxa"/>
          </w:tcPr>
          <w:p w14:paraId="078E78F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FC406C7"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E44F914"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714469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3FE5C06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C13720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1C8DAA87" w14:textId="77777777" w:rsidTr="00413218">
        <w:trPr>
          <w:trHeight w:val="540"/>
        </w:trPr>
        <w:tc>
          <w:tcPr>
            <w:tcW w:w="471" w:type="dxa"/>
            <w:vMerge w:val="restart"/>
          </w:tcPr>
          <w:p w14:paraId="2560CED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0DEBF55C"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0308970"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51155E4F"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BCFE79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31F5A05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14304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678635DB" w14:textId="77777777" w:rsidTr="00413218">
        <w:trPr>
          <w:trHeight w:val="1380"/>
        </w:trPr>
        <w:tc>
          <w:tcPr>
            <w:tcW w:w="471" w:type="dxa"/>
            <w:vMerge/>
          </w:tcPr>
          <w:p w14:paraId="01D3CB7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532816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D9C3EF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1E27763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AEE437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9FFEC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FD25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0A9013A" w14:textId="77777777" w:rsidTr="00413218">
        <w:trPr>
          <w:trHeight w:val="420"/>
        </w:trPr>
        <w:tc>
          <w:tcPr>
            <w:tcW w:w="471" w:type="dxa"/>
            <w:vMerge w:val="restart"/>
          </w:tcPr>
          <w:p w14:paraId="22CD0EB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FBA728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1EC7612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1E802E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CC3D53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FD7B0D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0F06145" w14:textId="77777777" w:rsidTr="00413218">
        <w:trPr>
          <w:trHeight w:val="535"/>
        </w:trPr>
        <w:tc>
          <w:tcPr>
            <w:tcW w:w="471" w:type="dxa"/>
            <w:vMerge/>
          </w:tcPr>
          <w:p w14:paraId="5EA0D9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D6FF5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0FB826"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018857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C3E84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1B3271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47BBDA9" w14:textId="77777777" w:rsidTr="00DA5198">
        <w:trPr>
          <w:trHeight w:val="1770"/>
        </w:trPr>
        <w:tc>
          <w:tcPr>
            <w:tcW w:w="471" w:type="dxa"/>
            <w:vMerge w:val="restart"/>
          </w:tcPr>
          <w:p w14:paraId="00D076D3"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586B3F90"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2572590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CDF4B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324A3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5677E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243854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5DE2B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D071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B0A329"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9704FF6" w14:textId="77777777" w:rsidR="00F366C7" w:rsidRPr="00FF430B" w:rsidRDefault="000F650B" w:rsidP="00F366C7">
            <w:pPr>
              <w:tabs>
                <w:tab w:val="left" w:pos="567"/>
              </w:tabs>
            </w:pPr>
            <w:r w:rsidRPr="00FF430B">
              <w:t>A.Terasamente, lucrări la structura clădirilor;</w:t>
            </w:r>
          </w:p>
          <w:p w14:paraId="24B851B5"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E234F37"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3BA2CF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FF5445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4B3D4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323780F" w14:textId="77777777" w:rsidTr="00F40A1C">
        <w:trPr>
          <w:trHeight w:val="1260"/>
        </w:trPr>
        <w:tc>
          <w:tcPr>
            <w:tcW w:w="471" w:type="dxa"/>
            <w:vMerge/>
          </w:tcPr>
          <w:p w14:paraId="4A2804E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C515D0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86B7F9B"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F0B4D07"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5F96D8B6" w14:textId="77777777" w:rsidR="0079357E" w:rsidRPr="00FF430B" w:rsidRDefault="00FD2140" w:rsidP="00DA5198">
            <w:pPr>
              <w:tabs>
                <w:tab w:val="left" w:leader="underscore" w:pos="6465"/>
                <w:tab w:val="right" w:leader="underscore" w:pos="9777"/>
              </w:tabs>
              <w:jc w:val="both"/>
            </w:pPr>
            <w:r w:rsidRPr="00FF430B">
              <w:t xml:space="preserve">B.poduri; </w:t>
            </w:r>
          </w:p>
          <w:p w14:paraId="3904AFC9"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03D87A8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E2467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B63BD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0CB1F747" w14:textId="77777777" w:rsidTr="00F40A1C">
        <w:trPr>
          <w:trHeight w:val="1260"/>
        </w:trPr>
        <w:tc>
          <w:tcPr>
            <w:tcW w:w="471" w:type="dxa"/>
            <w:vMerge/>
          </w:tcPr>
          <w:p w14:paraId="72C1AB11"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ACCA04B"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2E0D20" w14:textId="77777777" w:rsidR="00F366C7" w:rsidRPr="00FF430B" w:rsidRDefault="00F366C7" w:rsidP="00F366C7">
            <w:pPr>
              <w:tabs>
                <w:tab w:val="left" w:pos="567"/>
              </w:tabs>
              <w:spacing w:line="276" w:lineRule="auto"/>
            </w:pPr>
            <w:r w:rsidRPr="00FF430B">
              <w:t>Construcții speciale:</w:t>
            </w:r>
          </w:p>
          <w:p w14:paraId="6CBA6116" w14:textId="77777777" w:rsidR="00F366C7" w:rsidRPr="00FF430B" w:rsidRDefault="00F366C7" w:rsidP="00F366C7">
            <w:pPr>
              <w:tabs>
                <w:tab w:val="left" w:pos="567"/>
              </w:tabs>
              <w:spacing w:line="276" w:lineRule="auto"/>
            </w:pPr>
            <w:r w:rsidRPr="00FF430B">
              <w:t>A. hidrotehnice și pentru îmbunătățiri funciare;</w:t>
            </w:r>
          </w:p>
          <w:p w14:paraId="452B686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2D500D8F" w14:textId="77777777" w:rsidR="00F366C7" w:rsidRPr="00FF430B" w:rsidRDefault="00F366C7" w:rsidP="00F366C7">
            <w:pPr>
              <w:tabs>
                <w:tab w:val="left" w:pos="567"/>
              </w:tabs>
              <w:spacing w:line="276" w:lineRule="auto"/>
            </w:pPr>
            <w:r w:rsidRPr="00FF430B">
              <w:t>C. porturi și debarcadere;</w:t>
            </w:r>
          </w:p>
          <w:p w14:paraId="7324E2E4"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9212AA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86E432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913EE8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E268E55" w14:textId="77777777" w:rsidTr="00F40A1C">
        <w:trPr>
          <w:trHeight w:val="2055"/>
        </w:trPr>
        <w:tc>
          <w:tcPr>
            <w:tcW w:w="471" w:type="dxa"/>
            <w:vMerge/>
          </w:tcPr>
          <w:p w14:paraId="2268109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D52759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F75BC75"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52CB9A7C" w14:textId="77777777" w:rsidR="00F366C7" w:rsidRPr="00FF430B" w:rsidRDefault="00F366C7" w:rsidP="00F366C7">
            <w:pPr>
              <w:tabs>
                <w:tab w:val="left" w:pos="567"/>
              </w:tabs>
              <w:spacing w:line="276" w:lineRule="auto"/>
            </w:pPr>
            <w:r w:rsidRPr="00FF430B">
              <w:t>A.de alimentare cu apă și canalizare;</w:t>
            </w:r>
          </w:p>
          <w:p w14:paraId="67F279E9" w14:textId="77777777" w:rsidR="0079357E" w:rsidRPr="00FF430B" w:rsidRDefault="00F366C7" w:rsidP="00F366C7">
            <w:pPr>
              <w:tabs>
                <w:tab w:val="left" w:pos="567"/>
              </w:tabs>
              <w:spacing w:line="276" w:lineRule="auto"/>
            </w:pPr>
            <w:r w:rsidRPr="00FF430B">
              <w:t xml:space="preserve">B.de încălzire; </w:t>
            </w:r>
          </w:p>
          <w:p w14:paraId="5C3BCAF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7CE55D95"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06441BC3"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DE9BA6A"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0AA165A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CC575E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4A29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2870597" w14:textId="77777777" w:rsidTr="00413218">
        <w:trPr>
          <w:trHeight w:val="945"/>
        </w:trPr>
        <w:tc>
          <w:tcPr>
            <w:tcW w:w="471" w:type="dxa"/>
            <w:vMerge/>
          </w:tcPr>
          <w:p w14:paraId="182F185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1C583B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159FF1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49BA40B" w14:textId="77777777" w:rsidR="00F366C7" w:rsidRPr="00FF430B" w:rsidRDefault="00F366C7" w:rsidP="00F366C7">
            <w:pPr>
              <w:tabs>
                <w:tab w:val="left" w:pos="567"/>
              </w:tabs>
              <w:spacing w:line="276" w:lineRule="auto"/>
            </w:pPr>
            <w:r w:rsidRPr="00FF430B">
              <w:t>A. sub presiune, mecanisme de ridicat, cazane;</w:t>
            </w:r>
          </w:p>
          <w:p w14:paraId="01F1048E" w14:textId="77777777" w:rsidR="00F366C7" w:rsidRPr="00FF430B" w:rsidRDefault="00F366C7" w:rsidP="00F366C7">
            <w:pPr>
              <w:tabs>
                <w:tab w:val="left" w:pos="567"/>
              </w:tabs>
              <w:spacing w:line="276" w:lineRule="auto"/>
            </w:pPr>
            <w:r w:rsidRPr="00FF430B">
              <w:t>B. chimico-tehnologice; C. gazoducte magistrale;</w:t>
            </w:r>
          </w:p>
          <w:p w14:paraId="164864CD" w14:textId="77777777" w:rsidR="006C4C0E" w:rsidRPr="00FF430B" w:rsidRDefault="00F366C7" w:rsidP="00DE4E21">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724FBC3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F3FC6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627738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0EE30A5"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2CCD0C06"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153131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B10AC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9C504CF"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65667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BD5D49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54A4B8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E4122C1"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23DF51B5"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94E4F84"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5C4D4EB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1CD1EB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C537E1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A1A1B2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69010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D75D8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42B73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1FD1049"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466AA7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1A69170"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2E265958"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03E4EC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160D88C"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3B604BCD" w14:textId="77777777" w:rsidR="00E4198C" w:rsidRPr="00FF430B" w:rsidRDefault="00E4198C" w:rsidP="00E4198C">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7848C23F" w14:textId="77777777" w:rsidR="00E4198C" w:rsidRPr="00FF430B" w:rsidRDefault="00E4198C" w:rsidP="00E4198C">
      <w:pPr>
        <w:jc w:val="right"/>
        <w:rPr>
          <w:noProof w:val="0"/>
        </w:rPr>
      </w:pPr>
      <w:r w:rsidRPr="00FF430B">
        <w:rPr>
          <w:noProof w:val="0"/>
        </w:rPr>
        <w:t>la Documentația standard nr._____</w:t>
      </w:r>
    </w:p>
    <w:p w14:paraId="1A50F5BB" w14:textId="77777777" w:rsidR="00E4198C" w:rsidRPr="00FF430B" w:rsidRDefault="00E4198C" w:rsidP="00E4198C">
      <w:pPr>
        <w:jc w:val="right"/>
        <w:rPr>
          <w:noProof w:val="0"/>
        </w:rPr>
      </w:pPr>
      <w:r w:rsidRPr="00FF430B">
        <w:rPr>
          <w:noProof w:val="0"/>
        </w:rPr>
        <w:t>din “____” ________ 20___</w:t>
      </w:r>
    </w:p>
    <w:p w14:paraId="2EEFD0BD" w14:textId="77777777" w:rsidR="002D6E71" w:rsidRPr="00FF430B" w:rsidRDefault="002D6E71" w:rsidP="00196AB4">
      <w:pPr>
        <w:pStyle w:val="a"/>
        <w:numPr>
          <w:ilvl w:val="0"/>
          <w:numId w:val="0"/>
        </w:numPr>
        <w:ind w:right="-1"/>
        <w:rPr>
          <w:i/>
        </w:rPr>
      </w:pPr>
    </w:p>
    <w:p w14:paraId="09A2CF75" w14:textId="77777777" w:rsidR="001F6E5A" w:rsidRPr="00FF430B" w:rsidRDefault="001F6E5A" w:rsidP="00196AB4">
      <w:pPr>
        <w:jc w:val="both"/>
      </w:pPr>
    </w:p>
    <w:p w14:paraId="7E548787" w14:textId="77777777" w:rsidR="00D55983" w:rsidRPr="00D55983" w:rsidRDefault="00D55983" w:rsidP="00D55983">
      <w:pPr>
        <w:tabs>
          <w:tab w:val="left" w:pos="1260"/>
        </w:tabs>
        <w:ind w:firstLine="720"/>
        <w:contextualSpacing/>
        <w:jc w:val="center"/>
        <w:rPr>
          <w:b/>
          <w:noProof w:val="0"/>
          <w:lang w:val="ro-MD" w:eastAsia="ru-RU"/>
        </w:rPr>
      </w:pPr>
      <w:r w:rsidRPr="00D55983">
        <w:rPr>
          <w:b/>
          <w:noProof w:val="0"/>
          <w:lang w:val="ro-MD" w:eastAsia="ru-RU"/>
        </w:rPr>
        <w:t>CONTRACT – MODEL</w:t>
      </w:r>
    </w:p>
    <w:p w14:paraId="0BE0346A" w14:textId="77777777" w:rsidR="00D55983" w:rsidRPr="00D55983" w:rsidRDefault="00D55983" w:rsidP="00D55983">
      <w:pPr>
        <w:tabs>
          <w:tab w:val="left" w:pos="1260"/>
        </w:tabs>
        <w:ind w:firstLine="720"/>
        <w:contextualSpacing/>
        <w:jc w:val="center"/>
        <w:rPr>
          <w:b/>
          <w:caps/>
          <w:noProof w:val="0"/>
          <w:lang w:val="ro-MD" w:eastAsia="ru-RU"/>
        </w:rPr>
      </w:pPr>
    </w:p>
    <w:p w14:paraId="33478F6A" w14:textId="77777777" w:rsidR="00D55983" w:rsidRPr="00D55983" w:rsidRDefault="00D55983" w:rsidP="00D55983">
      <w:pPr>
        <w:tabs>
          <w:tab w:val="left" w:pos="1260"/>
        </w:tabs>
        <w:ind w:firstLine="720"/>
        <w:contextualSpacing/>
        <w:jc w:val="center"/>
        <w:rPr>
          <w:b/>
          <w:noProof w:val="0"/>
          <w:lang w:val="ro-MD" w:eastAsia="ru-RU"/>
        </w:rPr>
      </w:pPr>
      <w:r w:rsidRPr="00D55983">
        <w:rPr>
          <w:b/>
          <w:caps/>
          <w:noProof w:val="0"/>
          <w:lang w:val="ro-MD" w:eastAsia="ru-RU"/>
        </w:rPr>
        <w:t>Contract</w:t>
      </w:r>
      <w:r w:rsidRPr="00D55983">
        <w:rPr>
          <w:b/>
          <w:noProof w:val="0"/>
          <w:lang w:val="ro-MD" w:eastAsia="ru-RU"/>
        </w:rPr>
        <w:t xml:space="preserve"> DE ANTREPRIZĂ nr.___________</w:t>
      </w:r>
    </w:p>
    <w:p w14:paraId="5B55A53B" w14:textId="77777777" w:rsidR="00D55983" w:rsidRPr="00D55983" w:rsidRDefault="00D55983" w:rsidP="00D55983">
      <w:pPr>
        <w:tabs>
          <w:tab w:val="left" w:pos="1260"/>
        </w:tabs>
        <w:ind w:firstLine="720"/>
        <w:contextualSpacing/>
        <w:jc w:val="both"/>
        <w:rPr>
          <w:noProof w:val="0"/>
          <w:lang w:eastAsia="ru-RU"/>
        </w:rPr>
      </w:pPr>
    </w:p>
    <w:p w14:paraId="7FB0AC76" w14:textId="77777777" w:rsidR="00D55983" w:rsidRPr="00D55983" w:rsidRDefault="00D55983" w:rsidP="00DE4E21">
      <w:pPr>
        <w:numPr>
          <w:ilvl w:val="0"/>
          <w:numId w:val="21"/>
        </w:numPr>
        <w:tabs>
          <w:tab w:val="left" w:pos="540"/>
        </w:tabs>
        <w:ind w:left="0" w:firstLine="0"/>
        <w:contextualSpacing/>
        <w:jc w:val="center"/>
        <w:rPr>
          <w:b/>
          <w:noProof w:val="0"/>
          <w:lang w:eastAsia="ru-RU"/>
        </w:rPr>
      </w:pPr>
      <w:r w:rsidRPr="00D55983">
        <w:rPr>
          <w:b/>
          <w:noProof w:val="0"/>
          <w:lang w:eastAsia="ru-RU"/>
        </w:rPr>
        <w:t>PARTEA GENERALĂ</w:t>
      </w:r>
    </w:p>
    <w:p w14:paraId="37D51784" w14:textId="77777777" w:rsidR="00D55983" w:rsidRPr="00D55983" w:rsidRDefault="00D55983" w:rsidP="00D55983">
      <w:pPr>
        <w:tabs>
          <w:tab w:val="left" w:pos="540"/>
        </w:tabs>
        <w:contextualSpacing/>
        <w:jc w:val="center"/>
        <w:rPr>
          <w:i/>
          <w:noProof w:val="0"/>
          <w:sz w:val="20"/>
          <w:szCs w:val="20"/>
          <w:lang w:eastAsia="ru-RU"/>
        </w:rPr>
      </w:pPr>
      <w:r w:rsidRPr="00D55983">
        <w:rPr>
          <w:i/>
          <w:noProof w:val="0"/>
          <w:sz w:val="20"/>
          <w:szCs w:val="20"/>
          <w:lang w:eastAsia="ru-RU"/>
        </w:rPr>
        <w:t>(OBLIGATORIE)</w:t>
      </w:r>
    </w:p>
    <w:p w14:paraId="04F3E51E" w14:textId="77777777" w:rsidR="00D55983" w:rsidRPr="00D55983" w:rsidRDefault="00D55983" w:rsidP="00D55983">
      <w:pPr>
        <w:tabs>
          <w:tab w:val="left" w:pos="540"/>
        </w:tabs>
        <w:contextualSpacing/>
        <w:jc w:val="both"/>
        <w:rPr>
          <w:i/>
          <w:noProof w:val="0"/>
          <w:lang w:eastAsia="ru-RU"/>
        </w:rPr>
      </w:pPr>
    </w:p>
    <w:p w14:paraId="1BA9724A" w14:textId="77777777" w:rsidR="00D55983" w:rsidRPr="00D55983" w:rsidRDefault="00D55983" w:rsidP="00D55983">
      <w:pPr>
        <w:tabs>
          <w:tab w:val="left" w:pos="540"/>
        </w:tabs>
        <w:spacing w:after="120"/>
        <w:contextualSpacing/>
        <w:jc w:val="both"/>
        <w:rPr>
          <w:b/>
          <w:noProof w:val="0"/>
          <w:lang w:eastAsia="ru-RU"/>
        </w:rPr>
      </w:pPr>
      <w:r w:rsidRPr="00D55983">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55983" w:rsidRPr="00D55983" w14:paraId="2E9184D4" w14:textId="77777777" w:rsidTr="004B2E90">
        <w:tc>
          <w:tcPr>
            <w:tcW w:w="2553" w:type="pct"/>
          </w:tcPr>
          <w:p w14:paraId="4E9231CF" w14:textId="77777777" w:rsidR="00D55983" w:rsidRPr="00D55983" w:rsidRDefault="00D55983" w:rsidP="00730FD6">
            <w:pPr>
              <w:tabs>
                <w:tab w:val="left" w:pos="360"/>
              </w:tabs>
              <w:jc w:val="center"/>
              <w:rPr>
                <w:b/>
                <w:noProof w:val="0"/>
                <w:lang w:val="ro-MD" w:eastAsia="ru-RU"/>
              </w:rPr>
            </w:pPr>
            <w:r w:rsidRPr="00D55983">
              <w:rPr>
                <w:b/>
                <w:noProof w:val="0"/>
                <w:lang w:val="ro-MD" w:eastAsia="ru-RU"/>
              </w:rPr>
              <w:t>Beneficiar</w:t>
            </w:r>
          </w:p>
        </w:tc>
        <w:tc>
          <w:tcPr>
            <w:tcW w:w="2447" w:type="pct"/>
          </w:tcPr>
          <w:p w14:paraId="598DC37D" w14:textId="77777777" w:rsidR="00D55983" w:rsidRPr="00D55983" w:rsidRDefault="00D55983" w:rsidP="00730FD6">
            <w:pPr>
              <w:tabs>
                <w:tab w:val="left" w:pos="360"/>
              </w:tabs>
              <w:jc w:val="center"/>
              <w:rPr>
                <w:b/>
                <w:noProof w:val="0"/>
                <w:lang w:val="ro-MD" w:eastAsia="ru-RU"/>
              </w:rPr>
            </w:pPr>
            <w:r w:rsidRPr="00D55983">
              <w:rPr>
                <w:b/>
                <w:noProof w:val="0"/>
                <w:lang w:val="ro-MD" w:eastAsia="ru-RU"/>
              </w:rPr>
              <w:t>Antreprenor</w:t>
            </w:r>
          </w:p>
        </w:tc>
      </w:tr>
      <w:tr w:rsidR="00D55983" w:rsidRPr="00D55983" w14:paraId="4E1D1B5B" w14:textId="77777777" w:rsidTr="004B2E90">
        <w:tc>
          <w:tcPr>
            <w:tcW w:w="2553" w:type="pct"/>
          </w:tcPr>
          <w:p w14:paraId="1FA17A81" w14:textId="77777777" w:rsidR="00D55983" w:rsidRPr="00D55983" w:rsidRDefault="00D55983" w:rsidP="00D55983">
            <w:pPr>
              <w:tabs>
                <w:tab w:val="left" w:pos="360"/>
              </w:tabs>
              <w:jc w:val="both"/>
              <w:rPr>
                <w:noProof w:val="0"/>
                <w:lang w:val="ro-MD" w:eastAsia="ru-RU"/>
              </w:rPr>
            </w:pPr>
            <w:r w:rsidRPr="00D55983">
              <w:rPr>
                <w:b/>
                <w:noProof w:val="0"/>
                <w:lang w:val="ro-MD" w:eastAsia="ru-RU"/>
              </w:rPr>
              <w:t>_________________________</w:t>
            </w:r>
            <w:r w:rsidRPr="00D55983">
              <w:rPr>
                <w:noProof w:val="0"/>
                <w:lang w:val="ro-MD" w:eastAsia="ru-RU"/>
              </w:rPr>
              <w:t>reprezentat legal prin</w:t>
            </w:r>
            <w:r w:rsidRPr="00D55983">
              <w:rPr>
                <w:b/>
                <w:noProof w:val="0"/>
                <w:lang w:val="ro-MD" w:eastAsia="ru-RU"/>
              </w:rPr>
              <w:t>___________________</w:t>
            </w:r>
            <w:r w:rsidRPr="00D55983">
              <w:rPr>
                <w:noProof w:val="0"/>
                <w:lang w:val="ro-MD" w:eastAsia="ru-RU"/>
              </w:rPr>
              <w:t xml:space="preserve">, </w:t>
            </w:r>
            <w:r w:rsidRPr="00D55983">
              <w:rPr>
                <w:noProof w:val="0"/>
                <w:lang w:eastAsia="ru-RU"/>
              </w:rPr>
              <w:t>în calitate</w:t>
            </w:r>
            <w:r w:rsidRPr="00D55983">
              <w:rPr>
                <w:noProof w:val="0"/>
                <w:lang w:val="en-US" w:eastAsia="ru-RU"/>
              </w:rPr>
              <w:t xml:space="preserve"> de</w:t>
            </w:r>
            <w:r w:rsidRPr="00D55983">
              <w:rPr>
                <w:noProof w:val="0"/>
                <w:lang w:val="ro-MD" w:eastAsia="ru-RU"/>
              </w:rPr>
              <w:t xml:space="preserve"> </w:t>
            </w:r>
            <w:r w:rsidRPr="00D55983">
              <w:rPr>
                <w:i/>
                <w:noProof w:val="0"/>
                <w:lang w:val="ro-MD" w:eastAsia="ru-RU"/>
              </w:rPr>
              <w:t>Beneficiar</w:t>
            </w:r>
            <w:r w:rsidRPr="00D55983">
              <w:rPr>
                <w:noProof w:val="0"/>
                <w:lang w:val="ro-MD" w:eastAsia="ru-RU"/>
              </w:rPr>
              <w:t>, IDNO,</w:t>
            </w:r>
            <w:r w:rsidRPr="00D55983">
              <w:rPr>
                <w:i/>
                <w:noProof w:val="0"/>
                <w:lang w:val="ro-MD" w:eastAsia="ru-RU"/>
              </w:rPr>
              <w:t xml:space="preserve"> </w:t>
            </w:r>
            <w:r w:rsidRPr="00D55983">
              <w:rPr>
                <w:noProof w:val="0"/>
                <w:lang w:val="ro-MD" w:eastAsia="ru-RU"/>
              </w:rPr>
              <w:t xml:space="preserve"> pe de o parte,</w:t>
            </w:r>
          </w:p>
        </w:tc>
        <w:tc>
          <w:tcPr>
            <w:tcW w:w="2447" w:type="pct"/>
          </w:tcPr>
          <w:p w14:paraId="10E57744" w14:textId="790E6D34" w:rsidR="00D55983" w:rsidRPr="00D55983" w:rsidRDefault="00682853" w:rsidP="00D55983">
            <w:pPr>
              <w:tabs>
                <w:tab w:val="left" w:pos="360"/>
              </w:tabs>
              <w:jc w:val="both"/>
              <w:rPr>
                <w:noProof w:val="0"/>
                <w:lang w:val="ro-MD" w:eastAsia="ru-RU"/>
              </w:rPr>
            </w:pPr>
            <w:r>
              <w:rPr>
                <w:b/>
                <w:noProof w:val="0"/>
                <w:lang w:val="ro-MD" w:eastAsia="ru-RU"/>
              </w:rPr>
              <w:t>Primăria com .Călinești</w:t>
            </w:r>
            <w:r w:rsidR="00D55983" w:rsidRPr="00D55983">
              <w:rPr>
                <w:b/>
                <w:noProof w:val="0"/>
                <w:lang w:val="ro-MD" w:eastAsia="ru-RU"/>
              </w:rPr>
              <w:t>_</w:t>
            </w:r>
            <w:r w:rsidR="00D55983" w:rsidRPr="00D55983">
              <w:rPr>
                <w:noProof w:val="0"/>
                <w:lang w:val="ro-MD" w:eastAsia="ru-RU"/>
              </w:rPr>
              <w:t>reprezentat legal prin</w:t>
            </w:r>
            <w:r w:rsidR="006E22F7">
              <w:rPr>
                <w:b/>
                <w:noProof w:val="0"/>
                <w:lang w:val="ro-MD" w:eastAsia="ru-RU"/>
              </w:rPr>
              <w:t xml:space="preserve"> </w:t>
            </w:r>
            <w:r>
              <w:rPr>
                <w:b/>
                <w:noProof w:val="0"/>
                <w:lang w:val="ro-MD" w:eastAsia="ru-RU"/>
              </w:rPr>
              <w:t>primara PROCOPCIUC Ala</w:t>
            </w:r>
            <w:r w:rsidR="00D55983" w:rsidRPr="00D55983">
              <w:rPr>
                <w:noProof w:val="0"/>
                <w:lang w:val="ro-MD" w:eastAsia="ru-RU"/>
              </w:rPr>
              <w:t xml:space="preserve">, în calitate de </w:t>
            </w:r>
            <w:r w:rsidR="00D55983" w:rsidRPr="00D55983">
              <w:rPr>
                <w:i/>
                <w:noProof w:val="0"/>
                <w:lang w:val="ro-MD" w:eastAsia="ru-RU"/>
              </w:rPr>
              <w:t xml:space="preserve">Antreprenor, </w:t>
            </w:r>
            <w:r w:rsidR="00D55983" w:rsidRPr="00D55983">
              <w:rPr>
                <w:noProof w:val="0"/>
                <w:lang w:val="ro-MD" w:eastAsia="ru-RU"/>
              </w:rPr>
              <w:t>IDNO</w:t>
            </w:r>
            <w:r>
              <w:rPr>
                <w:noProof w:val="0"/>
                <w:lang w:val="ro-MD" w:eastAsia="ru-RU"/>
              </w:rPr>
              <w:t xml:space="preserve">   </w:t>
            </w:r>
            <w:r w:rsidR="00C2184C" w:rsidRPr="00C2589E">
              <w:rPr>
                <w:b/>
                <w:i/>
              </w:rPr>
              <w:t>1007601002201</w:t>
            </w:r>
            <w:r w:rsidR="00D55983" w:rsidRPr="00D55983">
              <w:rPr>
                <w:i/>
                <w:noProof w:val="0"/>
                <w:lang w:val="ro-MD" w:eastAsia="ru-RU"/>
              </w:rPr>
              <w:t xml:space="preserve">, </w:t>
            </w:r>
            <w:r w:rsidR="00D55983" w:rsidRPr="00D55983">
              <w:rPr>
                <w:noProof w:val="0"/>
                <w:lang w:val="ro-MD" w:eastAsia="ru-RU"/>
              </w:rPr>
              <w:t xml:space="preserve"> pe de altă parte,</w:t>
            </w:r>
          </w:p>
        </w:tc>
      </w:tr>
    </w:tbl>
    <w:p w14:paraId="4DAF5FFA" w14:textId="77777777" w:rsidR="00D55983" w:rsidRPr="00D55983" w:rsidRDefault="00D55983" w:rsidP="00D55983">
      <w:pPr>
        <w:tabs>
          <w:tab w:val="left" w:pos="1260"/>
        </w:tabs>
        <w:contextualSpacing/>
        <w:jc w:val="both"/>
        <w:rPr>
          <w:noProof w:val="0"/>
          <w:lang w:val="en-US" w:eastAsia="ru-RU"/>
        </w:rPr>
      </w:pPr>
      <w:r w:rsidRPr="00D55983">
        <w:rPr>
          <w:noProof w:val="0"/>
          <w:lang w:val="ro-MD" w:eastAsia="ru-RU"/>
        </w:rPr>
        <w:t xml:space="preserve">ambii (denumiţi în continuare </w:t>
      </w:r>
      <w:r w:rsidRPr="00D55983">
        <w:rPr>
          <w:i/>
          <w:noProof w:val="0"/>
          <w:lang w:val="ro-MD" w:eastAsia="ru-RU"/>
        </w:rPr>
        <w:t>Părţi</w:t>
      </w:r>
      <w:r w:rsidRPr="00D55983">
        <w:rPr>
          <w:noProof w:val="0"/>
          <w:lang w:val="ro-MD" w:eastAsia="ru-RU"/>
        </w:rPr>
        <w:t>), au încheiat prezentul contract referitor la următoarele:</w:t>
      </w:r>
    </w:p>
    <w:tbl>
      <w:tblPr>
        <w:tblW w:w="9966" w:type="dxa"/>
        <w:tblInd w:w="-426" w:type="dxa"/>
        <w:tblLayout w:type="fixed"/>
        <w:tblLook w:val="04A0" w:firstRow="1" w:lastRow="0" w:firstColumn="1" w:lastColumn="0" w:noHBand="0" w:noVBand="1"/>
      </w:tblPr>
      <w:tblGrid>
        <w:gridCol w:w="426"/>
        <w:gridCol w:w="9322"/>
        <w:gridCol w:w="218"/>
      </w:tblGrid>
      <w:tr w:rsidR="00D55983" w:rsidRPr="00D55983" w14:paraId="6F944D98" w14:textId="77777777" w:rsidTr="00DE6062">
        <w:trPr>
          <w:gridBefore w:val="1"/>
          <w:wBefore w:w="426" w:type="dxa"/>
          <w:trHeight w:val="697"/>
        </w:trPr>
        <w:tc>
          <w:tcPr>
            <w:tcW w:w="9540" w:type="dxa"/>
            <w:gridSpan w:val="2"/>
            <w:vAlign w:val="center"/>
          </w:tcPr>
          <w:p w14:paraId="5C01E591" w14:textId="77777777" w:rsidR="00D55983" w:rsidRPr="00D55983" w:rsidRDefault="00D55983" w:rsidP="00D55983">
            <w:pPr>
              <w:tabs>
                <w:tab w:val="left" w:pos="360"/>
              </w:tabs>
              <w:jc w:val="both"/>
              <w:rPr>
                <w:noProof w:val="0"/>
                <w:lang w:val="ro-MD" w:eastAsia="ru-RU"/>
              </w:rPr>
            </w:pPr>
          </w:p>
          <w:p w14:paraId="4FD0CD28" w14:textId="77777777" w:rsidR="00D55983" w:rsidRPr="00D55983" w:rsidRDefault="00D55983" w:rsidP="00D55983">
            <w:pPr>
              <w:tabs>
                <w:tab w:val="left" w:pos="525"/>
                <w:tab w:val="left" w:pos="1134"/>
                <w:tab w:val="left" w:pos="3705"/>
              </w:tabs>
              <w:jc w:val="both"/>
              <w:rPr>
                <w:b/>
                <w:noProof w:val="0"/>
                <w:lang w:val="ro-MD" w:eastAsia="ru-RU"/>
              </w:rPr>
            </w:pPr>
            <w:r w:rsidRPr="00D55983">
              <w:rPr>
                <w:b/>
                <w:noProof w:val="0"/>
                <w:lang w:val="ro-MD" w:eastAsia="ru-RU"/>
              </w:rPr>
              <w:t>1. OBIECTUL CONTRACTULUI</w:t>
            </w:r>
          </w:p>
          <w:p w14:paraId="185B5D70" w14:textId="20D4C189" w:rsidR="00D55983" w:rsidRPr="00D55983" w:rsidRDefault="00D55983" w:rsidP="001219B3">
            <w:pPr>
              <w:ind w:right="567"/>
              <w:rPr>
                <w:noProof w:val="0"/>
                <w:lang w:val="ro-MD" w:eastAsia="ru-RU"/>
              </w:rPr>
            </w:pPr>
            <w:r w:rsidRPr="00D55983">
              <w:rPr>
                <w:noProof w:val="0"/>
                <w:lang w:val="ro-MD" w:eastAsia="ru-RU"/>
              </w:rPr>
              <w:t xml:space="preserve">Antreprenorul se obligă să execute </w:t>
            </w:r>
            <w:r w:rsidR="00523CF0" w:rsidRPr="00523CF0">
              <w:rPr>
                <w:b/>
                <w:noProof w:val="0"/>
                <w:lang w:val="ro-MD" w:eastAsia="ru-RU"/>
              </w:rPr>
              <w:t>Lucrări de reparație a salii festive din cadrul Primariei comunei Calinești, filiala Chetriș</w:t>
            </w:r>
            <w:r w:rsidR="00523CF0">
              <w:rPr>
                <w:b/>
                <w:noProof w:val="0"/>
                <w:lang w:val="ro-MD" w:eastAsia="ru-RU"/>
              </w:rPr>
              <w:t xml:space="preserve">, </w:t>
            </w:r>
            <w:r w:rsidRPr="00D55983">
              <w:rPr>
                <w:noProof w:val="0"/>
                <w:lang w:val="ro-MD" w:eastAsia="ru-RU"/>
              </w:rPr>
              <w:t>în conformitate cu prevederile proiectului tehnic, cu detaliile de execuţie, precum şi cu normativele, standardele şi prescripţiile tehnice, achizi</w:t>
            </w:r>
            <w:r w:rsidRPr="00D55983">
              <w:rPr>
                <w:noProof w:val="0"/>
                <w:lang w:val="en-US" w:eastAsia="ru-RU"/>
              </w:rPr>
              <w:t>ț</w:t>
            </w:r>
            <w:r w:rsidRPr="00D55983">
              <w:rPr>
                <w:noProof w:val="0"/>
                <w:lang w:val="ro-MD" w:eastAsia="ru-RU"/>
              </w:rPr>
              <w:t xml:space="preserve">ionate conform procedurii de achiziție publică                               nr. </w:t>
            </w:r>
            <w:r w:rsidRPr="00D55983">
              <w:rPr>
                <w:b/>
                <w:noProof w:val="0"/>
                <w:lang w:val="ro-MD" w:eastAsia="ru-RU"/>
              </w:rPr>
              <w:t xml:space="preserve">___________________ </w:t>
            </w:r>
            <w:r w:rsidRPr="00D55983">
              <w:rPr>
                <w:noProof w:val="0"/>
                <w:lang w:val="ro-MD" w:eastAsia="ru-RU"/>
              </w:rPr>
              <w:t xml:space="preserve">din </w:t>
            </w:r>
            <w:r w:rsidRPr="00D55983">
              <w:rPr>
                <w:b/>
                <w:noProof w:val="0"/>
                <w:lang w:val="ro-MD" w:eastAsia="ru-RU"/>
              </w:rPr>
              <w:t>___________________</w:t>
            </w:r>
            <w:r w:rsidRPr="00D55983">
              <w:rPr>
                <w:noProof w:val="0"/>
                <w:lang w:val="ro-MD" w:eastAsia="ru-RU"/>
              </w:rPr>
              <w:t>,</w:t>
            </w:r>
            <w:r w:rsidRPr="00D55983">
              <w:rPr>
                <w:b/>
                <w:noProof w:val="0"/>
                <w:lang w:val="ro-MD" w:eastAsia="ru-RU"/>
              </w:rPr>
              <w:t xml:space="preserve"> </w:t>
            </w:r>
            <w:r w:rsidRPr="00D55983">
              <w:rPr>
                <w:noProof w:val="0"/>
                <w:lang w:val="ro-MD" w:eastAsia="ru-RU"/>
              </w:rPr>
              <w:t xml:space="preserve">în baza deciziei grupului de lucru al Beneficiarului nr. </w:t>
            </w:r>
            <w:r w:rsidRPr="00D55983">
              <w:rPr>
                <w:b/>
                <w:noProof w:val="0"/>
                <w:lang w:val="ro-MD" w:eastAsia="ru-RU"/>
              </w:rPr>
              <w:t>_____________</w:t>
            </w:r>
            <w:r w:rsidRPr="00D55983">
              <w:rPr>
                <w:noProof w:val="0"/>
                <w:lang w:val="ro-MD" w:eastAsia="ru-RU"/>
              </w:rPr>
              <w:t xml:space="preserve"> din </w:t>
            </w:r>
            <w:r w:rsidRPr="00D55983">
              <w:rPr>
                <w:b/>
                <w:noProof w:val="0"/>
                <w:lang w:val="ro-MD" w:eastAsia="ru-RU"/>
              </w:rPr>
              <w:t>___________________</w:t>
            </w:r>
            <w:r w:rsidRPr="00D55983">
              <w:rPr>
                <w:noProof w:val="0"/>
                <w:lang w:val="ro-MD" w:eastAsia="ru-RU"/>
              </w:rPr>
              <w:t>.</w:t>
            </w:r>
          </w:p>
          <w:p w14:paraId="041C465E" w14:textId="77777777" w:rsidR="00D55983" w:rsidRPr="00D55983" w:rsidRDefault="00D55983" w:rsidP="00D55983">
            <w:pPr>
              <w:tabs>
                <w:tab w:val="left" w:pos="360"/>
              </w:tabs>
              <w:jc w:val="both"/>
              <w:rPr>
                <w:noProof w:val="0"/>
                <w:lang w:val="ro-MD" w:eastAsia="ru-RU"/>
              </w:rPr>
            </w:pPr>
          </w:p>
          <w:p w14:paraId="4BC42BDC" w14:textId="77777777" w:rsidR="00D55983" w:rsidRPr="00D55983" w:rsidRDefault="00D55983" w:rsidP="00D55983">
            <w:pPr>
              <w:tabs>
                <w:tab w:val="left" w:pos="525"/>
                <w:tab w:val="left" w:pos="567"/>
              </w:tabs>
              <w:ind w:left="-15"/>
              <w:jc w:val="both"/>
              <w:rPr>
                <w:b/>
                <w:noProof w:val="0"/>
                <w:lang w:val="ro-MD" w:eastAsia="ru-RU"/>
              </w:rPr>
            </w:pPr>
            <w:r w:rsidRPr="00D55983">
              <w:rPr>
                <w:b/>
                <w:noProof w:val="0"/>
                <w:lang w:val="ro-MD" w:eastAsia="ru-RU"/>
              </w:rPr>
              <w:t>2. DOCUMENTELE CONTRACTULUI</w:t>
            </w:r>
          </w:p>
          <w:p w14:paraId="3FD37B1A" w14:textId="77777777" w:rsidR="00D55983" w:rsidRPr="00D55983" w:rsidRDefault="00D55983" w:rsidP="00D55983">
            <w:pPr>
              <w:tabs>
                <w:tab w:val="left" w:pos="360"/>
              </w:tabs>
              <w:jc w:val="both"/>
              <w:rPr>
                <w:noProof w:val="0"/>
                <w:lang w:val="ro-MD" w:eastAsia="ru-RU"/>
              </w:rPr>
            </w:pPr>
            <w:r w:rsidRPr="00D55983">
              <w:rPr>
                <w:noProof w:val="0"/>
                <w:lang w:val="ro-MD" w:eastAsia="ru-RU"/>
              </w:rPr>
              <w:t>2.1. Următoarele documente vor fi considerate părţi componente ale Contractului:</w:t>
            </w:r>
          </w:p>
          <w:p w14:paraId="2F2668AB"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Formularul contractului;</w:t>
            </w:r>
          </w:p>
          <w:p w14:paraId="6F8A21E3"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Propunerea tehnică și propunerea financiară;</w:t>
            </w:r>
          </w:p>
          <w:p w14:paraId="21430365"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Caietul de sarcini;</w:t>
            </w:r>
          </w:p>
          <w:p w14:paraId="22E5EBF8"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Garanția de bună execuție a contractului;</w:t>
            </w:r>
          </w:p>
          <w:p w14:paraId="6FA07231"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Graficul de execuție a contractului aprobat de ambele părți.</w:t>
            </w:r>
          </w:p>
          <w:p w14:paraId="7949C5E5" w14:textId="77777777" w:rsidR="00D55983" w:rsidRPr="00D55983" w:rsidRDefault="00D55983" w:rsidP="00D55983">
            <w:pPr>
              <w:tabs>
                <w:tab w:val="left" w:pos="360"/>
              </w:tabs>
              <w:ind w:left="1530"/>
              <w:contextualSpacing/>
              <w:jc w:val="both"/>
              <w:rPr>
                <w:noProof w:val="0"/>
                <w:lang w:val="ro-MD" w:eastAsia="ru-RU"/>
              </w:rPr>
            </w:pPr>
          </w:p>
          <w:p w14:paraId="0889C882" w14:textId="77777777" w:rsidR="008F6EDB" w:rsidRPr="00D55983" w:rsidRDefault="008F6EDB" w:rsidP="008F6EDB">
            <w:pPr>
              <w:tabs>
                <w:tab w:val="left" w:pos="525"/>
                <w:tab w:val="left" w:pos="3645"/>
              </w:tabs>
              <w:jc w:val="both"/>
              <w:rPr>
                <w:b/>
                <w:noProof w:val="0"/>
                <w:lang w:val="ro-MD" w:eastAsia="ru-RU"/>
              </w:rPr>
            </w:pPr>
            <w:r w:rsidRPr="00D55983">
              <w:rPr>
                <w:b/>
                <w:noProof w:val="0"/>
                <w:lang w:val="ro-MD" w:eastAsia="ru-RU"/>
              </w:rPr>
              <w:t>3. PREȚUL CONTRACTULUI ŞI MODALITĂŢILE DE PLATĂ</w:t>
            </w:r>
          </w:p>
          <w:p w14:paraId="28DDE816" w14:textId="77777777" w:rsidR="008F6EDB" w:rsidRPr="00D55983" w:rsidRDefault="008F6EDB" w:rsidP="008F6EDB">
            <w:pPr>
              <w:jc w:val="both"/>
              <w:rPr>
                <w:noProof w:val="0"/>
                <w:lang w:val="ro-MD" w:eastAsia="ru-RU"/>
              </w:rPr>
            </w:pPr>
            <w:r w:rsidRPr="00D55983">
              <w:rPr>
                <w:noProof w:val="0"/>
                <w:lang w:val="ro-MD" w:eastAsia="ru-RU"/>
              </w:rPr>
              <w:t>3.1. Prețul lucrărilor, ce reprezintă obiectul prezentului contract, este stabilit în lei MD.</w:t>
            </w:r>
          </w:p>
          <w:p w14:paraId="641D6B0F" w14:textId="739C8874" w:rsidR="008F6EDB" w:rsidRPr="00D55983" w:rsidRDefault="008F6EDB" w:rsidP="008F6EDB">
            <w:pPr>
              <w:jc w:val="both"/>
              <w:rPr>
                <w:noProof w:val="0"/>
                <w:lang w:val="ro-MD" w:eastAsia="ru-RU"/>
              </w:rPr>
            </w:pPr>
            <w:r w:rsidRPr="00D55983">
              <w:rPr>
                <w:noProof w:val="0"/>
                <w:lang w:val="ro-MD" w:eastAsia="ru-RU"/>
              </w:rPr>
              <w:t>3.2. Prețul prezentului contract îl reprezintă suma de</w:t>
            </w:r>
            <w:r>
              <w:rPr>
                <w:noProof w:val="0"/>
                <w:lang w:val="ro-MD" w:eastAsia="ru-RU"/>
              </w:rPr>
              <w:t xml:space="preserve"> ______________ lei MD fără TVA.</w:t>
            </w:r>
          </w:p>
          <w:p w14:paraId="57A0FAD6" w14:textId="77777777" w:rsidR="008F6EDB" w:rsidRPr="00D55983" w:rsidRDefault="008F6EDB" w:rsidP="008F6EDB">
            <w:pPr>
              <w:jc w:val="both"/>
              <w:rPr>
                <w:noProof w:val="0"/>
                <w:lang w:val="ro-MD" w:eastAsia="ru-RU"/>
              </w:rPr>
            </w:pPr>
            <w:r w:rsidRPr="00D55983">
              <w:rPr>
                <w:noProof w:val="0"/>
                <w:lang w:val="ro-MD" w:eastAsia="ru-RU"/>
              </w:rPr>
              <w:t xml:space="preserve">3.3. Achitările vor fi efectuate prin transfer în baza facturilor fiscale, după primirea proceselor-verbale de recepţie a lucrărilor executate, semnate şi acceptate de către Beneficiar, în decurs de </w:t>
            </w:r>
            <w:r w:rsidRPr="00164E8A">
              <w:rPr>
                <w:b/>
                <w:bCs/>
                <w:noProof w:val="0"/>
                <w:lang w:val="ro-MD" w:eastAsia="ru-RU"/>
              </w:rPr>
              <w:t>30 (treizeci)</w:t>
            </w:r>
            <w:r>
              <w:rPr>
                <w:noProof w:val="0"/>
                <w:lang w:val="ro-MD" w:eastAsia="ru-RU"/>
              </w:rPr>
              <w:t xml:space="preserve"> </w:t>
            </w:r>
            <w:r w:rsidRPr="00D55983">
              <w:rPr>
                <w:noProof w:val="0"/>
                <w:lang w:val="ro-MD" w:eastAsia="ru-RU"/>
              </w:rPr>
              <w:t>zile.</w:t>
            </w:r>
          </w:p>
          <w:p w14:paraId="2D7E0AA3" w14:textId="6373158E" w:rsidR="00D55983" w:rsidRPr="00D55983" w:rsidRDefault="00D55983" w:rsidP="00D55983">
            <w:pPr>
              <w:jc w:val="both"/>
              <w:rPr>
                <w:noProof w:val="0"/>
                <w:lang w:val="ro-MD" w:eastAsia="ru-RU"/>
              </w:rPr>
            </w:pPr>
            <w:r w:rsidRPr="00D55983">
              <w:rPr>
                <w:noProof w:val="0"/>
                <w:lang w:val="ro-MD" w:eastAsia="ru-RU"/>
              </w:rPr>
              <w:t xml:space="preserve">3.4. Beneficiarul va verifica procesele-verbale de recepție a lucrărilor executate în termen de </w:t>
            </w:r>
            <w:r w:rsidR="0083130E">
              <w:rPr>
                <w:noProof w:val="0"/>
                <w:lang w:val="ro-MD" w:eastAsia="ru-RU"/>
              </w:rPr>
              <w:t>10</w:t>
            </w:r>
            <w:r w:rsidRPr="00D55983">
              <w:rPr>
                <w:noProof w:val="0"/>
                <w:lang w:val="ro-MD" w:eastAsia="ru-RU"/>
              </w:rPr>
              <w:t xml:space="preserve"> zile calendaristice de la primirea acestora de la Antreprenor.</w:t>
            </w:r>
          </w:p>
          <w:p w14:paraId="576AECA6" w14:textId="77777777" w:rsidR="00D55983" w:rsidRPr="00D55983" w:rsidRDefault="00D55983" w:rsidP="00D55983">
            <w:pPr>
              <w:jc w:val="both"/>
              <w:rPr>
                <w:noProof w:val="0"/>
                <w:lang w:val="ro-MD" w:eastAsia="ru-RU"/>
              </w:rPr>
            </w:pPr>
            <w:r w:rsidRPr="00D55983">
              <w:rPr>
                <w:noProof w:val="0"/>
                <w:lang w:val="ro-MD" w:eastAsia="ru-RU"/>
              </w:rPr>
              <w:t xml:space="preserve">3.5. Plata facturii finale se va face imediat după verificarea şi acceptarea situaţiei de plată definitivă de către Beneficiar. Dacă verificarea se prelungeşte din diferite motive, dar în special datorită unor eventuale litigii, contravaloarea lucrărilor care nu sunt în litigiu va fi plătită imediat. </w:t>
            </w:r>
          </w:p>
          <w:p w14:paraId="3C05898D" w14:textId="77777777" w:rsidR="00D55983" w:rsidRPr="00D55983" w:rsidRDefault="00D55983" w:rsidP="00D55983">
            <w:pPr>
              <w:jc w:val="both"/>
              <w:rPr>
                <w:noProof w:val="0"/>
                <w:lang w:val="ro-MD" w:eastAsia="ru-RU"/>
              </w:rPr>
            </w:pPr>
            <w:r w:rsidRPr="00D55983">
              <w:rPr>
                <w:noProof w:val="0"/>
                <w:lang w:val="ro-MD" w:eastAsia="ru-RU"/>
              </w:rPr>
              <w:t>3.6. Lucrările nu vor fi considerate finalizate până când procesul-verbal de recepţie la terminarea lucrărilor  nu va fi semnat de comisia de recepţie, care confirmă că lucrările au fost executate conform contractului.</w:t>
            </w:r>
          </w:p>
          <w:p w14:paraId="3B7AB99E" w14:textId="77777777" w:rsidR="00D55983" w:rsidRPr="00D55983" w:rsidRDefault="00D55983" w:rsidP="00D55983">
            <w:pPr>
              <w:jc w:val="both"/>
              <w:rPr>
                <w:noProof w:val="0"/>
                <w:lang w:val="ro-MD" w:eastAsia="ru-RU"/>
              </w:rPr>
            </w:pPr>
          </w:p>
          <w:p w14:paraId="6E2FC29B"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4. DURATA DE EXECUȚIE</w:t>
            </w:r>
          </w:p>
          <w:p w14:paraId="394996D7" w14:textId="30060C23" w:rsidR="00D55983" w:rsidRPr="00D55983" w:rsidRDefault="00D55983" w:rsidP="00D55983">
            <w:pPr>
              <w:tabs>
                <w:tab w:val="left" w:pos="567"/>
              </w:tabs>
              <w:jc w:val="both"/>
              <w:rPr>
                <w:noProof w:val="0"/>
                <w:lang w:val="ro-MD" w:eastAsia="ru-RU"/>
              </w:rPr>
            </w:pPr>
            <w:r w:rsidRPr="00D55983">
              <w:rPr>
                <w:noProof w:val="0"/>
                <w:lang w:val="ro-MD" w:eastAsia="ru-RU"/>
              </w:rPr>
              <w:lastRenderedPageBreak/>
              <w:t xml:space="preserve">4.1. Durata de execuţie a prezentului contract este de </w:t>
            </w:r>
            <w:r w:rsidR="005E1817" w:rsidRPr="005E1817">
              <w:rPr>
                <w:b/>
                <w:i/>
                <w:noProof w:val="0"/>
                <w:lang w:val="ro-MD" w:eastAsia="ru-RU"/>
              </w:rPr>
              <w:t>6</w:t>
            </w:r>
            <w:r w:rsidR="005E1817" w:rsidRPr="00C2589E">
              <w:rPr>
                <w:b/>
                <w:i/>
              </w:rPr>
              <w:t>0 de zile calendaristice din data semnării contractului</w:t>
            </w:r>
            <w:r w:rsidRPr="00D55983">
              <w:rPr>
                <w:noProof w:val="0"/>
                <w:lang w:val="ro-MD" w:eastAsia="ru-RU"/>
              </w:rPr>
              <w:t>.</w:t>
            </w:r>
          </w:p>
          <w:p w14:paraId="572C8A8C" w14:textId="6D4508E5" w:rsidR="00D55983" w:rsidRPr="00D55983" w:rsidRDefault="00D55983" w:rsidP="00D55983">
            <w:pPr>
              <w:tabs>
                <w:tab w:val="left" w:pos="567"/>
              </w:tabs>
              <w:jc w:val="both"/>
              <w:rPr>
                <w:noProof w:val="0"/>
                <w:lang w:val="ro-MD" w:eastAsia="ru-RU"/>
              </w:rPr>
            </w:pPr>
            <w:r w:rsidRPr="00D55983">
              <w:rPr>
                <w:noProof w:val="0"/>
                <w:lang w:val="ro-MD" w:eastAsia="ru-RU"/>
              </w:rPr>
              <w:t xml:space="preserve">4.2. </w:t>
            </w:r>
            <w:r w:rsidRPr="00D55983">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5E1817" w:rsidRPr="00CE1B58">
              <w:rPr>
                <w:b/>
                <w:bCs/>
                <w:noProof w:val="0"/>
                <w:lang w:val="ro-MD" w:eastAsia="ru-RU"/>
              </w:rPr>
              <w:t>60</w:t>
            </w:r>
            <w:r w:rsidR="00164E8A" w:rsidRPr="00CE1B58">
              <w:rPr>
                <w:b/>
                <w:bCs/>
                <w:noProof w:val="0"/>
                <w:lang w:val="ro-MD" w:eastAsia="ru-RU"/>
              </w:rPr>
              <w:t xml:space="preserve"> de zile</w:t>
            </w:r>
            <w:r w:rsidR="00164E8A" w:rsidRPr="00164E8A">
              <w:rPr>
                <w:b/>
                <w:bCs/>
                <w:noProof w:val="0"/>
                <w:lang w:val="ro-MD" w:eastAsia="ru-RU"/>
              </w:rPr>
              <w:t xml:space="preserve"> </w:t>
            </w:r>
            <w:r w:rsidRPr="00D55983">
              <w:rPr>
                <w:noProof w:val="0"/>
                <w:lang w:eastAsia="ru-RU"/>
              </w:rPr>
              <w:t>de la data precizată în ordinul de începere a lucrărilor. Emiterea ordinului de începere a lucrărilor este condiționată de îndeplinirea cumulativă a următoarelor condiții:</w:t>
            </w:r>
          </w:p>
          <w:p w14:paraId="62CC11E5" w14:textId="77777777" w:rsidR="00D55983" w:rsidRPr="00D55983" w:rsidRDefault="00D55983" w:rsidP="00D55983">
            <w:pPr>
              <w:jc w:val="both"/>
              <w:rPr>
                <w:noProof w:val="0"/>
                <w:lang w:eastAsia="ru-RU"/>
              </w:rPr>
            </w:pPr>
            <w:r w:rsidRPr="00D55983">
              <w:rPr>
                <w:noProof w:val="0"/>
                <w:lang w:eastAsia="ru-RU"/>
              </w:rPr>
              <w:t>- obținerea autorizației de construire de către Beneficiar;</w:t>
            </w:r>
          </w:p>
          <w:p w14:paraId="49D773C1" w14:textId="77777777" w:rsidR="00D55983" w:rsidRPr="00D55983" w:rsidRDefault="00D55983" w:rsidP="00D55983">
            <w:pPr>
              <w:jc w:val="both"/>
              <w:rPr>
                <w:noProof w:val="0"/>
                <w:lang w:eastAsia="ru-RU"/>
              </w:rPr>
            </w:pPr>
            <w:r w:rsidRPr="00D55983">
              <w:rPr>
                <w:noProof w:val="0"/>
                <w:lang w:eastAsia="ru-RU"/>
              </w:rPr>
              <w:t>- constituirea garanției de bună execuție a contractului;</w:t>
            </w:r>
          </w:p>
          <w:p w14:paraId="69808CBA" w14:textId="77777777" w:rsidR="00D55983" w:rsidRPr="00D55983" w:rsidRDefault="00D55983" w:rsidP="00D55983">
            <w:pPr>
              <w:jc w:val="both"/>
              <w:rPr>
                <w:noProof w:val="0"/>
                <w:lang w:eastAsia="ru-RU"/>
              </w:rPr>
            </w:pPr>
            <w:r w:rsidRPr="00D55983">
              <w:rPr>
                <w:noProof w:val="0"/>
                <w:lang w:eastAsia="ru-RU"/>
              </w:rPr>
              <w:t>- semnarea procesului–verbal de predare - primire a amplasamentului, liber de orice sarcini care împiedică realizarea obiectului prezentului contract.</w:t>
            </w:r>
          </w:p>
          <w:p w14:paraId="03A39EB4" w14:textId="77777777" w:rsidR="00D55983" w:rsidRPr="00D55983" w:rsidRDefault="00D55983" w:rsidP="00D55983">
            <w:pPr>
              <w:tabs>
                <w:tab w:val="left" w:pos="567"/>
              </w:tabs>
              <w:ind w:firstLine="29"/>
              <w:jc w:val="both"/>
              <w:rPr>
                <w:noProof w:val="0"/>
                <w:lang w:val="ro-MD" w:eastAsia="ru-RU"/>
              </w:rPr>
            </w:pPr>
            <w:r w:rsidRPr="00D55983">
              <w:rPr>
                <w:noProof w:val="0"/>
                <w:lang w:val="ro-MD" w:eastAsia="ru-RU"/>
              </w:rPr>
              <w:t>4.3. Executarea lucrărilor se va face în succesiunea și termenele stabilite prin graficul de execuție, alcătuit în ordinea tehnologică de execuţie, anexă la contract și parte integrantă a acestuia.</w:t>
            </w:r>
          </w:p>
          <w:p w14:paraId="370C1EC8" w14:textId="77777777" w:rsidR="00D55983" w:rsidRPr="00D55983" w:rsidRDefault="00D55983" w:rsidP="00D55983">
            <w:pPr>
              <w:tabs>
                <w:tab w:val="left" w:pos="567"/>
              </w:tabs>
              <w:ind w:right="-110"/>
              <w:jc w:val="both"/>
              <w:rPr>
                <w:noProof w:val="0"/>
                <w:lang w:val="ro-MD" w:eastAsia="ru-RU"/>
              </w:rPr>
            </w:pPr>
            <w:r w:rsidRPr="00D55983">
              <w:rPr>
                <w:noProof w:val="0"/>
                <w:lang w:val="ro-MD" w:eastAsia="ru-RU"/>
              </w:rPr>
              <w:t>4.4. Antreprenorul are dreptul la modificarea duratei de execuţie doar dacă aceasta nu se datorează din culpa sa.</w:t>
            </w:r>
          </w:p>
          <w:p w14:paraId="6705ABC1" w14:textId="77777777" w:rsidR="00D55983" w:rsidRPr="00D55983" w:rsidRDefault="00D55983" w:rsidP="00D55983">
            <w:pPr>
              <w:tabs>
                <w:tab w:val="left" w:pos="567"/>
              </w:tabs>
              <w:jc w:val="both"/>
              <w:rPr>
                <w:noProof w:val="0"/>
                <w:lang w:val="ro-MD" w:eastAsia="ru-RU"/>
              </w:rPr>
            </w:pPr>
            <w:r w:rsidRPr="00D55983">
              <w:rPr>
                <w:noProof w:val="0"/>
                <w:lang w:val="ro-MD" w:eastAsia="ru-RU"/>
              </w:rPr>
              <w:t>4.5. Perioada de execuţie poate fi prelungită sau suspendată, cu modificarea graficului de execuție aprobat de ambele părți, dacă constrângerea activităţii se datorează următoarelor cauze:</w:t>
            </w:r>
          </w:p>
          <w:p w14:paraId="5F9B07CB" w14:textId="77777777" w:rsidR="00D55983" w:rsidRPr="00D55983" w:rsidRDefault="00D55983" w:rsidP="00D55983">
            <w:pPr>
              <w:tabs>
                <w:tab w:val="left" w:pos="1276"/>
              </w:tabs>
              <w:jc w:val="both"/>
              <w:rPr>
                <w:noProof w:val="0"/>
                <w:lang w:val="ro-MD" w:eastAsia="ru-RU"/>
              </w:rPr>
            </w:pPr>
            <w:r w:rsidRPr="00D55983">
              <w:rPr>
                <w:noProof w:val="0"/>
                <w:lang w:val="ro-MD" w:eastAsia="ru-RU"/>
              </w:rPr>
              <w:t>a) generate de Beneficiar;</w:t>
            </w:r>
          </w:p>
          <w:p w14:paraId="5986DA2D" w14:textId="77777777" w:rsidR="00D55983" w:rsidRPr="00D55983" w:rsidRDefault="00D55983" w:rsidP="00D55983">
            <w:pPr>
              <w:tabs>
                <w:tab w:val="left" w:pos="1276"/>
              </w:tabs>
              <w:jc w:val="both"/>
              <w:rPr>
                <w:noProof w:val="0"/>
                <w:lang w:val="ro-MD" w:eastAsia="ru-RU"/>
              </w:rPr>
            </w:pPr>
            <w:r w:rsidRPr="00D55983">
              <w:rPr>
                <w:noProof w:val="0"/>
                <w:lang w:val="ro-MD" w:eastAsia="ru-RU"/>
              </w:rPr>
              <w:t>b) datorită impedimentului care justifică neexecutarea obligației sau altei situaţii extreme neimputabile şi imprevizibile pentru Antreprenor;</w:t>
            </w:r>
          </w:p>
          <w:p w14:paraId="256CCB9D" w14:textId="77777777" w:rsidR="00D55983" w:rsidRPr="00D55983" w:rsidRDefault="00D55983" w:rsidP="00D55983">
            <w:pPr>
              <w:tabs>
                <w:tab w:val="left" w:pos="1276"/>
              </w:tabs>
              <w:jc w:val="both"/>
              <w:rPr>
                <w:noProof w:val="0"/>
                <w:lang w:val="ro-MD" w:eastAsia="ru-RU"/>
              </w:rPr>
            </w:pPr>
            <w:r w:rsidRPr="00D55983">
              <w:rPr>
                <w:noProof w:val="0"/>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59CC02A7" w14:textId="77777777" w:rsidR="00D55983" w:rsidRPr="00D55983" w:rsidRDefault="00D55983" w:rsidP="00D55983">
            <w:pPr>
              <w:tabs>
                <w:tab w:val="left" w:pos="1276"/>
              </w:tabs>
              <w:jc w:val="both"/>
              <w:rPr>
                <w:noProof w:val="0"/>
                <w:lang w:val="ro-MD" w:eastAsia="ru-RU"/>
              </w:rPr>
            </w:pPr>
            <w:r w:rsidRPr="00D55983">
              <w:rPr>
                <w:noProof w:val="0"/>
                <w:lang w:val="ro-MD" w:eastAsia="ru-RU"/>
              </w:rPr>
              <w:t>d) calamităţilor naturale recunoscute de autoritatea legală.</w:t>
            </w:r>
          </w:p>
          <w:p w14:paraId="028E987D" w14:textId="77777777" w:rsidR="00D55983" w:rsidRPr="00D55983" w:rsidRDefault="00D55983" w:rsidP="00D55983">
            <w:pPr>
              <w:tabs>
                <w:tab w:val="left" w:pos="567"/>
              </w:tabs>
              <w:jc w:val="both"/>
              <w:rPr>
                <w:noProof w:val="0"/>
                <w:lang w:val="ro-MD" w:eastAsia="ru-RU"/>
              </w:rPr>
            </w:pPr>
            <w:r w:rsidRPr="00D55983">
              <w:rPr>
                <w:noProof w:val="0"/>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37CA264" w14:textId="77777777" w:rsidR="00D55983" w:rsidRPr="00D55983" w:rsidRDefault="00D55983" w:rsidP="00D55983">
            <w:pPr>
              <w:tabs>
                <w:tab w:val="left" w:pos="567"/>
              </w:tabs>
              <w:jc w:val="both"/>
              <w:rPr>
                <w:noProof w:val="0"/>
                <w:lang w:val="ro-MD" w:eastAsia="ru-RU"/>
              </w:rPr>
            </w:pPr>
            <w:r w:rsidRPr="00D55983">
              <w:rPr>
                <w:noProof w:val="0"/>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4F6EABE6" w14:textId="77777777" w:rsidR="00D55983" w:rsidRPr="00D55983" w:rsidRDefault="00D55983" w:rsidP="00D55983">
            <w:pPr>
              <w:tabs>
                <w:tab w:val="left" w:pos="360"/>
              </w:tabs>
              <w:jc w:val="both"/>
              <w:rPr>
                <w:noProof w:val="0"/>
                <w:lang w:val="ro-MD" w:eastAsia="ru-RU"/>
              </w:rPr>
            </w:pPr>
          </w:p>
          <w:p w14:paraId="63C571AA"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5. RECEPŢIA LUCRĂRILOR DE EXECUŢIE</w:t>
            </w:r>
          </w:p>
          <w:p w14:paraId="28A6822B" w14:textId="77777777" w:rsidR="00D55983" w:rsidRPr="00D55983" w:rsidRDefault="00D55983" w:rsidP="00D55983">
            <w:pPr>
              <w:tabs>
                <w:tab w:val="left" w:pos="567"/>
              </w:tabs>
              <w:jc w:val="both"/>
              <w:rPr>
                <w:noProof w:val="0"/>
                <w:lang w:val="ro-MD" w:eastAsia="ru-RU"/>
              </w:rPr>
            </w:pPr>
            <w:r w:rsidRPr="00D55983">
              <w:rPr>
                <w:noProof w:val="0"/>
                <w:lang w:val="ro-MD" w:eastAsia="ru-RU"/>
              </w:rPr>
              <w:t>5.1. Terminarea lucrărilor</w:t>
            </w:r>
          </w:p>
          <w:p w14:paraId="16DC6552" w14:textId="77777777" w:rsidR="00D55983" w:rsidRPr="00D55983" w:rsidRDefault="00D55983" w:rsidP="00D55983">
            <w:pPr>
              <w:tabs>
                <w:tab w:val="left" w:pos="567"/>
              </w:tabs>
              <w:jc w:val="both"/>
              <w:rPr>
                <w:noProof w:val="0"/>
                <w:lang w:val="ro-MD" w:eastAsia="ru-RU"/>
              </w:rPr>
            </w:pPr>
            <w:r w:rsidRPr="00D55983">
              <w:rPr>
                <w:noProof w:val="0"/>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027A906" w14:textId="77777777" w:rsidR="00D55983" w:rsidRPr="00D55983" w:rsidRDefault="00D55983" w:rsidP="00D55983">
            <w:pPr>
              <w:tabs>
                <w:tab w:val="left" w:pos="567"/>
              </w:tabs>
              <w:jc w:val="both"/>
              <w:rPr>
                <w:noProof w:val="0"/>
                <w:lang w:val="ro-MD" w:eastAsia="ru-RU"/>
              </w:rPr>
            </w:pPr>
            <w:r w:rsidRPr="00D55983">
              <w:rPr>
                <w:noProof w:val="0"/>
                <w:lang w:val="ro-MD" w:eastAsia="ru-RU"/>
              </w:rPr>
              <w:t>5.2. Înştiinţarea de Recepţie</w:t>
            </w:r>
          </w:p>
          <w:p w14:paraId="2C8C016E" w14:textId="77777777" w:rsidR="00D55983" w:rsidRPr="00D55983" w:rsidRDefault="00D55983" w:rsidP="00D55983">
            <w:pPr>
              <w:tabs>
                <w:tab w:val="left" w:pos="567"/>
              </w:tabs>
              <w:jc w:val="both"/>
              <w:rPr>
                <w:noProof w:val="0"/>
                <w:lang w:eastAsia="ru-RU"/>
              </w:rPr>
            </w:pPr>
            <w:r w:rsidRPr="00D55983">
              <w:rPr>
                <w:noProof w:val="0"/>
                <w:lang w:val="ro-MD" w:eastAsia="ru-RU"/>
              </w:rPr>
              <w:t xml:space="preserve">5.2.1. Antreprenorul are obligaţia de a notifica în scris Beneficiarul cu privire la îndeplinirea condiţiilor de recepţie, solicitând acestuia convocarea comisiei de recepţie conform prevederilor art.196 din </w:t>
            </w:r>
            <w:r w:rsidRPr="00D55983">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121F9FEC" w14:textId="77777777" w:rsidR="00D55983" w:rsidRPr="00D55983" w:rsidRDefault="00D55983" w:rsidP="00D55983">
            <w:pPr>
              <w:tabs>
                <w:tab w:val="left" w:pos="567"/>
              </w:tabs>
              <w:jc w:val="both"/>
              <w:rPr>
                <w:noProof w:val="0"/>
                <w:lang w:val="ro-MD" w:eastAsia="ru-RU"/>
              </w:rPr>
            </w:pPr>
            <w:r w:rsidRPr="00D55983">
              <w:rPr>
                <w:noProof w:val="0"/>
                <w:lang w:val="ro-MD" w:eastAsia="ru-RU"/>
              </w:rPr>
              <w:t>5.2.2. În cazul în care Comisia de recep</w:t>
            </w:r>
            <w:r w:rsidRPr="00D55983">
              <w:rPr>
                <w:noProof w:val="0"/>
                <w:lang w:eastAsia="ru-RU"/>
              </w:rPr>
              <w:t>ție</w:t>
            </w:r>
            <w:r w:rsidRPr="00D55983">
              <w:rPr>
                <w:noProof w:val="0"/>
                <w:lang w:val="ro-MD" w:eastAsia="ru-RU"/>
              </w:rPr>
              <w:t xml:space="preserve"> constată că sunt lipsuri sau deficienţe, acestea vor fi consemnate </w:t>
            </w:r>
            <w:r w:rsidRPr="00D55983">
              <w:rPr>
                <w:noProof w:val="0"/>
                <w:lang w:eastAsia="ru-RU"/>
              </w:rPr>
              <w:t>î</w:t>
            </w:r>
            <w:r w:rsidRPr="00D55983">
              <w:rPr>
                <w:noProof w:val="0"/>
                <w:lang w:val="ro-MD"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246D4BC" w14:textId="77777777" w:rsidR="00D55983" w:rsidRPr="00D55983" w:rsidRDefault="00D55983" w:rsidP="00D55983">
            <w:pPr>
              <w:tabs>
                <w:tab w:val="left" w:pos="567"/>
              </w:tabs>
              <w:jc w:val="both"/>
              <w:rPr>
                <w:noProof w:val="0"/>
                <w:lang w:val="en-US" w:eastAsia="ru-RU"/>
              </w:rPr>
            </w:pPr>
            <w:r w:rsidRPr="00D55983">
              <w:rPr>
                <w:noProof w:val="0"/>
                <w:lang w:val="ro-MD" w:eastAsia="ru-RU"/>
              </w:rPr>
              <w:t xml:space="preserve">5.2.3. Comisia de recepţie are obligaţia de a constata executarea completă a tuturor lucrărilor prevăzute în prezentul contract, prin corelarea prevederilor acestuia cu documentaţia de execuţie </w:t>
            </w:r>
            <w:r w:rsidRPr="00D55983">
              <w:rPr>
                <w:noProof w:val="0"/>
                <w:lang w:val="ro-MD" w:eastAsia="ru-RU"/>
              </w:rPr>
              <w:lastRenderedPageBreak/>
              <w:t>şi cu reglementările specifice, cu respectarea exigenţelor prevăzute de lege. În funcţie de constatările făcute, Beneficiarul are dreptul de a admite, cu sau fără obiecții, a amâna sau de a respinge recepţia.</w:t>
            </w:r>
            <w:r w:rsidRPr="00D55983">
              <w:rPr>
                <w:noProof w:val="0"/>
                <w:color w:val="333333"/>
                <w:shd w:val="clear" w:color="auto" w:fill="FFFFFF"/>
                <w:lang w:val="en-US" w:eastAsia="ru-RU"/>
              </w:rPr>
              <w:t xml:space="preserve"> </w:t>
            </w:r>
          </w:p>
          <w:p w14:paraId="525C0C62" w14:textId="77777777" w:rsidR="00D55983" w:rsidRPr="00D55983" w:rsidRDefault="00D55983" w:rsidP="00D55983">
            <w:pPr>
              <w:tabs>
                <w:tab w:val="left" w:pos="567"/>
              </w:tabs>
              <w:jc w:val="both"/>
              <w:rPr>
                <w:noProof w:val="0"/>
                <w:lang w:val="ro-MD" w:eastAsia="ru-RU"/>
              </w:rPr>
            </w:pPr>
            <w:r w:rsidRPr="00D55983">
              <w:rPr>
                <w:noProof w:val="0"/>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3053EE82" w14:textId="77777777" w:rsidR="00D55983" w:rsidRPr="00D55983" w:rsidRDefault="00D55983" w:rsidP="00D55983">
            <w:pPr>
              <w:tabs>
                <w:tab w:val="left" w:pos="567"/>
              </w:tabs>
              <w:jc w:val="both"/>
              <w:rPr>
                <w:noProof w:val="0"/>
                <w:lang w:val="ro-MD" w:eastAsia="ru-RU"/>
              </w:rPr>
            </w:pPr>
            <w:r w:rsidRPr="00D55983">
              <w:rPr>
                <w:noProof w:val="0"/>
                <w:lang w:val="ro-MD"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EF1C214"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5.2.6. Recepţia finală va fi efectuată conform prevederilor actelor normative. </w:t>
            </w:r>
          </w:p>
          <w:p w14:paraId="3BAF2C5E" w14:textId="77777777" w:rsidR="00D55983" w:rsidRPr="00D55983" w:rsidRDefault="00D55983" w:rsidP="00D55983">
            <w:pPr>
              <w:tabs>
                <w:tab w:val="left" w:pos="567"/>
              </w:tabs>
              <w:jc w:val="both"/>
              <w:rPr>
                <w:noProof w:val="0"/>
                <w:lang w:val="ro-MD" w:eastAsia="ru-RU"/>
              </w:rPr>
            </w:pPr>
          </w:p>
          <w:p w14:paraId="4A45E757"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6. REMEDIEREA DEFECTELOR</w:t>
            </w:r>
          </w:p>
          <w:p w14:paraId="76C8E299" w14:textId="77777777" w:rsidR="00D55983" w:rsidRPr="00D55983" w:rsidRDefault="00D55983" w:rsidP="00D55983">
            <w:pPr>
              <w:jc w:val="both"/>
              <w:rPr>
                <w:noProof w:val="0"/>
                <w:lang w:val="ro-MD" w:eastAsia="ru-RU"/>
              </w:rPr>
            </w:pPr>
            <w:r w:rsidRPr="00D55983">
              <w:rPr>
                <w:noProof w:val="0"/>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13A9FA4D" w14:textId="77777777" w:rsidR="00D55983" w:rsidRPr="00D55983" w:rsidRDefault="00D55983" w:rsidP="00D55983">
            <w:pPr>
              <w:jc w:val="both"/>
              <w:rPr>
                <w:noProof w:val="0"/>
                <w:lang w:val="ro-MD" w:eastAsia="ru-RU"/>
              </w:rPr>
            </w:pPr>
            <w:r w:rsidRPr="00D55983">
              <w:rPr>
                <w:noProof w:val="0"/>
                <w:lang w:val="ro-MD" w:eastAsia="ru-RU"/>
              </w:rPr>
              <w:t>6.2. Antreprenorul va remedia, fără costuri suplimentare pentru Beneficiar, orice defecte datorate faptului că materialele, echipamentele sau calitatea execuţiei nu sunt în conformitate cu prevederile Contractului.</w:t>
            </w:r>
          </w:p>
          <w:p w14:paraId="7AF4130B" w14:textId="77777777" w:rsidR="00D55983" w:rsidRPr="00D55983" w:rsidRDefault="00D55983" w:rsidP="00D55983">
            <w:pPr>
              <w:jc w:val="both"/>
              <w:rPr>
                <w:noProof w:val="0"/>
                <w:lang w:val="ro-MD" w:eastAsia="ru-RU"/>
              </w:rPr>
            </w:pPr>
            <w:r w:rsidRPr="00D55983">
              <w:rPr>
                <w:noProof w:val="0"/>
                <w:lang w:val="ro-MD" w:eastAsia="ru-RU"/>
              </w:rPr>
              <w:t>6.3. Remedierea defectelor calitative apărute din vina Antreprenorului, atât în perioada de execuţie, cât şi în perioada de garanţie stabilită, se face pe cheltuiala acestuia potrivit actelor normative.</w:t>
            </w:r>
          </w:p>
          <w:p w14:paraId="008B7A3F" w14:textId="77777777" w:rsidR="00D55983" w:rsidRPr="00D55983" w:rsidRDefault="00D55983" w:rsidP="00D55983">
            <w:pPr>
              <w:tabs>
                <w:tab w:val="left" w:pos="567"/>
              </w:tabs>
              <w:jc w:val="both"/>
              <w:rPr>
                <w:noProof w:val="0"/>
                <w:lang w:val="ro-MD" w:eastAsia="ru-RU"/>
              </w:rPr>
            </w:pPr>
          </w:p>
          <w:p w14:paraId="01DD7013" w14:textId="77777777" w:rsidR="00D55983" w:rsidRPr="00D55983" w:rsidRDefault="00D55983" w:rsidP="00D55983">
            <w:pPr>
              <w:tabs>
                <w:tab w:val="left" w:pos="525"/>
              </w:tabs>
              <w:jc w:val="both"/>
              <w:rPr>
                <w:noProof w:val="0"/>
                <w:lang w:val="ro-MD" w:eastAsia="ru-RU"/>
              </w:rPr>
            </w:pPr>
            <w:r w:rsidRPr="00D55983">
              <w:rPr>
                <w:b/>
                <w:noProof w:val="0"/>
                <w:lang w:val="ro-MD" w:eastAsia="ru-RU"/>
              </w:rPr>
              <w:t>7. DREPTURILE ŞI OBLIGAŢIUNILE ANTREPRENORULUI ŞI ALE BENEFICIARULUI</w:t>
            </w:r>
          </w:p>
          <w:p w14:paraId="27212A53"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7.1. Întreaga documentaţie necesară pentru executarea lucrărilor contractate se pune de către Beneficiar la dispoziţia Antreprenorului în două exemplare.</w:t>
            </w:r>
          </w:p>
          <w:p w14:paraId="3E617194"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4F0788"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7.3.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1E0B695"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 xml:space="preserve">7.4. Documentaţia pusă la dispoziţia Antreprenorului se repartizează astfel: </w:t>
            </w:r>
          </w:p>
          <w:p w14:paraId="04C96B97" w14:textId="77777777" w:rsidR="00D55983" w:rsidRPr="00D55983" w:rsidRDefault="00D55983" w:rsidP="00D55983">
            <w:pPr>
              <w:tabs>
                <w:tab w:val="left" w:pos="1276"/>
              </w:tabs>
              <w:jc w:val="both"/>
              <w:rPr>
                <w:noProof w:val="0"/>
                <w:lang w:val="ro-MD" w:eastAsia="ru-RU"/>
              </w:rPr>
            </w:pPr>
            <w:r w:rsidRPr="00D55983">
              <w:rPr>
                <w:noProof w:val="0"/>
                <w:lang w:val="ro-MD" w:eastAsia="ru-RU"/>
              </w:rPr>
              <w:t>a) un exemplar rămâne la dispoziţia Antreprenorului,</w:t>
            </w:r>
          </w:p>
          <w:p w14:paraId="3E314431" w14:textId="77777777" w:rsidR="00D55983" w:rsidRPr="00D55983" w:rsidRDefault="00D55983" w:rsidP="00D55983">
            <w:pPr>
              <w:tabs>
                <w:tab w:val="left" w:pos="1276"/>
              </w:tabs>
              <w:jc w:val="both"/>
              <w:rPr>
                <w:noProof w:val="0"/>
                <w:lang w:val="ro-MD" w:eastAsia="ru-RU"/>
              </w:rPr>
            </w:pPr>
            <w:r w:rsidRPr="00D55983">
              <w:rPr>
                <w:noProof w:val="0"/>
                <w:lang w:val="ro-MD" w:eastAsia="ru-RU"/>
              </w:rPr>
              <w:t>b) iar cel</w:t>
            </w:r>
            <w:r w:rsidRPr="00D55983">
              <w:rPr>
                <w:noProof w:val="0"/>
                <w:lang w:eastAsia="ru-RU"/>
              </w:rPr>
              <w:t xml:space="preserve">ălalt </w:t>
            </w:r>
            <w:r w:rsidRPr="00D55983">
              <w:rPr>
                <w:noProof w:val="0"/>
                <w:lang w:val="ro-MD" w:eastAsia="ru-RU"/>
              </w:rPr>
              <w:t xml:space="preserve">va fi ţinut de către acesta la dispoziţie pentru consultare de către Inspectoratul Național pentru Supraveghere Tehnică, precum şi de către alte persoane autorizate, inclusiv dirigintele de șantier. </w:t>
            </w:r>
          </w:p>
          <w:p w14:paraId="0311D875"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EA9AD0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2E5F21E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7.7.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2A3CB1F" w14:textId="77777777" w:rsidR="00D55983" w:rsidRPr="00D55983" w:rsidRDefault="00D55983" w:rsidP="00D55983">
            <w:pPr>
              <w:tabs>
                <w:tab w:val="left" w:pos="1276"/>
              </w:tabs>
              <w:jc w:val="both"/>
              <w:rPr>
                <w:noProof w:val="0"/>
                <w:lang w:val="ro-MD" w:eastAsia="ru-RU"/>
              </w:rPr>
            </w:pPr>
            <w:r w:rsidRPr="00D55983">
              <w:rPr>
                <w:noProof w:val="0"/>
                <w:lang w:val="ro-MD" w:eastAsia="ru-RU"/>
              </w:rPr>
              <w:lastRenderedPageBreak/>
              <w:t xml:space="preserve">7.8.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0B42CF2"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7.9. La lucrările la care se fac încercări, se consideră calitatea probei îndeplinită atâta timp cât rezultatele se înscriu în limitele admise prin reglementările tehnice. </w:t>
            </w:r>
          </w:p>
          <w:p w14:paraId="0B2CFABC"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7.10. Beneficiarul are dreptul de a supraveghea desfăşurarea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79BC853" w14:textId="77777777" w:rsidR="00D55983" w:rsidRPr="00D55983" w:rsidRDefault="00D55983" w:rsidP="00D55983">
            <w:pPr>
              <w:tabs>
                <w:tab w:val="left" w:pos="1276"/>
              </w:tabs>
              <w:jc w:val="both"/>
              <w:rPr>
                <w:noProof w:val="0"/>
                <w:lang w:val="ro-MD" w:eastAsia="ru-RU"/>
              </w:rPr>
            </w:pPr>
            <w:r w:rsidRPr="00D55983">
              <w:rPr>
                <w:noProof w:val="0"/>
                <w:lang w:val="ro-MD" w:eastAsia="ru-RU"/>
              </w:rPr>
              <w:t>7.11.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E6103AE"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7.12.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AD6D06D"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7.13. Trasarea axelor principale, bornelor de referinţă, căilor de circulaţie şi limitelor terenului pus la dispoziţia Antreprenorului, precum şi materializarea cotelor de nivel în imediata apropiere a terenului, sunt obligaţiuni ale Antreprenorului. </w:t>
            </w:r>
          </w:p>
          <w:p w14:paraId="5E06B180"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7.14. Pentru verificarea trasării de către Beneficiar sau proiectant, Antreprenorul este obligat să protejeze şi să păstreze toate reperele, bornele sau alte obiecte folosite la trasarea lucrărilor. </w:t>
            </w:r>
          </w:p>
          <w:p w14:paraId="41D4556A"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7.15.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9DD9C27"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7.16.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5BC331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7.17. Pe parcursul executării lucrărilor, Beneficiarul are dreptul să dispună în scris: </w:t>
            </w:r>
          </w:p>
          <w:p w14:paraId="70002E80" w14:textId="77777777" w:rsidR="00D55983" w:rsidRPr="00D55983" w:rsidRDefault="00D55983" w:rsidP="00DE4E21">
            <w:pPr>
              <w:numPr>
                <w:ilvl w:val="0"/>
                <w:numId w:val="22"/>
              </w:numPr>
              <w:tabs>
                <w:tab w:val="left" w:pos="345"/>
              </w:tabs>
              <w:ind w:left="0" w:firstLine="0"/>
              <w:contextualSpacing/>
              <w:jc w:val="both"/>
              <w:rPr>
                <w:noProof w:val="0"/>
                <w:lang w:val="ro-MD" w:eastAsia="ru-RU"/>
              </w:rPr>
            </w:pPr>
            <w:r w:rsidRPr="00D55983">
              <w:rPr>
                <w:noProof w:val="0"/>
                <w:lang w:val="ro-MD" w:eastAsia="ru-RU"/>
              </w:rPr>
              <w:t xml:space="preserve">îndepărtarea de pe şantier a oricăror materiale care sunt calitativ necorespunzătoare; </w:t>
            </w:r>
          </w:p>
          <w:p w14:paraId="5204D318" w14:textId="77777777" w:rsidR="00D55983" w:rsidRPr="00D55983" w:rsidRDefault="00D55983" w:rsidP="00DE4E21">
            <w:pPr>
              <w:numPr>
                <w:ilvl w:val="0"/>
                <w:numId w:val="22"/>
              </w:numPr>
              <w:tabs>
                <w:tab w:val="left" w:pos="345"/>
              </w:tabs>
              <w:ind w:left="0" w:firstLine="0"/>
              <w:jc w:val="both"/>
              <w:rPr>
                <w:noProof w:val="0"/>
                <w:lang w:val="ro-MD" w:eastAsia="ru-RU"/>
              </w:rPr>
            </w:pPr>
            <w:r w:rsidRPr="00D55983">
              <w:rPr>
                <w:noProof w:val="0"/>
                <w:lang w:val="ro-MD" w:eastAsia="ru-RU"/>
              </w:rPr>
              <w:t xml:space="preserve">înlocuirea materialelor necorespunzătoare calitativ cu altele corespunzătoare; </w:t>
            </w:r>
          </w:p>
          <w:p w14:paraId="1E231D75" w14:textId="77777777" w:rsidR="00D55983" w:rsidRPr="00D55983" w:rsidRDefault="00D55983" w:rsidP="00DE4E21">
            <w:pPr>
              <w:numPr>
                <w:ilvl w:val="0"/>
                <w:numId w:val="22"/>
              </w:numPr>
              <w:tabs>
                <w:tab w:val="left" w:pos="345"/>
              </w:tabs>
              <w:ind w:left="0" w:firstLine="0"/>
              <w:jc w:val="both"/>
              <w:rPr>
                <w:noProof w:val="0"/>
                <w:lang w:val="ro-MD" w:eastAsia="ru-RU"/>
              </w:rPr>
            </w:pPr>
            <w:r w:rsidRPr="00D55983">
              <w:rPr>
                <w:noProof w:val="0"/>
                <w:lang w:val="ro-MD" w:eastAsia="ru-RU"/>
              </w:rPr>
              <w:t xml:space="preserve">îndepărtarea sau refacerea oricărei lucrări sau părţi de lucrare necorespunzătoare din punct de vedere calitativ. </w:t>
            </w:r>
          </w:p>
          <w:p w14:paraId="442DCDE5"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7.18.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40B378"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7.19.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931BDF0"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7.20.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45074A2" w14:textId="77777777" w:rsidR="00D55983" w:rsidRPr="00D55983" w:rsidRDefault="00D55983" w:rsidP="00D55983">
            <w:pPr>
              <w:tabs>
                <w:tab w:val="left" w:pos="314"/>
              </w:tabs>
              <w:jc w:val="both"/>
              <w:rPr>
                <w:noProof w:val="0"/>
                <w:lang w:val="ro-MD" w:eastAsia="ru-RU"/>
              </w:rPr>
            </w:pPr>
            <w:r w:rsidRPr="00D55983">
              <w:rPr>
                <w:noProof w:val="0"/>
                <w:lang w:val="ro-MD" w:eastAsia="ru-RU"/>
              </w:rPr>
              <w:lastRenderedPageBreak/>
              <w:t xml:space="preserve">7.21. Lucrările suplimentare față de cele contractate, considerate necesare de Antreprenor, nu pot fi demarate sau executate fără modificarea prin Act adițional a prezentului contract. </w:t>
            </w:r>
          </w:p>
          <w:p w14:paraId="6D973986" w14:textId="77777777" w:rsidR="00D55983" w:rsidRPr="00D55983" w:rsidRDefault="00D55983" w:rsidP="00D55983">
            <w:pPr>
              <w:tabs>
                <w:tab w:val="left" w:pos="314"/>
              </w:tabs>
              <w:jc w:val="both"/>
              <w:rPr>
                <w:noProof w:val="0"/>
                <w:lang w:val="ro-MD" w:eastAsia="ru-RU"/>
              </w:rPr>
            </w:pPr>
            <w:r w:rsidRPr="00D55983">
              <w:rPr>
                <w:noProof w:val="0"/>
                <w:lang w:val="ro-MD" w:eastAsia="ru-RU"/>
              </w:rPr>
              <w:t>7.22. Antreprenorul răspunde pentru viciile ascunse ale construcției, în conformitate cu prevederile actelor normative.</w:t>
            </w:r>
          </w:p>
          <w:p w14:paraId="5D86BF3E" w14:textId="77777777" w:rsidR="00D55983" w:rsidRPr="00D55983" w:rsidRDefault="00D55983" w:rsidP="00D55983">
            <w:pPr>
              <w:tabs>
                <w:tab w:val="left" w:pos="525"/>
              </w:tabs>
              <w:jc w:val="both"/>
              <w:rPr>
                <w:noProof w:val="0"/>
                <w:lang w:val="ro-MD" w:eastAsia="ru-RU"/>
              </w:rPr>
            </w:pPr>
            <w:r w:rsidRPr="00D55983">
              <w:rPr>
                <w:noProof w:val="0"/>
                <w:lang w:val="ro-MD" w:eastAsia="ru-RU"/>
              </w:rPr>
              <w:t>7.23.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5638737" w14:textId="77777777" w:rsidR="00D55983" w:rsidRPr="00D55983" w:rsidRDefault="00D55983" w:rsidP="00D55983">
            <w:pPr>
              <w:tabs>
                <w:tab w:val="left" w:pos="525"/>
              </w:tabs>
              <w:jc w:val="both"/>
              <w:rPr>
                <w:noProof w:val="0"/>
                <w:lang w:val="ro-MD" w:eastAsia="ru-RU"/>
              </w:rPr>
            </w:pPr>
          </w:p>
          <w:p w14:paraId="26470CB8"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8. MODIFICĂRI</w:t>
            </w:r>
          </w:p>
          <w:p w14:paraId="0EBFAA1E" w14:textId="77777777" w:rsidR="00D55983" w:rsidRPr="00D55983" w:rsidRDefault="00D55983" w:rsidP="00D55983">
            <w:pPr>
              <w:tabs>
                <w:tab w:val="left" w:pos="360"/>
              </w:tabs>
              <w:jc w:val="both"/>
              <w:rPr>
                <w:noProof w:val="0"/>
                <w:lang w:val="ro-MD" w:eastAsia="ru-RU"/>
              </w:rPr>
            </w:pPr>
            <w:r w:rsidRPr="00D55983">
              <w:rPr>
                <w:noProof w:val="0"/>
                <w:lang w:val="ro-MD" w:eastAsia="ru-RU"/>
              </w:rPr>
              <w:t>8.1. Modificarea contractului de achiziţie publică, în cursul perioadei sale de valabilitate, se va efectua conform prevederilor actelor normative aplicabile în domeniul achiziţiilor publice, prin act adiţional la prezentul contract.</w:t>
            </w:r>
          </w:p>
          <w:p w14:paraId="69EDE802" w14:textId="77777777" w:rsidR="00D55983" w:rsidRPr="00D55983" w:rsidRDefault="00D55983" w:rsidP="00D55983">
            <w:pPr>
              <w:tabs>
                <w:tab w:val="left" w:pos="360"/>
              </w:tabs>
              <w:jc w:val="both"/>
              <w:rPr>
                <w:noProof w:val="0"/>
                <w:lang w:val="ro-MD" w:eastAsia="ru-RU"/>
              </w:rPr>
            </w:pPr>
          </w:p>
          <w:p w14:paraId="66EA8DE2" w14:textId="77777777" w:rsidR="00D55983" w:rsidRPr="00D55983" w:rsidRDefault="00D55983" w:rsidP="00D55983">
            <w:pPr>
              <w:tabs>
                <w:tab w:val="left" w:pos="360"/>
              </w:tabs>
              <w:jc w:val="both"/>
              <w:rPr>
                <w:noProof w:val="0"/>
                <w:lang w:val="ro-MD" w:eastAsia="ru-RU"/>
              </w:rPr>
            </w:pPr>
            <w:r w:rsidRPr="00D55983">
              <w:rPr>
                <w:b/>
                <w:noProof w:val="0"/>
                <w:lang w:val="en-US" w:eastAsia="ru-RU"/>
              </w:rPr>
              <w:t>9. AJUSTAREA PREŢULUI CONTRACTULUI</w:t>
            </w:r>
          </w:p>
          <w:p w14:paraId="4F520C4A" w14:textId="77777777" w:rsidR="00D55983" w:rsidRPr="00D55983" w:rsidRDefault="00D55983" w:rsidP="00D55983">
            <w:pPr>
              <w:jc w:val="both"/>
              <w:rPr>
                <w:noProof w:val="0"/>
                <w:lang w:eastAsia="ru-RU"/>
              </w:rPr>
            </w:pPr>
            <w:r w:rsidRPr="00D55983">
              <w:rPr>
                <w:noProof w:val="0"/>
                <w:lang w:val="en-US" w:eastAsia="ru-RU"/>
              </w:rPr>
              <w:t xml:space="preserve">9.1. </w:t>
            </w:r>
            <w:r w:rsidRPr="00D55983">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19AE5005" w14:textId="77777777" w:rsidR="00D55983" w:rsidRPr="00D55983" w:rsidRDefault="00D55983" w:rsidP="00D55983">
            <w:pPr>
              <w:tabs>
                <w:tab w:val="left" w:pos="360"/>
              </w:tabs>
              <w:jc w:val="both"/>
              <w:rPr>
                <w:noProof w:val="0"/>
                <w:lang w:val="ro-MD" w:eastAsia="ru-RU"/>
              </w:rPr>
            </w:pPr>
            <w:r w:rsidRPr="00D55983">
              <w:rPr>
                <w:noProof w:val="0"/>
                <w:lang w:eastAsia="ru-RU"/>
              </w:rPr>
              <w:t>9.2.</w:t>
            </w:r>
            <w:r w:rsidRPr="00D55983">
              <w:rPr>
                <w:noProof w:val="0"/>
                <w:color w:val="333333"/>
                <w:shd w:val="clear" w:color="auto" w:fill="FFFFFF"/>
                <w:lang w:eastAsia="ru-RU"/>
              </w:rPr>
              <w:t xml:space="preserve"> </w:t>
            </w:r>
            <w:r w:rsidRPr="00D55983">
              <w:rPr>
                <w:noProof w:val="0"/>
                <w:lang w:eastAsia="ru-RU"/>
              </w:rPr>
              <w:t xml:space="preserve">Ajustarea valorii prezentului contract de achiziție se va efectua ținând cont de rata inflației sau deflației/în baza actualizării prețurilor de cost (modalitate stabilită de comun acord </w:t>
            </w:r>
            <w:r w:rsidRPr="00D55983">
              <w:rPr>
                <w:noProof w:val="0"/>
                <w:color w:val="333333"/>
                <w:shd w:val="clear" w:color="auto" w:fill="FFFFFF"/>
                <w:lang w:eastAsia="ru-RU"/>
              </w:rPr>
              <w:t>între părți la semnarea acestuia și nu poate fi modificată pe durata executării</w:t>
            </w:r>
            <w:r w:rsidRPr="00D55983">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F40A130" w14:textId="77777777" w:rsidR="00D55983" w:rsidRPr="00D55983" w:rsidRDefault="00D55983" w:rsidP="00D55983">
            <w:pPr>
              <w:tabs>
                <w:tab w:val="left" w:pos="360"/>
              </w:tabs>
              <w:jc w:val="both"/>
              <w:rPr>
                <w:noProof w:val="0"/>
                <w:lang w:val="ro-MD" w:eastAsia="ru-RU"/>
              </w:rPr>
            </w:pPr>
          </w:p>
          <w:p w14:paraId="7D749250" w14:textId="77777777" w:rsidR="00D55983" w:rsidRPr="00D55983" w:rsidRDefault="00D55983" w:rsidP="00D55983">
            <w:pPr>
              <w:tabs>
                <w:tab w:val="left" w:pos="555"/>
                <w:tab w:val="left" w:pos="4365"/>
              </w:tabs>
              <w:jc w:val="both"/>
              <w:rPr>
                <w:b/>
                <w:noProof w:val="0"/>
                <w:lang w:val="ro-MD" w:eastAsia="ru-RU"/>
              </w:rPr>
            </w:pPr>
            <w:r w:rsidRPr="00D55983">
              <w:rPr>
                <w:b/>
                <w:noProof w:val="0"/>
                <w:lang w:val="ro-MD" w:eastAsia="ru-RU"/>
              </w:rPr>
              <w:t xml:space="preserve">10. ANTREPRENORUL ŞI SUBANTREPRENORII </w:t>
            </w:r>
          </w:p>
          <w:p w14:paraId="7C1E0C22" w14:textId="77777777" w:rsidR="00D55983" w:rsidRPr="00D55983" w:rsidRDefault="00D55983" w:rsidP="00D55983">
            <w:pPr>
              <w:tabs>
                <w:tab w:val="left" w:pos="4365"/>
              </w:tabs>
              <w:jc w:val="both"/>
              <w:rPr>
                <w:noProof w:val="0"/>
                <w:lang w:val="ro-MD" w:eastAsia="ru-RU"/>
              </w:rPr>
            </w:pPr>
            <w:r w:rsidRPr="00D55983">
              <w:rPr>
                <w:noProof w:val="0"/>
                <w:lang w:val="ro-MD" w:eastAsia="ru-RU"/>
              </w:rPr>
              <w:t>10.1. La încheierea contractului sau atunci când se introduc noi subcontractanţi, este obligatorie furnizarea c</w:t>
            </w:r>
            <w:r w:rsidRPr="00D55983">
              <w:rPr>
                <w:noProof w:val="0"/>
                <w:lang w:val="en-US" w:eastAsia="ru-RU"/>
              </w:rPr>
              <w:t>ă</w:t>
            </w:r>
            <w:r w:rsidRPr="00D55983">
              <w:rPr>
                <w:noProof w:val="0"/>
                <w:lang w:val="ro-MD" w:eastAsia="ru-RU"/>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7C464F8"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462583C" w14:textId="77777777" w:rsidR="00D55983" w:rsidRPr="00D55983" w:rsidRDefault="00D55983" w:rsidP="00D55983">
            <w:pPr>
              <w:tabs>
                <w:tab w:val="left" w:pos="4365"/>
              </w:tabs>
              <w:spacing w:before="240" w:after="240"/>
              <w:contextualSpacing/>
              <w:jc w:val="both"/>
              <w:rPr>
                <w:noProof w:val="0"/>
                <w:lang w:eastAsia="ru-RU"/>
              </w:rPr>
            </w:pPr>
            <w:r w:rsidRPr="00D55983">
              <w:rPr>
                <w:noProof w:val="0"/>
                <w:lang w:val="ro-MD"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D55983">
              <w:rPr>
                <w:noProof w:val="0"/>
                <w:lang w:eastAsia="ru-RU"/>
              </w:rPr>
              <w:t>documentația de atribuire.</w:t>
            </w:r>
          </w:p>
          <w:p w14:paraId="3BDFBCFB"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10.4. Înlocuirea/implicarea de noi subcontractanţi nu diminueaza în nici o situaţie răspunderea Antreprenorului în ceea ce priveşte modul de îndeplinire a contractului.</w:t>
            </w:r>
          </w:p>
          <w:p w14:paraId="1161B218"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10.5. Angajarea forţei de muncă pe bază de acord nu este considerată obiectul unei subcontractări.</w:t>
            </w:r>
          </w:p>
          <w:p w14:paraId="6BF9EC14" w14:textId="77777777" w:rsidR="00D55983" w:rsidRPr="00D55983" w:rsidRDefault="00D55983" w:rsidP="00D55983">
            <w:pPr>
              <w:tabs>
                <w:tab w:val="left" w:pos="4365"/>
              </w:tabs>
              <w:jc w:val="both"/>
              <w:rPr>
                <w:b/>
                <w:noProof w:val="0"/>
                <w:lang w:val="ro-MD" w:eastAsia="ru-RU"/>
              </w:rPr>
            </w:pPr>
          </w:p>
          <w:p w14:paraId="6DE29F4B" w14:textId="77777777" w:rsidR="00D55983" w:rsidRPr="00D55983" w:rsidRDefault="00D55983" w:rsidP="00D55983">
            <w:pPr>
              <w:tabs>
                <w:tab w:val="left" w:pos="4365"/>
              </w:tabs>
              <w:jc w:val="both"/>
              <w:rPr>
                <w:noProof w:val="0"/>
                <w:lang w:val="ro-MD" w:eastAsia="ru-RU"/>
              </w:rPr>
            </w:pPr>
            <w:r w:rsidRPr="00D55983">
              <w:rPr>
                <w:b/>
                <w:noProof w:val="0"/>
                <w:lang w:val="ro-MD" w:eastAsia="ru-RU"/>
              </w:rPr>
              <w:t>11. FORȚA DE MUNCĂ</w:t>
            </w:r>
          </w:p>
          <w:p w14:paraId="2A05ECF8" w14:textId="77777777" w:rsidR="00D55983" w:rsidRPr="00D55983" w:rsidRDefault="00D55983" w:rsidP="00D55983">
            <w:pPr>
              <w:tabs>
                <w:tab w:val="left" w:pos="795"/>
              </w:tabs>
              <w:ind w:left="-14"/>
              <w:contextualSpacing/>
              <w:jc w:val="both"/>
              <w:rPr>
                <w:noProof w:val="0"/>
                <w:lang w:val="ro-MD" w:eastAsia="ru-RU"/>
              </w:rPr>
            </w:pPr>
            <w:r w:rsidRPr="00D55983">
              <w:rPr>
                <w:noProof w:val="0"/>
                <w:lang w:val="ro-MD" w:eastAsia="ru-RU"/>
              </w:rPr>
              <w:t>11.1. Antreprenorul şi subantreprenorii vor îndeplini toate formalităţile necesare angajării întregii forţe de muncă pentru executarea lucrărilor contractate în conformitate cu prevederile actelor normative .</w:t>
            </w:r>
          </w:p>
          <w:p w14:paraId="4060AF26" w14:textId="77777777" w:rsidR="00D55983" w:rsidRPr="00D55983" w:rsidRDefault="00D55983" w:rsidP="00D55983">
            <w:pPr>
              <w:tabs>
                <w:tab w:val="left" w:pos="795"/>
              </w:tabs>
              <w:ind w:left="-15"/>
              <w:contextualSpacing/>
              <w:jc w:val="both"/>
              <w:rPr>
                <w:noProof w:val="0"/>
                <w:lang w:val="ro-MD" w:eastAsia="ru-RU"/>
              </w:rPr>
            </w:pPr>
          </w:p>
          <w:p w14:paraId="582C2277" w14:textId="77777777" w:rsidR="00D55983" w:rsidRPr="00D55983" w:rsidRDefault="00D55983" w:rsidP="00D55983">
            <w:pPr>
              <w:tabs>
                <w:tab w:val="left" w:pos="795"/>
              </w:tabs>
              <w:jc w:val="both"/>
              <w:rPr>
                <w:noProof w:val="0"/>
                <w:lang w:val="ro-MD" w:eastAsia="ru-RU"/>
              </w:rPr>
            </w:pPr>
            <w:r w:rsidRPr="00D55983">
              <w:rPr>
                <w:b/>
                <w:noProof w:val="0"/>
                <w:lang w:val="ro-MD" w:eastAsia="ru-RU"/>
              </w:rPr>
              <w:t>12. MATERIALELE ŞI EXECUŢIA LUCRĂRILOR</w:t>
            </w:r>
          </w:p>
          <w:p w14:paraId="30330B05" w14:textId="77777777" w:rsidR="00D55983" w:rsidRPr="00D55983" w:rsidRDefault="00D55983" w:rsidP="00D55983">
            <w:pPr>
              <w:tabs>
                <w:tab w:val="left" w:pos="0"/>
              </w:tabs>
              <w:jc w:val="both"/>
              <w:rPr>
                <w:noProof w:val="0"/>
                <w:lang w:val="ro-MD" w:eastAsia="ru-RU"/>
              </w:rPr>
            </w:pPr>
            <w:r w:rsidRPr="00D55983">
              <w:rPr>
                <w:noProof w:val="0"/>
                <w:lang w:val="ro-MD"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13A85DA" w14:textId="77777777" w:rsidR="00D55983" w:rsidRPr="00D55983" w:rsidRDefault="00D55983" w:rsidP="00D55983">
            <w:pPr>
              <w:tabs>
                <w:tab w:val="left" w:pos="0"/>
              </w:tabs>
              <w:jc w:val="both"/>
              <w:rPr>
                <w:noProof w:val="0"/>
                <w:lang w:val="ro-MD" w:eastAsia="ru-RU"/>
              </w:rPr>
            </w:pPr>
            <w:r w:rsidRPr="00D55983">
              <w:rPr>
                <w:noProof w:val="0"/>
                <w:lang w:val="ro-MD" w:eastAsia="ru-RU"/>
              </w:rPr>
              <w:lastRenderedPageBreak/>
              <w:t xml:space="preserve">12.2. Costul probelor şi încercărilor va fi suportat de Antreprenor, dacă acesta este prevăzut în documentaţie, în caz contrar cheltuielile vor fi suportate de Beneficiar. </w:t>
            </w:r>
          </w:p>
          <w:p w14:paraId="2D2DB72A"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DD89E39"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12.4. Beneficiarul, proiectantul sau orice altă persoană autorizată de aceştia au acces tot timpul la lucrări pe şantier şi în locurile unde se pregăteşte lucrarea, în depozite de materiale prefabricate etc. </w:t>
            </w:r>
          </w:p>
          <w:p w14:paraId="0A3AD3FE" w14:textId="77777777" w:rsidR="00D55983" w:rsidRPr="00D55983" w:rsidRDefault="00D55983" w:rsidP="00D55983">
            <w:pPr>
              <w:tabs>
                <w:tab w:val="left" w:pos="284"/>
              </w:tabs>
              <w:jc w:val="both"/>
              <w:rPr>
                <w:noProof w:val="0"/>
                <w:lang w:val="ro-MD" w:eastAsia="ru-RU"/>
              </w:rPr>
            </w:pPr>
            <w:r w:rsidRPr="00D55983">
              <w:rPr>
                <w:noProof w:val="0"/>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55983" w:rsidDel="001A2B64">
              <w:rPr>
                <w:noProof w:val="0"/>
                <w:lang w:val="ro-MD" w:eastAsia="ru-RU"/>
              </w:rPr>
              <w:t xml:space="preserve"> </w:t>
            </w:r>
            <w:r w:rsidRPr="00D55983">
              <w:rPr>
                <w:noProof w:val="0"/>
                <w:lang w:val="ro-MD" w:eastAsia="ru-RU"/>
              </w:rPr>
              <w:t>atestat, proiectantul ori de câte ori astfel de lucrări, inclusiv fundaţiile clădirii, sunt gata pentru a fi examinate. Dirigintele de șantier</w:t>
            </w:r>
            <w:r w:rsidRPr="00D55983" w:rsidDel="001A2B64">
              <w:rPr>
                <w:noProof w:val="0"/>
                <w:lang w:val="ro-MD" w:eastAsia="ru-RU"/>
              </w:rPr>
              <w:t xml:space="preserve"> </w:t>
            </w:r>
            <w:r w:rsidRPr="00D55983">
              <w:rPr>
                <w:noProof w:val="0"/>
                <w:lang w:val="ro-MD" w:eastAsia="ru-RU"/>
              </w:rPr>
              <w:t xml:space="preserve">atestat şi proiectantul vor participa la examinarea şi măsurarea lucrărilor. </w:t>
            </w:r>
          </w:p>
          <w:p w14:paraId="0DE35E3D"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6A30F04"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88409E3" w14:textId="77777777" w:rsidR="00D55983" w:rsidRPr="00D55983" w:rsidRDefault="00D55983" w:rsidP="00D55983">
            <w:pPr>
              <w:tabs>
                <w:tab w:val="left" w:pos="360"/>
              </w:tabs>
              <w:jc w:val="both"/>
              <w:rPr>
                <w:noProof w:val="0"/>
                <w:lang w:val="ro-MD" w:eastAsia="ru-RU"/>
              </w:rPr>
            </w:pPr>
            <w:r w:rsidRPr="00D55983">
              <w:rPr>
                <w:noProof w:val="0"/>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C7BFF7E" w14:textId="77777777" w:rsidR="00D55983" w:rsidRPr="00D55983" w:rsidRDefault="00D55983" w:rsidP="00D55983">
            <w:pPr>
              <w:tabs>
                <w:tab w:val="left" w:pos="360"/>
              </w:tabs>
              <w:jc w:val="both"/>
              <w:rPr>
                <w:noProof w:val="0"/>
                <w:lang w:val="ro-MD" w:eastAsia="ru-RU"/>
              </w:rPr>
            </w:pPr>
          </w:p>
          <w:p w14:paraId="5C0536D3" w14:textId="77777777" w:rsidR="00D55983" w:rsidRPr="00D55983" w:rsidRDefault="00D55983" w:rsidP="00D55983">
            <w:pPr>
              <w:tabs>
                <w:tab w:val="left" w:pos="525"/>
              </w:tabs>
              <w:jc w:val="both"/>
              <w:rPr>
                <w:noProof w:val="0"/>
                <w:lang w:val="ro-MD" w:eastAsia="ru-RU"/>
              </w:rPr>
            </w:pPr>
            <w:r w:rsidRPr="00D55983">
              <w:rPr>
                <w:b/>
                <w:noProof w:val="0"/>
                <w:lang w:val="ro-MD" w:eastAsia="ru-RU"/>
              </w:rPr>
              <w:t>13. PERIOADA DE GARANŢIE ŞI REMEDIERI ÎN PERIOADA DE GARANŢIE</w:t>
            </w:r>
          </w:p>
          <w:p w14:paraId="4F152361" w14:textId="0D17538F" w:rsidR="00D55983" w:rsidRPr="00D55983" w:rsidRDefault="00D55983" w:rsidP="00D55983">
            <w:pPr>
              <w:tabs>
                <w:tab w:val="left" w:pos="567"/>
              </w:tabs>
              <w:jc w:val="both"/>
              <w:rPr>
                <w:noProof w:val="0"/>
                <w:lang w:val="ro-MD" w:eastAsia="ru-RU"/>
              </w:rPr>
            </w:pPr>
            <w:r w:rsidRPr="00D55983">
              <w:rPr>
                <w:noProof w:val="0"/>
                <w:lang w:val="ro-MD" w:eastAsia="ru-RU"/>
              </w:rPr>
              <w:t>13.1. Perioada de garanție curge de la data recepției la</w:t>
            </w:r>
            <w:r w:rsidR="00B7081F">
              <w:rPr>
                <w:noProof w:val="0"/>
                <w:lang w:val="ro-MD" w:eastAsia="ru-RU"/>
              </w:rPr>
              <w:t xml:space="preserve"> terminarea lucrărilor și este de</w:t>
            </w:r>
            <w:r w:rsidRPr="00D55983">
              <w:rPr>
                <w:noProof w:val="0"/>
                <w:lang w:val="ro-MD" w:eastAsia="ru-RU"/>
              </w:rPr>
              <w:t xml:space="preserve"> </w:t>
            </w:r>
            <w:r w:rsidR="00B7081F" w:rsidRPr="002015EF">
              <w:rPr>
                <w:b/>
                <w:noProof w:val="0"/>
                <w:lang w:val="ro-MD" w:eastAsia="ru-RU"/>
              </w:rPr>
              <w:t>60</w:t>
            </w:r>
            <w:r w:rsidRPr="002015EF">
              <w:rPr>
                <w:b/>
                <w:noProof w:val="0"/>
                <w:lang w:val="ro-MD" w:eastAsia="ru-RU"/>
              </w:rPr>
              <w:t xml:space="preserve"> luni.</w:t>
            </w:r>
            <w:r w:rsidRPr="00D55983">
              <w:rPr>
                <w:noProof w:val="0"/>
                <w:lang w:val="ro-MD" w:eastAsia="ru-RU"/>
              </w:rPr>
              <w:t xml:space="preserve"> </w:t>
            </w:r>
          </w:p>
          <w:p w14:paraId="78FB1B33"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13.2. </w:t>
            </w:r>
            <w:r w:rsidRPr="00D55983">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4F60FF" w14:textId="77777777" w:rsidR="00D55983" w:rsidRPr="00D55983" w:rsidRDefault="00D55983" w:rsidP="00D55983">
            <w:pPr>
              <w:tabs>
                <w:tab w:val="left" w:pos="567"/>
              </w:tabs>
              <w:jc w:val="both"/>
              <w:rPr>
                <w:noProof w:val="0"/>
                <w:lang w:eastAsia="ru-RU"/>
              </w:rPr>
            </w:pPr>
            <w:r w:rsidRPr="00D55983">
              <w:rPr>
                <w:noProof w:val="0"/>
                <w:lang w:eastAsia="ru-RU"/>
              </w:rPr>
              <w:t>13.3. Intervenţiile efectuate în perioada de garanţie, aflate în sarcina Antreprenorului, se realizează pe cheltuiala acestuia, în cazul în care ele sunt necesare ca urmare a:</w:t>
            </w:r>
          </w:p>
          <w:p w14:paraId="0448FF04" w14:textId="77777777" w:rsidR="00D55983" w:rsidRPr="00D55983" w:rsidRDefault="00D55983" w:rsidP="00D55983">
            <w:pPr>
              <w:tabs>
                <w:tab w:val="left" w:pos="567"/>
              </w:tabs>
              <w:jc w:val="both"/>
              <w:rPr>
                <w:noProof w:val="0"/>
                <w:lang w:eastAsia="ru-RU"/>
              </w:rPr>
            </w:pPr>
            <w:r w:rsidRPr="00D55983">
              <w:rPr>
                <w:noProof w:val="0"/>
                <w:lang w:eastAsia="ru-RU"/>
              </w:rPr>
              <w:t>a) utilizării de materiale, instalaţii sau a unei manopere neconforme cu prevederile contractului și/sau cu prevederile documentației tehnico-economice;</w:t>
            </w:r>
          </w:p>
          <w:p w14:paraId="7F6BF0E6" w14:textId="77777777" w:rsidR="00D55983" w:rsidRPr="00D55983" w:rsidRDefault="00D55983" w:rsidP="00D55983">
            <w:pPr>
              <w:tabs>
                <w:tab w:val="left" w:pos="567"/>
              </w:tabs>
              <w:jc w:val="both"/>
              <w:rPr>
                <w:noProof w:val="0"/>
                <w:lang w:eastAsia="ru-RU"/>
              </w:rPr>
            </w:pPr>
            <w:r w:rsidRPr="00D55983">
              <w:rPr>
                <w:noProof w:val="0"/>
                <w:lang w:eastAsia="ru-RU"/>
              </w:rPr>
              <w:t>b) neglijenţei sau neîndeplinirii de către Antreprenor a oricăreia dintre obligaţiile care îi revin în baza contractului.</w:t>
            </w:r>
          </w:p>
          <w:p w14:paraId="6B05AD73" w14:textId="77777777" w:rsidR="00D55983" w:rsidRPr="00D55983" w:rsidRDefault="00D55983" w:rsidP="00D55983">
            <w:pPr>
              <w:tabs>
                <w:tab w:val="left" w:pos="360"/>
              </w:tabs>
              <w:jc w:val="both"/>
              <w:rPr>
                <w:noProof w:val="0"/>
                <w:lang w:eastAsia="ru-RU"/>
              </w:rPr>
            </w:pPr>
            <w:r w:rsidRPr="00D55983">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3DC0565" w14:textId="77777777" w:rsidR="00D55983" w:rsidRPr="00D55983" w:rsidRDefault="00D55983" w:rsidP="00D55983">
            <w:pPr>
              <w:tabs>
                <w:tab w:val="left" w:pos="360"/>
              </w:tabs>
              <w:jc w:val="both"/>
              <w:rPr>
                <w:noProof w:val="0"/>
                <w:lang w:eastAsia="ru-RU"/>
              </w:rPr>
            </w:pPr>
          </w:p>
          <w:p w14:paraId="3AC7CDD5" w14:textId="77777777" w:rsidR="00D55983" w:rsidRPr="00D55983" w:rsidRDefault="00D55983" w:rsidP="00D55983">
            <w:pPr>
              <w:tabs>
                <w:tab w:val="left" w:pos="525"/>
              </w:tabs>
              <w:jc w:val="both"/>
              <w:rPr>
                <w:noProof w:val="0"/>
                <w:lang w:val="ro-MD" w:eastAsia="ru-RU"/>
              </w:rPr>
            </w:pPr>
            <w:r w:rsidRPr="00D55983">
              <w:rPr>
                <w:b/>
                <w:noProof w:val="0"/>
                <w:lang w:val="ro-MD" w:eastAsia="ru-RU"/>
              </w:rPr>
              <w:t>14. RĂSPUNDEREA PĂRŢILOR</w:t>
            </w:r>
          </w:p>
          <w:p w14:paraId="1E302B90" w14:textId="77777777" w:rsidR="00D55983" w:rsidRPr="00D55983" w:rsidRDefault="00D55983" w:rsidP="00D55983">
            <w:pPr>
              <w:tabs>
                <w:tab w:val="left" w:pos="567"/>
              </w:tabs>
              <w:jc w:val="both"/>
              <w:rPr>
                <w:noProof w:val="0"/>
                <w:lang w:val="ro-MD" w:eastAsia="ru-RU"/>
              </w:rPr>
            </w:pPr>
            <w:r w:rsidRPr="00D55983">
              <w:rPr>
                <w:noProof w:val="0"/>
                <w:lang w:val="ro-MD" w:eastAsia="ru-RU"/>
              </w:rPr>
              <w:t>14.1. Părţile poartă răspundere pentru neexecutarea sau executarea necorespunzătoare a obligaţiilor  prevăzute de prezentul contract în conformitate cu actele normative a Republicii Moldova.</w:t>
            </w:r>
          </w:p>
          <w:p w14:paraId="3903FC38"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14.2. Dacă în legătură cu executarea lucrărilor de construcţii se produce o daună unui terţ, părţile contractante răspund solidar, conform prevederilor legale. Pentru stabilirea între părţi a </w:t>
            </w:r>
            <w:r w:rsidRPr="00D55983">
              <w:rPr>
                <w:noProof w:val="0"/>
                <w:lang w:val="ro-MD" w:eastAsia="ru-RU"/>
              </w:rPr>
              <w:lastRenderedPageBreak/>
              <w:t xml:space="preserve">cuantumului răspunderii pentru dauna provocată se va ţine seama de gradul de vinovăţie a fiecăruia în producerea acesteia, dacă în clauzele contractuale nu s-a prevăzut altfel. </w:t>
            </w:r>
          </w:p>
          <w:p w14:paraId="68EFC011" w14:textId="77777777" w:rsidR="00D55983" w:rsidRPr="00D55983" w:rsidRDefault="00D55983" w:rsidP="00D55983">
            <w:pPr>
              <w:tabs>
                <w:tab w:val="left" w:pos="567"/>
              </w:tabs>
              <w:jc w:val="both"/>
              <w:rPr>
                <w:noProof w:val="0"/>
                <w:lang w:val="ro-MD" w:eastAsia="ru-RU"/>
              </w:rPr>
            </w:pPr>
            <w:r w:rsidRPr="00D55983">
              <w:rPr>
                <w:noProof w:val="0"/>
                <w:lang w:val="ro-MD" w:eastAsia="ru-RU"/>
              </w:rPr>
              <w:t>14.3. Membrii asocierii își păstrează individualitatea ca subiecți de drept, însă sunt obligați să răspundă solidar față de Beneficiar pentru modul de îndeplinire a obligațiilor contractuale.</w:t>
            </w:r>
          </w:p>
          <w:p w14:paraId="50A83034"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4E2789"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44F9B25"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CFFB542"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8D95E26" w14:textId="77777777" w:rsidR="00D55983" w:rsidRPr="00D55983" w:rsidRDefault="00D55983" w:rsidP="00D55983">
            <w:pPr>
              <w:jc w:val="both"/>
              <w:rPr>
                <w:noProof w:val="0"/>
                <w:lang w:val="ro-MD" w:eastAsia="ru-RU"/>
              </w:rPr>
            </w:pPr>
            <w:r w:rsidRPr="00D55983">
              <w:rPr>
                <w:noProof w:val="0"/>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5FDA1FC" w14:textId="77777777" w:rsidR="00D55983" w:rsidRPr="00D55983" w:rsidRDefault="00D55983" w:rsidP="00D55983">
            <w:pPr>
              <w:tabs>
                <w:tab w:val="left" w:pos="0"/>
              </w:tabs>
              <w:contextualSpacing/>
              <w:jc w:val="both"/>
              <w:rPr>
                <w:noProof w:val="0"/>
                <w:lang w:val="ro-MD" w:eastAsia="ru-RU"/>
              </w:rPr>
            </w:pPr>
            <w:r w:rsidRPr="00D55983">
              <w:rPr>
                <w:noProof w:val="0"/>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E3C13A4" w14:textId="77777777" w:rsidR="00D55983" w:rsidRPr="00D55983" w:rsidRDefault="00D55983" w:rsidP="00D55983">
            <w:pPr>
              <w:tabs>
                <w:tab w:val="left" w:pos="360"/>
              </w:tabs>
              <w:jc w:val="both"/>
              <w:rPr>
                <w:noProof w:val="0"/>
                <w:lang w:val="ro-MD" w:eastAsia="ru-RU"/>
              </w:rPr>
            </w:pPr>
          </w:p>
          <w:p w14:paraId="61CA6546" w14:textId="77777777" w:rsidR="00D55983" w:rsidRPr="00D55983" w:rsidRDefault="00D55983" w:rsidP="00D55983">
            <w:pPr>
              <w:tabs>
                <w:tab w:val="left" w:pos="525"/>
              </w:tabs>
              <w:jc w:val="both"/>
              <w:rPr>
                <w:noProof w:val="0"/>
                <w:lang w:val="ro-MD" w:eastAsia="ru-RU"/>
              </w:rPr>
            </w:pPr>
            <w:r w:rsidRPr="00D55983">
              <w:rPr>
                <w:b/>
                <w:noProof w:val="0"/>
                <w:lang w:val="ro-MD" w:eastAsia="ru-RU"/>
              </w:rPr>
              <w:t>15. RECLAMAŢII ŞI SANCŢIUNI</w:t>
            </w:r>
          </w:p>
          <w:p w14:paraId="2C9C2172" w14:textId="703DA107" w:rsidR="00D55983" w:rsidRPr="00D55983" w:rsidRDefault="00D55983" w:rsidP="00D55983">
            <w:pPr>
              <w:jc w:val="both"/>
              <w:rPr>
                <w:noProof w:val="0"/>
                <w:lang w:val="ro-MD" w:eastAsia="ru-RU"/>
              </w:rPr>
            </w:pPr>
            <w:r w:rsidRPr="00D55983">
              <w:rPr>
                <w:noProof w:val="0"/>
                <w:lang w:val="ro-MD" w:eastAsia="ru-RU"/>
              </w:rPr>
              <w:t xml:space="preserve">15.1. Toate lucrările contractate vor fi finalizate de Antreprenor și recepţionate de Beneficiar în cadrul termenului convenit de parți potrivit punctului 3.1., sub sancţiunea aplicării unor penalitați de întârziere în cuantum </w:t>
            </w:r>
            <w:r w:rsidRPr="00204BA7">
              <w:rPr>
                <w:noProof w:val="0"/>
                <w:lang w:val="ro-MD" w:eastAsia="ru-RU"/>
              </w:rPr>
              <w:t xml:space="preserve">de: </w:t>
            </w:r>
            <w:r w:rsidR="001219B3" w:rsidRPr="00204BA7">
              <w:rPr>
                <w:noProof w:val="0"/>
                <w:lang w:val="ro-MD" w:eastAsia="ru-RU"/>
              </w:rPr>
              <w:t>0.1</w:t>
            </w:r>
            <w:r w:rsidRPr="00204BA7">
              <w:rPr>
                <w:noProof w:val="0"/>
                <w:lang w:val="ro-MD" w:eastAsia="ru-RU"/>
              </w:rPr>
              <w:t xml:space="preserve">% zi din valoarea restului de executat dar nu mai mult de </w:t>
            </w:r>
            <w:r w:rsidR="001219B3" w:rsidRPr="00204BA7">
              <w:rPr>
                <w:noProof w:val="0"/>
                <w:lang w:val="ro-MD" w:eastAsia="ru-RU"/>
              </w:rPr>
              <w:t>5</w:t>
            </w:r>
            <w:r w:rsidRPr="00204BA7">
              <w:rPr>
                <w:noProof w:val="0"/>
                <w:lang w:val="ro-MD" w:eastAsia="ru-RU"/>
              </w:rPr>
              <w:t>%  din</w:t>
            </w:r>
            <w:r w:rsidRPr="00D55983">
              <w:rPr>
                <w:noProof w:val="0"/>
                <w:lang w:val="ro-MD" w:eastAsia="ru-RU"/>
              </w:rPr>
              <w:t xml:space="preserve"> suma totală a prezentului contract, </w:t>
            </w:r>
            <w:r w:rsidRPr="00D55983">
              <w:rPr>
                <w:noProof w:val="0"/>
                <w:lang w:eastAsia="ru-RU"/>
              </w:rPr>
              <w:t>în conformitate cu prevederile Codului</w:t>
            </w:r>
            <w:r w:rsidRPr="00D55983">
              <w:rPr>
                <w:noProof w:val="0"/>
                <w:lang w:val="en-US" w:eastAsia="ru-RU"/>
              </w:rPr>
              <w:t xml:space="preserve"> civil al </w:t>
            </w:r>
            <w:r w:rsidRPr="00D55983">
              <w:rPr>
                <w:noProof w:val="0"/>
                <w:lang w:eastAsia="ru-RU"/>
              </w:rPr>
              <w:t>Republicii Moldova nr</w:t>
            </w:r>
            <w:r w:rsidRPr="00D55983">
              <w:rPr>
                <w:noProof w:val="0"/>
                <w:lang w:val="en-US" w:eastAsia="ru-RU"/>
              </w:rPr>
              <w:t>. 1107/2002</w:t>
            </w:r>
            <w:r w:rsidRPr="00D55983">
              <w:rPr>
                <w:noProof w:val="0"/>
                <w:color w:val="000000"/>
                <w:lang w:val="ro-MD" w:eastAsia="ru-RU"/>
              </w:rPr>
              <w:t>,</w:t>
            </w:r>
            <w:r w:rsidRPr="00D55983">
              <w:rPr>
                <w:noProof w:val="0"/>
                <w:lang w:val="ro-MD"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CBBE548" w14:textId="77777777" w:rsidR="00D55983" w:rsidRPr="00D55983" w:rsidRDefault="00D55983" w:rsidP="00D55983">
            <w:pPr>
              <w:jc w:val="both"/>
              <w:rPr>
                <w:noProof w:val="0"/>
                <w:color w:val="000000"/>
                <w:lang w:val="ro-MD" w:eastAsia="ru-RU"/>
              </w:rPr>
            </w:pPr>
            <w:r w:rsidRPr="00D55983">
              <w:rPr>
                <w:noProof w:val="0"/>
                <w:color w:val="000000"/>
                <w:lang w:val="ro-MD" w:eastAsia="ru-RU"/>
              </w:rPr>
              <w:t>15.2. Beneficiarul va notifica Antreprenorul în scris cu privire la deducerea acestor penalități și modul de calcul.</w:t>
            </w:r>
          </w:p>
          <w:p w14:paraId="4F57F750" w14:textId="77777777" w:rsidR="00D55983" w:rsidRPr="00D55983" w:rsidRDefault="00D55983" w:rsidP="00D55983">
            <w:pPr>
              <w:jc w:val="both"/>
              <w:rPr>
                <w:noProof w:val="0"/>
                <w:color w:val="000000"/>
                <w:lang w:val="ro-MD" w:eastAsia="ru-RU"/>
              </w:rPr>
            </w:pPr>
            <w:r w:rsidRPr="00D55983">
              <w:rPr>
                <w:noProof w:val="0"/>
                <w:lang w:val="ro-MD" w:eastAsia="ru-RU"/>
              </w:rPr>
              <w:t>15.3. Plata sumelor datorate de către Beneficiar se efectuează după achitarea de către Antreprenor a sumelor datorate.</w:t>
            </w:r>
            <w:r w:rsidRPr="00D55983">
              <w:rPr>
                <w:noProof w:val="0"/>
                <w:color w:val="000000"/>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CB79126" w14:textId="77777777" w:rsidR="00D55983" w:rsidRPr="00D55983" w:rsidRDefault="00D55983" w:rsidP="00D55983">
            <w:pPr>
              <w:jc w:val="both"/>
              <w:rPr>
                <w:noProof w:val="0"/>
                <w:lang w:val="ro-MD" w:eastAsia="ru-RU"/>
              </w:rPr>
            </w:pPr>
            <w:r w:rsidRPr="00D55983">
              <w:rPr>
                <w:noProof w:val="0"/>
                <w:lang w:val="ro-MD"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9485DE3" w14:textId="400ADE27" w:rsidR="00D55983" w:rsidRPr="00D55983" w:rsidRDefault="00D55983" w:rsidP="00D55983">
            <w:pPr>
              <w:jc w:val="both"/>
              <w:rPr>
                <w:noProof w:val="0"/>
                <w:lang w:eastAsia="ru-RU"/>
              </w:rPr>
            </w:pPr>
            <w:r w:rsidRPr="00D55983">
              <w:rPr>
                <w:noProof w:val="0"/>
                <w:lang w:val="ro-MD" w:eastAsia="ru-RU"/>
              </w:rPr>
              <w:t xml:space="preserve">15.5. Pentru </w:t>
            </w:r>
            <w:r w:rsidRPr="00204BA7">
              <w:rPr>
                <w:noProof w:val="0"/>
                <w:lang w:val="ro-MD" w:eastAsia="ru-RU"/>
              </w:rPr>
              <w:t xml:space="preserve">refuzul de a executa lucrările prevăzute în prezentul contract, Antreprenorul suportă o penalitate în valoare de </w:t>
            </w:r>
            <w:r w:rsidR="001219B3" w:rsidRPr="00204BA7">
              <w:rPr>
                <w:noProof w:val="0"/>
                <w:lang w:val="ro-MD" w:eastAsia="ru-RU"/>
              </w:rPr>
              <w:t>5</w:t>
            </w:r>
            <w:r w:rsidRPr="00204BA7">
              <w:rPr>
                <w:noProof w:val="0"/>
                <w:lang w:val="ro-MD" w:eastAsia="ru-RU"/>
              </w:rPr>
              <w:t xml:space="preserve"> % din prețul contractului, </w:t>
            </w:r>
            <w:r w:rsidRPr="00204BA7">
              <w:rPr>
                <w:noProof w:val="0"/>
                <w:lang w:eastAsia="ru-RU"/>
              </w:rPr>
              <w:t>în conformitate cu prevederile Codului civil al Republicii Moldova nr. 1107/2002.</w:t>
            </w:r>
          </w:p>
          <w:p w14:paraId="58468356" w14:textId="77777777" w:rsidR="00D55983" w:rsidRPr="00D55983" w:rsidRDefault="00D55983" w:rsidP="00D55983">
            <w:pPr>
              <w:jc w:val="both"/>
              <w:rPr>
                <w:noProof w:val="0"/>
                <w:lang w:eastAsia="ru-RU"/>
              </w:rPr>
            </w:pPr>
            <w:r w:rsidRPr="00D55983">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4296B16" w14:textId="77777777" w:rsidR="00D55983" w:rsidRPr="00D55983" w:rsidRDefault="00D55983" w:rsidP="00D55983">
            <w:pPr>
              <w:tabs>
                <w:tab w:val="left" w:pos="360"/>
              </w:tabs>
              <w:jc w:val="both"/>
              <w:rPr>
                <w:noProof w:val="0"/>
                <w:lang w:val="ro-MD" w:eastAsia="ru-RU"/>
              </w:rPr>
            </w:pPr>
            <w:r w:rsidRPr="00D55983">
              <w:rPr>
                <w:noProof w:val="0"/>
                <w:lang w:val="ro-MD"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3FDF399" w14:textId="77777777" w:rsidR="00D55983" w:rsidRPr="00D55983" w:rsidRDefault="00D55983" w:rsidP="00D55983">
            <w:pPr>
              <w:tabs>
                <w:tab w:val="left" w:pos="360"/>
              </w:tabs>
              <w:jc w:val="both"/>
              <w:rPr>
                <w:noProof w:val="0"/>
                <w:lang w:val="ro-MD" w:eastAsia="ru-RU"/>
              </w:rPr>
            </w:pPr>
          </w:p>
          <w:p w14:paraId="20770ECC" w14:textId="77777777" w:rsidR="00D55983" w:rsidRPr="00D55983" w:rsidRDefault="00D55983" w:rsidP="00D55983">
            <w:pPr>
              <w:tabs>
                <w:tab w:val="left" w:pos="540"/>
              </w:tabs>
              <w:jc w:val="both"/>
              <w:rPr>
                <w:b/>
                <w:noProof w:val="0"/>
                <w:lang w:val="en-US" w:eastAsia="ru-RU"/>
              </w:rPr>
            </w:pPr>
            <w:r w:rsidRPr="00D55983">
              <w:rPr>
                <w:b/>
                <w:noProof w:val="0"/>
                <w:lang w:val="en-US" w:eastAsia="ru-RU"/>
              </w:rPr>
              <w:t xml:space="preserve">16. GARANŢIA DE BUNĂ EXECUŢIE A CONTRACTULUI </w:t>
            </w:r>
          </w:p>
          <w:p w14:paraId="127F7643" w14:textId="77777777" w:rsidR="00D55983" w:rsidRPr="00204BA7" w:rsidRDefault="00D55983" w:rsidP="00D55983">
            <w:pPr>
              <w:jc w:val="both"/>
              <w:rPr>
                <w:noProof w:val="0"/>
                <w:lang w:eastAsia="ru-RU"/>
              </w:rPr>
            </w:pPr>
            <w:r w:rsidRPr="00D55983">
              <w:rPr>
                <w:noProof w:val="0"/>
                <w:lang w:val="en-US" w:eastAsia="ru-RU"/>
              </w:rPr>
              <w:t xml:space="preserve">16.1. </w:t>
            </w:r>
            <w:r w:rsidRPr="00D55983">
              <w:rPr>
                <w:noProof w:val="0"/>
                <w:lang w:eastAsia="ru-RU"/>
              </w:rPr>
              <w:t xml:space="preserve">Antreprenorul va furniza Beneficiarului, în termen de 5 zile lucrătoare de la data semnării contractului, o garanţie de bună execuţie constituită conform actelor normative, pentru realizarea corespunzătoare a contractului, în cuantumul </w:t>
            </w:r>
            <w:r w:rsidRPr="00204BA7">
              <w:rPr>
                <w:noProof w:val="0"/>
                <w:lang w:eastAsia="ru-RU"/>
              </w:rPr>
              <w:t>solicitat în anunțul de participare.</w:t>
            </w:r>
          </w:p>
          <w:p w14:paraId="3EE8AD20" w14:textId="25A9CDCF" w:rsidR="00D55983" w:rsidRPr="00D55983" w:rsidRDefault="00D55983" w:rsidP="00D55983">
            <w:pPr>
              <w:jc w:val="both"/>
              <w:rPr>
                <w:noProof w:val="0"/>
                <w:lang w:eastAsia="ru-RU"/>
              </w:rPr>
            </w:pPr>
            <w:r w:rsidRPr="00204BA7">
              <w:rPr>
                <w:noProof w:val="0"/>
                <w:lang w:eastAsia="ru-RU"/>
              </w:rPr>
              <w:t xml:space="preserve">16.2. Cuantumul garanţiei de bună execuţie a contractului reprezintă </w:t>
            </w:r>
            <w:r w:rsidR="001219B3" w:rsidRPr="00204BA7">
              <w:rPr>
                <w:noProof w:val="0"/>
                <w:lang w:eastAsia="ru-RU"/>
              </w:rPr>
              <w:t>5</w:t>
            </w:r>
            <w:r w:rsidRPr="00204BA7">
              <w:rPr>
                <w:noProof w:val="0"/>
                <w:lang w:eastAsia="ru-RU"/>
              </w:rPr>
              <w:t xml:space="preserve">%  </w:t>
            </w:r>
            <w:r w:rsidRPr="00204BA7">
              <w:rPr>
                <w:noProof w:val="0"/>
                <w:color w:val="333333"/>
                <w:shd w:val="clear" w:color="auto" w:fill="FFFFFF"/>
                <w:lang w:eastAsia="ru-RU"/>
              </w:rPr>
              <w:t>din</w:t>
            </w:r>
            <w:r w:rsidRPr="00D55983">
              <w:rPr>
                <w:noProof w:val="0"/>
                <w:color w:val="333333"/>
                <w:shd w:val="clear" w:color="auto" w:fill="FFFFFF"/>
                <w:lang w:eastAsia="ru-RU"/>
              </w:rPr>
              <w:t xml:space="preserve"> valoarea de deviz a contractului de achiziţii publice </w:t>
            </w:r>
            <w:r w:rsidRPr="00D55983">
              <w:rPr>
                <w:noProof w:val="0"/>
                <w:lang w:eastAsia="ru-RU"/>
              </w:rPr>
              <w:t>şi se va constitui fie:</w:t>
            </w:r>
          </w:p>
          <w:p w14:paraId="7F4674B8" w14:textId="77777777" w:rsidR="00D55983" w:rsidRPr="00D55983" w:rsidRDefault="00D55983" w:rsidP="00D55983">
            <w:pPr>
              <w:jc w:val="both"/>
              <w:rPr>
                <w:noProof w:val="0"/>
                <w:lang w:eastAsia="ru-RU"/>
              </w:rPr>
            </w:pPr>
            <w:r w:rsidRPr="00D55983">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CF8BDB7" w14:textId="77777777" w:rsidR="00D55983" w:rsidRPr="00D55983" w:rsidRDefault="00D55983" w:rsidP="00D55983">
            <w:pPr>
              <w:jc w:val="both"/>
              <w:rPr>
                <w:noProof w:val="0"/>
                <w:lang w:eastAsia="ru-RU"/>
              </w:rPr>
            </w:pPr>
            <w:r w:rsidRPr="00D55983">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D55983">
              <w:rPr>
                <w:noProof w:val="0"/>
                <w:color w:val="333333"/>
                <w:shd w:val="clear" w:color="auto" w:fill="FFFFFF"/>
                <w:lang w:eastAsia="ru-RU"/>
              </w:rPr>
              <w:t>valoarea de deviz a contractului</w:t>
            </w:r>
            <w:r w:rsidRPr="00D55983">
              <w:rPr>
                <w:noProof w:val="0"/>
                <w:lang w:eastAsia="ru-RU"/>
              </w:rPr>
              <w:t>.</w:t>
            </w:r>
          </w:p>
          <w:p w14:paraId="7D92ED85" w14:textId="77777777" w:rsidR="00D55983" w:rsidRPr="00D55983" w:rsidRDefault="00D55983" w:rsidP="00D55983">
            <w:pPr>
              <w:jc w:val="both"/>
              <w:rPr>
                <w:noProof w:val="0"/>
                <w:lang w:eastAsia="ru-RU"/>
              </w:rPr>
            </w:pPr>
            <w:r w:rsidRPr="00D55983">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8AEF192" w14:textId="77777777" w:rsidR="00D55983" w:rsidRPr="00D55983" w:rsidRDefault="00D55983" w:rsidP="00D55983">
            <w:pPr>
              <w:jc w:val="both"/>
              <w:rPr>
                <w:noProof w:val="0"/>
                <w:lang w:eastAsia="ru-RU"/>
              </w:rPr>
            </w:pPr>
            <w:r w:rsidRPr="00D55983">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A761108" w14:textId="77777777" w:rsidR="00D55983" w:rsidRPr="00D55983" w:rsidRDefault="00D55983" w:rsidP="00D55983">
            <w:pPr>
              <w:jc w:val="both"/>
              <w:rPr>
                <w:noProof w:val="0"/>
                <w:lang w:eastAsia="ru-RU"/>
              </w:rPr>
            </w:pPr>
            <w:r w:rsidRPr="00D55983">
              <w:rPr>
                <w:noProof w:val="0"/>
                <w:lang w:eastAsia="ru-RU"/>
              </w:rPr>
              <w:t>16.5. Beneficiarul va executa garanţia de bună execuţie, în eventualitatea în care:</w:t>
            </w:r>
          </w:p>
          <w:p w14:paraId="5E783313" w14:textId="77777777" w:rsidR="00D55983" w:rsidRPr="00D55983" w:rsidRDefault="00D55983" w:rsidP="00D55983">
            <w:pPr>
              <w:jc w:val="both"/>
              <w:rPr>
                <w:noProof w:val="0"/>
                <w:lang w:eastAsia="ru-RU"/>
              </w:rPr>
            </w:pPr>
            <w:r w:rsidRPr="00D55983">
              <w:rPr>
                <w:noProof w:val="0"/>
                <w:lang w:eastAsia="ru-RU"/>
              </w:rPr>
              <w:t>a) oricând pe parcursul îndeplinirii contractului, în limita prejudiciului creat, în conformitate cu actele normative;</w:t>
            </w:r>
          </w:p>
          <w:p w14:paraId="444C5192" w14:textId="77777777" w:rsidR="00D55983" w:rsidRPr="00D55983" w:rsidRDefault="00D55983" w:rsidP="00D55983">
            <w:pPr>
              <w:jc w:val="both"/>
              <w:rPr>
                <w:noProof w:val="0"/>
                <w:lang w:eastAsia="ru-RU"/>
              </w:rPr>
            </w:pPr>
            <w:r w:rsidRPr="00D55983">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EE21692" w14:textId="77777777" w:rsidR="00D55983" w:rsidRPr="00D55983" w:rsidRDefault="00D55983" w:rsidP="00D55983">
            <w:pPr>
              <w:jc w:val="both"/>
              <w:rPr>
                <w:noProof w:val="0"/>
                <w:lang w:eastAsia="ru-RU"/>
              </w:rPr>
            </w:pPr>
            <w:r w:rsidRPr="00D55983">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288B24A" w14:textId="77777777" w:rsidR="00D55983" w:rsidRPr="00D55983" w:rsidRDefault="00D55983" w:rsidP="00D55983">
            <w:pPr>
              <w:tabs>
                <w:tab w:val="left" w:pos="360"/>
              </w:tabs>
              <w:ind w:left="-15" w:firstLine="15"/>
              <w:contextualSpacing/>
              <w:jc w:val="both"/>
              <w:rPr>
                <w:noProof w:val="0"/>
                <w:lang w:val="en-US" w:eastAsia="ru-RU"/>
              </w:rPr>
            </w:pPr>
            <w:r w:rsidRPr="00D55983">
              <w:rPr>
                <w:noProof w:val="0"/>
                <w:lang w:eastAsia="ru-RU"/>
              </w:rPr>
              <w:t>16.7. Restituirea garanţiei de bună execuţie a contractului se va face în conformitate cu prevederile Codul urbanismului și construcțiilor al Republicii Moldova nr.</w:t>
            </w:r>
            <w:r w:rsidRPr="00D55983">
              <w:rPr>
                <w:noProof w:val="0"/>
                <w:lang w:val="en-US" w:eastAsia="ru-RU"/>
              </w:rPr>
              <w:t xml:space="preserve"> 434/2023.</w:t>
            </w:r>
          </w:p>
          <w:p w14:paraId="512C6CCA" w14:textId="77777777" w:rsidR="00D55983" w:rsidRPr="00D55983" w:rsidRDefault="00D55983" w:rsidP="00D55983">
            <w:pPr>
              <w:tabs>
                <w:tab w:val="left" w:pos="360"/>
              </w:tabs>
              <w:jc w:val="both"/>
              <w:rPr>
                <w:noProof w:val="0"/>
                <w:lang w:val="ro-MD" w:eastAsia="ru-RU"/>
              </w:rPr>
            </w:pPr>
          </w:p>
          <w:p w14:paraId="30566C29" w14:textId="77777777" w:rsidR="00D55983" w:rsidRPr="00D55983" w:rsidRDefault="00D55983" w:rsidP="00DE4E21">
            <w:pPr>
              <w:numPr>
                <w:ilvl w:val="0"/>
                <w:numId w:val="24"/>
              </w:numPr>
              <w:tabs>
                <w:tab w:val="left" w:pos="525"/>
              </w:tabs>
              <w:ind w:left="0" w:hanging="15"/>
              <w:contextualSpacing/>
              <w:jc w:val="both"/>
              <w:rPr>
                <w:noProof w:val="0"/>
                <w:lang w:val="ro-MD" w:eastAsia="ru-RU"/>
              </w:rPr>
            </w:pPr>
            <w:r w:rsidRPr="00D55983">
              <w:rPr>
                <w:b/>
                <w:noProof w:val="0"/>
                <w:lang w:val="ro-MD" w:eastAsia="ru-RU"/>
              </w:rPr>
              <w:t>SOLUŢIONAREA LITIGIILOR</w:t>
            </w:r>
          </w:p>
          <w:p w14:paraId="7E802527" w14:textId="77777777" w:rsidR="00D55983" w:rsidRPr="00D55983" w:rsidRDefault="00D55983" w:rsidP="00D55983">
            <w:pPr>
              <w:tabs>
                <w:tab w:val="left" w:pos="3465"/>
              </w:tabs>
              <w:contextualSpacing/>
              <w:jc w:val="both"/>
              <w:rPr>
                <w:noProof w:val="0"/>
                <w:lang w:val="ro-MD" w:eastAsia="ru-RU"/>
              </w:rPr>
            </w:pPr>
            <w:r w:rsidRPr="00D55983">
              <w:rPr>
                <w:noProof w:val="0"/>
                <w:lang w:val="ro-MD" w:eastAsia="ru-RU"/>
              </w:rPr>
              <w:t>17.1. Beneficiarul și Antreprenorul vor face eforturi pentru a rezolva pe cale amiabilă orice neînţelegere sau litigiu care se poate ivi intre ei, în cadrul sau în legătură cu îndeplinirea Contractului.</w:t>
            </w:r>
          </w:p>
          <w:p w14:paraId="151E3538" w14:textId="3022B9A3" w:rsidR="00D55983" w:rsidRPr="00D55983" w:rsidRDefault="00D55983" w:rsidP="00D55983">
            <w:pPr>
              <w:tabs>
                <w:tab w:val="left" w:pos="3465"/>
              </w:tabs>
              <w:contextualSpacing/>
              <w:jc w:val="both"/>
              <w:rPr>
                <w:noProof w:val="0"/>
                <w:lang w:val="ro-MD" w:eastAsia="ru-RU"/>
              </w:rPr>
            </w:pPr>
            <w:r w:rsidRPr="00D55983">
              <w:rPr>
                <w:noProof w:val="0"/>
                <w:lang w:val="ro-MD" w:eastAsia="ru-RU"/>
              </w:rPr>
              <w:t xml:space="preserve">17.2. În ipoteza în care părţile nu reusesc o soluţionare amiabila în termen de </w:t>
            </w:r>
            <w:r w:rsidR="00164E8A" w:rsidRPr="00164E8A">
              <w:rPr>
                <w:b/>
                <w:bCs/>
                <w:noProof w:val="0"/>
                <w:lang w:val="ro-MD" w:eastAsia="ru-RU"/>
              </w:rPr>
              <w:t>30</w:t>
            </w:r>
            <w:r w:rsidRPr="00164E8A">
              <w:rPr>
                <w:b/>
                <w:bCs/>
                <w:noProof w:val="0"/>
                <w:lang w:val="ro-MD" w:eastAsia="ru-RU"/>
              </w:rPr>
              <w:t xml:space="preserve"> zile</w:t>
            </w:r>
            <w:r w:rsidRPr="00D55983">
              <w:rPr>
                <w:noProof w:val="0"/>
                <w:lang w:val="ro-MD" w:eastAsia="ru-RU"/>
              </w:rPr>
              <w:t>, fiecare dintre acestea poate solicita ca litigiul să se soluţioneze de către instantele judecătoreşti competente.</w:t>
            </w:r>
          </w:p>
          <w:p w14:paraId="42EC561F" w14:textId="77777777" w:rsidR="00D55983" w:rsidRPr="00D55983" w:rsidRDefault="00D55983" w:rsidP="00D55983">
            <w:pPr>
              <w:tabs>
                <w:tab w:val="left" w:pos="567"/>
              </w:tabs>
              <w:contextualSpacing/>
              <w:jc w:val="both"/>
              <w:rPr>
                <w:noProof w:val="0"/>
                <w:lang w:val="ro-MD" w:eastAsia="ru-RU"/>
              </w:rPr>
            </w:pPr>
            <w:r w:rsidRPr="00D55983">
              <w:rPr>
                <w:noProof w:val="0"/>
                <w:lang w:val="ro-MD"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55983">
              <w:rPr>
                <w:noProof w:val="0"/>
                <w:lang w:eastAsia="ru-RU"/>
              </w:rPr>
              <w:t xml:space="preserve">ăsurarea și testarea, conform normativelor. </w:t>
            </w:r>
            <w:r w:rsidRPr="00D55983">
              <w:rPr>
                <w:noProof w:val="0"/>
                <w:lang w:val="ro-MD" w:eastAsia="ru-RU"/>
              </w:rPr>
              <w:t>Costurile cercetărilor efectuate le suportă  partea a cărei culpă a fost dovedită.</w:t>
            </w:r>
          </w:p>
          <w:p w14:paraId="7FB0C69D" w14:textId="77777777" w:rsidR="00D55983" w:rsidRPr="00D55983" w:rsidRDefault="00D55983" w:rsidP="00D55983">
            <w:pPr>
              <w:tabs>
                <w:tab w:val="left" w:pos="567"/>
              </w:tabs>
              <w:jc w:val="both"/>
              <w:rPr>
                <w:b/>
                <w:noProof w:val="0"/>
                <w:lang w:val="ro-MD" w:eastAsia="ru-RU"/>
              </w:rPr>
            </w:pPr>
          </w:p>
          <w:p w14:paraId="3BC06FB1"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18. REZOLUȚIUNEA CONTRACTULUI</w:t>
            </w:r>
          </w:p>
          <w:p w14:paraId="6089C07A" w14:textId="77777777" w:rsidR="00D55983" w:rsidRPr="00D55983" w:rsidRDefault="00D55983" w:rsidP="00D55983">
            <w:pPr>
              <w:tabs>
                <w:tab w:val="left" w:pos="567"/>
              </w:tabs>
              <w:jc w:val="both"/>
              <w:rPr>
                <w:noProof w:val="0"/>
                <w:lang w:val="ro-MD" w:eastAsia="ru-RU"/>
              </w:rPr>
            </w:pPr>
            <w:r w:rsidRPr="00D55983">
              <w:rPr>
                <w:noProof w:val="0"/>
                <w:lang w:val="ro-MD" w:eastAsia="ru-RU"/>
              </w:rPr>
              <w:lastRenderedPageBreak/>
              <w:t xml:space="preserve">18.1. Antreprenorul poate cere rezoluțiunea contractului, dacă: </w:t>
            </w:r>
          </w:p>
          <w:p w14:paraId="1FA9E6BB"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a) Beneficiarul nu-şi îndeplineşte o obligaţie care este în sarcina sa şi prin aceasta pune Antreprenorul în situaţia de a nu putea executa lucrarea; </w:t>
            </w:r>
          </w:p>
          <w:p w14:paraId="540568AD" w14:textId="77777777" w:rsidR="00D55983" w:rsidRPr="00D55983" w:rsidRDefault="00D55983" w:rsidP="00DE4E21">
            <w:pPr>
              <w:numPr>
                <w:ilvl w:val="0"/>
                <w:numId w:val="10"/>
              </w:numPr>
              <w:tabs>
                <w:tab w:val="left" w:pos="1276"/>
              </w:tabs>
              <w:ind w:left="0" w:hanging="425"/>
              <w:jc w:val="both"/>
              <w:rPr>
                <w:noProof w:val="0"/>
                <w:lang w:val="ro-MD" w:eastAsia="ru-RU"/>
              </w:rPr>
            </w:pPr>
            <w:r w:rsidRPr="00D55983">
              <w:rPr>
                <w:noProof w:val="0"/>
                <w:lang w:val="ro-MD" w:eastAsia="ru-RU"/>
              </w:rPr>
              <w:t xml:space="preserve">b) Beneficiarul nu onorează o plată scadentă mai mult de 3 luni; </w:t>
            </w:r>
          </w:p>
          <w:p w14:paraId="6E8D9F65"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c) Beneficiarul notifică Antreprenorul că datorită unor conjuncturi economice din motive neimputabile Beneficiarului, este în imposibilitate de a continua îndeplinirea obligaţiunilor contractuale. </w:t>
            </w:r>
          </w:p>
          <w:p w14:paraId="4A28CAC5"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18.2. Beneficiarul poate cere rezoluțiunea contractului, dacă: </w:t>
            </w:r>
          </w:p>
          <w:p w14:paraId="19F7C2C2"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a) Antreprenorul se află în incapacitate de plată, lichidare sau bunurile acestuia sunt subsechestru;</w:t>
            </w:r>
          </w:p>
          <w:p w14:paraId="50F7422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b) Antreprenorul nu începe lucrările fără să aibă un motiv justificat sau nu reia lucrările suspendate, în termenul stabilit de la primirea dispoziţiei scrise de începere/reîncepere a lucrărilor; </w:t>
            </w:r>
          </w:p>
          <w:p w14:paraId="38B0A19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c) Antreprenorul nu a îndepărtat materialele necorespunzătoare de pe şantier sau nu a refăcut o lucrare în termenul stabilit de către beneficiar;</w:t>
            </w:r>
          </w:p>
          <w:p w14:paraId="6B32E647"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d) Antreprenorul nu furnizează/menține garanția de bună execuție în condițiile solicitate prin prezentul contract;</w:t>
            </w:r>
          </w:p>
          <w:p w14:paraId="1AB9314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e) Antreprenorul notifică Beneficiarul că datorită unor conjuncturi economice din motive neimputabile Antreprenorului, este în imposibilitate de a continua îndeplinirea obligaţiunilor contractuale. </w:t>
            </w:r>
          </w:p>
          <w:p w14:paraId="4DA316AD"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4A9CE0F"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0152B573"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5D079F65"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87ABC63"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18.7. După rezoluțiunea contractului, Beneficiarul poate continua execuţia lucrărilor cu respectarea prevederilor legale. </w:t>
            </w:r>
          </w:p>
          <w:p w14:paraId="6799E6F9"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18.8. Cazuri specifice de încetare a contractului de achiziţii publice:</w:t>
            </w:r>
          </w:p>
          <w:p w14:paraId="163EC377"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Beneficiarul are dreptul de a rezolvi unilateral un contract de achiziţii publice în perioada de valabilitate a acestuia în una dintre următoarele situaţii:</w:t>
            </w:r>
          </w:p>
          <w:p w14:paraId="00DD5A04"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a) contractantul se afla, la momentul atribuirii lui, în una dintre situaţiile care ar fi determinat excluderea sa din procedura de atribuire potrivit art. 19 al Legii nr. 131/2015 privind achizițiile publice;</w:t>
            </w:r>
          </w:p>
          <w:p w14:paraId="46D2FE41"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b) contractul a făcut obiectul unei modificări substanțiale care necesita o nouă procedură de achiziție publică în conformitate cu art. 76 al Legii nr. 131/2015 privind achizițiile publice;</w:t>
            </w:r>
          </w:p>
          <w:p w14:paraId="2770E34D" w14:textId="77777777" w:rsidR="00D55983" w:rsidRPr="00D55983" w:rsidRDefault="00D55983" w:rsidP="00D55983">
            <w:pPr>
              <w:tabs>
                <w:tab w:val="left" w:pos="567"/>
              </w:tabs>
              <w:jc w:val="both"/>
              <w:rPr>
                <w:noProof w:val="0"/>
                <w:lang w:val="ro-MD" w:eastAsia="ru-RU"/>
              </w:rPr>
            </w:pPr>
            <w:r w:rsidRPr="00D55983">
              <w:rPr>
                <w:noProof w:val="0"/>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0CCBE31" w14:textId="77777777" w:rsidR="00D55983" w:rsidRPr="00D55983" w:rsidRDefault="00D55983" w:rsidP="00D55983">
            <w:pPr>
              <w:tabs>
                <w:tab w:val="left" w:pos="567"/>
              </w:tabs>
              <w:jc w:val="both"/>
              <w:rPr>
                <w:noProof w:val="0"/>
                <w:lang w:val="ro-MD" w:eastAsia="ru-RU"/>
              </w:rPr>
            </w:pPr>
          </w:p>
          <w:p w14:paraId="2855E7F4" w14:textId="77777777" w:rsidR="00D55983" w:rsidRPr="00252E94" w:rsidRDefault="00D55983" w:rsidP="00D55983">
            <w:pPr>
              <w:tabs>
                <w:tab w:val="left" w:pos="567"/>
              </w:tabs>
              <w:jc w:val="both"/>
              <w:rPr>
                <w:noProof w:val="0"/>
                <w:sz w:val="14"/>
                <w:szCs w:val="14"/>
                <w:lang w:val="ro-MD" w:eastAsia="ru-RU"/>
              </w:rPr>
            </w:pPr>
          </w:p>
          <w:p w14:paraId="02B05436"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19. DISPOZIȚII FINALE</w:t>
            </w:r>
          </w:p>
          <w:p w14:paraId="419B438E" w14:textId="77777777" w:rsidR="00D55983" w:rsidRPr="00D55983" w:rsidRDefault="00D55983" w:rsidP="00D55983">
            <w:pPr>
              <w:jc w:val="both"/>
              <w:rPr>
                <w:noProof w:val="0"/>
                <w:lang w:val="ro-MD" w:eastAsia="ru-RU"/>
              </w:rPr>
            </w:pPr>
            <w:r w:rsidRPr="00D55983">
              <w:rPr>
                <w:noProof w:val="0"/>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D55983">
              <w:rPr>
                <w:noProof w:val="0"/>
                <w:lang w:val="ro-MD" w:eastAsia="ru-RU"/>
              </w:rPr>
              <w:lastRenderedPageBreak/>
              <w:t xml:space="preserve">cazul în care au fost perfectate în scris şi au fost semnate de ambele Părţi, conform actelor normative.  </w:t>
            </w:r>
          </w:p>
          <w:p w14:paraId="7C7B714E" w14:textId="77777777" w:rsidR="00D55983" w:rsidRPr="00D55983" w:rsidRDefault="00D55983" w:rsidP="00D55983">
            <w:pPr>
              <w:jc w:val="both"/>
              <w:rPr>
                <w:noProof w:val="0"/>
                <w:lang w:val="ro-MD" w:eastAsia="ru-RU"/>
              </w:rPr>
            </w:pPr>
            <w:r w:rsidRPr="00D55983">
              <w:rPr>
                <w:noProof w:val="0"/>
                <w:lang w:val="ro-MD" w:eastAsia="ru-RU"/>
              </w:rPr>
              <w:t>19.2. Nici una dintre Părţi nu are dreptul să transmită obligaţiile şi drepturile sale stipulate în prezentul contract unor terţe persoane, fără acordul în scris al celeilalte părţi.</w:t>
            </w:r>
          </w:p>
          <w:p w14:paraId="26B6C28F" w14:textId="77777777" w:rsidR="00D55983" w:rsidRPr="00D55983" w:rsidRDefault="00D55983" w:rsidP="00D55983">
            <w:pPr>
              <w:jc w:val="both"/>
              <w:rPr>
                <w:noProof w:val="0"/>
                <w:lang w:val="ro-MD" w:eastAsia="ru-RU"/>
              </w:rPr>
            </w:pPr>
            <w:r w:rsidRPr="00D55983">
              <w:rPr>
                <w:noProof w:val="0"/>
                <w:lang w:val="ro-MD" w:eastAsia="ru-RU"/>
              </w:rPr>
              <w:t>19.3. Prezentul contract este întocmit în limba de română, în două exemplare de valoare juridică egală, câte un exemplar pentru Beneficiar și Antreprenor.</w:t>
            </w:r>
          </w:p>
          <w:p w14:paraId="4C52C04A" w14:textId="550AAACC" w:rsidR="00D55983" w:rsidRPr="00D55983" w:rsidRDefault="00D55983" w:rsidP="00D55983">
            <w:pPr>
              <w:tabs>
                <w:tab w:val="left" w:pos="567"/>
              </w:tabs>
              <w:jc w:val="both"/>
              <w:rPr>
                <w:noProof w:val="0"/>
                <w:lang w:val="ro-MD" w:eastAsia="ru-RU"/>
              </w:rPr>
            </w:pPr>
            <w:r w:rsidRPr="00D55983">
              <w:rPr>
                <w:noProof w:val="0"/>
                <w:lang w:val="ro-MD"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D4D21" w:rsidRPr="00CD4D21">
              <w:rPr>
                <w:b/>
                <w:noProof w:val="0"/>
                <w:lang w:val="ro-MD" w:eastAsia="ru-RU"/>
              </w:rPr>
              <w:t>31.12.2026</w:t>
            </w:r>
            <w:r w:rsidR="00CD4D21">
              <w:rPr>
                <w:noProof w:val="0"/>
                <w:lang w:val="ro-MD" w:eastAsia="ru-RU"/>
              </w:rPr>
              <w:t>.</w:t>
            </w:r>
          </w:p>
          <w:p w14:paraId="1DA7B6A5" w14:textId="77777777" w:rsidR="00D55983" w:rsidRPr="00D55983" w:rsidRDefault="00D55983" w:rsidP="00D55983">
            <w:pPr>
              <w:tabs>
                <w:tab w:val="left" w:pos="2295"/>
              </w:tabs>
              <w:jc w:val="both"/>
              <w:rPr>
                <w:noProof w:val="0"/>
                <w:lang w:eastAsia="ru-RU"/>
              </w:rPr>
            </w:pPr>
            <w:r w:rsidRPr="00D55983">
              <w:rPr>
                <w:noProof w:val="0"/>
                <w:lang w:val="en-US" w:eastAsia="ru-RU"/>
              </w:rPr>
              <w:t xml:space="preserve">19.5. </w:t>
            </w:r>
            <w:r w:rsidRPr="00D55983">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61690A9" w14:textId="77777777" w:rsidR="00D55983" w:rsidRPr="00D55983" w:rsidRDefault="00D55983" w:rsidP="00D55983">
            <w:pPr>
              <w:tabs>
                <w:tab w:val="left" w:pos="2295"/>
              </w:tabs>
              <w:jc w:val="both"/>
              <w:rPr>
                <w:noProof w:val="0"/>
                <w:lang w:eastAsia="ru-RU"/>
              </w:rPr>
            </w:pPr>
          </w:p>
          <w:p w14:paraId="65AF11E2" w14:textId="77777777" w:rsidR="00D55983" w:rsidRPr="00D55983" w:rsidRDefault="00D55983" w:rsidP="00DE4E21">
            <w:pPr>
              <w:numPr>
                <w:ilvl w:val="0"/>
                <w:numId w:val="13"/>
              </w:numPr>
              <w:spacing w:line="276" w:lineRule="auto"/>
              <w:ind w:left="0"/>
              <w:contextualSpacing/>
              <w:jc w:val="both"/>
              <w:rPr>
                <w:noProof w:val="0"/>
                <w:lang w:val="ro-MD" w:eastAsia="ru-RU"/>
              </w:rPr>
            </w:pPr>
            <w:r w:rsidRPr="00D55983">
              <w:rPr>
                <w:b/>
                <w:noProof w:val="0"/>
                <w:lang w:val="ro-MD" w:eastAsia="ru-RU"/>
              </w:rPr>
              <w:t xml:space="preserve">                 </w:t>
            </w:r>
          </w:p>
          <w:p w14:paraId="084DE685" w14:textId="77777777" w:rsidR="00D55983" w:rsidRPr="00D55983" w:rsidRDefault="00D55983" w:rsidP="00DE4E21">
            <w:pPr>
              <w:numPr>
                <w:ilvl w:val="0"/>
                <w:numId w:val="13"/>
              </w:numPr>
              <w:spacing w:line="276" w:lineRule="auto"/>
              <w:ind w:left="0"/>
              <w:contextualSpacing/>
              <w:jc w:val="both"/>
              <w:rPr>
                <w:noProof w:val="0"/>
                <w:lang w:val="ro-MD" w:eastAsia="ru-RU"/>
              </w:rPr>
            </w:pPr>
          </w:p>
          <w:p w14:paraId="2F912082" w14:textId="77777777" w:rsidR="00D55983" w:rsidRPr="00D55983" w:rsidRDefault="00D55983" w:rsidP="00D55983">
            <w:pPr>
              <w:spacing w:line="276" w:lineRule="auto"/>
              <w:contextualSpacing/>
              <w:jc w:val="center"/>
              <w:rPr>
                <w:b/>
                <w:noProof w:val="0"/>
                <w:lang w:val="ro-MD" w:eastAsia="ru-RU"/>
              </w:rPr>
            </w:pPr>
            <w:r w:rsidRPr="00D55983">
              <w:rPr>
                <w:b/>
                <w:noProof w:val="0"/>
                <w:lang w:val="ro-MD" w:eastAsia="ru-RU"/>
              </w:rPr>
              <w:t>RECHIZITELE JURIDICE, POŞTALE ŞI DE PLĂŢI ALE PĂRŢILOR</w:t>
            </w:r>
          </w:p>
          <w:p w14:paraId="6D98EACC" w14:textId="77777777" w:rsidR="00D55983" w:rsidRPr="00D55983" w:rsidRDefault="00D55983" w:rsidP="00D5598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55983" w:rsidRPr="00D55983" w14:paraId="7ECE4105" w14:textId="77777777" w:rsidTr="004B2E90">
              <w:tc>
                <w:tcPr>
                  <w:tcW w:w="4675" w:type="dxa"/>
                </w:tcPr>
                <w:p w14:paraId="1E749091" w14:textId="6D95A71B" w:rsidR="00D55983" w:rsidRPr="00D55983" w:rsidRDefault="00D55983" w:rsidP="00D55983">
                  <w:pPr>
                    <w:tabs>
                      <w:tab w:val="left" w:pos="3295"/>
                    </w:tabs>
                    <w:rPr>
                      <w:b/>
                      <w:noProof w:val="0"/>
                      <w:lang w:val="ro-MD" w:eastAsia="ru-RU"/>
                    </w:rPr>
                  </w:pPr>
                  <w:r w:rsidRPr="00D55983">
                    <w:rPr>
                      <w:b/>
                      <w:iCs/>
                      <w:noProof w:val="0"/>
                      <w:lang w:val="ro-MD" w:eastAsia="ru-RU"/>
                    </w:rPr>
                    <w:t>BENEFICIAR</w:t>
                  </w:r>
                  <w:r w:rsidR="00AE43DA">
                    <w:rPr>
                      <w:b/>
                      <w:iCs/>
                      <w:noProof w:val="0"/>
                      <w:lang w:val="ro-MD" w:eastAsia="ru-RU"/>
                    </w:rPr>
                    <w:t xml:space="preserve">: </w:t>
                  </w:r>
                  <w:r w:rsidR="006102A0" w:rsidRPr="00663B99">
                    <w:rPr>
                      <w:b/>
                    </w:rPr>
                    <w:t>Primăria comunei Călinești</w:t>
                  </w:r>
                </w:p>
              </w:tc>
              <w:tc>
                <w:tcPr>
                  <w:tcW w:w="4680" w:type="dxa"/>
                </w:tcPr>
                <w:p w14:paraId="78DAD946" w14:textId="77777777" w:rsidR="00D55983" w:rsidRPr="00D55983" w:rsidRDefault="00D55983" w:rsidP="00D55983">
                  <w:pPr>
                    <w:tabs>
                      <w:tab w:val="left" w:pos="3295"/>
                    </w:tabs>
                    <w:rPr>
                      <w:noProof w:val="0"/>
                      <w:lang w:val="ro-MD" w:eastAsia="ru-RU"/>
                    </w:rPr>
                  </w:pPr>
                  <w:r w:rsidRPr="00D55983">
                    <w:rPr>
                      <w:b/>
                      <w:iCs/>
                      <w:noProof w:val="0"/>
                      <w:lang w:val="ro-MD" w:eastAsia="ru-RU"/>
                    </w:rPr>
                    <w:t xml:space="preserve">ANTREPRENOR </w:t>
                  </w:r>
                </w:p>
              </w:tc>
            </w:tr>
            <w:tr w:rsidR="00D55983" w:rsidRPr="00D55983" w14:paraId="2D3EA8FC" w14:textId="77777777" w:rsidTr="004B2E90">
              <w:tc>
                <w:tcPr>
                  <w:tcW w:w="4675" w:type="dxa"/>
                  <w:vAlign w:val="center"/>
                </w:tcPr>
                <w:p w14:paraId="49A160EA" w14:textId="690427C9"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Adresa poştală:</w:t>
                  </w:r>
                  <w:r w:rsidR="006102A0" w:rsidRPr="00663B99">
                    <w:t xml:space="preserve"> satul Călinești, raionul Fălești</w:t>
                  </w:r>
                </w:p>
              </w:tc>
              <w:tc>
                <w:tcPr>
                  <w:tcW w:w="4680" w:type="dxa"/>
                  <w:vAlign w:val="center"/>
                </w:tcPr>
                <w:p w14:paraId="4F0FD3D6"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Adresa poştală:</w:t>
                  </w:r>
                </w:p>
              </w:tc>
            </w:tr>
            <w:tr w:rsidR="00D55983" w:rsidRPr="00D55983" w14:paraId="41DB2D23" w14:textId="77777777" w:rsidTr="004B2E90">
              <w:tc>
                <w:tcPr>
                  <w:tcW w:w="4675" w:type="dxa"/>
                  <w:vAlign w:val="center"/>
                </w:tcPr>
                <w:p w14:paraId="57E5A922" w14:textId="26D782D7"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Telefon:</w:t>
                  </w:r>
                  <w:r w:rsidR="006102A0" w:rsidRPr="00663B99">
                    <w:t xml:space="preserve"> 068595054</w:t>
                  </w:r>
                </w:p>
              </w:tc>
              <w:tc>
                <w:tcPr>
                  <w:tcW w:w="4680" w:type="dxa"/>
                  <w:vAlign w:val="center"/>
                </w:tcPr>
                <w:p w14:paraId="2096522C"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Telefon:</w:t>
                  </w:r>
                </w:p>
              </w:tc>
            </w:tr>
            <w:tr w:rsidR="00D55983" w:rsidRPr="00D55983" w14:paraId="12ADD6FB" w14:textId="77777777" w:rsidTr="004B2E90">
              <w:tc>
                <w:tcPr>
                  <w:tcW w:w="4675" w:type="dxa"/>
                  <w:vAlign w:val="center"/>
                </w:tcPr>
                <w:p w14:paraId="105F78AD" w14:textId="00FF3ECE"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Cod fiscal:</w:t>
                  </w:r>
                  <w:r w:rsidR="006102A0" w:rsidRPr="00663B99">
                    <w:t xml:space="preserve"> 1007601002201</w:t>
                  </w:r>
                </w:p>
              </w:tc>
              <w:tc>
                <w:tcPr>
                  <w:tcW w:w="4680" w:type="dxa"/>
                  <w:vAlign w:val="center"/>
                </w:tcPr>
                <w:p w14:paraId="39A539F9"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Cod fiscal:</w:t>
                  </w:r>
                </w:p>
              </w:tc>
            </w:tr>
            <w:tr w:rsidR="00D55983" w:rsidRPr="00D55983" w14:paraId="37933194" w14:textId="77777777" w:rsidTr="004B2E90">
              <w:tc>
                <w:tcPr>
                  <w:tcW w:w="4675" w:type="dxa"/>
                  <w:vAlign w:val="center"/>
                </w:tcPr>
                <w:p w14:paraId="321D26A3" w14:textId="36083174"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Banca:</w:t>
                  </w:r>
                  <w:r w:rsidR="006102A0" w:rsidRPr="00663B99">
                    <w:rPr>
                      <w:lang w:val="en-US"/>
                    </w:rPr>
                    <w:t xml:space="preserve"> MF Trezoreria Regională Nord</w:t>
                  </w:r>
                </w:p>
              </w:tc>
              <w:tc>
                <w:tcPr>
                  <w:tcW w:w="4680" w:type="dxa"/>
                  <w:vAlign w:val="center"/>
                </w:tcPr>
                <w:p w14:paraId="236011AF"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Banca:</w:t>
                  </w:r>
                </w:p>
              </w:tc>
            </w:tr>
            <w:tr w:rsidR="00D55983" w:rsidRPr="00D55983" w14:paraId="78B84585" w14:textId="77777777" w:rsidTr="004B2E90">
              <w:tc>
                <w:tcPr>
                  <w:tcW w:w="4675" w:type="dxa"/>
                  <w:vAlign w:val="center"/>
                </w:tcPr>
                <w:p w14:paraId="24E1CDCA" w14:textId="42D6DD10" w:rsidR="00D55983" w:rsidRPr="000817EE" w:rsidRDefault="00D55983" w:rsidP="005B7290">
                  <w:pPr>
                    <w:tabs>
                      <w:tab w:val="left" w:pos="1134"/>
                      <w:tab w:val="left" w:pos="4680"/>
                      <w:tab w:val="left" w:pos="7020"/>
                    </w:tabs>
                    <w:suppressAutoHyphens/>
                    <w:jc w:val="both"/>
                    <w:rPr>
                      <w:noProof w:val="0"/>
                      <w:lang w:val="ro-MD" w:eastAsia="ru-RU"/>
                    </w:rPr>
                  </w:pPr>
                  <w:r w:rsidRPr="000817EE">
                    <w:rPr>
                      <w:noProof w:val="0"/>
                      <w:lang w:val="ro-MD" w:eastAsia="ru-RU"/>
                    </w:rPr>
                    <w:t>Cod IBAN:</w:t>
                  </w:r>
                </w:p>
              </w:tc>
              <w:tc>
                <w:tcPr>
                  <w:tcW w:w="4680" w:type="dxa"/>
                  <w:vAlign w:val="center"/>
                </w:tcPr>
                <w:p w14:paraId="05A07BC1"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Cod IBAN:</w:t>
                  </w:r>
                </w:p>
              </w:tc>
            </w:tr>
          </w:tbl>
          <w:p w14:paraId="504FF82D" w14:textId="77777777" w:rsidR="00D55983" w:rsidRPr="00D55983" w:rsidRDefault="00D55983" w:rsidP="00D55983">
            <w:pPr>
              <w:spacing w:line="276" w:lineRule="auto"/>
              <w:contextualSpacing/>
              <w:jc w:val="center"/>
              <w:rPr>
                <w:b/>
                <w:noProof w:val="0"/>
                <w:lang w:val="ro-MD" w:eastAsia="ru-RU"/>
              </w:rPr>
            </w:pPr>
          </w:p>
          <w:p w14:paraId="7A92B3E2" w14:textId="717FFACA" w:rsidR="00D55983" w:rsidRPr="00252E94" w:rsidRDefault="00D55983" w:rsidP="00D55983">
            <w:pPr>
              <w:tabs>
                <w:tab w:val="left" w:pos="360"/>
                <w:tab w:val="left" w:pos="2685"/>
              </w:tabs>
              <w:jc w:val="both"/>
              <w:rPr>
                <w:noProof w:val="0"/>
                <w:sz w:val="2"/>
                <w:szCs w:val="2"/>
                <w:lang w:val="ro-MD" w:eastAsia="ru-RU"/>
              </w:rPr>
            </w:pPr>
          </w:p>
          <w:p w14:paraId="690BD737" w14:textId="77777777" w:rsidR="00D55983" w:rsidRPr="00D55983" w:rsidRDefault="00D55983" w:rsidP="00D55983">
            <w:pPr>
              <w:tabs>
                <w:tab w:val="left" w:pos="360"/>
                <w:tab w:val="left" w:pos="2685"/>
              </w:tabs>
              <w:spacing w:line="276" w:lineRule="auto"/>
              <w:contextualSpacing/>
              <w:jc w:val="center"/>
              <w:rPr>
                <w:b/>
                <w:noProof w:val="0"/>
                <w:lang w:val="ro-MD" w:eastAsia="ru-RU"/>
              </w:rPr>
            </w:pPr>
            <w:r w:rsidRPr="00D55983">
              <w:rPr>
                <w:b/>
                <w:noProof w:val="0"/>
                <w:lang w:val="ro-MD" w:eastAsia="ru-RU"/>
              </w:rPr>
              <w:t>SEMNĂTURILE PĂRŢILOR</w:t>
            </w:r>
          </w:p>
          <w:p w14:paraId="064C4B66" w14:textId="77777777" w:rsidR="00D55983" w:rsidRPr="00D55983" w:rsidRDefault="00D55983" w:rsidP="00D5598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D55983" w:rsidRPr="00D55983" w14:paraId="723B0C35" w14:textId="77777777" w:rsidTr="004B2E90">
              <w:trPr>
                <w:trHeight w:val="357"/>
              </w:trPr>
              <w:tc>
                <w:tcPr>
                  <w:tcW w:w="4630" w:type="dxa"/>
                  <w:vAlign w:val="center"/>
                </w:tcPr>
                <w:p w14:paraId="37F5498B" w14:textId="77777777" w:rsidR="00D55983" w:rsidRPr="00D55983" w:rsidRDefault="00D55983" w:rsidP="00D55983">
                  <w:pPr>
                    <w:tabs>
                      <w:tab w:val="left" w:pos="360"/>
                    </w:tabs>
                    <w:jc w:val="center"/>
                    <w:rPr>
                      <w:b/>
                      <w:noProof w:val="0"/>
                      <w:lang w:val="ro-MD" w:eastAsia="ru-RU"/>
                    </w:rPr>
                  </w:pPr>
                  <w:r w:rsidRPr="00D55983">
                    <w:rPr>
                      <w:b/>
                      <w:noProof w:val="0"/>
                      <w:lang w:val="ro-MD" w:eastAsia="ru-RU"/>
                    </w:rPr>
                    <w:t>BENEFICIAR</w:t>
                  </w:r>
                </w:p>
              </w:tc>
              <w:tc>
                <w:tcPr>
                  <w:tcW w:w="4710" w:type="dxa"/>
                  <w:vAlign w:val="center"/>
                </w:tcPr>
                <w:p w14:paraId="581329E5" w14:textId="77777777" w:rsidR="00D55983" w:rsidRPr="00D55983" w:rsidRDefault="00D55983" w:rsidP="00D55983">
                  <w:pPr>
                    <w:tabs>
                      <w:tab w:val="left" w:pos="360"/>
                    </w:tabs>
                    <w:jc w:val="center"/>
                    <w:rPr>
                      <w:b/>
                      <w:noProof w:val="0"/>
                      <w:lang w:val="ro-MD" w:eastAsia="ru-RU"/>
                    </w:rPr>
                  </w:pPr>
                  <w:r w:rsidRPr="00D55983">
                    <w:rPr>
                      <w:b/>
                      <w:noProof w:val="0"/>
                      <w:lang w:val="ro-MD" w:eastAsia="ru-RU"/>
                    </w:rPr>
                    <w:t>ANTREPRENOR</w:t>
                  </w:r>
                </w:p>
              </w:tc>
            </w:tr>
            <w:tr w:rsidR="00D55983" w:rsidRPr="00D55983" w14:paraId="1301C5E5" w14:textId="77777777" w:rsidTr="004B2E90">
              <w:trPr>
                <w:trHeight w:val="357"/>
              </w:trPr>
              <w:tc>
                <w:tcPr>
                  <w:tcW w:w="4630" w:type="dxa"/>
                  <w:vAlign w:val="center"/>
                </w:tcPr>
                <w:p w14:paraId="5E503B2C" w14:textId="77777777" w:rsidR="00D55983" w:rsidRPr="00D55983" w:rsidRDefault="00D55983" w:rsidP="00D55983">
                  <w:pPr>
                    <w:tabs>
                      <w:tab w:val="left" w:pos="360"/>
                    </w:tabs>
                    <w:jc w:val="both"/>
                    <w:rPr>
                      <w:b/>
                      <w:noProof w:val="0"/>
                      <w:lang w:val="ro-MD" w:eastAsia="ru-RU"/>
                    </w:rPr>
                  </w:pPr>
                </w:p>
                <w:p w14:paraId="46FAF2CE" w14:textId="3CB40857" w:rsidR="00D55983" w:rsidRDefault="006102A0" w:rsidP="00D55983">
                  <w:pPr>
                    <w:tabs>
                      <w:tab w:val="left" w:pos="360"/>
                    </w:tabs>
                    <w:jc w:val="both"/>
                    <w:rPr>
                      <w:b/>
                    </w:rPr>
                  </w:pPr>
                  <w:r w:rsidRPr="00663B99">
                    <w:rPr>
                      <w:b/>
                    </w:rPr>
                    <w:t>Primăria comunei Călinești</w:t>
                  </w:r>
                </w:p>
                <w:p w14:paraId="61B0B929" w14:textId="79042B59" w:rsidR="006102A0" w:rsidRPr="00D55983" w:rsidRDefault="000414B5" w:rsidP="00D55983">
                  <w:pPr>
                    <w:tabs>
                      <w:tab w:val="left" w:pos="360"/>
                    </w:tabs>
                    <w:jc w:val="both"/>
                    <w:rPr>
                      <w:b/>
                      <w:noProof w:val="0"/>
                      <w:lang w:val="ro-MD" w:eastAsia="ru-RU"/>
                    </w:rPr>
                  </w:pPr>
                  <w:r>
                    <w:rPr>
                      <w:b/>
                      <w:lang w:val="en-US"/>
                    </w:rPr>
                    <w:t xml:space="preserve">          </w:t>
                  </w:r>
                  <w:r w:rsidR="006102A0" w:rsidRPr="00663B99">
                    <w:rPr>
                      <w:b/>
                      <w:lang w:val="en-US"/>
                    </w:rPr>
                    <w:t xml:space="preserve">Ala Procopciuc    </w:t>
                  </w:r>
                </w:p>
                <w:p w14:paraId="2441B14A" w14:textId="77777777" w:rsidR="00D55983" w:rsidRPr="00D55983" w:rsidRDefault="00D55983" w:rsidP="00D55983">
                  <w:pPr>
                    <w:tabs>
                      <w:tab w:val="left" w:pos="360"/>
                    </w:tabs>
                    <w:jc w:val="both"/>
                    <w:rPr>
                      <w:b/>
                      <w:noProof w:val="0"/>
                      <w:lang w:val="ro-MD" w:eastAsia="ru-RU"/>
                    </w:rPr>
                  </w:pPr>
                </w:p>
              </w:tc>
              <w:tc>
                <w:tcPr>
                  <w:tcW w:w="4710" w:type="dxa"/>
                  <w:vAlign w:val="center"/>
                </w:tcPr>
                <w:p w14:paraId="073B1F4E" w14:textId="77777777" w:rsidR="00D55983" w:rsidRPr="00D55983" w:rsidRDefault="00D55983" w:rsidP="00D55983">
                  <w:pPr>
                    <w:tabs>
                      <w:tab w:val="left" w:pos="360"/>
                    </w:tabs>
                    <w:jc w:val="both"/>
                    <w:rPr>
                      <w:b/>
                      <w:noProof w:val="0"/>
                      <w:lang w:val="ro-MD" w:eastAsia="ru-RU"/>
                    </w:rPr>
                  </w:pPr>
                </w:p>
                <w:p w14:paraId="022CA864" w14:textId="77777777" w:rsidR="00D55983" w:rsidRPr="00D55983" w:rsidRDefault="00D55983" w:rsidP="00D55983">
                  <w:pPr>
                    <w:tabs>
                      <w:tab w:val="left" w:pos="360"/>
                    </w:tabs>
                    <w:jc w:val="both"/>
                    <w:rPr>
                      <w:b/>
                      <w:noProof w:val="0"/>
                      <w:lang w:val="ro-MD" w:eastAsia="ru-RU"/>
                    </w:rPr>
                  </w:pPr>
                </w:p>
                <w:p w14:paraId="0644A886" w14:textId="77777777" w:rsidR="00D55983" w:rsidRPr="00D55983" w:rsidRDefault="00D55983" w:rsidP="00D55983">
                  <w:pPr>
                    <w:tabs>
                      <w:tab w:val="left" w:pos="360"/>
                    </w:tabs>
                    <w:jc w:val="both"/>
                    <w:rPr>
                      <w:b/>
                      <w:noProof w:val="0"/>
                      <w:lang w:val="ro-MD" w:eastAsia="ru-RU"/>
                    </w:rPr>
                  </w:pPr>
                </w:p>
              </w:tc>
            </w:tr>
            <w:tr w:rsidR="00D55983" w:rsidRPr="00D55983" w14:paraId="7D9F2BBE" w14:textId="77777777" w:rsidTr="004B2E90">
              <w:trPr>
                <w:trHeight w:val="357"/>
              </w:trPr>
              <w:tc>
                <w:tcPr>
                  <w:tcW w:w="4630" w:type="dxa"/>
                  <w:vAlign w:val="center"/>
                </w:tcPr>
                <w:p w14:paraId="4611A8EA" w14:textId="77777777" w:rsidR="00D55983" w:rsidRPr="00D55983" w:rsidRDefault="00D55983" w:rsidP="00D55983">
                  <w:pPr>
                    <w:tabs>
                      <w:tab w:val="left" w:pos="360"/>
                    </w:tabs>
                    <w:jc w:val="center"/>
                    <w:rPr>
                      <w:b/>
                      <w:noProof w:val="0"/>
                      <w:lang w:val="ro-MD" w:eastAsia="ru-RU"/>
                    </w:rPr>
                  </w:pPr>
                  <w:r w:rsidRPr="00D55983">
                    <w:rPr>
                      <w:noProof w:val="0"/>
                      <w:lang w:val="ro-MD" w:eastAsia="ru-RU"/>
                    </w:rPr>
                    <w:t>„___”_________20__</w:t>
                  </w:r>
                </w:p>
              </w:tc>
              <w:tc>
                <w:tcPr>
                  <w:tcW w:w="4710" w:type="dxa"/>
                  <w:vAlign w:val="center"/>
                </w:tcPr>
                <w:p w14:paraId="2E89F595" w14:textId="77777777" w:rsidR="00D55983" w:rsidRPr="00D55983" w:rsidRDefault="00D55983" w:rsidP="00D55983">
                  <w:pPr>
                    <w:tabs>
                      <w:tab w:val="left" w:pos="360"/>
                    </w:tabs>
                    <w:jc w:val="center"/>
                    <w:rPr>
                      <w:b/>
                      <w:noProof w:val="0"/>
                      <w:lang w:val="ro-MD" w:eastAsia="ru-RU"/>
                    </w:rPr>
                  </w:pPr>
                  <w:r w:rsidRPr="00D55983">
                    <w:rPr>
                      <w:noProof w:val="0"/>
                      <w:lang w:val="ro-MD" w:eastAsia="ru-RU"/>
                    </w:rPr>
                    <w:t>„___”_________20__”.</w:t>
                  </w:r>
                </w:p>
              </w:tc>
            </w:tr>
          </w:tbl>
          <w:p w14:paraId="5E5E1753" w14:textId="77777777" w:rsidR="00D55983" w:rsidRPr="00D55983" w:rsidRDefault="00D55983" w:rsidP="00D55983">
            <w:pPr>
              <w:tabs>
                <w:tab w:val="left" w:pos="360"/>
                <w:tab w:val="left" w:pos="2295"/>
              </w:tabs>
              <w:jc w:val="both"/>
              <w:rPr>
                <w:noProof w:val="0"/>
                <w:lang w:val="ro-MD" w:eastAsia="ru-RU"/>
              </w:rPr>
            </w:pPr>
            <w:r w:rsidRPr="00D55983">
              <w:rPr>
                <w:noProof w:val="0"/>
                <w:lang w:val="ro-MD" w:eastAsia="ru-RU"/>
              </w:rPr>
              <w:t xml:space="preserve">              </w:t>
            </w:r>
          </w:p>
          <w:p w14:paraId="5AB1BC5E" w14:textId="77777777" w:rsidR="00D55983" w:rsidRPr="00D55983" w:rsidRDefault="00D55983" w:rsidP="00D55983">
            <w:pPr>
              <w:tabs>
                <w:tab w:val="left" w:pos="360"/>
              </w:tabs>
              <w:jc w:val="both"/>
              <w:rPr>
                <w:noProof w:val="0"/>
                <w:lang w:val="ro-MD" w:eastAsia="ru-RU"/>
              </w:rPr>
            </w:pPr>
          </w:p>
        </w:tc>
      </w:tr>
      <w:tr w:rsidR="00DE6062" w:rsidRPr="00EC30C2" w14:paraId="4C370E33" w14:textId="77777777" w:rsidTr="00DE6062">
        <w:trPr>
          <w:gridAfter w:val="1"/>
          <w:wAfter w:w="218" w:type="dxa"/>
          <w:trHeight w:val="697"/>
        </w:trPr>
        <w:tc>
          <w:tcPr>
            <w:tcW w:w="9748" w:type="dxa"/>
            <w:gridSpan w:val="2"/>
            <w:vAlign w:val="center"/>
          </w:tcPr>
          <w:p w14:paraId="55CD8FCF" w14:textId="77777777" w:rsidR="00DE6062" w:rsidRPr="00FF430B" w:rsidRDefault="00DE6062" w:rsidP="004B2E90">
            <w:pPr>
              <w:jc w:val="both"/>
              <w:rPr>
                <w:lang w:val="ro-MD"/>
              </w:rPr>
            </w:pPr>
          </w:p>
          <w:p w14:paraId="4E301CB5" w14:textId="77777777" w:rsidR="00DE6062" w:rsidRPr="00FF430B" w:rsidRDefault="00DE6062" w:rsidP="004B2E90">
            <w:pPr>
              <w:tabs>
                <w:tab w:val="left" w:pos="2295"/>
              </w:tabs>
              <w:jc w:val="both"/>
              <w:rPr>
                <w:lang w:val="ro-MD"/>
              </w:rPr>
            </w:pPr>
          </w:p>
          <w:p w14:paraId="24751559" w14:textId="77777777" w:rsidR="00DE6062" w:rsidRPr="00FF430B" w:rsidRDefault="00DE6062" w:rsidP="004B2E90">
            <w:pPr>
              <w:tabs>
                <w:tab w:val="left" w:pos="2295"/>
              </w:tabs>
              <w:jc w:val="right"/>
              <w:rPr>
                <w:lang w:val="ro-MD"/>
              </w:rPr>
            </w:pPr>
            <w:r w:rsidRPr="00FF430B">
              <w:rPr>
                <w:lang w:val="ro-MD"/>
              </w:rPr>
              <w:t>Anexa nr. 1</w:t>
            </w:r>
          </w:p>
          <w:p w14:paraId="3AC0BD77" w14:textId="77777777" w:rsidR="00DE6062" w:rsidRPr="00FF430B" w:rsidRDefault="00DE6062" w:rsidP="004B2E90">
            <w:pPr>
              <w:tabs>
                <w:tab w:val="left" w:pos="2295"/>
              </w:tabs>
              <w:jc w:val="right"/>
              <w:rPr>
                <w:lang w:val="ro-MD"/>
              </w:rPr>
            </w:pPr>
            <w:r w:rsidRPr="00FF430B">
              <w:rPr>
                <w:lang w:val="ro-MD"/>
              </w:rPr>
              <w:t>la Contractul nr. ___________</w:t>
            </w:r>
          </w:p>
          <w:p w14:paraId="0F3158AC" w14:textId="77777777" w:rsidR="00DE6062" w:rsidRPr="00FF430B" w:rsidRDefault="00DE6062" w:rsidP="004B2E90">
            <w:pPr>
              <w:tabs>
                <w:tab w:val="left" w:pos="2295"/>
              </w:tabs>
              <w:jc w:val="right"/>
              <w:rPr>
                <w:lang w:val="ro-MD"/>
              </w:rPr>
            </w:pPr>
            <w:r w:rsidRPr="00FF430B">
              <w:rPr>
                <w:lang w:val="ro-MD"/>
              </w:rPr>
              <w:t>Din „____”  _____ 20_______</w:t>
            </w:r>
          </w:p>
          <w:p w14:paraId="73237B2C" w14:textId="77777777" w:rsidR="00DE6062" w:rsidRPr="00FF430B" w:rsidRDefault="00DE6062" w:rsidP="004B2E90">
            <w:pPr>
              <w:tabs>
                <w:tab w:val="left" w:pos="2295"/>
              </w:tabs>
              <w:jc w:val="both"/>
              <w:rPr>
                <w:lang w:val="ro-MD"/>
              </w:rPr>
            </w:pPr>
          </w:p>
          <w:p w14:paraId="33394C22" w14:textId="77777777" w:rsidR="00DE6062" w:rsidRPr="00FF430B" w:rsidRDefault="00DE6062" w:rsidP="004B2E90">
            <w:pPr>
              <w:tabs>
                <w:tab w:val="left" w:pos="2295"/>
              </w:tabs>
              <w:jc w:val="both"/>
              <w:rPr>
                <w:lang w:val="ro-MD"/>
              </w:rPr>
            </w:pPr>
          </w:p>
          <w:p w14:paraId="382A85A6" w14:textId="77777777" w:rsidR="00DE6062" w:rsidRPr="00FF430B" w:rsidRDefault="00DE6062" w:rsidP="004B2E90">
            <w:pPr>
              <w:tabs>
                <w:tab w:val="left" w:pos="2295"/>
              </w:tabs>
              <w:jc w:val="both"/>
              <w:rPr>
                <w:lang w:val="ro-MD"/>
              </w:rPr>
            </w:pPr>
          </w:p>
          <w:p w14:paraId="52560E37" w14:textId="77777777" w:rsidR="00DE6062" w:rsidRPr="00FF430B" w:rsidRDefault="00DE6062" w:rsidP="004B2E90">
            <w:pPr>
              <w:tabs>
                <w:tab w:val="left" w:pos="2295"/>
              </w:tabs>
              <w:jc w:val="both"/>
              <w:rPr>
                <w:lang w:val="ro-MD"/>
              </w:rPr>
            </w:pPr>
          </w:p>
          <w:p w14:paraId="75F1C908" w14:textId="77777777" w:rsidR="00DE6062" w:rsidRPr="00FF430B" w:rsidRDefault="00DE6062" w:rsidP="004B2E90">
            <w:pPr>
              <w:tabs>
                <w:tab w:val="left" w:pos="2295"/>
              </w:tabs>
              <w:jc w:val="both"/>
              <w:rPr>
                <w:lang w:val="ro-MD"/>
              </w:rPr>
            </w:pPr>
          </w:p>
          <w:p w14:paraId="57BA296C" w14:textId="77777777" w:rsidR="00DE6062" w:rsidRPr="00FF430B" w:rsidRDefault="00DE6062" w:rsidP="004B2E90">
            <w:pPr>
              <w:tabs>
                <w:tab w:val="left" w:pos="2295"/>
              </w:tabs>
              <w:jc w:val="both"/>
              <w:rPr>
                <w:b/>
                <w:lang w:val="ro-MD"/>
              </w:rPr>
            </w:pPr>
            <w:r w:rsidRPr="00FF430B">
              <w:rPr>
                <w:b/>
                <w:lang w:val="ro-MD"/>
              </w:rPr>
              <w:t xml:space="preserve">       SPECIFICAŢII TEHNICE</w:t>
            </w:r>
          </w:p>
          <w:p w14:paraId="1BD3F545" w14:textId="77777777" w:rsidR="00DE6062" w:rsidRPr="00FF430B" w:rsidRDefault="00DE6062" w:rsidP="004B2E90">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6062" w:rsidRPr="00EC30C2" w14:paraId="15155A5F" w14:textId="77777777" w:rsidTr="004B2E9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751429" w14:textId="77777777" w:rsidR="00DE6062" w:rsidRPr="00FF430B" w:rsidRDefault="00DE6062" w:rsidP="004B2E90">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93364B" w14:textId="77777777" w:rsidR="00DE6062" w:rsidRPr="00FF430B" w:rsidRDefault="00DE6062" w:rsidP="004B2E90">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96CD70" w14:textId="77777777" w:rsidR="00DE6062" w:rsidRPr="00FF430B" w:rsidRDefault="00DE6062" w:rsidP="004B2E90">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5414A2" w14:textId="77777777" w:rsidR="00DE6062" w:rsidRPr="00FF430B" w:rsidRDefault="00DE6062" w:rsidP="004B2E90">
                  <w:pPr>
                    <w:jc w:val="center"/>
                    <w:rPr>
                      <w:b/>
                      <w:lang w:val="ro-MD"/>
                    </w:rPr>
                  </w:pPr>
                  <w:r w:rsidRPr="00FF430B">
                    <w:rPr>
                      <w:b/>
                      <w:lang w:val="ro-MD"/>
                    </w:rPr>
                    <w:t xml:space="preserve">Specificarea tehnică deplină solicitată de </w:t>
                  </w:r>
                  <w:r w:rsidRPr="00FF430B">
                    <w:rPr>
                      <w:b/>
                      <w:lang w:val="ro-MD"/>
                    </w:rPr>
                    <w:lastRenderedPageBreak/>
                    <w:t>către autoritatea contractantă</w:t>
                  </w:r>
                </w:p>
                <w:p w14:paraId="0DA8679E" w14:textId="77777777" w:rsidR="00DE6062" w:rsidRPr="00FF430B" w:rsidRDefault="00DE6062" w:rsidP="004B2E90">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9BC6EF" w14:textId="77777777" w:rsidR="00DE6062" w:rsidRPr="00FF430B" w:rsidRDefault="00DE6062" w:rsidP="004B2E90">
                  <w:pPr>
                    <w:jc w:val="center"/>
                    <w:rPr>
                      <w:b/>
                      <w:lang w:val="ro-MD"/>
                    </w:rPr>
                  </w:pPr>
                  <w:r w:rsidRPr="00FF430B">
                    <w:rPr>
                      <w:b/>
                      <w:bCs/>
                      <w:noProof w:val="0"/>
                      <w:lang w:val="ro-MD"/>
                    </w:rPr>
                    <w:lastRenderedPageBreak/>
                    <w:t xml:space="preserve">Specificarea tehnică </w:t>
                  </w:r>
                  <w:r w:rsidRPr="00FF430B">
                    <w:rPr>
                      <w:b/>
                      <w:lang w:val="ro-MD"/>
                    </w:rPr>
                    <w:t>deplină propusă de către ofertant</w:t>
                  </w:r>
                </w:p>
                <w:p w14:paraId="432B6A95" w14:textId="77777777" w:rsidR="00DE6062" w:rsidRPr="00FF430B" w:rsidRDefault="00DE6062" w:rsidP="004B2E90">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A4B2F6" w14:textId="77777777" w:rsidR="00DE6062" w:rsidRPr="00FF430B" w:rsidRDefault="00DE6062" w:rsidP="004B2E90">
                  <w:pPr>
                    <w:ind w:right="943"/>
                    <w:jc w:val="center"/>
                    <w:rPr>
                      <w:b/>
                      <w:bCs/>
                      <w:noProof w:val="0"/>
                      <w:lang w:val="ro-MD"/>
                    </w:rPr>
                  </w:pPr>
                  <w:r w:rsidRPr="00FF430B">
                    <w:rPr>
                      <w:b/>
                      <w:bCs/>
                      <w:noProof w:val="0"/>
                      <w:lang w:val="ro-MD"/>
                    </w:rPr>
                    <w:lastRenderedPageBreak/>
                    <w:t>Standarde de</w:t>
                  </w:r>
                </w:p>
                <w:p w14:paraId="10728999" w14:textId="77777777" w:rsidR="00DE6062" w:rsidRPr="00FF430B" w:rsidRDefault="00DE6062" w:rsidP="004B2E90">
                  <w:pPr>
                    <w:ind w:right="943"/>
                    <w:jc w:val="center"/>
                    <w:rPr>
                      <w:b/>
                      <w:bCs/>
                      <w:noProof w:val="0"/>
                      <w:lang w:val="ro-MD"/>
                    </w:rPr>
                  </w:pPr>
                  <w:r w:rsidRPr="00FF430B">
                    <w:rPr>
                      <w:b/>
                      <w:bCs/>
                      <w:noProof w:val="0"/>
                      <w:lang w:val="ro-MD"/>
                    </w:rPr>
                    <w:t>referinţă</w:t>
                  </w:r>
                </w:p>
              </w:tc>
            </w:tr>
            <w:tr w:rsidR="00A55DA8" w:rsidRPr="00EC30C2" w14:paraId="6A0FF534" w14:textId="77777777" w:rsidTr="00D339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38B34B" w14:textId="77777777" w:rsidR="00A55DA8" w:rsidRPr="00FF430B" w:rsidRDefault="00A55DA8" w:rsidP="00A55DA8">
                  <w:pPr>
                    <w:jc w:val="both"/>
                    <w:rPr>
                      <w:noProof w:val="0"/>
                      <w:lang w:val="ro-MD"/>
                    </w:rPr>
                  </w:pPr>
                  <w:r w:rsidRPr="00FF430B">
                    <w:rPr>
                      <w:noProof w:val="0"/>
                      <w:lang w:val="ro-MD"/>
                    </w:rPr>
                    <w:lastRenderedPageBreak/>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33AB5" w14:textId="74898041" w:rsidR="00A55DA8" w:rsidRPr="00FF430B" w:rsidRDefault="00630C1C" w:rsidP="00A55DA8">
                  <w:pPr>
                    <w:jc w:val="both"/>
                    <w:rPr>
                      <w:noProof w:val="0"/>
                      <w:lang w:val="ro-MD"/>
                    </w:rPr>
                  </w:pPr>
                  <w:r>
                    <w:rPr>
                      <w:bCs/>
                    </w:rPr>
                    <w:t>Lucrări de reparație</w:t>
                  </w:r>
                  <w:bookmarkStart w:id="60" w:name="_GoBack"/>
                  <w:bookmarkEnd w:id="60"/>
                  <w:r w:rsidR="00A55DA8" w:rsidRPr="00C2589E">
                    <w:rPr>
                      <w:bCs/>
                    </w:rPr>
                    <w:t xml:space="preserve"> a salii festive din cadrul Primariei comunei Calinești, filiala Chetriș</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301256" w14:textId="0BE31BFB" w:rsidR="00A55DA8" w:rsidRPr="00FF430B" w:rsidRDefault="00A55DA8" w:rsidP="00A55DA8">
                  <w:pPr>
                    <w:jc w:val="both"/>
                    <w:rPr>
                      <w:noProof w:val="0"/>
                      <w:lang w:val="ro-MD"/>
                    </w:rPr>
                  </w:pPr>
                  <w:r w:rsidRPr="00C2589E">
                    <w:t>45453000-7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A3C4C54" w14:textId="5532E2DC" w:rsidR="00A55DA8" w:rsidRPr="00FF430B" w:rsidRDefault="00A55DA8" w:rsidP="00A55DA8">
                  <w:pPr>
                    <w:jc w:val="both"/>
                    <w:rPr>
                      <w:noProof w:val="0"/>
                      <w:lang w:val="ro-MD"/>
                    </w:rPr>
                  </w:pPr>
                  <w:r w:rsidRPr="00C2589E">
                    <w:t>Conform caietului de sarcini anexat la documentația standard pentru realizarea achizițiilor publice de lucrări</w:t>
                  </w:r>
                  <w:r>
                    <w:t xml:space="preserve"> </w:t>
                  </w:r>
                  <w:r w:rsidRPr="00C2589E">
                    <w:t>(Prevederile Codului Urbanismului și construcțiilor nr.434 din 28.12.2023)</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8F940" w14:textId="77777777" w:rsidR="00A55DA8" w:rsidRPr="00FF430B" w:rsidRDefault="00A55DA8" w:rsidP="00A55DA8">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ED1B6" w14:textId="77777777" w:rsidR="00A55DA8" w:rsidRPr="00FF430B" w:rsidRDefault="00A55DA8" w:rsidP="00A55DA8">
                  <w:pPr>
                    <w:jc w:val="both"/>
                    <w:rPr>
                      <w:noProof w:val="0"/>
                      <w:lang w:val="ro-MD"/>
                    </w:rPr>
                  </w:pPr>
                </w:p>
              </w:tc>
            </w:tr>
            <w:tr w:rsidR="00DE6062" w:rsidRPr="00EC30C2" w14:paraId="3EF3A6E7" w14:textId="77777777" w:rsidTr="004B2E9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EADAD" w14:textId="77777777" w:rsidR="00DE6062" w:rsidRPr="00FF430B" w:rsidRDefault="00DE6062" w:rsidP="004B2E90">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97AE5" w14:textId="77777777" w:rsidR="00DE6062" w:rsidRPr="00FF430B" w:rsidRDefault="00DE6062" w:rsidP="004B2E90">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0C941D" w14:textId="77777777" w:rsidR="00DE6062" w:rsidRPr="00FF430B" w:rsidRDefault="00DE6062" w:rsidP="004B2E90">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9AD137" w14:textId="77777777" w:rsidR="00DE6062" w:rsidRPr="00FF430B" w:rsidRDefault="00DE6062" w:rsidP="004B2E90">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8D2B2" w14:textId="77777777" w:rsidR="00DE6062" w:rsidRPr="00FF430B" w:rsidRDefault="00DE6062" w:rsidP="004B2E90">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7B47C" w14:textId="77777777" w:rsidR="00DE6062" w:rsidRPr="00FF430B" w:rsidRDefault="00DE6062" w:rsidP="004B2E90">
                  <w:pPr>
                    <w:jc w:val="both"/>
                    <w:rPr>
                      <w:noProof w:val="0"/>
                      <w:lang w:val="ro-MD"/>
                    </w:rPr>
                  </w:pPr>
                </w:p>
              </w:tc>
            </w:tr>
            <w:tr w:rsidR="00DE6062" w:rsidRPr="00EC30C2" w14:paraId="640AF7FD" w14:textId="77777777" w:rsidTr="004B2E90">
              <w:tc>
                <w:tcPr>
                  <w:tcW w:w="2261" w:type="dxa"/>
                  <w:gridSpan w:val="2"/>
                  <w:tcBorders>
                    <w:top w:val="single" w:sz="6" w:space="0" w:color="000000"/>
                    <w:left w:val="nil"/>
                    <w:bottom w:val="nil"/>
                    <w:right w:val="nil"/>
                  </w:tcBorders>
                </w:tcPr>
                <w:p w14:paraId="2AC37B14" w14:textId="568E6F81" w:rsidR="00DE6062" w:rsidRPr="00FF430B" w:rsidRDefault="00DE6062" w:rsidP="004B2E90">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5FE2A943" w14:textId="10B6D080" w:rsidR="00DE6062" w:rsidRPr="00FF430B" w:rsidRDefault="00DE6062" w:rsidP="00336AB0">
                  <w:pPr>
                    <w:rPr>
                      <w:b/>
                      <w:bCs/>
                      <w:noProof w:val="0"/>
                      <w:lang w:val="ro-MD"/>
                    </w:rPr>
                  </w:pPr>
                </w:p>
                <w:p w14:paraId="0EF83B63" w14:textId="5804A2F2" w:rsidR="00DE6062" w:rsidRPr="00336AB0" w:rsidRDefault="00DE6062" w:rsidP="004B2E90">
                  <w:pPr>
                    <w:rPr>
                      <w:b/>
                      <w:bCs/>
                      <w:noProof w:val="0"/>
                      <w:lang w:val="ro-MD"/>
                    </w:rPr>
                  </w:pPr>
                  <w:r w:rsidRPr="00FF430B">
                    <w:rPr>
                      <w:b/>
                      <w:bCs/>
                      <w:noProof w:val="0"/>
                      <w:lang w:val="ro-MD"/>
                    </w:rPr>
                    <w:t xml:space="preserve">      </w:t>
                  </w:r>
                  <w:r w:rsidR="00336AB0">
                    <w:rPr>
                      <w:b/>
                      <w:bCs/>
                      <w:noProof w:val="0"/>
                      <w:lang w:val="ro-MD"/>
                    </w:rPr>
                    <w:t xml:space="preserve">           SEMNĂTURILE PĂRŢILOR</w:t>
                  </w:r>
                </w:p>
              </w:tc>
            </w:tr>
            <w:tr w:rsidR="00DE6062" w:rsidRPr="00EC30C2" w14:paraId="0DD260FB" w14:textId="77777777" w:rsidTr="004B2E90">
              <w:tc>
                <w:tcPr>
                  <w:tcW w:w="4763" w:type="dxa"/>
                  <w:gridSpan w:val="4"/>
                  <w:tcBorders>
                    <w:top w:val="nil"/>
                    <w:left w:val="nil"/>
                    <w:bottom w:val="nil"/>
                    <w:right w:val="nil"/>
                  </w:tcBorders>
                  <w:tcMar>
                    <w:top w:w="24" w:type="dxa"/>
                    <w:left w:w="48" w:type="dxa"/>
                    <w:bottom w:w="24" w:type="dxa"/>
                    <w:right w:w="48" w:type="dxa"/>
                  </w:tcMar>
                  <w:hideMark/>
                </w:tcPr>
                <w:p w14:paraId="13D89980" w14:textId="77777777" w:rsidR="00DE6062" w:rsidRPr="00FF430B" w:rsidRDefault="00DE6062" w:rsidP="004B2E90">
                  <w:pPr>
                    <w:jc w:val="center"/>
                    <w:rPr>
                      <w:noProof w:val="0"/>
                      <w:lang w:val="ro-MD"/>
                    </w:rPr>
                  </w:pPr>
                  <w:r w:rsidRPr="006A7C1C">
                    <w:rPr>
                      <w:b/>
                      <w:bCs/>
                      <w:noProof w:val="0"/>
                      <w:lang w:val="ro-MD"/>
                    </w:rPr>
                    <w:t>ANTREPRENORU</w:t>
                  </w:r>
                  <w:r>
                    <w:rPr>
                      <w:b/>
                      <w:bCs/>
                      <w:noProof w:val="0"/>
                      <w:lang w:val="ro-MD"/>
                    </w:rPr>
                    <w:t>L</w:t>
                  </w:r>
                </w:p>
                <w:p w14:paraId="77858F40" w14:textId="77777777" w:rsidR="00DE6062" w:rsidRPr="00FF430B" w:rsidRDefault="00DE6062" w:rsidP="004B2E90">
                  <w:pPr>
                    <w:ind w:firstLine="567"/>
                    <w:jc w:val="both"/>
                    <w:rPr>
                      <w:noProof w:val="0"/>
                      <w:lang w:val="ro-MD"/>
                    </w:rPr>
                  </w:pPr>
                  <w:r w:rsidRPr="00FF430B">
                    <w:rPr>
                      <w:noProof w:val="0"/>
                      <w:lang w:val="ro-MD"/>
                    </w:rPr>
                    <w:t> </w:t>
                  </w:r>
                </w:p>
                <w:p w14:paraId="59D57C97" w14:textId="77777777" w:rsidR="00DE6062" w:rsidRPr="00FF430B" w:rsidRDefault="00DE6062" w:rsidP="004B2E90">
                  <w:pPr>
                    <w:ind w:firstLine="567"/>
                    <w:rPr>
                      <w:noProof w:val="0"/>
                      <w:lang w:val="ro-MD"/>
                    </w:rPr>
                  </w:pPr>
                </w:p>
                <w:p w14:paraId="6E198DE3" w14:textId="77777777" w:rsidR="00DE6062" w:rsidRPr="00FF430B" w:rsidRDefault="00DE6062" w:rsidP="004B2E90">
                  <w:pPr>
                    <w:ind w:firstLine="567"/>
                    <w:rPr>
                      <w:noProof w:val="0"/>
                      <w:lang w:val="ro-MD"/>
                    </w:rPr>
                  </w:pPr>
                </w:p>
              </w:tc>
              <w:tc>
                <w:tcPr>
                  <w:tcW w:w="50" w:type="dxa"/>
                  <w:tcBorders>
                    <w:top w:val="nil"/>
                    <w:left w:val="nil"/>
                    <w:bottom w:val="nil"/>
                    <w:right w:val="nil"/>
                  </w:tcBorders>
                </w:tcPr>
                <w:p w14:paraId="65651FEB" w14:textId="77777777" w:rsidR="00DE6062" w:rsidRPr="00FF430B" w:rsidRDefault="00DE6062" w:rsidP="004B2E90">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73866E48" w14:textId="77777777" w:rsidR="00DE6062" w:rsidRPr="00FF430B" w:rsidRDefault="00DE6062" w:rsidP="004B2E90">
                  <w:pPr>
                    <w:rPr>
                      <w:noProof w:val="0"/>
                      <w:lang w:val="ro-MD"/>
                    </w:rPr>
                  </w:pPr>
                  <w:r w:rsidRPr="00FF430B">
                    <w:rPr>
                      <w:b/>
                      <w:bCs/>
                      <w:noProof w:val="0"/>
                      <w:lang w:val="ro-MD"/>
                    </w:rPr>
                    <w:t xml:space="preserve">                               BENEFICIAR</w:t>
                  </w:r>
                </w:p>
                <w:p w14:paraId="0741C04A" w14:textId="77777777" w:rsidR="00DE6062" w:rsidRPr="00FF430B" w:rsidRDefault="00DE6062" w:rsidP="004B2E90">
                  <w:pPr>
                    <w:ind w:firstLine="567"/>
                    <w:jc w:val="both"/>
                    <w:rPr>
                      <w:noProof w:val="0"/>
                      <w:lang w:val="ro-MD"/>
                    </w:rPr>
                  </w:pPr>
                  <w:r w:rsidRPr="00FF430B">
                    <w:rPr>
                      <w:noProof w:val="0"/>
                      <w:lang w:val="ro-MD"/>
                    </w:rPr>
                    <w:t> </w:t>
                  </w:r>
                </w:p>
                <w:p w14:paraId="396A899D" w14:textId="2239A8C6" w:rsidR="00464545" w:rsidRDefault="00464545" w:rsidP="00464545">
                  <w:pPr>
                    <w:tabs>
                      <w:tab w:val="left" w:pos="360"/>
                    </w:tabs>
                    <w:jc w:val="center"/>
                    <w:rPr>
                      <w:b/>
                    </w:rPr>
                  </w:pPr>
                  <w:r w:rsidRPr="00663B99">
                    <w:rPr>
                      <w:b/>
                    </w:rPr>
                    <w:t>Primăria comunei Călinești</w:t>
                  </w:r>
                </w:p>
                <w:p w14:paraId="472E2EA4" w14:textId="7FFD81D4" w:rsidR="00464545" w:rsidRPr="00D55983" w:rsidRDefault="00464545" w:rsidP="00464545">
                  <w:pPr>
                    <w:tabs>
                      <w:tab w:val="left" w:pos="360"/>
                    </w:tabs>
                    <w:jc w:val="center"/>
                    <w:rPr>
                      <w:b/>
                      <w:noProof w:val="0"/>
                      <w:lang w:val="ro-MD" w:eastAsia="ru-RU"/>
                    </w:rPr>
                  </w:pPr>
                  <w:r w:rsidRPr="00663B99">
                    <w:rPr>
                      <w:b/>
                      <w:lang w:val="en-US"/>
                    </w:rPr>
                    <w:t>Ala Procopciuc</w:t>
                  </w:r>
                </w:p>
                <w:p w14:paraId="75DBD6F5" w14:textId="0F1521B7" w:rsidR="00464545" w:rsidRPr="00FF430B" w:rsidRDefault="00464545" w:rsidP="004B2E90">
                  <w:pPr>
                    <w:jc w:val="both"/>
                    <w:rPr>
                      <w:noProof w:val="0"/>
                      <w:lang w:val="ro-MD"/>
                    </w:rPr>
                  </w:pPr>
                </w:p>
              </w:tc>
            </w:tr>
          </w:tbl>
          <w:p w14:paraId="5ADF3275" w14:textId="77777777" w:rsidR="00DE6062" w:rsidRPr="00FF430B" w:rsidRDefault="00DE6062" w:rsidP="004B2E90">
            <w:pPr>
              <w:tabs>
                <w:tab w:val="left" w:pos="2295"/>
              </w:tabs>
              <w:jc w:val="both"/>
              <w:rPr>
                <w:lang w:val="ro-MD"/>
              </w:rPr>
            </w:pPr>
          </w:p>
          <w:p w14:paraId="3F9F91F7" w14:textId="3B95A6C8" w:rsidR="00DE6062" w:rsidRDefault="00DE6062" w:rsidP="004B2E90">
            <w:pPr>
              <w:tabs>
                <w:tab w:val="left" w:pos="2295"/>
              </w:tabs>
              <w:jc w:val="both"/>
              <w:rPr>
                <w:lang w:val="ro-MD"/>
              </w:rPr>
            </w:pPr>
          </w:p>
          <w:p w14:paraId="772C2A28" w14:textId="5E38D30D" w:rsidR="004701A5" w:rsidRDefault="004701A5" w:rsidP="004B2E90">
            <w:pPr>
              <w:tabs>
                <w:tab w:val="left" w:pos="2295"/>
              </w:tabs>
              <w:jc w:val="both"/>
              <w:rPr>
                <w:lang w:val="ro-MD"/>
              </w:rPr>
            </w:pPr>
          </w:p>
          <w:p w14:paraId="450585FE" w14:textId="41E07F18" w:rsidR="004701A5" w:rsidRDefault="004701A5" w:rsidP="004B2E90">
            <w:pPr>
              <w:tabs>
                <w:tab w:val="left" w:pos="2295"/>
              </w:tabs>
              <w:jc w:val="both"/>
              <w:rPr>
                <w:lang w:val="ro-MD"/>
              </w:rPr>
            </w:pPr>
          </w:p>
          <w:p w14:paraId="5C789555" w14:textId="74EA2E59" w:rsidR="004701A5" w:rsidRDefault="004701A5" w:rsidP="004B2E90">
            <w:pPr>
              <w:tabs>
                <w:tab w:val="left" w:pos="2295"/>
              </w:tabs>
              <w:jc w:val="both"/>
              <w:rPr>
                <w:lang w:val="ro-MD"/>
              </w:rPr>
            </w:pPr>
          </w:p>
          <w:p w14:paraId="57010BB6" w14:textId="3390528B" w:rsidR="004701A5" w:rsidRDefault="004701A5" w:rsidP="004B2E90">
            <w:pPr>
              <w:tabs>
                <w:tab w:val="left" w:pos="2295"/>
              </w:tabs>
              <w:jc w:val="both"/>
              <w:rPr>
                <w:lang w:val="ro-MD"/>
              </w:rPr>
            </w:pPr>
          </w:p>
          <w:p w14:paraId="42BB7E54" w14:textId="59FD0CB3" w:rsidR="004701A5" w:rsidRDefault="004701A5" w:rsidP="004B2E90">
            <w:pPr>
              <w:tabs>
                <w:tab w:val="left" w:pos="2295"/>
              </w:tabs>
              <w:jc w:val="both"/>
              <w:rPr>
                <w:lang w:val="ro-MD"/>
              </w:rPr>
            </w:pPr>
          </w:p>
          <w:p w14:paraId="5BDD18C0" w14:textId="6E5ECDDC" w:rsidR="004701A5" w:rsidRDefault="004701A5" w:rsidP="004B2E90">
            <w:pPr>
              <w:tabs>
                <w:tab w:val="left" w:pos="2295"/>
              </w:tabs>
              <w:jc w:val="both"/>
              <w:rPr>
                <w:lang w:val="ro-MD"/>
              </w:rPr>
            </w:pPr>
          </w:p>
          <w:p w14:paraId="460C5D31" w14:textId="381D438C" w:rsidR="004701A5" w:rsidRDefault="004701A5" w:rsidP="004B2E90">
            <w:pPr>
              <w:tabs>
                <w:tab w:val="left" w:pos="2295"/>
              </w:tabs>
              <w:jc w:val="both"/>
              <w:rPr>
                <w:lang w:val="ro-MD"/>
              </w:rPr>
            </w:pPr>
          </w:p>
          <w:p w14:paraId="55B521F5" w14:textId="76A6A316" w:rsidR="004701A5" w:rsidRDefault="004701A5" w:rsidP="004B2E90">
            <w:pPr>
              <w:tabs>
                <w:tab w:val="left" w:pos="2295"/>
              </w:tabs>
              <w:jc w:val="both"/>
              <w:rPr>
                <w:lang w:val="ro-MD"/>
              </w:rPr>
            </w:pPr>
          </w:p>
          <w:p w14:paraId="71CB6DC3" w14:textId="12E736D9" w:rsidR="004701A5" w:rsidRDefault="004701A5" w:rsidP="004B2E90">
            <w:pPr>
              <w:tabs>
                <w:tab w:val="left" w:pos="2295"/>
              </w:tabs>
              <w:jc w:val="both"/>
              <w:rPr>
                <w:lang w:val="ro-MD"/>
              </w:rPr>
            </w:pPr>
          </w:p>
          <w:p w14:paraId="4B2FE0A6" w14:textId="27DA1ADC" w:rsidR="004701A5" w:rsidRDefault="004701A5" w:rsidP="004B2E90">
            <w:pPr>
              <w:tabs>
                <w:tab w:val="left" w:pos="2295"/>
              </w:tabs>
              <w:jc w:val="both"/>
              <w:rPr>
                <w:lang w:val="ro-MD"/>
              </w:rPr>
            </w:pPr>
          </w:p>
          <w:p w14:paraId="75452915" w14:textId="29C9F015" w:rsidR="004701A5" w:rsidRDefault="004701A5" w:rsidP="004B2E90">
            <w:pPr>
              <w:tabs>
                <w:tab w:val="left" w:pos="2295"/>
              </w:tabs>
              <w:jc w:val="both"/>
              <w:rPr>
                <w:lang w:val="ro-MD"/>
              </w:rPr>
            </w:pPr>
          </w:p>
          <w:p w14:paraId="430C0F66" w14:textId="0FEEE6CC" w:rsidR="004701A5" w:rsidRDefault="004701A5" w:rsidP="004B2E90">
            <w:pPr>
              <w:tabs>
                <w:tab w:val="left" w:pos="2295"/>
              </w:tabs>
              <w:jc w:val="both"/>
              <w:rPr>
                <w:lang w:val="ro-MD"/>
              </w:rPr>
            </w:pPr>
          </w:p>
          <w:p w14:paraId="5B18DC6D" w14:textId="7B92D6DB" w:rsidR="004701A5" w:rsidRDefault="004701A5" w:rsidP="004B2E90">
            <w:pPr>
              <w:tabs>
                <w:tab w:val="left" w:pos="2295"/>
              </w:tabs>
              <w:jc w:val="both"/>
              <w:rPr>
                <w:lang w:val="ro-MD"/>
              </w:rPr>
            </w:pPr>
          </w:p>
          <w:p w14:paraId="4B4977EF" w14:textId="165B3583" w:rsidR="004701A5" w:rsidRDefault="004701A5" w:rsidP="004B2E90">
            <w:pPr>
              <w:tabs>
                <w:tab w:val="left" w:pos="2295"/>
              </w:tabs>
              <w:jc w:val="both"/>
              <w:rPr>
                <w:lang w:val="ro-MD"/>
              </w:rPr>
            </w:pPr>
          </w:p>
          <w:p w14:paraId="4420976A" w14:textId="29DD9959" w:rsidR="004701A5" w:rsidRDefault="004701A5" w:rsidP="004B2E90">
            <w:pPr>
              <w:tabs>
                <w:tab w:val="left" w:pos="2295"/>
              </w:tabs>
              <w:jc w:val="both"/>
              <w:rPr>
                <w:lang w:val="ro-MD"/>
              </w:rPr>
            </w:pPr>
          </w:p>
          <w:p w14:paraId="3550BD3B" w14:textId="7396D0EB" w:rsidR="004701A5" w:rsidRDefault="004701A5" w:rsidP="004B2E90">
            <w:pPr>
              <w:tabs>
                <w:tab w:val="left" w:pos="2295"/>
              </w:tabs>
              <w:jc w:val="both"/>
              <w:rPr>
                <w:lang w:val="ro-MD"/>
              </w:rPr>
            </w:pPr>
          </w:p>
          <w:p w14:paraId="7BD9C027" w14:textId="27CFAB8B" w:rsidR="004701A5" w:rsidRDefault="004701A5" w:rsidP="004B2E90">
            <w:pPr>
              <w:tabs>
                <w:tab w:val="left" w:pos="2295"/>
              </w:tabs>
              <w:jc w:val="both"/>
              <w:rPr>
                <w:lang w:val="ro-MD"/>
              </w:rPr>
            </w:pPr>
          </w:p>
          <w:p w14:paraId="64F4C52A" w14:textId="156F4697" w:rsidR="004701A5" w:rsidRDefault="004701A5" w:rsidP="004B2E90">
            <w:pPr>
              <w:tabs>
                <w:tab w:val="left" w:pos="2295"/>
              </w:tabs>
              <w:jc w:val="both"/>
              <w:rPr>
                <w:lang w:val="ro-MD"/>
              </w:rPr>
            </w:pPr>
          </w:p>
          <w:p w14:paraId="68F3C553" w14:textId="20E73722" w:rsidR="004701A5" w:rsidRDefault="004701A5" w:rsidP="004B2E90">
            <w:pPr>
              <w:tabs>
                <w:tab w:val="left" w:pos="2295"/>
              </w:tabs>
              <w:jc w:val="both"/>
              <w:rPr>
                <w:lang w:val="ro-MD"/>
              </w:rPr>
            </w:pPr>
          </w:p>
          <w:p w14:paraId="613AE446" w14:textId="7BB4813A" w:rsidR="004701A5" w:rsidRDefault="004701A5" w:rsidP="004B2E90">
            <w:pPr>
              <w:tabs>
                <w:tab w:val="left" w:pos="2295"/>
              </w:tabs>
              <w:jc w:val="both"/>
              <w:rPr>
                <w:lang w:val="ro-MD"/>
              </w:rPr>
            </w:pPr>
          </w:p>
          <w:p w14:paraId="56CE8E92" w14:textId="44C1748E" w:rsidR="004701A5" w:rsidRDefault="004701A5" w:rsidP="004B2E90">
            <w:pPr>
              <w:tabs>
                <w:tab w:val="left" w:pos="2295"/>
              </w:tabs>
              <w:jc w:val="both"/>
              <w:rPr>
                <w:lang w:val="ro-MD"/>
              </w:rPr>
            </w:pPr>
          </w:p>
          <w:p w14:paraId="4CA1481F" w14:textId="376DB404" w:rsidR="004701A5" w:rsidRDefault="004701A5" w:rsidP="004B2E90">
            <w:pPr>
              <w:tabs>
                <w:tab w:val="left" w:pos="2295"/>
              </w:tabs>
              <w:jc w:val="both"/>
              <w:rPr>
                <w:lang w:val="ro-MD"/>
              </w:rPr>
            </w:pPr>
          </w:p>
          <w:p w14:paraId="069FBFEB" w14:textId="0996C7F9" w:rsidR="004701A5" w:rsidRDefault="004701A5" w:rsidP="004B2E90">
            <w:pPr>
              <w:tabs>
                <w:tab w:val="left" w:pos="2295"/>
              </w:tabs>
              <w:jc w:val="both"/>
              <w:rPr>
                <w:lang w:val="ro-MD"/>
              </w:rPr>
            </w:pPr>
          </w:p>
          <w:p w14:paraId="78824FAE" w14:textId="19B7C422" w:rsidR="004701A5" w:rsidRDefault="004701A5" w:rsidP="004B2E90">
            <w:pPr>
              <w:tabs>
                <w:tab w:val="left" w:pos="2295"/>
              </w:tabs>
              <w:jc w:val="both"/>
              <w:rPr>
                <w:lang w:val="ro-MD"/>
              </w:rPr>
            </w:pPr>
          </w:p>
          <w:p w14:paraId="39EC01ED" w14:textId="518B6041" w:rsidR="004701A5" w:rsidRDefault="004701A5" w:rsidP="004B2E90">
            <w:pPr>
              <w:tabs>
                <w:tab w:val="left" w:pos="2295"/>
              </w:tabs>
              <w:jc w:val="both"/>
              <w:rPr>
                <w:lang w:val="ro-MD"/>
              </w:rPr>
            </w:pPr>
          </w:p>
          <w:p w14:paraId="6AF88F0D" w14:textId="6E81863B" w:rsidR="004701A5" w:rsidRDefault="004701A5" w:rsidP="004B2E90">
            <w:pPr>
              <w:tabs>
                <w:tab w:val="left" w:pos="2295"/>
              </w:tabs>
              <w:jc w:val="both"/>
              <w:rPr>
                <w:lang w:val="ro-MD"/>
              </w:rPr>
            </w:pPr>
          </w:p>
          <w:p w14:paraId="7A077CF1" w14:textId="223848D7" w:rsidR="004701A5" w:rsidRDefault="004701A5" w:rsidP="004B2E90">
            <w:pPr>
              <w:tabs>
                <w:tab w:val="left" w:pos="2295"/>
              </w:tabs>
              <w:jc w:val="both"/>
              <w:rPr>
                <w:lang w:val="ro-MD"/>
              </w:rPr>
            </w:pPr>
          </w:p>
          <w:p w14:paraId="644F3140" w14:textId="36C91295" w:rsidR="004701A5" w:rsidRDefault="004701A5" w:rsidP="004B2E90">
            <w:pPr>
              <w:tabs>
                <w:tab w:val="left" w:pos="2295"/>
              </w:tabs>
              <w:jc w:val="both"/>
              <w:rPr>
                <w:lang w:val="ro-MD"/>
              </w:rPr>
            </w:pPr>
          </w:p>
          <w:p w14:paraId="5ADAC095" w14:textId="5BFB3FE0" w:rsidR="004701A5" w:rsidRDefault="004701A5" w:rsidP="004B2E90">
            <w:pPr>
              <w:tabs>
                <w:tab w:val="left" w:pos="2295"/>
              </w:tabs>
              <w:jc w:val="both"/>
              <w:rPr>
                <w:lang w:val="ro-MD"/>
              </w:rPr>
            </w:pPr>
          </w:p>
          <w:p w14:paraId="50CE5183" w14:textId="0FAF5287" w:rsidR="004701A5" w:rsidRDefault="004701A5" w:rsidP="004B2E90">
            <w:pPr>
              <w:tabs>
                <w:tab w:val="left" w:pos="2295"/>
              </w:tabs>
              <w:jc w:val="both"/>
              <w:rPr>
                <w:lang w:val="ro-MD"/>
              </w:rPr>
            </w:pPr>
          </w:p>
          <w:p w14:paraId="53FDC089" w14:textId="0A4C1F79" w:rsidR="004701A5" w:rsidRDefault="004701A5" w:rsidP="004B2E90">
            <w:pPr>
              <w:tabs>
                <w:tab w:val="left" w:pos="2295"/>
              </w:tabs>
              <w:jc w:val="both"/>
              <w:rPr>
                <w:lang w:val="ro-MD"/>
              </w:rPr>
            </w:pPr>
          </w:p>
          <w:p w14:paraId="25600C12" w14:textId="67F61238" w:rsidR="004701A5" w:rsidRDefault="004701A5" w:rsidP="004B2E90">
            <w:pPr>
              <w:tabs>
                <w:tab w:val="left" w:pos="2295"/>
              </w:tabs>
              <w:jc w:val="both"/>
              <w:rPr>
                <w:lang w:val="ro-MD"/>
              </w:rPr>
            </w:pPr>
          </w:p>
          <w:p w14:paraId="6625EFE5" w14:textId="64EDE613" w:rsidR="004701A5" w:rsidRDefault="004701A5" w:rsidP="004B2E90">
            <w:pPr>
              <w:tabs>
                <w:tab w:val="left" w:pos="2295"/>
              </w:tabs>
              <w:jc w:val="both"/>
              <w:rPr>
                <w:lang w:val="ro-MD"/>
              </w:rPr>
            </w:pPr>
          </w:p>
          <w:p w14:paraId="15A05C05" w14:textId="0B981EE8" w:rsidR="004701A5" w:rsidRDefault="004701A5" w:rsidP="004B2E90">
            <w:pPr>
              <w:tabs>
                <w:tab w:val="left" w:pos="2295"/>
              </w:tabs>
              <w:jc w:val="both"/>
              <w:rPr>
                <w:lang w:val="ro-MD"/>
              </w:rPr>
            </w:pPr>
          </w:p>
          <w:p w14:paraId="65E66FBD" w14:textId="484327A5" w:rsidR="004701A5" w:rsidRDefault="004701A5" w:rsidP="004B2E90">
            <w:pPr>
              <w:tabs>
                <w:tab w:val="left" w:pos="2295"/>
              </w:tabs>
              <w:jc w:val="both"/>
              <w:rPr>
                <w:lang w:val="ro-MD"/>
              </w:rPr>
            </w:pPr>
          </w:p>
          <w:p w14:paraId="5354AFCB" w14:textId="4027400D" w:rsidR="004701A5" w:rsidRDefault="004701A5" w:rsidP="004B2E90">
            <w:pPr>
              <w:tabs>
                <w:tab w:val="left" w:pos="2295"/>
              </w:tabs>
              <w:jc w:val="both"/>
              <w:rPr>
                <w:lang w:val="ro-MD"/>
              </w:rPr>
            </w:pPr>
          </w:p>
          <w:p w14:paraId="3CD11A80" w14:textId="77777777" w:rsidR="004701A5" w:rsidRPr="00FF430B" w:rsidRDefault="004701A5" w:rsidP="004B2E90">
            <w:pPr>
              <w:tabs>
                <w:tab w:val="left" w:pos="2295"/>
              </w:tabs>
              <w:jc w:val="both"/>
              <w:rPr>
                <w:lang w:val="ro-MD"/>
              </w:rPr>
            </w:pPr>
          </w:p>
          <w:p w14:paraId="67AF73F0" w14:textId="77777777" w:rsidR="00DE6062" w:rsidRPr="00FF430B" w:rsidRDefault="00DE6062" w:rsidP="004B2E90">
            <w:pPr>
              <w:tabs>
                <w:tab w:val="left" w:pos="2295"/>
              </w:tabs>
              <w:jc w:val="both"/>
              <w:rPr>
                <w:lang w:val="ro-MD"/>
              </w:rPr>
            </w:pPr>
          </w:p>
          <w:p w14:paraId="590F9019" w14:textId="34DCCAD0" w:rsidR="00464545" w:rsidRDefault="00464545" w:rsidP="004B2E90">
            <w:pPr>
              <w:keepNext/>
              <w:keepLines/>
              <w:spacing w:before="200"/>
              <w:jc w:val="both"/>
              <w:outlineLvl w:val="2"/>
              <w:rPr>
                <w:noProof w:val="0"/>
                <w:lang w:val="ro-MD"/>
              </w:rPr>
            </w:pPr>
          </w:p>
          <w:p w14:paraId="0BED5612" w14:textId="77777777" w:rsidR="004701A5" w:rsidRDefault="004701A5" w:rsidP="00464545">
            <w:pPr>
              <w:jc w:val="right"/>
              <w:rPr>
                <w:noProof w:val="0"/>
                <w:lang w:val="ro-MD"/>
              </w:rPr>
            </w:pPr>
          </w:p>
          <w:p w14:paraId="5721FE3F" w14:textId="77777777" w:rsidR="004701A5" w:rsidRDefault="004701A5" w:rsidP="00464545">
            <w:pPr>
              <w:jc w:val="right"/>
              <w:rPr>
                <w:noProof w:val="0"/>
                <w:lang w:val="ro-MD"/>
              </w:rPr>
            </w:pPr>
          </w:p>
          <w:p w14:paraId="75B85117" w14:textId="77777777" w:rsidR="004701A5" w:rsidRDefault="004701A5" w:rsidP="00464545">
            <w:pPr>
              <w:jc w:val="right"/>
              <w:rPr>
                <w:noProof w:val="0"/>
                <w:lang w:val="ro-MD"/>
              </w:rPr>
            </w:pPr>
          </w:p>
          <w:p w14:paraId="5D97C1A4" w14:textId="77777777" w:rsidR="004701A5" w:rsidRDefault="004701A5" w:rsidP="00464545">
            <w:pPr>
              <w:jc w:val="right"/>
              <w:rPr>
                <w:noProof w:val="0"/>
                <w:lang w:val="ro-MD"/>
              </w:rPr>
            </w:pPr>
          </w:p>
          <w:p w14:paraId="4B84AEA7" w14:textId="77777777" w:rsidR="004701A5" w:rsidRDefault="004701A5" w:rsidP="00464545">
            <w:pPr>
              <w:jc w:val="right"/>
              <w:rPr>
                <w:noProof w:val="0"/>
                <w:lang w:val="ro-MD"/>
              </w:rPr>
            </w:pPr>
          </w:p>
          <w:p w14:paraId="03851239" w14:textId="77777777" w:rsidR="004701A5" w:rsidRDefault="004701A5" w:rsidP="00464545">
            <w:pPr>
              <w:jc w:val="right"/>
              <w:rPr>
                <w:noProof w:val="0"/>
                <w:lang w:val="ro-MD"/>
              </w:rPr>
            </w:pPr>
          </w:p>
          <w:p w14:paraId="1081DE1D" w14:textId="77777777" w:rsidR="004701A5" w:rsidRDefault="004701A5" w:rsidP="00464545">
            <w:pPr>
              <w:jc w:val="right"/>
              <w:rPr>
                <w:noProof w:val="0"/>
                <w:lang w:val="ro-MD"/>
              </w:rPr>
            </w:pPr>
          </w:p>
          <w:p w14:paraId="652F3418" w14:textId="77777777" w:rsidR="004701A5" w:rsidRDefault="004701A5" w:rsidP="00464545">
            <w:pPr>
              <w:jc w:val="right"/>
              <w:rPr>
                <w:noProof w:val="0"/>
                <w:lang w:val="ro-MD"/>
              </w:rPr>
            </w:pPr>
          </w:p>
          <w:p w14:paraId="7B2B054E" w14:textId="77777777" w:rsidR="004701A5" w:rsidRDefault="004701A5" w:rsidP="00464545">
            <w:pPr>
              <w:jc w:val="right"/>
              <w:rPr>
                <w:noProof w:val="0"/>
                <w:lang w:val="ro-MD"/>
              </w:rPr>
            </w:pPr>
          </w:p>
          <w:p w14:paraId="6CD3E626" w14:textId="2708DC24" w:rsidR="004701A5" w:rsidRDefault="004701A5" w:rsidP="00464545">
            <w:pPr>
              <w:jc w:val="right"/>
              <w:rPr>
                <w:noProof w:val="0"/>
                <w:lang w:val="ro-MD"/>
              </w:rPr>
            </w:pPr>
          </w:p>
          <w:p w14:paraId="19F20B13" w14:textId="77777777" w:rsidR="00F61043" w:rsidRDefault="00F61043" w:rsidP="00464545">
            <w:pPr>
              <w:jc w:val="right"/>
              <w:rPr>
                <w:noProof w:val="0"/>
                <w:lang w:val="ro-MD"/>
              </w:rPr>
            </w:pPr>
          </w:p>
          <w:p w14:paraId="3545AACA" w14:textId="2B86C8D9" w:rsidR="00464545" w:rsidRPr="00FF430B" w:rsidRDefault="00464545" w:rsidP="00464545">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4CB5DEE6" w14:textId="77777777" w:rsidR="00464545" w:rsidRPr="00FF430B" w:rsidRDefault="00464545" w:rsidP="00464545">
            <w:pPr>
              <w:jc w:val="right"/>
              <w:rPr>
                <w:noProof w:val="0"/>
                <w:lang w:val="ro-MD"/>
              </w:rPr>
            </w:pPr>
            <w:r w:rsidRPr="00FF430B">
              <w:rPr>
                <w:noProof w:val="0"/>
                <w:lang w:val="ro-MD"/>
              </w:rPr>
              <w:t>la C</w:t>
            </w:r>
            <w:r>
              <w:rPr>
                <w:noProof w:val="0"/>
                <w:lang w:val="ro-MD"/>
              </w:rPr>
              <w:t>ontractul nr.</w:t>
            </w:r>
          </w:p>
          <w:p w14:paraId="5164257A" w14:textId="130375B0" w:rsidR="00DE6062" w:rsidRPr="00FF430B" w:rsidRDefault="00464545" w:rsidP="002620D4">
            <w:pPr>
              <w:keepNext/>
              <w:keepLines/>
              <w:spacing w:before="200"/>
              <w:jc w:val="right"/>
              <w:outlineLvl w:val="2"/>
              <w:rPr>
                <w:noProof w:val="0"/>
                <w:lang w:val="ro-MD"/>
              </w:rPr>
            </w:pPr>
            <w:r w:rsidRPr="00FF430B">
              <w:rPr>
                <w:noProof w:val="0"/>
                <w:lang w:val="ro-MD"/>
              </w:rPr>
              <w:t>din “____” ________ 20___</w:t>
            </w:r>
          </w:p>
          <w:p w14:paraId="09FEA11A" w14:textId="77777777" w:rsidR="00DE6062" w:rsidRPr="00FF430B" w:rsidRDefault="00DE6062" w:rsidP="004701A5">
            <w:pPr>
              <w:ind w:firstLine="567"/>
              <w:jc w:val="center"/>
              <w:rPr>
                <w:b/>
                <w:noProof w:val="0"/>
                <w:lang w:val="ro-MD"/>
              </w:rPr>
            </w:pPr>
            <w:r w:rsidRPr="00FF430B">
              <w:rPr>
                <w:b/>
                <w:noProof w:val="0"/>
                <w:lang w:val="ro-MD"/>
              </w:rPr>
              <w:t>SPECIFICAŢII DE PREŢ</w:t>
            </w:r>
          </w:p>
          <w:p w14:paraId="08770584" w14:textId="77777777" w:rsidR="00DE6062" w:rsidRPr="00FF430B" w:rsidRDefault="00DE6062" w:rsidP="004B2E90">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6062" w:rsidRPr="00EC30C2" w14:paraId="1E446E85" w14:textId="77777777" w:rsidTr="004B2E9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1B4CBA" w14:textId="77777777" w:rsidR="00DE6062" w:rsidRPr="00FF430B" w:rsidRDefault="00DE6062" w:rsidP="004B2E90">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5B691F" w14:textId="77777777" w:rsidR="00DE6062" w:rsidRPr="00FF430B" w:rsidRDefault="00DE6062" w:rsidP="004B2E90">
                  <w:pPr>
                    <w:tabs>
                      <w:tab w:val="left" w:pos="235"/>
                      <w:tab w:val="left" w:pos="378"/>
                    </w:tabs>
                    <w:ind w:left="-923"/>
                    <w:jc w:val="center"/>
                    <w:rPr>
                      <w:b/>
                      <w:bCs/>
                      <w:noProof w:val="0"/>
                      <w:lang w:val="ro-MD"/>
                    </w:rPr>
                  </w:pPr>
                  <w:r w:rsidRPr="00FF430B">
                    <w:rPr>
                      <w:b/>
                      <w:bCs/>
                      <w:noProof w:val="0"/>
                      <w:lang w:val="ro-MD"/>
                    </w:rPr>
                    <w:t xml:space="preserve">          Denumirea</w:t>
                  </w:r>
                </w:p>
                <w:p w14:paraId="58DC6CCD" w14:textId="77777777" w:rsidR="00DE6062" w:rsidRPr="00FF430B" w:rsidRDefault="00DE6062" w:rsidP="004B2E90">
                  <w:pPr>
                    <w:tabs>
                      <w:tab w:val="left" w:pos="235"/>
                      <w:tab w:val="left" w:pos="378"/>
                    </w:tabs>
                    <w:ind w:left="-923"/>
                    <w:jc w:val="center"/>
                    <w:rPr>
                      <w:b/>
                      <w:bCs/>
                      <w:noProof w:val="0"/>
                      <w:lang w:val="ro-MD"/>
                    </w:rPr>
                  </w:pPr>
                  <w:r w:rsidRPr="00FF430B">
                    <w:rPr>
                      <w:b/>
                      <w:bCs/>
                      <w:noProof w:val="0"/>
                      <w:lang w:val="ro-MD"/>
                    </w:rPr>
                    <w:t xml:space="preserve">          lucrărilor</w:t>
                  </w:r>
                </w:p>
                <w:p w14:paraId="1B46EA90" w14:textId="77777777" w:rsidR="00DE6062" w:rsidRPr="00FF430B" w:rsidRDefault="00DE6062" w:rsidP="004B2E90">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A153FB" w14:textId="77777777" w:rsidR="00DE6062" w:rsidRPr="00FF430B" w:rsidRDefault="00DE6062" w:rsidP="004B2E90">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1F8A77" w14:textId="77777777" w:rsidR="00DE6062" w:rsidRPr="00FF430B" w:rsidRDefault="00DE6062" w:rsidP="004B2E90">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0FDF9B" w14:textId="77777777" w:rsidR="00DE6062" w:rsidRPr="00FF430B" w:rsidRDefault="00DE6062" w:rsidP="004B2E90">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021820" w14:textId="4967A8BE" w:rsidR="00DE6062" w:rsidRPr="00FF430B" w:rsidRDefault="00DE6062" w:rsidP="00A91CE1">
                  <w:pPr>
                    <w:jc w:val="center"/>
                    <w:rPr>
                      <w:b/>
                      <w:bCs/>
                      <w:noProof w:val="0"/>
                      <w:lang w:val="ro-MD"/>
                    </w:rPr>
                  </w:pPr>
                  <w:r w:rsidRPr="00FF430B">
                    <w:rPr>
                      <w:b/>
                      <w:bCs/>
                      <w:noProof w:val="0"/>
                      <w:lang w:val="ro-MD"/>
                    </w:rPr>
                    <w:t xml:space="preserve">Preţul unitar </w:t>
                  </w:r>
                  <w:r w:rsidR="00A91CE1">
                    <w:rPr>
                      <w:b/>
                      <w:bCs/>
                      <w:noProof w:val="0"/>
                      <w:lang w:val="ro-MD"/>
                    </w:rPr>
                    <w:t xml:space="preserve">fara </w:t>
                  </w:r>
                  <w:r w:rsidRPr="00FF430B">
                    <w:rPr>
                      <w:b/>
                      <w:bCs/>
                      <w:noProof w:val="0"/>
                      <w:lang w:val="ro-MD"/>
                    </w:rPr>
                    <w:t>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643CCC" w14:textId="7D1CB450" w:rsidR="00DE6062" w:rsidRPr="00FF430B" w:rsidRDefault="00DE6062" w:rsidP="00A91CE1">
                  <w:pPr>
                    <w:jc w:val="center"/>
                    <w:rPr>
                      <w:b/>
                      <w:bCs/>
                      <w:noProof w:val="0"/>
                      <w:lang w:val="ro-MD"/>
                    </w:rPr>
                  </w:pPr>
                  <w:r w:rsidRPr="00FF430B">
                    <w:rPr>
                      <w:b/>
                      <w:bCs/>
                      <w:noProof w:val="0"/>
                      <w:lang w:val="ro-MD"/>
                    </w:rPr>
                    <w:t>Suma</w:t>
                  </w:r>
                  <w:r w:rsidR="00365C73">
                    <w:rPr>
                      <w:b/>
                      <w:bCs/>
                      <w:noProof w:val="0"/>
                      <w:lang w:val="ro-MD"/>
                    </w:rPr>
                    <w:t xml:space="preserve"> </w:t>
                  </w:r>
                  <w:r w:rsidRPr="00FF430B">
                    <w:rPr>
                      <w:b/>
                      <w:bCs/>
                      <w:noProof w:val="0"/>
                      <w:lang w:val="ro-MD"/>
                    </w:rPr>
                    <w:t xml:space="preserve">lei MD, </w:t>
                  </w:r>
                  <w:r w:rsidR="00A91CE1">
                    <w:rPr>
                      <w:b/>
                      <w:bCs/>
                      <w:noProof w:val="0"/>
                      <w:lang w:val="ro-MD"/>
                    </w:rPr>
                    <w:t>fara</w:t>
                  </w:r>
                  <w:r w:rsidRPr="00FF430B">
                    <w:rPr>
                      <w:b/>
                      <w:bCs/>
                      <w:noProof w:val="0"/>
                      <w:lang w:val="ro-MD"/>
                    </w:rPr>
                    <w:t xml:space="preserve">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7D284B" w14:textId="77777777" w:rsidR="00DE6062" w:rsidRPr="00FF430B" w:rsidRDefault="00DE6062" w:rsidP="004B2E90">
                  <w:pPr>
                    <w:jc w:val="center"/>
                    <w:rPr>
                      <w:b/>
                      <w:bCs/>
                      <w:noProof w:val="0"/>
                      <w:lang w:val="ro-MD"/>
                    </w:rPr>
                  </w:pPr>
                  <w:r w:rsidRPr="00FF430B">
                    <w:rPr>
                      <w:b/>
                      <w:bCs/>
                      <w:noProof w:val="0"/>
                      <w:lang w:val="ro-MD"/>
                    </w:rPr>
                    <w:t>Termenii de executare</w:t>
                  </w:r>
                </w:p>
                <w:p w14:paraId="727F71FA" w14:textId="77777777" w:rsidR="00DE6062" w:rsidRPr="00FF430B" w:rsidRDefault="00DE6062" w:rsidP="004B2E90">
                  <w:pPr>
                    <w:tabs>
                      <w:tab w:val="left" w:pos="1134"/>
                    </w:tabs>
                    <w:ind w:left="720"/>
                    <w:outlineLvl w:val="0"/>
                    <w:rPr>
                      <w:b/>
                      <w:bCs/>
                      <w:noProof w:val="0"/>
                      <w:lang w:val="ro-MD"/>
                    </w:rPr>
                  </w:pPr>
                </w:p>
              </w:tc>
            </w:tr>
            <w:tr w:rsidR="00E84EAF" w:rsidRPr="00EC30C2" w14:paraId="774E1F29" w14:textId="77777777" w:rsidTr="004B2E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50B0F8" w14:textId="77777777" w:rsidR="00E84EAF" w:rsidRPr="00FF430B" w:rsidRDefault="00E84EAF" w:rsidP="00E84EAF">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1ECF7" w14:textId="45B5584F" w:rsidR="00E84EAF" w:rsidRPr="00FF430B" w:rsidRDefault="00E84EAF" w:rsidP="00630C1C">
                  <w:pPr>
                    <w:keepNext/>
                    <w:keepLines/>
                    <w:spacing w:before="200"/>
                    <w:jc w:val="both"/>
                    <w:outlineLvl w:val="2"/>
                    <w:rPr>
                      <w:noProof w:val="0"/>
                      <w:lang w:val="ro-MD"/>
                    </w:rPr>
                  </w:pPr>
                  <w:r w:rsidRPr="00C2589E">
                    <w:rPr>
                      <w:bCs/>
                    </w:rPr>
                    <w:t>Lucrări de reparație a salii festive din cadrul Primariei comunei Calinești, filiala Chetriș</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0C9586" w14:textId="319E2B07" w:rsidR="00E84EAF" w:rsidRPr="00FF430B" w:rsidRDefault="00E84EAF" w:rsidP="00E84EAF">
                  <w:pPr>
                    <w:keepNext/>
                    <w:keepLines/>
                    <w:spacing w:before="200"/>
                    <w:jc w:val="both"/>
                    <w:outlineLvl w:val="2"/>
                    <w:rPr>
                      <w:noProof w:val="0"/>
                      <w:lang w:val="ro-MD"/>
                    </w:rPr>
                  </w:pPr>
                  <w:r w:rsidRPr="00C2589E">
                    <w:t>45453000-7</w:t>
                  </w: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10EB3" w14:textId="102D54FC" w:rsidR="00E84EAF" w:rsidRPr="00FF430B" w:rsidRDefault="00E84EAF" w:rsidP="00E84EAF">
                  <w:pPr>
                    <w:keepNext/>
                    <w:keepLines/>
                    <w:spacing w:before="200"/>
                    <w:jc w:val="both"/>
                    <w:outlineLvl w:val="2"/>
                    <w:rPr>
                      <w:noProof w:val="0"/>
                      <w:lang w:val="ro-MD"/>
                    </w:rPr>
                  </w:pPr>
                  <w:r>
                    <w:rPr>
                      <w:noProof w:val="0"/>
                      <w:lang w:val="ro-MD"/>
                    </w:rPr>
                    <w:t>buc</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D9469" w14:textId="315FC29C" w:rsidR="00E84EAF" w:rsidRPr="00FF430B" w:rsidRDefault="005508D3" w:rsidP="00E84EAF">
                  <w:pPr>
                    <w:keepNext/>
                    <w:keepLines/>
                    <w:spacing w:before="200"/>
                    <w:jc w:val="both"/>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36081" w14:textId="77777777" w:rsidR="00E84EAF" w:rsidRPr="00FF430B" w:rsidRDefault="00E84EAF" w:rsidP="00E84EA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9FEF8" w14:textId="77777777" w:rsidR="00E84EAF" w:rsidRPr="00FF430B" w:rsidRDefault="00E84EAF" w:rsidP="00E84EAF">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73C39" w14:textId="3623E8DA" w:rsidR="00E84EAF" w:rsidRPr="00A91CE1" w:rsidRDefault="00A91CE1" w:rsidP="00A91CE1">
                  <w:pPr>
                    <w:keepNext/>
                    <w:keepLines/>
                    <w:spacing w:before="200"/>
                    <w:jc w:val="center"/>
                    <w:outlineLvl w:val="2"/>
                    <w:rPr>
                      <w:b/>
                      <w:noProof w:val="0"/>
                      <w:lang w:val="ro-MD"/>
                    </w:rPr>
                  </w:pPr>
                  <w:r w:rsidRPr="00A91CE1">
                    <w:rPr>
                      <w:b/>
                      <w:noProof w:val="0"/>
                      <w:lang w:val="ro-MD"/>
                    </w:rPr>
                    <w:t>60 zile calendaristice</w:t>
                  </w:r>
                </w:p>
              </w:tc>
            </w:tr>
            <w:tr w:rsidR="00DE6062" w:rsidRPr="00EC30C2" w14:paraId="1E113497" w14:textId="77777777" w:rsidTr="004B2E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E5A8A" w14:textId="77777777" w:rsidR="00DE6062" w:rsidRPr="00FF430B" w:rsidRDefault="00DE6062" w:rsidP="004B2E90">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41050" w14:textId="77777777" w:rsidR="00DE6062" w:rsidRPr="00FF430B" w:rsidRDefault="00DE6062" w:rsidP="004B2E90">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E29F08" w14:textId="77777777" w:rsidR="00DE6062" w:rsidRPr="00FF430B" w:rsidRDefault="00DE6062" w:rsidP="004B2E90">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BEB2B" w14:textId="77777777" w:rsidR="00DE6062" w:rsidRPr="00FF430B" w:rsidRDefault="00DE6062" w:rsidP="004B2E90">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9B4BA" w14:textId="77777777" w:rsidR="00DE6062" w:rsidRPr="00FF430B" w:rsidRDefault="00DE6062" w:rsidP="004B2E90">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710D3" w14:textId="77777777" w:rsidR="00DE6062" w:rsidRPr="00FF430B" w:rsidRDefault="00DE6062" w:rsidP="004B2E90">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D2C8C" w14:textId="77777777" w:rsidR="00DE6062" w:rsidRPr="00FF430B" w:rsidRDefault="00DE6062" w:rsidP="004B2E90">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2ABB0" w14:textId="77777777" w:rsidR="00DE6062" w:rsidRPr="00FF430B" w:rsidRDefault="00DE6062" w:rsidP="004B2E90">
                  <w:pPr>
                    <w:keepNext/>
                    <w:keepLines/>
                    <w:spacing w:before="200"/>
                    <w:jc w:val="both"/>
                    <w:outlineLvl w:val="2"/>
                    <w:rPr>
                      <w:noProof w:val="0"/>
                      <w:lang w:val="ro-MD"/>
                    </w:rPr>
                  </w:pPr>
                </w:p>
              </w:tc>
            </w:tr>
            <w:tr w:rsidR="00DE6062" w:rsidRPr="00EC30C2" w14:paraId="764DF7A3" w14:textId="77777777" w:rsidTr="004B2E9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51B45EF" w14:textId="77777777" w:rsidR="00DE6062" w:rsidRPr="00FF430B" w:rsidRDefault="00DE6062" w:rsidP="004B2E90">
                  <w:pPr>
                    <w:jc w:val="both"/>
                    <w:rPr>
                      <w:noProof w:val="0"/>
                      <w:lang w:val="ro-MD"/>
                    </w:rPr>
                  </w:pPr>
                  <w:r w:rsidRPr="00FF430B">
                    <w:rPr>
                      <w:noProof w:val="0"/>
                      <w:lang w:val="ro-MD"/>
                    </w:rPr>
                    <w:t> </w:t>
                  </w:r>
                </w:p>
                <w:p w14:paraId="52569F14" w14:textId="77777777" w:rsidR="00DE6062" w:rsidRPr="00FF430B" w:rsidRDefault="00DE6062" w:rsidP="004B2E90">
                  <w:pPr>
                    <w:keepNext/>
                    <w:keepLines/>
                    <w:spacing w:before="200"/>
                    <w:jc w:val="both"/>
                    <w:outlineLvl w:val="2"/>
                    <w:rPr>
                      <w:noProof w:val="0"/>
                      <w:lang w:val="ro-MD"/>
                    </w:rPr>
                  </w:pPr>
                </w:p>
                <w:p w14:paraId="60219BC4" w14:textId="77777777" w:rsidR="00DE6062" w:rsidRPr="00FF430B" w:rsidRDefault="00DE6062" w:rsidP="004B2E90">
                  <w:pPr>
                    <w:keepNext/>
                    <w:keepLines/>
                    <w:spacing w:before="200"/>
                    <w:jc w:val="both"/>
                    <w:outlineLvl w:val="2"/>
                    <w:rPr>
                      <w:noProof w:val="0"/>
                      <w:lang w:val="ro-MD"/>
                    </w:rPr>
                  </w:pPr>
                </w:p>
                <w:p w14:paraId="04619A1B" w14:textId="77777777" w:rsidR="00DE6062" w:rsidRPr="00FF430B" w:rsidRDefault="00DE6062" w:rsidP="004B2E90">
                  <w:pPr>
                    <w:keepNext/>
                    <w:keepLines/>
                    <w:spacing w:before="200"/>
                    <w:jc w:val="both"/>
                    <w:outlineLvl w:val="2"/>
                    <w:rPr>
                      <w:noProof w:val="0"/>
                      <w:lang w:val="ro-MD"/>
                    </w:rPr>
                  </w:pPr>
                </w:p>
                <w:p w14:paraId="2F61A080" w14:textId="77777777" w:rsidR="00DE6062" w:rsidRPr="00FF430B" w:rsidRDefault="00DE6062" w:rsidP="004B2E90">
                  <w:pPr>
                    <w:keepNext/>
                    <w:keepLines/>
                    <w:spacing w:before="200"/>
                    <w:jc w:val="both"/>
                    <w:outlineLvl w:val="2"/>
                    <w:rPr>
                      <w:noProof w:val="0"/>
                      <w:lang w:val="ro-MD"/>
                    </w:rPr>
                  </w:pPr>
                </w:p>
                <w:p w14:paraId="4F572C29" w14:textId="77777777" w:rsidR="00DE6062" w:rsidRPr="00FF430B" w:rsidRDefault="00DE6062" w:rsidP="004B2E90">
                  <w:pPr>
                    <w:keepNext/>
                    <w:keepLines/>
                    <w:spacing w:before="200"/>
                    <w:jc w:val="both"/>
                    <w:outlineLvl w:val="2"/>
                    <w:rPr>
                      <w:noProof w:val="0"/>
                      <w:lang w:val="ro-MD"/>
                    </w:rPr>
                  </w:pPr>
                </w:p>
                <w:p w14:paraId="5E45FCAE" w14:textId="77777777" w:rsidR="00DE6062" w:rsidRDefault="00DE6062" w:rsidP="004B2E90">
                  <w:pPr>
                    <w:jc w:val="center"/>
                    <w:rPr>
                      <w:b/>
                      <w:bCs/>
                      <w:noProof w:val="0"/>
                      <w:lang w:val="ro-MD"/>
                    </w:rPr>
                  </w:pPr>
                  <w:r w:rsidRPr="00FF430B">
                    <w:rPr>
                      <w:b/>
                      <w:bCs/>
                      <w:noProof w:val="0"/>
                      <w:lang w:val="ro-MD"/>
                    </w:rPr>
                    <w:t>SEMNĂTURILE PĂRŢILOR</w:t>
                  </w:r>
                </w:p>
                <w:p w14:paraId="3DFB8C9B" w14:textId="77777777" w:rsidR="00DE6062" w:rsidRPr="00FF430B" w:rsidRDefault="00DE6062" w:rsidP="004B2E90">
                  <w:pPr>
                    <w:jc w:val="center"/>
                    <w:rPr>
                      <w:noProof w:val="0"/>
                      <w:lang w:val="ro-MD"/>
                    </w:rPr>
                  </w:pPr>
                </w:p>
              </w:tc>
            </w:tr>
            <w:tr w:rsidR="00DE6062" w:rsidRPr="00EC30C2" w14:paraId="2958206B" w14:textId="77777777" w:rsidTr="004B2E90">
              <w:tc>
                <w:tcPr>
                  <w:tcW w:w="5303" w:type="dxa"/>
                  <w:gridSpan w:val="5"/>
                  <w:tcBorders>
                    <w:top w:val="nil"/>
                    <w:left w:val="nil"/>
                    <w:bottom w:val="nil"/>
                    <w:right w:val="nil"/>
                  </w:tcBorders>
                  <w:tcMar>
                    <w:top w:w="24" w:type="dxa"/>
                    <w:left w:w="48" w:type="dxa"/>
                    <w:bottom w:w="24" w:type="dxa"/>
                    <w:right w:w="48" w:type="dxa"/>
                  </w:tcMar>
                  <w:hideMark/>
                </w:tcPr>
                <w:p w14:paraId="2822268C" w14:textId="77777777" w:rsidR="00DE6062" w:rsidRPr="00FF430B" w:rsidRDefault="00DE6062" w:rsidP="004B2E90">
                  <w:pPr>
                    <w:jc w:val="center"/>
                    <w:rPr>
                      <w:noProof w:val="0"/>
                      <w:lang w:val="ro-MD"/>
                    </w:rPr>
                  </w:pPr>
                  <w:r w:rsidRPr="00FF430B">
                    <w:rPr>
                      <w:b/>
                      <w:bCs/>
                      <w:noProof w:val="0"/>
                      <w:lang w:val="ro-MD"/>
                    </w:rPr>
                    <w:t>ANTREPRENOR</w:t>
                  </w:r>
                </w:p>
                <w:p w14:paraId="412D85ED" w14:textId="77777777" w:rsidR="00DE6062" w:rsidRPr="00FF430B" w:rsidRDefault="00DE6062" w:rsidP="004B2E90">
                  <w:pPr>
                    <w:tabs>
                      <w:tab w:val="left" w:pos="1134"/>
                    </w:tabs>
                    <w:ind w:left="720"/>
                    <w:outlineLvl w:val="0"/>
                    <w:rPr>
                      <w:noProof w:val="0"/>
                      <w:lang w:val="ro-MD"/>
                    </w:rPr>
                  </w:pPr>
                </w:p>
                <w:p w14:paraId="0A77B05D" w14:textId="77777777" w:rsidR="00DE6062" w:rsidRPr="00FF430B" w:rsidRDefault="00DE6062" w:rsidP="004B2E90">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CB59C67" w14:textId="77777777" w:rsidR="00DE6062" w:rsidRPr="00FF430B" w:rsidRDefault="00DE6062" w:rsidP="004B2E90">
                  <w:pPr>
                    <w:jc w:val="center"/>
                    <w:rPr>
                      <w:noProof w:val="0"/>
                      <w:lang w:val="ro-MD"/>
                    </w:rPr>
                  </w:pPr>
                  <w:r w:rsidRPr="00FF430B">
                    <w:rPr>
                      <w:b/>
                      <w:bCs/>
                      <w:noProof w:val="0"/>
                      <w:lang w:val="ro-MD"/>
                    </w:rPr>
                    <w:t>BENEFICIAR</w:t>
                  </w:r>
                </w:p>
                <w:p w14:paraId="4E3DF33C" w14:textId="77777777" w:rsidR="00DE6062" w:rsidRPr="00FF430B" w:rsidRDefault="00DE6062" w:rsidP="004B2E90">
                  <w:pPr>
                    <w:ind w:firstLine="567"/>
                    <w:jc w:val="both"/>
                    <w:rPr>
                      <w:noProof w:val="0"/>
                      <w:lang w:val="ro-MD"/>
                    </w:rPr>
                  </w:pPr>
                  <w:r w:rsidRPr="00FF430B">
                    <w:rPr>
                      <w:noProof w:val="0"/>
                      <w:lang w:val="ro-MD"/>
                    </w:rPr>
                    <w:t> </w:t>
                  </w:r>
                </w:p>
                <w:p w14:paraId="0DCC584E" w14:textId="77777777" w:rsidR="00464545" w:rsidRDefault="00464545" w:rsidP="00464545">
                  <w:pPr>
                    <w:tabs>
                      <w:tab w:val="left" w:pos="360"/>
                    </w:tabs>
                    <w:jc w:val="center"/>
                    <w:rPr>
                      <w:b/>
                    </w:rPr>
                  </w:pPr>
                  <w:r w:rsidRPr="00663B99">
                    <w:rPr>
                      <w:b/>
                    </w:rPr>
                    <w:t>Primăria comunei Călinești</w:t>
                  </w:r>
                </w:p>
                <w:p w14:paraId="73646912" w14:textId="54BD0259" w:rsidR="00464545" w:rsidRPr="00D55983" w:rsidRDefault="00464545" w:rsidP="00464545">
                  <w:pPr>
                    <w:tabs>
                      <w:tab w:val="left" w:pos="360"/>
                    </w:tabs>
                    <w:jc w:val="center"/>
                    <w:rPr>
                      <w:b/>
                      <w:noProof w:val="0"/>
                      <w:lang w:val="ro-MD" w:eastAsia="ru-RU"/>
                    </w:rPr>
                  </w:pPr>
                  <w:r w:rsidRPr="00663B99">
                    <w:rPr>
                      <w:b/>
                      <w:lang w:val="en-US"/>
                    </w:rPr>
                    <w:t>Ala Procopciuc</w:t>
                  </w:r>
                </w:p>
                <w:p w14:paraId="39A91A24" w14:textId="77777777" w:rsidR="00DE6062" w:rsidRPr="00FF430B" w:rsidRDefault="00DE6062" w:rsidP="004B2E90">
                  <w:pPr>
                    <w:keepNext/>
                    <w:keepLines/>
                    <w:spacing w:before="200"/>
                    <w:ind w:firstLine="567"/>
                    <w:jc w:val="both"/>
                    <w:outlineLvl w:val="2"/>
                    <w:rPr>
                      <w:noProof w:val="0"/>
                      <w:lang w:val="ro-MD"/>
                    </w:rPr>
                  </w:pPr>
                </w:p>
                <w:p w14:paraId="275CACA6" w14:textId="77777777" w:rsidR="00DE6062" w:rsidRPr="00FF430B" w:rsidRDefault="00DE6062" w:rsidP="004B2E90">
                  <w:pPr>
                    <w:ind w:firstLine="567"/>
                    <w:jc w:val="both"/>
                    <w:rPr>
                      <w:noProof w:val="0"/>
                      <w:lang w:val="ro-MD"/>
                    </w:rPr>
                  </w:pPr>
                </w:p>
              </w:tc>
            </w:tr>
          </w:tbl>
          <w:p w14:paraId="3D965B3D" w14:textId="62E83A86" w:rsidR="00DE6062" w:rsidRPr="00FF430B" w:rsidRDefault="00DE6062" w:rsidP="00F65062">
            <w:pPr>
              <w:jc w:val="both"/>
              <w:rPr>
                <w:lang w:val="ro-MD"/>
              </w:rPr>
            </w:pPr>
          </w:p>
        </w:tc>
      </w:tr>
    </w:tbl>
    <w:p w14:paraId="5AB41F03" w14:textId="77777777" w:rsidR="00922FCC" w:rsidRPr="00FF430B" w:rsidRDefault="00922FCC">
      <w:pPr>
        <w:jc w:val="both"/>
      </w:pPr>
    </w:p>
    <w:sectPr w:rsidR="00922FCC" w:rsidRPr="00FF430B" w:rsidSect="005C7076">
      <w:footerReference w:type="default" r:id="rId1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EACE48" w16cex:dateUtc="2026-02-10T11:46:00Z"/>
  <w16cex:commentExtensible w16cex:durableId="050064DD" w16cex:dateUtc="2026-02-10T13:54:00Z"/>
  <w16cex:commentExtensible w16cex:durableId="195CA296" w16cex:dateUtc="2026-02-10T13:54:00Z"/>
  <w16cex:commentExtensible w16cex:durableId="532D6C5C" w16cex:dateUtc="2026-02-10T13: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BAB35BF" w16cid:durableId="01EACE48"/>
  <w16cid:commentId w16cid:paraId="76DA50DA" w16cid:durableId="050064DD"/>
  <w16cid:commentId w16cid:paraId="04D525B1" w16cid:durableId="195CA296"/>
  <w16cid:commentId w16cid:paraId="3331B559" w16cid:durableId="532D6C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1D582" w14:textId="77777777" w:rsidR="00EC6952" w:rsidRDefault="00EC6952" w:rsidP="00A20ACF">
      <w:r>
        <w:separator/>
      </w:r>
    </w:p>
  </w:endnote>
  <w:endnote w:type="continuationSeparator" w:id="0">
    <w:p w14:paraId="6D8E9BDD" w14:textId="77777777" w:rsidR="00EC6952" w:rsidRDefault="00EC69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8C908" w14:textId="77777777" w:rsidR="00E97545" w:rsidRDefault="00E97545"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7FA0A867" w14:textId="373E0D27" w:rsidR="00E97545" w:rsidRDefault="00E97545">
        <w:pPr>
          <w:pStyle w:val="a4"/>
          <w:jc w:val="right"/>
        </w:pPr>
        <w:r>
          <w:fldChar w:fldCharType="begin"/>
        </w:r>
        <w:r>
          <w:instrText xml:space="preserve"> PAGE   \* MERGEFORMAT </w:instrText>
        </w:r>
        <w:r>
          <w:fldChar w:fldCharType="separate"/>
        </w:r>
        <w:r w:rsidR="00630C1C">
          <w:t>34</w:t>
        </w:r>
        <w:r>
          <w:fldChar w:fldCharType="end"/>
        </w:r>
      </w:p>
    </w:sdtContent>
  </w:sdt>
  <w:p w14:paraId="516967BC" w14:textId="77777777" w:rsidR="00E97545" w:rsidRDefault="00E975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E4A76" w14:textId="77777777" w:rsidR="00EC6952" w:rsidRDefault="00EC6952" w:rsidP="00A20ACF">
      <w:r>
        <w:separator/>
      </w:r>
    </w:p>
  </w:footnote>
  <w:footnote w:type="continuationSeparator" w:id="0">
    <w:p w14:paraId="6298CB89" w14:textId="77777777" w:rsidR="00EC6952" w:rsidRDefault="00EC695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9"/>
  </w:num>
  <w:num w:numId="6">
    <w:abstractNumId w:val="5"/>
  </w:num>
  <w:num w:numId="7">
    <w:abstractNumId w:val="18"/>
  </w:num>
  <w:num w:numId="8">
    <w:abstractNumId w:val="8"/>
  </w:num>
  <w:num w:numId="9">
    <w:abstractNumId w:val="12"/>
  </w:num>
  <w:num w:numId="10">
    <w:abstractNumId w:val="13"/>
  </w:num>
  <w:num w:numId="11">
    <w:abstractNumId w:val="25"/>
  </w:num>
  <w:num w:numId="12">
    <w:abstractNumId w:val="17"/>
  </w:num>
  <w:num w:numId="13">
    <w:abstractNumId w:val="16"/>
  </w:num>
  <w:num w:numId="14">
    <w:abstractNumId w:val="6"/>
  </w:num>
  <w:num w:numId="15">
    <w:abstractNumId w:val="26"/>
  </w:num>
  <w:num w:numId="16">
    <w:abstractNumId w:val="23"/>
  </w:num>
  <w:num w:numId="17">
    <w:abstractNumId w:val="7"/>
  </w:num>
  <w:num w:numId="18">
    <w:abstractNumId w:val="21"/>
  </w:num>
  <w:num w:numId="19">
    <w:abstractNumId w:val="10"/>
  </w:num>
  <w:num w:numId="20">
    <w:abstractNumId w:val="22"/>
  </w:num>
  <w:num w:numId="21">
    <w:abstractNumId w:val="11"/>
  </w:num>
  <w:num w:numId="22">
    <w:abstractNumId w:val="14"/>
  </w:num>
  <w:num w:numId="23">
    <w:abstractNumId w:val="27"/>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5AD3"/>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82F"/>
    <w:rsid w:val="00040E78"/>
    <w:rsid w:val="00040EA0"/>
    <w:rsid w:val="000414B5"/>
    <w:rsid w:val="000421CD"/>
    <w:rsid w:val="000457B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7EE"/>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0249"/>
    <w:rsid w:val="000A123F"/>
    <w:rsid w:val="000A18F0"/>
    <w:rsid w:val="000A63ED"/>
    <w:rsid w:val="000A7988"/>
    <w:rsid w:val="000A7A90"/>
    <w:rsid w:val="000B2369"/>
    <w:rsid w:val="000B5D92"/>
    <w:rsid w:val="000B70AD"/>
    <w:rsid w:val="000B73EB"/>
    <w:rsid w:val="000C00CF"/>
    <w:rsid w:val="000C14C8"/>
    <w:rsid w:val="000C1F66"/>
    <w:rsid w:val="000C3C74"/>
    <w:rsid w:val="000C470A"/>
    <w:rsid w:val="000C5DFB"/>
    <w:rsid w:val="000C6960"/>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0F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947"/>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0EE5"/>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1EDA"/>
    <w:rsid w:val="001D3039"/>
    <w:rsid w:val="001D5966"/>
    <w:rsid w:val="001D5BBA"/>
    <w:rsid w:val="001D5FF1"/>
    <w:rsid w:val="001D7219"/>
    <w:rsid w:val="001E1EA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15EF"/>
    <w:rsid w:val="002020FC"/>
    <w:rsid w:val="00202B93"/>
    <w:rsid w:val="00202DAD"/>
    <w:rsid w:val="00202DF1"/>
    <w:rsid w:val="00204BA7"/>
    <w:rsid w:val="00204F07"/>
    <w:rsid w:val="00205404"/>
    <w:rsid w:val="00207416"/>
    <w:rsid w:val="002076FA"/>
    <w:rsid w:val="00207FB4"/>
    <w:rsid w:val="00207FF4"/>
    <w:rsid w:val="00211C74"/>
    <w:rsid w:val="00214D8E"/>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94"/>
    <w:rsid w:val="002611DC"/>
    <w:rsid w:val="002614DE"/>
    <w:rsid w:val="002620D4"/>
    <w:rsid w:val="00263AF7"/>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C30"/>
    <w:rsid w:val="002B5DEF"/>
    <w:rsid w:val="002B624D"/>
    <w:rsid w:val="002B7A36"/>
    <w:rsid w:val="002C07A2"/>
    <w:rsid w:val="002C2210"/>
    <w:rsid w:val="002C2B4F"/>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5DE"/>
    <w:rsid w:val="002F638E"/>
    <w:rsid w:val="002F6A1E"/>
    <w:rsid w:val="00302287"/>
    <w:rsid w:val="0030486F"/>
    <w:rsid w:val="00305D05"/>
    <w:rsid w:val="0030652C"/>
    <w:rsid w:val="00311239"/>
    <w:rsid w:val="0031215E"/>
    <w:rsid w:val="003129A3"/>
    <w:rsid w:val="00313025"/>
    <w:rsid w:val="00315112"/>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36AB0"/>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5C73"/>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545"/>
    <w:rsid w:val="00464994"/>
    <w:rsid w:val="00464A19"/>
    <w:rsid w:val="00467A64"/>
    <w:rsid w:val="004701A5"/>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E90"/>
    <w:rsid w:val="004B349A"/>
    <w:rsid w:val="004B36EF"/>
    <w:rsid w:val="004B3BFB"/>
    <w:rsid w:val="004C12F5"/>
    <w:rsid w:val="004C23A8"/>
    <w:rsid w:val="004C30A2"/>
    <w:rsid w:val="004C499F"/>
    <w:rsid w:val="004C4C89"/>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A66"/>
    <w:rsid w:val="004E5EBB"/>
    <w:rsid w:val="004E625D"/>
    <w:rsid w:val="004F0C98"/>
    <w:rsid w:val="004F25DF"/>
    <w:rsid w:val="004F47F4"/>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3CF0"/>
    <w:rsid w:val="00524C91"/>
    <w:rsid w:val="00527FD1"/>
    <w:rsid w:val="00530124"/>
    <w:rsid w:val="005309C1"/>
    <w:rsid w:val="0053238B"/>
    <w:rsid w:val="00532A46"/>
    <w:rsid w:val="00536403"/>
    <w:rsid w:val="00537904"/>
    <w:rsid w:val="00541DCC"/>
    <w:rsid w:val="00543226"/>
    <w:rsid w:val="005459A4"/>
    <w:rsid w:val="00546E60"/>
    <w:rsid w:val="005508D3"/>
    <w:rsid w:val="00551783"/>
    <w:rsid w:val="00551CEC"/>
    <w:rsid w:val="00554549"/>
    <w:rsid w:val="00554651"/>
    <w:rsid w:val="00556DDC"/>
    <w:rsid w:val="005605BF"/>
    <w:rsid w:val="00560712"/>
    <w:rsid w:val="00561A1F"/>
    <w:rsid w:val="0056297D"/>
    <w:rsid w:val="00562A00"/>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4930"/>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290"/>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817"/>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2A0"/>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0C1C"/>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853"/>
    <w:rsid w:val="00684D44"/>
    <w:rsid w:val="00684E08"/>
    <w:rsid w:val="006901DE"/>
    <w:rsid w:val="006904AB"/>
    <w:rsid w:val="006911D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2F7"/>
    <w:rsid w:val="006E301C"/>
    <w:rsid w:val="006E3A91"/>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6CB"/>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130E"/>
    <w:rsid w:val="00835D86"/>
    <w:rsid w:val="008373B7"/>
    <w:rsid w:val="008374FB"/>
    <w:rsid w:val="00837672"/>
    <w:rsid w:val="00837D1C"/>
    <w:rsid w:val="00840073"/>
    <w:rsid w:val="00840466"/>
    <w:rsid w:val="00843F26"/>
    <w:rsid w:val="008449C1"/>
    <w:rsid w:val="00844D3D"/>
    <w:rsid w:val="00845320"/>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C9F"/>
    <w:rsid w:val="00881F14"/>
    <w:rsid w:val="00883577"/>
    <w:rsid w:val="00883AB8"/>
    <w:rsid w:val="00892692"/>
    <w:rsid w:val="00892A6D"/>
    <w:rsid w:val="00892B04"/>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EDB"/>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5D9F"/>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17B"/>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5835"/>
    <w:rsid w:val="00A0761C"/>
    <w:rsid w:val="00A07B23"/>
    <w:rsid w:val="00A101F6"/>
    <w:rsid w:val="00A109E6"/>
    <w:rsid w:val="00A1178E"/>
    <w:rsid w:val="00A13EAE"/>
    <w:rsid w:val="00A14A10"/>
    <w:rsid w:val="00A14C96"/>
    <w:rsid w:val="00A156C0"/>
    <w:rsid w:val="00A16110"/>
    <w:rsid w:val="00A1644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7E9"/>
    <w:rsid w:val="00A3296C"/>
    <w:rsid w:val="00A33F25"/>
    <w:rsid w:val="00A34DA3"/>
    <w:rsid w:val="00A366B8"/>
    <w:rsid w:val="00A3681E"/>
    <w:rsid w:val="00A42299"/>
    <w:rsid w:val="00A42C03"/>
    <w:rsid w:val="00A441E3"/>
    <w:rsid w:val="00A4474E"/>
    <w:rsid w:val="00A45123"/>
    <w:rsid w:val="00A50D0A"/>
    <w:rsid w:val="00A52736"/>
    <w:rsid w:val="00A527D3"/>
    <w:rsid w:val="00A53EBF"/>
    <w:rsid w:val="00A54239"/>
    <w:rsid w:val="00A55DA8"/>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1CE1"/>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6F9D"/>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3DA"/>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D92"/>
    <w:rsid w:val="00B47003"/>
    <w:rsid w:val="00B470AB"/>
    <w:rsid w:val="00B501CC"/>
    <w:rsid w:val="00B501F9"/>
    <w:rsid w:val="00B51B6E"/>
    <w:rsid w:val="00B51DAA"/>
    <w:rsid w:val="00B5234C"/>
    <w:rsid w:val="00B541A3"/>
    <w:rsid w:val="00B54EFC"/>
    <w:rsid w:val="00B555F2"/>
    <w:rsid w:val="00B618C5"/>
    <w:rsid w:val="00B65C93"/>
    <w:rsid w:val="00B663FE"/>
    <w:rsid w:val="00B67953"/>
    <w:rsid w:val="00B7081F"/>
    <w:rsid w:val="00B70CC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6DF"/>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4C"/>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2B34"/>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4D21"/>
    <w:rsid w:val="00CD74C4"/>
    <w:rsid w:val="00CE1192"/>
    <w:rsid w:val="00CE11D6"/>
    <w:rsid w:val="00CE1B58"/>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3946"/>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44D2"/>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93BE9"/>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1DAD"/>
    <w:rsid w:val="00E01EB6"/>
    <w:rsid w:val="00E0251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414"/>
    <w:rsid w:val="00E34F88"/>
    <w:rsid w:val="00E3512A"/>
    <w:rsid w:val="00E357B7"/>
    <w:rsid w:val="00E35B9C"/>
    <w:rsid w:val="00E36440"/>
    <w:rsid w:val="00E364D5"/>
    <w:rsid w:val="00E36D38"/>
    <w:rsid w:val="00E3708C"/>
    <w:rsid w:val="00E3793E"/>
    <w:rsid w:val="00E4198C"/>
    <w:rsid w:val="00E42584"/>
    <w:rsid w:val="00E42587"/>
    <w:rsid w:val="00E428AC"/>
    <w:rsid w:val="00E42F35"/>
    <w:rsid w:val="00E4308E"/>
    <w:rsid w:val="00E43201"/>
    <w:rsid w:val="00E44F73"/>
    <w:rsid w:val="00E47026"/>
    <w:rsid w:val="00E474B3"/>
    <w:rsid w:val="00E503F9"/>
    <w:rsid w:val="00E53234"/>
    <w:rsid w:val="00E577E4"/>
    <w:rsid w:val="00E57AFE"/>
    <w:rsid w:val="00E6009A"/>
    <w:rsid w:val="00E6012E"/>
    <w:rsid w:val="00E614FD"/>
    <w:rsid w:val="00E706C1"/>
    <w:rsid w:val="00E7180A"/>
    <w:rsid w:val="00E71F7B"/>
    <w:rsid w:val="00E72EFF"/>
    <w:rsid w:val="00E73079"/>
    <w:rsid w:val="00E80759"/>
    <w:rsid w:val="00E80C5F"/>
    <w:rsid w:val="00E81A3E"/>
    <w:rsid w:val="00E8202C"/>
    <w:rsid w:val="00E828BB"/>
    <w:rsid w:val="00E836D3"/>
    <w:rsid w:val="00E838F8"/>
    <w:rsid w:val="00E845B0"/>
    <w:rsid w:val="00E84EAF"/>
    <w:rsid w:val="00E85B92"/>
    <w:rsid w:val="00E86623"/>
    <w:rsid w:val="00E87D13"/>
    <w:rsid w:val="00E92862"/>
    <w:rsid w:val="00E93A68"/>
    <w:rsid w:val="00E94F3E"/>
    <w:rsid w:val="00E9530A"/>
    <w:rsid w:val="00E95E11"/>
    <w:rsid w:val="00E97545"/>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952"/>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66FD"/>
    <w:rsid w:val="00F5763F"/>
    <w:rsid w:val="00F57ABF"/>
    <w:rsid w:val="00F609A6"/>
    <w:rsid w:val="00F61043"/>
    <w:rsid w:val="00F611E4"/>
    <w:rsid w:val="00F621F9"/>
    <w:rsid w:val="00F633CA"/>
    <w:rsid w:val="00F6465C"/>
    <w:rsid w:val="00F6496F"/>
    <w:rsid w:val="00F64E50"/>
    <w:rsid w:val="00F65062"/>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67C"/>
  <w15:docId w15:val="{C25EA817-B406-41F1-B1A6-D9D7952B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3.xml><?xml version="1.0" encoding="utf-8"?>
<ds:datastoreItem xmlns:ds="http://schemas.openxmlformats.org/officeDocument/2006/customXml" ds:itemID="{BF6B5D0F-6602-48FC-B5ED-4934C8769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7FDC25-B4D2-4E73-B43F-361B28FA3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36</Pages>
  <Words>15232</Words>
  <Characters>86826</Characters>
  <Application>Microsoft Office Word</Application>
  <DocSecurity>0</DocSecurity>
  <Lines>723</Lines>
  <Paragraphs>203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36</cp:revision>
  <cp:lastPrinted>2021-06-01T11:52:00Z</cp:lastPrinted>
  <dcterms:created xsi:type="dcterms:W3CDTF">2026-01-15T11:58:00Z</dcterms:created>
  <dcterms:modified xsi:type="dcterms:W3CDTF">2026-08-21T10:14:00Z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