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r w:rsidR="00694C03">
        <w:rPr>
          <w:b/>
          <w:noProof w:val="0"/>
          <w:lang w:eastAsia="ru-RU"/>
        </w:rPr>
        <w:t xml:space="preserve"> </w:t>
      </w:r>
      <w:r w:rsidR="00F27E97">
        <w:rPr>
          <w:b/>
          <w:noProof w:val="0"/>
          <w:lang w:eastAsia="ru-RU"/>
        </w:rPr>
        <w:t xml:space="preserve"> </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164A2">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164A2">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164A2">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164A2">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164A2">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164A2">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164A2">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164A2">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164A2">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164A2">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31173D" w:rsidRDefault="00922F8A" w:rsidP="000164A2">
      <w:pPr>
        <w:pStyle w:val="a"/>
        <w:numPr>
          <w:ilvl w:val="0"/>
          <w:numId w:val="36"/>
        </w:numPr>
        <w:tabs>
          <w:tab w:val="left" w:pos="-284"/>
          <w:tab w:val="left" w:pos="426"/>
        </w:tabs>
        <w:ind w:left="-284" w:firstLine="284"/>
      </w:pPr>
      <w:r w:rsidRPr="0031173D">
        <w:t>S</w:t>
      </w:r>
      <w:r w:rsidR="0072565E" w:rsidRPr="0031173D">
        <w:t>crisoare  de  garanţie  bancară (anexa nr.</w:t>
      </w:r>
      <w:r w:rsidR="00E322C9" w:rsidRPr="0031173D">
        <w:t xml:space="preserve"> </w:t>
      </w:r>
      <w:r w:rsidR="0072565E" w:rsidRPr="0031173D">
        <w:t>9);</w:t>
      </w:r>
    </w:p>
    <w:p w:rsidR="00922F8A" w:rsidRPr="0031173D" w:rsidRDefault="00922F8A" w:rsidP="000164A2">
      <w:pPr>
        <w:pStyle w:val="a"/>
        <w:numPr>
          <w:ilvl w:val="0"/>
          <w:numId w:val="36"/>
        </w:numPr>
        <w:tabs>
          <w:tab w:val="clear" w:pos="1134"/>
          <w:tab w:val="left" w:pos="-284"/>
          <w:tab w:val="left" w:pos="426"/>
        </w:tabs>
        <w:ind w:left="-284" w:firstLine="284"/>
      </w:pPr>
      <w:r w:rsidRPr="0031173D">
        <w:t>Grafic d</w:t>
      </w:r>
      <w:r w:rsidR="0072565E" w:rsidRPr="0031173D">
        <w:t>e executare a lucrărilor (anexa nr.</w:t>
      </w:r>
      <w:r w:rsidR="00FF430B" w:rsidRPr="0031173D">
        <w:t xml:space="preserve"> </w:t>
      </w:r>
      <w:r w:rsidR="0072565E" w:rsidRPr="0031173D">
        <w:t>10.);</w:t>
      </w:r>
    </w:p>
    <w:p w:rsidR="00922F8A" w:rsidRPr="0031173D" w:rsidRDefault="00922F8A" w:rsidP="000164A2">
      <w:pPr>
        <w:pStyle w:val="a"/>
        <w:numPr>
          <w:ilvl w:val="0"/>
          <w:numId w:val="36"/>
        </w:numPr>
        <w:tabs>
          <w:tab w:val="clear" w:pos="1134"/>
          <w:tab w:val="left" w:pos="-284"/>
          <w:tab w:val="left" w:pos="426"/>
        </w:tabs>
        <w:ind w:left="-284" w:firstLine="284"/>
      </w:pPr>
      <w:r w:rsidRPr="0031173D">
        <w:t>Grafic de  executare a documentației de proiect</w:t>
      </w:r>
      <w:r w:rsidR="0072565E" w:rsidRPr="0031173D">
        <w:t xml:space="preserve"> (anexa nr.</w:t>
      </w:r>
      <w:r w:rsidR="00E322C9" w:rsidRPr="0031173D">
        <w:t xml:space="preserve"> </w:t>
      </w:r>
      <w:r w:rsidR="0072565E" w:rsidRPr="0031173D">
        <w:t>11);</w:t>
      </w:r>
    </w:p>
    <w:p w:rsidR="00922F8A" w:rsidRPr="0031173D" w:rsidRDefault="00922F8A" w:rsidP="000164A2">
      <w:pPr>
        <w:pStyle w:val="a"/>
        <w:numPr>
          <w:ilvl w:val="0"/>
          <w:numId w:val="36"/>
        </w:numPr>
        <w:tabs>
          <w:tab w:val="clear" w:pos="1134"/>
          <w:tab w:val="left" w:pos="-284"/>
          <w:tab w:val="left" w:pos="426"/>
        </w:tabs>
        <w:ind w:left="-284" w:firstLine="284"/>
      </w:pPr>
      <w:r w:rsidRPr="0031173D">
        <w:t>Declara</w:t>
      </w:r>
      <w:r w:rsidR="0072565E" w:rsidRPr="0031173D">
        <w:t>ție privind experienţa similară (anexa nr.</w:t>
      </w:r>
      <w:r w:rsidR="00E322C9" w:rsidRPr="0031173D">
        <w:t xml:space="preserve"> </w:t>
      </w:r>
      <w:r w:rsidR="0072565E" w:rsidRPr="0031173D">
        <w:t>12);</w:t>
      </w:r>
    </w:p>
    <w:p w:rsidR="00922F8A" w:rsidRPr="00FF430B" w:rsidRDefault="00922F8A" w:rsidP="000164A2">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164A2">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164A2">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164A2">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164A2">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164A2">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164A2">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164A2">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164A2">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164A2">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164A2">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164A2">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164A2">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164A2">
      <w:pPr>
        <w:pStyle w:val="a"/>
        <w:numPr>
          <w:ilvl w:val="0"/>
          <w:numId w:val="36"/>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164A2">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Default="0072565E" w:rsidP="000164A2">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4144F0" w:rsidRDefault="004144F0" w:rsidP="000164A2">
      <w:pPr>
        <w:pStyle w:val="a"/>
        <w:numPr>
          <w:ilvl w:val="0"/>
          <w:numId w:val="36"/>
        </w:numPr>
        <w:tabs>
          <w:tab w:val="clear" w:pos="1134"/>
          <w:tab w:val="left" w:pos="-284"/>
          <w:tab w:val="left" w:pos="426"/>
        </w:tabs>
        <w:ind w:left="-284" w:firstLine="284"/>
      </w:pPr>
      <w:r>
        <w:t xml:space="preserve">Specificații tehnice </w:t>
      </w:r>
      <w:r w:rsidRPr="00FF430B">
        <w:t>(anexa nr. 2</w:t>
      </w:r>
      <w:r>
        <w:t>9</w:t>
      </w:r>
      <w:r w:rsidRPr="00FF430B">
        <w:t>).</w:t>
      </w:r>
    </w:p>
    <w:p w:rsidR="004144F0" w:rsidRDefault="004144F0" w:rsidP="004144F0">
      <w:pPr>
        <w:pStyle w:val="a"/>
        <w:numPr>
          <w:ilvl w:val="0"/>
          <w:numId w:val="36"/>
        </w:numPr>
        <w:tabs>
          <w:tab w:val="clear" w:pos="1134"/>
          <w:tab w:val="left" w:pos="-284"/>
          <w:tab w:val="left" w:pos="426"/>
        </w:tabs>
        <w:ind w:left="-284" w:firstLine="284"/>
      </w:pPr>
      <w:r>
        <w:t xml:space="preserve">Specificații de preț  </w:t>
      </w:r>
      <w:r w:rsidRPr="00FF430B">
        <w:t xml:space="preserve">(anexa nr. </w:t>
      </w:r>
      <w:r>
        <w:t>30</w:t>
      </w:r>
      <w:r w:rsidRPr="00FF430B">
        <w:t>).</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0164A2">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0164A2">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0164A2">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0164A2">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164A2">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413CC0" w:rsidP="000164A2">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0164A2">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164A2">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164A2">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164A2">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164A2">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164A2">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164A2">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164A2">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164A2">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164A2">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0164A2">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0164A2">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0164A2">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0164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0164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0164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0164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0164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w:t>
      </w:r>
      <w:r w:rsidRPr="00FF430B">
        <w:lastRenderedPageBreak/>
        <w:t xml:space="preserve">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FF430B">
        <w:lastRenderedPageBreak/>
        <w:t>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w:t>
      </w:r>
      <w:r w:rsidR="00104432" w:rsidRPr="00FF430B">
        <w:lastRenderedPageBreak/>
        <w:t>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 xml:space="preserve">și </w:t>
      </w:r>
      <w:r w:rsidR="00F75F0C" w:rsidRPr="00FF430B">
        <w:lastRenderedPageBreak/>
        <w:t>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lastRenderedPageBreak/>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72734" w:rsidRDefault="000E4D7D" w:rsidP="009F1E2C">
      <w:pPr>
        <w:pStyle w:val="af2"/>
        <w:shd w:val="clear" w:color="auto" w:fill="FFFFFF"/>
        <w:tabs>
          <w:tab w:val="left" w:pos="-284"/>
        </w:tabs>
        <w:ind w:left="-284" w:firstLine="284"/>
        <w:rPr>
          <w:color w:val="000000" w:themeColor="text1"/>
          <w:lang w:val="en-US" w:eastAsia="it-IT"/>
        </w:rPr>
      </w:pPr>
      <w:r w:rsidRPr="00B72734">
        <w:rPr>
          <w:b/>
          <w:color w:val="000000" w:themeColor="text1"/>
          <w:lang w:val="en-US"/>
        </w:rPr>
        <w:t>9</w:t>
      </w:r>
      <w:r w:rsidR="0024699C" w:rsidRPr="00B72734">
        <w:rPr>
          <w:b/>
          <w:color w:val="000000" w:themeColor="text1"/>
          <w:lang w:val="en-US"/>
        </w:rPr>
        <w:t>8</w:t>
      </w:r>
      <w:r w:rsidR="00B00190" w:rsidRPr="00B72734">
        <w:rPr>
          <w:b/>
          <w:color w:val="000000" w:themeColor="text1"/>
          <w:lang w:val="en-US"/>
        </w:rPr>
        <w:t xml:space="preserve">. </w:t>
      </w:r>
      <w:r w:rsidR="009C11B3" w:rsidRPr="00B72734">
        <w:rPr>
          <w:b/>
          <w:color w:val="000000" w:themeColor="text1"/>
          <w:lang w:val="en-US"/>
        </w:rPr>
        <w:t xml:space="preserve"> </w:t>
      </w:r>
      <w:r w:rsidR="00B00190" w:rsidRPr="00B7273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w:t>
      </w:r>
      <w:r w:rsidR="0094716B" w:rsidRPr="00FF430B">
        <w:rPr>
          <w:lang w:eastAsia="en-GB"/>
        </w:rPr>
        <w:lastRenderedPageBreak/>
        <w:t>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0164A2">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0164A2">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0164A2">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0164A2">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lastRenderedPageBreak/>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lastRenderedPageBreak/>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0164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lastRenderedPageBreak/>
        <w:t>Denumirea autorității contractante: ____________________________________________</w:t>
      </w:r>
    </w:p>
    <w:p w:rsidR="00BE362C" w:rsidRPr="00FF430B" w:rsidRDefault="00BE362C" w:rsidP="000164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0164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0164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0164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0164A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0164A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0164A2">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0164A2">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0164A2">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0164A2">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0164A2">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0164A2">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0164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0164A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0164A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0164A2">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lastRenderedPageBreak/>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0164A2">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0164A2">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0164A2">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0164A2">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0164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0164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0164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0164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0164A2">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0164A2">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0164A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0164A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0164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0164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0164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0164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0164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164A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164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lastRenderedPageBreak/>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164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164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164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164A2">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164A2">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164A2">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164A2">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164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164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164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164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164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164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164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164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164A2">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164A2">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164A2">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164A2">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164A2">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164A2">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164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lastRenderedPageBreak/>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164A2">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 xml:space="preserve">(dacă este cazul, mențiunea că autoritatea contractantă este o autoritate centrală de achiziție sau că achiziția implică o altă formă de </w:t>
            </w:r>
            <w:r w:rsidRPr="00FF430B">
              <w:rPr>
                <w:rFonts w:eastAsia="Calibri"/>
                <w:i/>
                <w:noProof w:val="0"/>
                <w:sz w:val="20"/>
                <w:szCs w:val="20"/>
              </w:rPr>
              <w:lastRenderedPageBreak/>
              <w:t>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164A2">
      <w:pPr>
        <w:numPr>
          <w:ilvl w:val="0"/>
          <w:numId w:val="26"/>
        </w:numPr>
        <w:spacing w:before="240" w:after="160" w:line="259" w:lineRule="auto"/>
        <w:contextualSpacing/>
        <w:jc w:val="both"/>
        <w:rPr>
          <w:rFonts w:eastAsia="Calibri"/>
          <w:noProof w:val="0"/>
        </w:rPr>
      </w:pPr>
      <w:r w:rsidRPr="00FF430B">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164A2">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lastRenderedPageBreak/>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164A2">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164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164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164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164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164A2">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164A2">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w:t>
      </w:r>
    </w:p>
    <w:p w:rsidR="00130A49" w:rsidRPr="00FF430B" w:rsidRDefault="00130A49" w:rsidP="000164A2">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3C1491" w:rsidRDefault="003C1491" w:rsidP="00950D18">
      <w:pPr>
        <w:pStyle w:val="a7"/>
        <w:tabs>
          <w:tab w:val="left" w:pos="567"/>
        </w:tabs>
        <w:spacing w:line="360" w:lineRule="auto"/>
        <w:rPr>
          <w:rFonts w:ascii="Times New Roman" w:hAnsi="Times New Roman"/>
          <w:szCs w:val="24"/>
        </w:rPr>
      </w:pPr>
    </w:p>
    <w:p w:rsidR="004144F0" w:rsidRDefault="004144F0">
      <w:pPr>
        <w:spacing w:after="160" w:line="259" w:lineRule="auto"/>
        <w:rPr>
          <w:noProof w:val="0"/>
        </w:rPr>
      </w:pPr>
      <w:r>
        <w:br w:type="page"/>
      </w: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4144F0" w:rsidRDefault="004144F0">
      <w:pPr>
        <w:spacing w:after="160" w:line="259" w:lineRule="auto"/>
        <w:rPr>
          <w:noProof w:val="0"/>
        </w:rPr>
      </w:pPr>
      <w:r>
        <w:br w:type="page"/>
      </w:r>
    </w:p>
    <w:p w:rsidR="00BE49DD" w:rsidRPr="00FF430B" w:rsidRDefault="00BE49DD" w:rsidP="00950D18">
      <w:pPr>
        <w:pStyle w:val="a7"/>
        <w:tabs>
          <w:tab w:val="left" w:pos="567"/>
        </w:tabs>
        <w:spacing w:line="360" w:lineRule="auto"/>
        <w:rPr>
          <w:rFonts w:ascii="Times New Roman" w:hAnsi="Times New Roman"/>
          <w:szCs w:val="24"/>
        </w:rPr>
      </w:pPr>
      <w:bookmarkStart w:id="48" w:name="_Hlk95761543"/>
    </w:p>
    <w:p w:rsidR="00BE49DD" w:rsidRPr="0031173D" w:rsidRDefault="00BE49DD" w:rsidP="00BE49DD">
      <w:pPr>
        <w:jc w:val="right"/>
        <w:rPr>
          <w:noProof w:val="0"/>
          <w:sz w:val="22"/>
          <w:szCs w:val="22"/>
        </w:rPr>
      </w:pPr>
      <w:r w:rsidRPr="0031173D">
        <w:rPr>
          <w:noProof w:val="0"/>
        </w:rPr>
        <w:t>Anexa nr.</w:t>
      </w:r>
      <w:r w:rsidR="00FF430B" w:rsidRPr="0031173D">
        <w:rPr>
          <w:noProof w:val="0"/>
        </w:rPr>
        <w:t xml:space="preserve"> </w:t>
      </w:r>
      <w:r w:rsidRPr="0031173D">
        <w:rPr>
          <w:noProof w:val="0"/>
        </w:rPr>
        <w:t>9</w:t>
      </w:r>
    </w:p>
    <w:p w:rsidR="00BE49DD" w:rsidRPr="0031173D" w:rsidRDefault="00BE49DD" w:rsidP="00BE49DD">
      <w:pPr>
        <w:jc w:val="right"/>
        <w:rPr>
          <w:noProof w:val="0"/>
        </w:rPr>
      </w:pPr>
      <w:r w:rsidRPr="0031173D">
        <w:rPr>
          <w:noProof w:val="0"/>
        </w:rPr>
        <w:t xml:space="preserve">la </w:t>
      </w:r>
      <w:r w:rsidR="007A3B63" w:rsidRPr="0031173D">
        <w:rPr>
          <w:noProof w:val="0"/>
        </w:rPr>
        <w:t>D</w:t>
      </w:r>
      <w:r w:rsidRPr="0031173D">
        <w:rPr>
          <w:noProof w:val="0"/>
        </w:rPr>
        <w:t>ocumentația standard nr._____</w:t>
      </w:r>
    </w:p>
    <w:p w:rsidR="00BE49DD" w:rsidRPr="0031173D" w:rsidRDefault="00BE49DD" w:rsidP="00BE49DD">
      <w:pPr>
        <w:jc w:val="right"/>
        <w:rPr>
          <w:noProof w:val="0"/>
        </w:rPr>
      </w:pPr>
      <w:r w:rsidRPr="0031173D">
        <w:rPr>
          <w:noProof w:val="0"/>
        </w:rPr>
        <w:t>din “____” ________ 20___</w:t>
      </w:r>
    </w:p>
    <w:p w:rsidR="00BB1EC7" w:rsidRPr="0031173D" w:rsidRDefault="00BB1EC7" w:rsidP="00950D18">
      <w:pPr>
        <w:pStyle w:val="a7"/>
        <w:tabs>
          <w:tab w:val="left" w:pos="567"/>
        </w:tabs>
        <w:spacing w:line="360" w:lineRule="auto"/>
        <w:rPr>
          <w:rFonts w:ascii="Times New Roman" w:hAnsi="Times New Roman"/>
          <w:szCs w:val="24"/>
        </w:rPr>
      </w:pPr>
    </w:p>
    <w:bookmarkEnd w:id="47"/>
    <w:p w:rsidR="00AA1372" w:rsidRPr="0031173D" w:rsidRDefault="00AA1372" w:rsidP="00950D18">
      <w:pPr>
        <w:pStyle w:val="a7"/>
        <w:tabs>
          <w:tab w:val="left" w:pos="567"/>
        </w:tabs>
        <w:rPr>
          <w:rFonts w:ascii="Times New Roman" w:hAnsi="Times New Roman"/>
          <w:b/>
          <w:szCs w:val="24"/>
        </w:rPr>
      </w:pPr>
    </w:p>
    <w:p w:rsidR="00AA1372" w:rsidRPr="0031173D" w:rsidRDefault="00A227F2" w:rsidP="00950D18">
      <w:pPr>
        <w:pStyle w:val="a7"/>
        <w:tabs>
          <w:tab w:val="left" w:pos="567"/>
        </w:tabs>
        <w:rPr>
          <w:rFonts w:ascii="Times New Roman" w:hAnsi="Times New Roman"/>
          <w:b/>
          <w:szCs w:val="24"/>
        </w:rPr>
      </w:pPr>
      <w:r w:rsidRPr="0031173D">
        <w:rPr>
          <w:rFonts w:ascii="Times New Roman" w:hAnsi="Times New Roman"/>
          <w:b/>
          <w:szCs w:val="24"/>
        </w:rPr>
        <w:tab/>
      </w:r>
      <w:r w:rsidRPr="0031173D">
        <w:rPr>
          <w:rFonts w:ascii="Times New Roman" w:hAnsi="Times New Roman"/>
          <w:b/>
          <w:szCs w:val="24"/>
        </w:rPr>
        <w:tab/>
      </w:r>
      <w:r w:rsidRPr="0031173D">
        <w:rPr>
          <w:rFonts w:ascii="Times New Roman" w:hAnsi="Times New Roman"/>
          <w:b/>
          <w:szCs w:val="24"/>
        </w:rPr>
        <w:tab/>
        <w:t>BANCA</w:t>
      </w:r>
    </w:p>
    <w:p w:rsidR="00AA1372" w:rsidRPr="0031173D" w:rsidRDefault="00A227F2" w:rsidP="00950D18">
      <w:pPr>
        <w:pStyle w:val="a7"/>
        <w:tabs>
          <w:tab w:val="left" w:pos="567"/>
        </w:tabs>
        <w:rPr>
          <w:rFonts w:ascii="Times New Roman" w:hAnsi="Times New Roman"/>
          <w:szCs w:val="24"/>
        </w:rPr>
      </w:pPr>
      <w:r w:rsidRPr="0031173D">
        <w:rPr>
          <w:rFonts w:ascii="Times New Roman" w:hAnsi="Times New Roman"/>
          <w:szCs w:val="24"/>
        </w:rPr>
        <w:t>____________________________________</w:t>
      </w:r>
    </w:p>
    <w:p w:rsidR="00AA1372" w:rsidRPr="0031173D" w:rsidRDefault="00A227F2" w:rsidP="00950D18">
      <w:pPr>
        <w:pStyle w:val="a7"/>
        <w:tabs>
          <w:tab w:val="left" w:pos="567"/>
        </w:tabs>
        <w:rPr>
          <w:rFonts w:ascii="Times New Roman" w:hAnsi="Times New Roman"/>
          <w:szCs w:val="24"/>
        </w:rPr>
      </w:pPr>
      <w:r w:rsidRPr="0031173D">
        <w:rPr>
          <w:rFonts w:ascii="Times New Roman" w:hAnsi="Times New Roman"/>
          <w:szCs w:val="24"/>
        </w:rPr>
        <w:t xml:space="preserve">                        (denumirea)</w:t>
      </w:r>
    </w:p>
    <w:p w:rsidR="00AA1372" w:rsidRPr="0031173D" w:rsidRDefault="00AA1372" w:rsidP="00950D18">
      <w:pPr>
        <w:pStyle w:val="a7"/>
        <w:tabs>
          <w:tab w:val="left" w:pos="567"/>
        </w:tabs>
        <w:rPr>
          <w:rFonts w:ascii="Times New Roman" w:hAnsi="Times New Roman"/>
          <w:b/>
          <w:szCs w:val="24"/>
        </w:rPr>
      </w:pPr>
    </w:p>
    <w:p w:rsidR="00AA1372" w:rsidRPr="0031173D" w:rsidRDefault="00A227F2" w:rsidP="00950D18">
      <w:pPr>
        <w:pStyle w:val="a7"/>
        <w:tabs>
          <w:tab w:val="left" w:pos="567"/>
        </w:tabs>
        <w:jc w:val="center"/>
        <w:rPr>
          <w:rFonts w:ascii="Times New Roman" w:hAnsi="Times New Roman"/>
          <w:szCs w:val="24"/>
        </w:rPr>
      </w:pPr>
      <w:r w:rsidRPr="0031173D">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31173D">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Default="00950D18" w:rsidP="00196AB4">
      <w:pPr>
        <w:spacing w:after="200" w:line="276" w:lineRule="auto"/>
        <w:jc w:val="center"/>
        <w:rPr>
          <w:lang w:eastAsia="zh-CN"/>
        </w:rPr>
      </w:pPr>
      <w:bookmarkStart w:id="49" w:name="_Toc449692097"/>
    </w:p>
    <w:p w:rsidR="0031173D" w:rsidRPr="00FF430B" w:rsidRDefault="0031173D" w:rsidP="00196AB4">
      <w:pPr>
        <w:spacing w:after="200" w:line="276" w:lineRule="auto"/>
        <w:jc w:val="center"/>
        <w:rPr>
          <w:lang w:eastAsia="zh-CN"/>
        </w:rPr>
      </w:pPr>
    </w:p>
    <w:p w:rsidR="0031173D" w:rsidRPr="00747E8A" w:rsidRDefault="0031173D" w:rsidP="0031173D">
      <w:pPr>
        <w:jc w:val="both"/>
        <w:rPr>
          <w:i/>
          <w:iCs/>
          <w:noProof w:val="0"/>
        </w:rPr>
      </w:pPr>
      <w:r w:rsidRPr="00747E8A">
        <w:rPr>
          <w:i/>
          <w:iCs/>
          <w:noProof w:val="0"/>
        </w:rPr>
        <w:lastRenderedPageBreak/>
        <w:t>[Banca comercială, la cererea ofertantului cîştigător, va completa acest formular pe foaie cu antet, în conformitate cu instrucţiunile de mai jos.]</w:t>
      </w:r>
    </w:p>
    <w:p w:rsidR="0031173D" w:rsidRPr="00747E8A" w:rsidRDefault="0031173D" w:rsidP="0031173D">
      <w:pPr>
        <w:jc w:val="both"/>
        <w:rPr>
          <w:i/>
          <w:iCs/>
          <w:noProof w:val="0"/>
        </w:rPr>
      </w:pPr>
    </w:p>
    <w:p w:rsidR="0031173D" w:rsidRPr="00747E8A" w:rsidRDefault="0031173D" w:rsidP="0031173D">
      <w:pPr>
        <w:tabs>
          <w:tab w:val="right" w:pos="6000"/>
          <w:tab w:val="right" w:pos="9360"/>
        </w:tabs>
        <w:spacing w:line="360" w:lineRule="auto"/>
        <w:ind w:right="990"/>
        <w:jc w:val="both"/>
      </w:pPr>
      <w:r w:rsidRPr="00747E8A">
        <w:t>Data: “___” _____________________ 20__</w:t>
      </w:r>
    </w:p>
    <w:p w:rsidR="0031173D" w:rsidRPr="00747E8A" w:rsidRDefault="0031173D" w:rsidP="0031173D">
      <w:pPr>
        <w:tabs>
          <w:tab w:val="right" w:pos="6000"/>
          <w:tab w:val="right" w:pos="9360"/>
        </w:tabs>
        <w:spacing w:line="360" w:lineRule="auto"/>
        <w:ind w:right="660"/>
        <w:jc w:val="both"/>
      </w:pPr>
      <w:r w:rsidRPr="00747E8A">
        <w:t xml:space="preserve">Procedura de achiziție Nr.: </w:t>
      </w:r>
      <w:r w:rsidRPr="00747E8A">
        <w:tab/>
      </w:r>
      <w:r w:rsidRPr="00747E8A">
        <w:rPr>
          <w:iCs/>
        </w:rPr>
        <w:t>_______________________________________</w:t>
      </w:r>
    </w:p>
    <w:p w:rsidR="0031173D" w:rsidRPr="00747E8A" w:rsidRDefault="0031173D" w:rsidP="0031173D">
      <w:pPr>
        <w:tabs>
          <w:tab w:val="right" w:pos="6000"/>
        </w:tabs>
        <w:spacing w:line="360" w:lineRule="auto"/>
        <w:jc w:val="both"/>
        <w:rPr>
          <w:b/>
        </w:rPr>
      </w:pPr>
    </w:p>
    <w:p w:rsidR="0031173D" w:rsidRPr="00747E8A" w:rsidRDefault="0031173D" w:rsidP="0031173D">
      <w:pPr>
        <w:tabs>
          <w:tab w:val="right" w:pos="6000"/>
        </w:tabs>
        <w:jc w:val="both"/>
        <w:rPr>
          <w:iCs/>
        </w:rPr>
      </w:pPr>
      <w:r w:rsidRPr="00747E8A">
        <w:rPr>
          <w:b/>
        </w:rPr>
        <w:t>Oficiul Băncii</w:t>
      </w:r>
      <w:r w:rsidRPr="00747E8A">
        <w:t>:</w:t>
      </w:r>
      <w:r w:rsidRPr="00747E8A">
        <w:tab/>
      </w:r>
      <w:r w:rsidRPr="00747E8A">
        <w:rPr>
          <w:iCs/>
        </w:rPr>
        <w:t>_____________________________________</w:t>
      </w:r>
    </w:p>
    <w:p w:rsidR="0031173D" w:rsidRPr="00747E8A" w:rsidRDefault="0031173D" w:rsidP="0031173D">
      <w:pPr>
        <w:tabs>
          <w:tab w:val="right" w:pos="6000"/>
        </w:tabs>
        <w:spacing w:line="360" w:lineRule="auto"/>
        <w:ind w:right="3574" w:firstLine="1560"/>
        <w:jc w:val="center"/>
        <w:rPr>
          <w:sz w:val="18"/>
          <w:szCs w:val="18"/>
        </w:rPr>
      </w:pPr>
      <w:r w:rsidRPr="00747E8A">
        <w:rPr>
          <w:i/>
          <w:iCs/>
          <w:sz w:val="18"/>
          <w:szCs w:val="18"/>
        </w:rPr>
        <w:t>[introduceţi numele complet al garantului]</w:t>
      </w:r>
    </w:p>
    <w:p w:rsidR="0031173D" w:rsidRPr="00747E8A" w:rsidRDefault="0031173D" w:rsidP="0031173D">
      <w:pPr>
        <w:tabs>
          <w:tab w:val="right" w:pos="6000"/>
          <w:tab w:val="right" w:pos="9360"/>
        </w:tabs>
        <w:ind w:right="658"/>
        <w:jc w:val="both"/>
        <w:rPr>
          <w:iCs/>
        </w:rPr>
      </w:pPr>
      <w:r w:rsidRPr="00747E8A">
        <w:rPr>
          <w:b/>
        </w:rPr>
        <w:t>Beneficiar</w:t>
      </w:r>
      <w:r w:rsidRPr="00747E8A">
        <w:t xml:space="preserve">: </w:t>
      </w:r>
      <w:r w:rsidRPr="00747E8A">
        <w:tab/>
        <w:t>_</w:t>
      </w:r>
      <w:r w:rsidRPr="00747E8A">
        <w:rPr>
          <w:iCs/>
        </w:rPr>
        <w:t>_______________________________________</w:t>
      </w:r>
    </w:p>
    <w:p w:rsidR="0031173D" w:rsidRPr="00747E8A" w:rsidRDefault="0031173D" w:rsidP="0031173D">
      <w:pPr>
        <w:tabs>
          <w:tab w:val="right" w:pos="6000"/>
          <w:tab w:val="right" w:pos="9360"/>
        </w:tabs>
        <w:spacing w:line="360" w:lineRule="auto"/>
        <w:ind w:right="3574" w:firstLine="1134"/>
        <w:jc w:val="center"/>
        <w:rPr>
          <w:iCs/>
          <w:sz w:val="18"/>
          <w:szCs w:val="18"/>
        </w:rPr>
      </w:pPr>
      <w:r w:rsidRPr="00747E8A">
        <w:rPr>
          <w:i/>
          <w:iCs/>
          <w:sz w:val="18"/>
          <w:szCs w:val="18"/>
        </w:rPr>
        <w:t>[introduceţi numele complet al autorităţii contractante]</w:t>
      </w:r>
    </w:p>
    <w:p w:rsidR="0031173D" w:rsidRPr="00747E8A" w:rsidRDefault="0031173D" w:rsidP="0031173D">
      <w:pPr>
        <w:tabs>
          <w:tab w:val="right" w:pos="6000"/>
          <w:tab w:val="right" w:pos="9360"/>
        </w:tabs>
        <w:spacing w:line="360" w:lineRule="auto"/>
        <w:ind w:right="660"/>
        <w:jc w:val="both"/>
      </w:pPr>
    </w:p>
    <w:p w:rsidR="0031173D" w:rsidRPr="00747E8A" w:rsidRDefault="0031173D" w:rsidP="0031173D">
      <w:pPr>
        <w:jc w:val="center"/>
        <w:rPr>
          <w:b/>
          <w:bCs/>
          <w:sz w:val="28"/>
          <w:szCs w:val="28"/>
        </w:rPr>
      </w:pPr>
      <w:bookmarkStart w:id="50" w:name="_Hlk77771126"/>
      <w:r w:rsidRPr="00747E8A">
        <w:rPr>
          <w:b/>
          <w:bCs/>
          <w:sz w:val="28"/>
          <w:szCs w:val="28"/>
        </w:rPr>
        <w:t>GARANŢIA DE BUNĂ EXECUŢIE</w:t>
      </w:r>
      <w:bookmarkEnd w:id="50"/>
    </w:p>
    <w:p w:rsidR="0031173D" w:rsidRPr="00747E8A" w:rsidRDefault="0031173D" w:rsidP="0031173D">
      <w:pPr>
        <w:jc w:val="center"/>
        <w:rPr>
          <w:i/>
          <w:iCs/>
          <w:sz w:val="28"/>
          <w:szCs w:val="28"/>
        </w:rPr>
      </w:pPr>
      <w:r w:rsidRPr="00747E8A">
        <w:rPr>
          <w:b/>
          <w:bCs/>
          <w:sz w:val="28"/>
          <w:szCs w:val="28"/>
        </w:rPr>
        <w:t xml:space="preserve">Nr. </w:t>
      </w:r>
      <w:r w:rsidRPr="00747E8A">
        <w:rPr>
          <w:i/>
          <w:iCs/>
          <w:sz w:val="28"/>
          <w:szCs w:val="28"/>
        </w:rPr>
        <w:t>_______________</w:t>
      </w:r>
    </w:p>
    <w:p w:rsidR="0031173D" w:rsidRPr="00747E8A" w:rsidRDefault="0031173D" w:rsidP="0031173D">
      <w:pPr>
        <w:ind w:firstLine="720"/>
        <w:jc w:val="both"/>
      </w:pPr>
    </w:p>
    <w:p w:rsidR="0031173D" w:rsidRPr="00747E8A" w:rsidRDefault="0031173D" w:rsidP="0031173D">
      <w:pPr>
        <w:jc w:val="both"/>
      </w:pPr>
      <w:r w:rsidRPr="00747E8A">
        <w:t xml:space="preserve">Noi, </w:t>
      </w:r>
      <w:r w:rsidRPr="00747E8A">
        <w:rPr>
          <w:i/>
          <w:iCs/>
        </w:rPr>
        <w:t>[introduceţi numele legal şi adresa băncii],</w:t>
      </w:r>
      <w:r w:rsidRPr="00747E8A">
        <w:t xml:space="preserve"> am fost informaţi că </w:t>
      </w:r>
      <w:r w:rsidRPr="00747E8A">
        <w:rPr>
          <w:b/>
        </w:rPr>
        <w:t>companiei</w:t>
      </w:r>
      <w:r w:rsidRPr="00747E8A">
        <w:t xml:space="preserve"> </w:t>
      </w:r>
      <w:r w:rsidRPr="00747E8A">
        <w:rPr>
          <w:i/>
          <w:iCs/>
        </w:rPr>
        <w:t xml:space="preserve">[introduceţi numele deplin al </w:t>
      </w:r>
      <w:r w:rsidRPr="00747E8A">
        <w:rPr>
          <w:b/>
          <w:i/>
          <w:iCs/>
        </w:rPr>
        <w:t>Antreprenorului</w:t>
      </w:r>
      <w:r w:rsidRPr="00747E8A">
        <w:rPr>
          <w:i/>
          <w:iCs/>
        </w:rPr>
        <w:t>]</w:t>
      </w:r>
      <w:r w:rsidRPr="00747E8A">
        <w:rPr>
          <w:b/>
          <w:i/>
          <w:iCs/>
        </w:rPr>
        <w:t xml:space="preserve"> </w:t>
      </w:r>
      <w:r w:rsidRPr="00747E8A">
        <w:t xml:space="preserve">(numit în continuare </w:t>
      </w:r>
      <w:r w:rsidRPr="00747E8A">
        <w:rPr>
          <w:b/>
        </w:rPr>
        <w:t xml:space="preserve">„Antreprenor,, </w:t>
      </w:r>
      <w:r w:rsidRPr="00747E8A">
        <w:t xml:space="preserve">i-a fost adjudecat </w:t>
      </w:r>
      <w:r w:rsidRPr="00747E8A">
        <w:rPr>
          <w:b/>
        </w:rPr>
        <w:t>Contractul de antrepriză privind achiziția ____________________</w:t>
      </w:r>
      <w:r w:rsidRPr="00747E8A">
        <w:t>[</w:t>
      </w:r>
      <w:r w:rsidRPr="00747E8A">
        <w:rPr>
          <w:i/>
        </w:rPr>
        <w:t>obiectul achiziţiei,</w:t>
      </w:r>
      <w:r w:rsidRPr="00747E8A">
        <w:rPr>
          <w:i/>
          <w:iCs/>
        </w:rPr>
        <w:t xml:space="preserve"> descrieţi lucrările] </w:t>
      </w:r>
      <w:r w:rsidRPr="00747E8A">
        <w:t>conform anunțului/invitaţiei la procedura de achiziție nr.______ din _________ 20_ [</w:t>
      </w:r>
      <w:r w:rsidRPr="00747E8A">
        <w:rPr>
          <w:i/>
        </w:rPr>
        <w:t>numărul şi data procedurii de achiziție</w:t>
      </w:r>
      <w:r w:rsidRPr="00747E8A">
        <w:t xml:space="preserve">] (numit în continuare „Contract”). </w:t>
      </w:r>
    </w:p>
    <w:p w:rsidR="0031173D" w:rsidRPr="00747E8A" w:rsidRDefault="0031173D" w:rsidP="0031173D">
      <w:pPr>
        <w:jc w:val="both"/>
      </w:pPr>
    </w:p>
    <w:p w:rsidR="0031173D" w:rsidRPr="00747E8A" w:rsidRDefault="0031173D" w:rsidP="0031173D">
      <w:pPr>
        <w:jc w:val="both"/>
      </w:pPr>
      <w:r w:rsidRPr="00747E8A">
        <w:t xml:space="preserve">Prin urmare, noi înţelegem că </w:t>
      </w:r>
      <w:r w:rsidRPr="00747E8A">
        <w:rPr>
          <w:b/>
        </w:rPr>
        <w:t xml:space="preserve">Antreprenorul </w:t>
      </w:r>
      <w:r w:rsidRPr="00747E8A">
        <w:t xml:space="preserve"> trebuie să depună o Garanţie de bună execuţie în conformitate cu prevederile documentației de atribuire.</w:t>
      </w:r>
    </w:p>
    <w:p w:rsidR="0031173D" w:rsidRPr="00747E8A" w:rsidRDefault="0031173D" w:rsidP="0031173D">
      <w:pPr>
        <w:jc w:val="both"/>
      </w:pPr>
    </w:p>
    <w:p w:rsidR="0031173D" w:rsidRPr="00747E8A" w:rsidRDefault="0031173D" w:rsidP="0031173D">
      <w:pPr>
        <w:jc w:val="both"/>
      </w:pPr>
      <w:r w:rsidRPr="00747E8A">
        <w:t xml:space="preserve">În urma solicitării </w:t>
      </w:r>
      <w:r w:rsidRPr="00747E8A">
        <w:rPr>
          <w:b/>
        </w:rPr>
        <w:t>Antreprenorului</w:t>
      </w:r>
      <w:r w:rsidRPr="00747E8A">
        <w:t xml:space="preserve">, noi, prin prezenta, ne angajăm irevocabil să vă plătim orice sumă(e) ce nu depăşeşte </w:t>
      </w:r>
      <w:r w:rsidRPr="00747E8A">
        <w:rPr>
          <w:i/>
          <w:iCs/>
        </w:rPr>
        <w:t xml:space="preserve">[introduceţi suma(ele) în cifre şi cuvinte] </w:t>
      </w:r>
      <w:r w:rsidRPr="00747E8A">
        <w:rPr>
          <w:iCs/>
        </w:rPr>
        <w:t xml:space="preserve">la primirea primei cereri în scris din partea Dvs., prin care declaraţi că </w:t>
      </w:r>
      <w:r w:rsidRPr="00747E8A">
        <w:rPr>
          <w:b/>
        </w:rPr>
        <w:t xml:space="preserve">Antreprenorul </w:t>
      </w:r>
      <w:r w:rsidRPr="00747E8A">
        <w:rPr>
          <w:iCs/>
        </w:rPr>
        <w:t xml:space="preserve"> nu îndeplineşte una sau mai multe obligaţii conform Contractului, fără necesitatea de a demonstra sau arăta temeiurile sau motivele pentru cererea Dvs. sau pentru suma indicată în aceasta</w:t>
      </w:r>
      <w:r w:rsidRPr="00747E8A">
        <w:t>.</w:t>
      </w:r>
    </w:p>
    <w:p w:rsidR="0031173D" w:rsidRPr="00747E8A" w:rsidRDefault="0031173D" w:rsidP="0031173D">
      <w:pPr>
        <w:jc w:val="both"/>
      </w:pPr>
    </w:p>
    <w:p w:rsidR="0031173D" w:rsidRPr="00747E8A" w:rsidRDefault="0031173D" w:rsidP="0031173D">
      <w:pPr>
        <w:jc w:val="both"/>
      </w:pPr>
      <w:r w:rsidRPr="00747E8A">
        <w:t xml:space="preserve">Această Garanţie </w:t>
      </w:r>
      <w:r w:rsidRPr="00747E8A">
        <w:rPr>
          <w:i/>
          <w:iCs/>
        </w:rPr>
        <w:t>[introduceţi numărul]</w:t>
      </w:r>
      <w:r w:rsidRPr="00747E8A">
        <w:t xml:space="preserve"> va expira nu mai tîrziu de data de </w:t>
      </w:r>
      <w:r w:rsidRPr="00747E8A">
        <w:rPr>
          <w:i/>
          <w:iCs/>
        </w:rPr>
        <w:t>[introduceţi luna][introduceţi anul]</w:t>
      </w:r>
      <w:r w:rsidRPr="00747E8A">
        <w:t xml:space="preserve">, şi orice cerere de plată ce ţine de aceasta trebuie recepţionată de către noi la oficiu pînă la această dată inclusiv. </w:t>
      </w:r>
    </w:p>
    <w:p w:rsidR="0031173D" w:rsidRPr="00747E8A" w:rsidRDefault="0031173D" w:rsidP="0031173D">
      <w:pPr>
        <w:tabs>
          <w:tab w:val="left" w:pos="3175"/>
        </w:tabs>
        <w:ind w:firstLine="720"/>
        <w:jc w:val="both"/>
        <w:rPr>
          <w:i/>
          <w:iCs/>
        </w:rPr>
      </w:pPr>
    </w:p>
    <w:p w:rsidR="0031173D" w:rsidRDefault="0031173D" w:rsidP="0031173D">
      <w:pPr>
        <w:tabs>
          <w:tab w:val="left" w:pos="3175"/>
        </w:tabs>
        <w:jc w:val="both"/>
        <w:rPr>
          <w:i/>
        </w:rPr>
      </w:pPr>
      <w:r w:rsidRPr="00747E8A">
        <w:rPr>
          <w:i/>
        </w:rPr>
        <w:t xml:space="preserve">[semnăturile reprezentanţilor autorizaţi ai băncii şi ai </w:t>
      </w:r>
      <w:r w:rsidRPr="00747E8A">
        <w:rPr>
          <w:b/>
          <w:i/>
        </w:rPr>
        <w:t>Antreprenorului</w:t>
      </w:r>
      <w:r w:rsidRPr="00747E8A">
        <w:rPr>
          <w:i/>
        </w:rPr>
        <w:t>]</w:t>
      </w:r>
    </w:p>
    <w:p w:rsidR="008726D2" w:rsidRPr="0031173D"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31173D" w:rsidRDefault="0031173D" w:rsidP="00196AB4">
      <w:pPr>
        <w:spacing w:after="200" w:line="276" w:lineRule="auto"/>
        <w:jc w:val="center"/>
        <w:rPr>
          <w:lang w:eastAsia="zh-CN"/>
        </w:rPr>
      </w:pPr>
    </w:p>
    <w:p w:rsidR="0031173D" w:rsidRDefault="0031173D" w:rsidP="00196AB4">
      <w:pPr>
        <w:spacing w:after="200" w:line="276" w:lineRule="auto"/>
        <w:jc w:val="center"/>
        <w:rPr>
          <w:lang w:eastAsia="zh-CN"/>
        </w:rPr>
      </w:pPr>
    </w:p>
    <w:p w:rsidR="0031173D" w:rsidRDefault="0031173D" w:rsidP="00196AB4">
      <w:pPr>
        <w:spacing w:after="200" w:line="276" w:lineRule="auto"/>
        <w:jc w:val="center"/>
        <w:rPr>
          <w:lang w:eastAsia="zh-CN"/>
        </w:rPr>
      </w:pPr>
    </w:p>
    <w:p w:rsidR="0031173D" w:rsidRDefault="0031173D" w:rsidP="00196AB4">
      <w:pPr>
        <w:spacing w:after="200" w:line="276" w:lineRule="auto"/>
        <w:jc w:val="center"/>
        <w:rPr>
          <w:lang w:eastAsia="zh-CN"/>
        </w:rPr>
      </w:pPr>
    </w:p>
    <w:p w:rsidR="0031173D" w:rsidRDefault="0031173D" w:rsidP="00196AB4">
      <w:pPr>
        <w:spacing w:after="200" w:line="276" w:lineRule="auto"/>
        <w:jc w:val="center"/>
        <w:rPr>
          <w:lang w:eastAsia="zh-CN"/>
        </w:rPr>
      </w:pPr>
    </w:p>
    <w:p w:rsidR="0031173D" w:rsidRDefault="0031173D" w:rsidP="00196AB4">
      <w:pPr>
        <w:spacing w:after="200" w:line="276" w:lineRule="auto"/>
        <w:jc w:val="center"/>
        <w:rPr>
          <w:lang w:eastAsia="zh-CN"/>
        </w:rPr>
      </w:pPr>
    </w:p>
    <w:p w:rsidR="0031173D" w:rsidRDefault="0031173D" w:rsidP="00196AB4">
      <w:pPr>
        <w:spacing w:after="200" w:line="276" w:lineRule="auto"/>
        <w:jc w:val="center"/>
        <w:rPr>
          <w:lang w:eastAsia="zh-CN"/>
        </w:rPr>
      </w:pPr>
    </w:p>
    <w:p w:rsidR="0031173D" w:rsidRDefault="0031173D" w:rsidP="00196AB4">
      <w:pPr>
        <w:spacing w:after="200" w:line="276" w:lineRule="auto"/>
        <w:jc w:val="center"/>
        <w:rPr>
          <w:lang w:eastAsia="zh-CN"/>
        </w:rPr>
      </w:pPr>
    </w:p>
    <w:p w:rsidR="0031173D" w:rsidRPr="00FF430B" w:rsidRDefault="0031173D" w:rsidP="00196AB4">
      <w:pPr>
        <w:spacing w:after="200" w:line="276" w:lineRule="auto"/>
        <w:jc w:val="center"/>
        <w:rPr>
          <w:lang w:eastAsia="zh-CN"/>
        </w:rPr>
      </w:pPr>
    </w:p>
    <w:p w:rsidR="00BA7FF4" w:rsidRPr="0031173D" w:rsidRDefault="00BA7FF4" w:rsidP="00BA7FF4">
      <w:pPr>
        <w:jc w:val="right"/>
        <w:rPr>
          <w:noProof w:val="0"/>
          <w:sz w:val="22"/>
          <w:szCs w:val="22"/>
        </w:rPr>
      </w:pPr>
      <w:r w:rsidRPr="0031173D">
        <w:rPr>
          <w:noProof w:val="0"/>
        </w:rPr>
        <w:lastRenderedPageBreak/>
        <w:t>Anexa nr.</w:t>
      </w:r>
      <w:r w:rsidR="00FF430B" w:rsidRPr="0031173D">
        <w:rPr>
          <w:noProof w:val="0"/>
        </w:rPr>
        <w:t xml:space="preserve"> </w:t>
      </w:r>
      <w:r w:rsidR="00BE49DD" w:rsidRPr="0031173D">
        <w:rPr>
          <w:noProof w:val="0"/>
        </w:rPr>
        <w:t>10</w:t>
      </w:r>
    </w:p>
    <w:p w:rsidR="00BA7FF4" w:rsidRPr="0031173D" w:rsidRDefault="00BA7FF4" w:rsidP="00BA7FF4">
      <w:pPr>
        <w:jc w:val="right"/>
        <w:rPr>
          <w:noProof w:val="0"/>
        </w:rPr>
      </w:pPr>
      <w:r w:rsidRPr="0031173D">
        <w:rPr>
          <w:noProof w:val="0"/>
        </w:rPr>
        <w:t xml:space="preserve">la </w:t>
      </w:r>
      <w:r w:rsidR="007A3B63" w:rsidRPr="0031173D">
        <w:rPr>
          <w:noProof w:val="0"/>
        </w:rPr>
        <w:t>D</w:t>
      </w:r>
      <w:r w:rsidRPr="0031173D">
        <w:rPr>
          <w:noProof w:val="0"/>
        </w:rPr>
        <w:t>ocumentația standard nr._____</w:t>
      </w:r>
    </w:p>
    <w:p w:rsidR="00BA7FF4" w:rsidRPr="0031173D" w:rsidRDefault="00BA7FF4" w:rsidP="00BA7FF4">
      <w:pPr>
        <w:jc w:val="right"/>
        <w:rPr>
          <w:noProof w:val="0"/>
        </w:rPr>
      </w:pPr>
      <w:r w:rsidRPr="0031173D">
        <w:rPr>
          <w:noProof w:val="0"/>
        </w:rPr>
        <w:t>din “____” ________ 20___</w:t>
      </w:r>
    </w:p>
    <w:p w:rsidR="00B65C93" w:rsidRPr="0031173D" w:rsidRDefault="00B65C93" w:rsidP="00196AB4">
      <w:pPr>
        <w:spacing w:after="200" w:line="276" w:lineRule="auto"/>
        <w:jc w:val="center"/>
        <w:rPr>
          <w:lang w:eastAsia="zh-CN"/>
        </w:rPr>
      </w:pPr>
    </w:p>
    <w:p w:rsidR="00950D18" w:rsidRPr="0031173D" w:rsidRDefault="00950D18" w:rsidP="00950D18">
      <w:pPr>
        <w:rPr>
          <w:lang w:eastAsia="zh-CN"/>
        </w:rPr>
      </w:pPr>
    </w:p>
    <w:bookmarkEnd w:id="49"/>
    <w:p w:rsidR="008B330F" w:rsidRPr="0031173D" w:rsidRDefault="008B330F" w:rsidP="00950D18">
      <w:pPr>
        <w:jc w:val="center"/>
        <w:rPr>
          <w:b/>
        </w:rPr>
      </w:pPr>
    </w:p>
    <w:p w:rsidR="00AA1372" w:rsidRPr="0031173D" w:rsidRDefault="00A227F2" w:rsidP="00950D18">
      <w:pPr>
        <w:pStyle w:val="a7"/>
        <w:tabs>
          <w:tab w:val="left" w:pos="567"/>
        </w:tabs>
        <w:jc w:val="center"/>
        <w:rPr>
          <w:rFonts w:ascii="Times New Roman" w:hAnsi="Times New Roman"/>
          <w:b/>
          <w:szCs w:val="24"/>
        </w:rPr>
      </w:pPr>
      <w:r w:rsidRPr="0031173D">
        <w:rPr>
          <w:rFonts w:ascii="Times New Roman" w:hAnsi="Times New Roman"/>
          <w:b/>
          <w:szCs w:val="24"/>
        </w:rPr>
        <w:t>GRAFIC DE  EXECUTARE A LUCRĂRILOR</w:t>
      </w:r>
    </w:p>
    <w:p w:rsidR="00AA1372" w:rsidRPr="0031173D" w:rsidRDefault="00A227F2" w:rsidP="00950D18">
      <w:pPr>
        <w:pStyle w:val="a7"/>
        <w:tabs>
          <w:tab w:val="left" w:pos="567"/>
        </w:tabs>
        <w:rPr>
          <w:rFonts w:ascii="Times New Roman" w:hAnsi="Times New Roman"/>
          <w:szCs w:val="24"/>
        </w:rPr>
      </w:pPr>
      <w:r w:rsidRPr="0031173D">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31173D">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273AD3">
              <w:rPr>
                <w:rFonts w:ascii="Times New Roman" w:hAnsi="Times New Roman"/>
                <w:b/>
                <w:szCs w:val="24"/>
              </w:rPr>
              <w:t>....</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273AD3" w:rsidP="00950D18">
            <w:pPr>
              <w:pStyle w:val="a7"/>
              <w:tabs>
                <w:tab w:val="left" w:pos="567"/>
              </w:tabs>
              <w:rPr>
                <w:rFonts w:ascii="Times New Roman" w:hAnsi="Times New Roman"/>
                <w:b/>
                <w:szCs w:val="24"/>
              </w:rPr>
            </w:pPr>
            <w:r>
              <w:rPr>
                <w:rFonts w:ascii="Times New Roman" w:hAnsi="Times New Roman"/>
                <w:b/>
                <w:szCs w:val="24"/>
              </w:rPr>
              <w:t>...</w:t>
            </w:r>
          </w:p>
        </w:tc>
        <w:tc>
          <w:tcPr>
            <w:tcW w:w="1215" w:type="dxa"/>
          </w:tcPr>
          <w:p w:rsidR="00AA1372" w:rsidRPr="00FF430B" w:rsidRDefault="00273AD3" w:rsidP="00950D18">
            <w:pPr>
              <w:pStyle w:val="a7"/>
              <w:tabs>
                <w:tab w:val="left" w:pos="567"/>
              </w:tabs>
              <w:rPr>
                <w:rFonts w:ascii="Times New Roman" w:hAnsi="Times New Roman"/>
                <w:b/>
                <w:szCs w:val="24"/>
              </w:rPr>
            </w:pPr>
            <w:r>
              <w:rPr>
                <w:rFonts w:ascii="Times New Roman" w:hAnsi="Times New Roman"/>
                <w:b/>
                <w:szCs w:val="24"/>
              </w:rPr>
              <w:t>...</w:t>
            </w:r>
          </w:p>
        </w:tc>
        <w:tc>
          <w:tcPr>
            <w:tcW w:w="1005" w:type="dxa"/>
            <w:gridSpan w:val="2"/>
          </w:tcPr>
          <w:p w:rsidR="00AA1372" w:rsidRPr="00FF430B" w:rsidRDefault="00273AD3" w:rsidP="00950D18">
            <w:pPr>
              <w:pStyle w:val="a7"/>
              <w:tabs>
                <w:tab w:val="left" w:pos="567"/>
              </w:tabs>
              <w:rPr>
                <w:rFonts w:ascii="Times New Roman" w:hAnsi="Times New Roman"/>
                <w:b/>
                <w:szCs w:val="24"/>
              </w:rPr>
            </w:pPr>
            <w:r>
              <w:rPr>
                <w:rFonts w:ascii="Times New Roman" w:hAnsi="Times New Roman"/>
                <w:b/>
                <w:szCs w:val="24"/>
              </w:rPr>
              <w:t>...</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1"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Default="00B65C93" w:rsidP="00F43D02">
      <w:pPr>
        <w:jc w:val="both"/>
        <w:rPr>
          <w:rFonts w:eastAsia="PMingLiU"/>
          <w:lang w:eastAsia="zh-CN"/>
        </w:rPr>
      </w:pPr>
    </w:p>
    <w:p w:rsidR="00273AD3" w:rsidRDefault="00273AD3" w:rsidP="00F43D02">
      <w:pPr>
        <w:jc w:val="both"/>
        <w:rPr>
          <w:rFonts w:eastAsia="PMingLiU"/>
          <w:lang w:eastAsia="zh-CN"/>
        </w:rPr>
      </w:pPr>
    </w:p>
    <w:p w:rsidR="00273AD3" w:rsidRDefault="00273AD3" w:rsidP="00F43D02">
      <w:pPr>
        <w:jc w:val="both"/>
        <w:rPr>
          <w:rFonts w:eastAsia="PMingLiU"/>
          <w:lang w:eastAsia="zh-CN"/>
        </w:rPr>
      </w:pPr>
    </w:p>
    <w:p w:rsidR="00273AD3" w:rsidRDefault="00273AD3" w:rsidP="00F43D02">
      <w:pPr>
        <w:jc w:val="both"/>
        <w:rPr>
          <w:rFonts w:eastAsia="PMingLiU"/>
          <w:lang w:eastAsia="zh-CN"/>
        </w:rPr>
      </w:pPr>
    </w:p>
    <w:p w:rsidR="00273AD3" w:rsidRDefault="00273AD3" w:rsidP="00F43D02">
      <w:pPr>
        <w:jc w:val="both"/>
        <w:rPr>
          <w:rFonts w:eastAsia="PMingLiU"/>
          <w:lang w:eastAsia="zh-CN"/>
        </w:rPr>
      </w:pPr>
    </w:p>
    <w:p w:rsidR="00273AD3" w:rsidRDefault="00273AD3" w:rsidP="00F43D02">
      <w:pPr>
        <w:jc w:val="both"/>
        <w:rPr>
          <w:rFonts w:eastAsia="PMingLiU"/>
          <w:lang w:eastAsia="zh-CN"/>
        </w:rPr>
      </w:pPr>
    </w:p>
    <w:p w:rsidR="00273AD3" w:rsidRPr="00FF430B" w:rsidRDefault="00273AD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w:t>
            </w:r>
            <w:r w:rsidR="00273AD3">
              <w:rPr>
                <w:rFonts w:ascii="Times New Roman" w:hAnsi="Times New Roman"/>
                <w:b/>
                <w:szCs w:val="24"/>
              </w:rPr>
              <w:t>...</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273AD3" w:rsidP="00F43D02">
            <w:pPr>
              <w:pStyle w:val="a7"/>
              <w:tabs>
                <w:tab w:val="left" w:pos="567"/>
              </w:tabs>
              <w:rPr>
                <w:rFonts w:ascii="Times New Roman" w:hAnsi="Times New Roman"/>
                <w:b/>
                <w:szCs w:val="24"/>
              </w:rPr>
            </w:pPr>
            <w:r>
              <w:rPr>
                <w:rFonts w:ascii="Times New Roman" w:hAnsi="Times New Roman"/>
                <w:b/>
                <w:szCs w:val="24"/>
              </w:rPr>
              <w:t>...</w:t>
            </w:r>
          </w:p>
        </w:tc>
        <w:tc>
          <w:tcPr>
            <w:tcW w:w="1215" w:type="dxa"/>
          </w:tcPr>
          <w:p w:rsidR="00D01642" w:rsidRPr="00FF430B" w:rsidRDefault="00273AD3" w:rsidP="00F43D02">
            <w:pPr>
              <w:pStyle w:val="a7"/>
              <w:tabs>
                <w:tab w:val="left" w:pos="567"/>
              </w:tabs>
              <w:rPr>
                <w:rFonts w:ascii="Times New Roman" w:hAnsi="Times New Roman"/>
                <w:b/>
                <w:szCs w:val="24"/>
              </w:rPr>
            </w:pPr>
            <w:r>
              <w:rPr>
                <w:rFonts w:ascii="Times New Roman" w:hAnsi="Times New Roman"/>
                <w:b/>
                <w:szCs w:val="24"/>
              </w:rPr>
              <w:t>...</w:t>
            </w:r>
          </w:p>
        </w:tc>
        <w:tc>
          <w:tcPr>
            <w:tcW w:w="1005" w:type="dxa"/>
            <w:gridSpan w:val="2"/>
          </w:tcPr>
          <w:p w:rsidR="00D01642" w:rsidRPr="00FF430B" w:rsidRDefault="00273AD3" w:rsidP="00F43D02">
            <w:pPr>
              <w:pStyle w:val="a7"/>
              <w:tabs>
                <w:tab w:val="left" w:pos="567"/>
              </w:tabs>
              <w:rPr>
                <w:rFonts w:ascii="Times New Roman" w:hAnsi="Times New Roman"/>
                <w:b/>
                <w:szCs w:val="24"/>
              </w:rPr>
            </w:pPr>
            <w:r>
              <w:rPr>
                <w:rFonts w:ascii="Times New Roman" w:hAnsi="Times New Roman"/>
                <w:b/>
                <w:szCs w:val="24"/>
              </w:rPr>
              <w:t>...</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bookmarkEnd w:id="48"/>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1"/>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2"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2"/>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3"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3"/>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FF430B">
        <w:rPr>
          <w:rFonts w:eastAsia="PMingLiU"/>
          <w:b/>
          <w:bCs/>
          <w:iCs/>
          <w:lang w:eastAsia="zh-CN"/>
        </w:rPr>
        <w:t>DECLARAŢIE</w:t>
      </w:r>
      <w:bookmarkEnd w:id="54"/>
      <w:bookmarkEnd w:id="55"/>
      <w:bookmarkEnd w:id="56"/>
    </w:p>
    <w:p w:rsidR="00AA1372" w:rsidRPr="00FF430B"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7"/>
      <w:bookmarkEnd w:id="58"/>
      <w:bookmarkEnd w:id="59"/>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0"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0"/>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27"/>
        <w:gridCol w:w="2100"/>
        <w:gridCol w:w="2140"/>
        <w:gridCol w:w="184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1"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1"/>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3"/>
        <w:gridCol w:w="3126"/>
        <w:gridCol w:w="1984"/>
        <w:gridCol w:w="1590"/>
        <w:gridCol w:w="2616"/>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2"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2"/>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Data completării ______________________________</w:t>
      </w:r>
      <w:r w:rsidR="00B72734">
        <w:rPr>
          <w:rFonts w:eastAsia="PMingLiU"/>
          <w:lang w:eastAsia="zh-CN"/>
        </w:rPr>
        <w:t xml:space="preserve">____                     </w:t>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4144F0" w:rsidRDefault="004144F0">
      <w:pPr>
        <w:spacing w:after="160" w:line="259" w:lineRule="auto"/>
        <w:rPr>
          <w:b/>
          <w:color w:val="000000"/>
          <w:w w:val="90"/>
        </w:rPr>
      </w:pPr>
      <w:r>
        <w:rPr>
          <w:b/>
          <w:color w:val="000000"/>
          <w:w w:val="90"/>
        </w:rPr>
        <w:br w:type="page"/>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164A2">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3" w:name="_Toc449692118"/>
      <w:bookmarkStart w:id="64" w:name="_Toc390252621"/>
      <w:r w:rsidRPr="00FF430B">
        <w:rPr>
          <w:rFonts w:ascii="Times New Roman" w:hAnsi="Times New Roman" w:cs="Times New Roman"/>
          <w:bCs w:val="0"/>
          <w:color w:val="auto"/>
          <w:sz w:val="24"/>
          <w:szCs w:val="24"/>
        </w:rPr>
        <w:t>CAIET DE SARCINI</w:t>
      </w:r>
      <w:bookmarkEnd w:id="63"/>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4"/>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lastRenderedPageBreak/>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442863">
          <w:footerReference w:type="first" r:id="rId15"/>
          <w:pgSz w:w="11906" w:h="16838" w:code="9"/>
          <w:pgMar w:top="426" w:right="707"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A6042A" w:rsidRDefault="00A6042A">
      <w:bookmarkStart w:id="65" w:name="_Hlk95761682"/>
    </w:p>
    <w:tbl>
      <w:tblPr>
        <w:tblW w:w="9748" w:type="dxa"/>
        <w:tblInd w:w="-426" w:type="dxa"/>
        <w:tblLayout w:type="fixed"/>
        <w:tblLook w:val="04A0" w:firstRow="1" w:lastRow="0" w:firstColumn="1" w:lastColumn="0" w:noHBand="0" w:noVBand="1"/>
      </w:tblPr>
      <w:tblGrid>
        <w:gridCol w:w="9748"/>
      </w:tblGrid>
      <w:tr w:rsidR="003C1491" w:rsidRPr="00EC30C2" w:rsidTr="00283820">
        <w:trPr>
          <w:trHeight w:val="697"/>
        </w:trPr>
        <w:tc>
          <w:tcPr>
            <w:tcW w:w="9748" w:type="dxa"/>
            <w:vAlign w:val="center"/>
          </w:tcPr>
          <w:p w:rsidR="00912843" w:rsidRPr="00C71145" w:rsidRDefault="00912843" w:rsidP="00912843">
            <w:pPr>
              <w:jc w:val="right"/>
              <w:rPr>
                <w:noProof w:val="0"/>
              </w:rPr>
            </w:pPr>
            <w:r w:rsidRPr="00C71145">
              <w:rPr>
                <w:noProof w:val="0"/>
              </w:rPr>
              <w:t>Anexa nr. 25</w:t>
            </w:r>
          </w:p>
          <w:p w:rsidR="00912843" w:rsidRPr="00C71145" w:rsidRDefault="00912843" w:rsidP="00912843">
            <w:pPr>
              <w:jc w:val="right"/>
              <w:rPr>
                <w:noProof w:val="0"/>
              </w:rPr>
            </w:pPr>
            <w:r w:rsidRPr="00C71145">
              <w:rPr>
                <w:noProof w:val="0"/>
              </w:rPr>
              <w:t>la Documentația standard nr._____</w:t>
            </w:r>
          </w:p>
          <w:p w:rsidR="00912843" w:rsidRPr="00C71145" w:rsidRDefault="00912843" w:rsidP="00912843">
            <w:pPr>
              <w:jc w:val="right"/>
              <w:rPr>
                <w:noProof w:val="0"/>
              </w:rPr>
            </w:pPr>
            <w:r w:rsidRPr="00C71145">
              <w:rPr>
                <w:noProof w:val="0"/>
              </w:rPr>
              <w:t>din “____” ________ 20___</w:t>
            </w:r>
          </w:p>
          <w:p w:rsidR="00912843" w:rsidRPr="00C71145" w:rsidRDefault="00912843" w:rsidP="00912843">
            <w:pPr>
              <w:pStyle w:val="a"/>
              <w:numPr>
                <w:ilvl w:val="0"/>
                <w:numId w:val="0"/>
              </w:numPr>
              <w:ind w:right="-1"/>
              <w:rPr>
                <w:i/>
                <w:lang w:val="ro-RO"/>
              </w:rPr>
            </w:pPr>
          </w:p>
          <w:p w:rsidR="00912843" w:rsidRPr="00C71145" w:rsidRDefault="00912843" w:rsidP="00912843">
            <w:pPr>
              <w:pStyle w:val="a"/>
              <w:numPr>
                <w:ilvl w:val="0"/>
                <w:numId w:val="0"/>
              </w:numPr>
              <w:ind w:right="-1"/>
              <w:rPr>
                <w:i/>
                <w:lang w:val="ro-RO"/>
              </w:rPr>
            </w:pPr>
          </w:p>
          <w:p w:rsidR="00912843" w:rsidRPr="00C71145" w:rsidRDefault="00912843" w:rsidP="00912843">
            <w:pPr>
              <w:pStyle w:val="a"/>
              <w:numPr>
                <w:ilvl w:val="0"/>
                <w:numId w:val="0"/>
              </w:numPr>
              <w:ind w:right="-1"/>
              <w:rPr>
                <w:i/>
                <w:lang w:val="ro-RO"/>
              </w:rPr>
            </w:pPr>
          </w:p>
          <w:p w:rsidR="00912843" w:rsidRPr="00C71145" w:rsidRDefault="00912843" w:rsidP="00912843">
            <w:pPr>
              <w:jc w:val="center"/>
              <w:rPr>
                <w:b/>
                <w:noProof w:val="0"/>
              </w:rPr>
            </w:pPr>
          </w:p>
          <w:p w:rsidR="00912843" w:rsidRPr="00C71145" w:rsidRDefault="00912843" w:rsidP="00912843">
            <w:pPr>
              <w:jc w:val="center"/>
              <w:rPr>
                <w:b/>
                <w:noProof w:val="0"/>
              </w:rPr>
            </w:pPr>
            <w:r w:rsidRPr="00C71145">
              <w:rPr>
                <w:b/>
                <w:noProof w:val="0"/>
              </w:rPr>
              <w:t>CONTRACT – MODEL</w:t>
            </w:r>
          </w:p>
          <w:p w:rsidR="00912843" w:rsidRPr="00C71145" w:rsidRDefault="00912843" w:rsidP="00912843">
            <w:pPr>
              <w:pStyle w:val="a"/>
              <w:numPr>
                <w:ilvl w:val="0"/>
                <w:numId w:val="0"/>
              </w:numPr>
              <w:ind w:right="-1"/>
              <w:rPr>
                <w:lang w:val="ro-RO"/>
              </w:rPr>
            </w:pPr>
          </w:p>
          <w:p w:rsidR="00912843" w:rsidRPr="00C71145" w:rsidRDefault="00912843" w:rsidP="00912843">
            <w:pPr>
              <w:pStyle w:val="a"/>
              <w:numPr>
                <w:ilvl w:val="0"/>
                <w:numId w:val="0"/>
              </w:numPr>
              <w:ind w:right="-1"/>
              <w:rPr>
                <w:i/>
                <w:lang w:val="ro-RO"/>
              </w:rPr>
            </w:pPr>
          </w:p>
          <w:tbl>
            <w:tblPr>
              <w:tblW w:w="9748" w:type="dxa"/>
              <w:tblLayout w:type="fixed"/>
              <w:tblLook w:val="04A0" w:firstRow="1" w:lastRow="0" w:firstColumn="1" w:lastColumn="0" w:noHBand="0" w:noVBand="1"/>
            </w:tblPr>
            <w:tblGrid>
              <w:gridCol w:w="9748"/>
            </w:tblGrid>
            <w:tr w:rsidR="00912843" w:rsidRPr="00C71145" w:rsidTr="004144F0">
              <w:trPr>
                <w:trHeight w:val="697"/>
              </w:trPr>
              <w:tc>
                <w:tcPr>
                  <w:tcW w:w="9748" w:type="dxa"/>
                  <w:vAlign w:val="center"/>
                </w:tcPr>
                <w:p w:rsidR="00912843" w:rsidRPr="00C71145" w:rsidRDefault="00912843" w:rsidP="00912843">
                  <w:pPr>
                    <w:jc w:val="both"/>
                  </w:pPr>
                </w:p>
                <w:p w:rsidR="00912843" w:rsidRPr="00C71145" w:rsidRDefault="00912843" w:rsidP="00912843">
                  <w:pPr>
                    <w:jc w:val="both"/>
                    <w:rPr>
                      <w:b/>
                      <w:caps/>
                      <w:sz w:val="28"/>
                      <w:szCs w:val="28"/>
                    </w:rPr>
                  </w:pPr>
                </w:p>
                <w:p w:rsidR="00912843" w:rsidRPr="00C71145" w:rsidRDefault="00912843" w:rsidP="00912843">
                  <w:pPr>
                    <w:jc w:val="center"/>
                    <w:rPr>
                      <w:b/>
                      <w:sz w:val="28"/>
                      <w:szCs w:val="28"/>
                      <w:u w:val="single"/>
                    </w:rPr>
                  </w:pPr>
                  <w:r w:rsidRPr="00C71145">
                    <w:rPr>
                      <w:b/>
                      <w:caps/>
                      <w:sz w:val="28"/>
                      <w:szCs w:val="28"/>
                    </w:rPr>
                    <w:t>Contract</w:t>
                  </w:r>
                  <w:r w:rsidRPr="00C71145">
                    <w:rPr>
                      <w:b/>
                      <w:sz w:val="28"/>
                      <w:szCs w:val="28"/>
                    </w:rPr>
                    <w:t xml:space="preserve"> DE ANTREPRIZĂ Nr.</w:t>
                  </w:r>
                </w:p>
                <w:p w:rsidR="00912843" w:rsidRPr="00C71145" w:rsidRDefault="00912843" w:rsidP="00912843">
                  <w:pPr>
                    <w:jc w:val="center"/>
                    <w:rPr>
                      <w:b/>
                    </w:rPr>
                  </w:pPr>
                  <w:r w:rsidRPr="00C71145">
                    <w:rPr>
                      <w:b/>
                    </w:rPr>
                    <w:t>privind achiziţia prin</w:t>
                  </w:r>
                  <w:r w:rsidRPr="00C71145">
                    <w:rPr>
                      <w:b/>
                    </w:rPr>
                    <w:softHyphen/>
                  </w:r>
                  <w:r w:rsidRPr="00C71145">
                    <w:rPr>
                      <w:b/>
                    </w:rPr>
                    <w:softHyphen/>
                  </w:r>
                  <w:r w:rsidRPr="00C71145">
                    <w:rPr>
                      <w:b/>
                    </w:rPr>
                    <w:softHyphen/>
                    <w:t>________________</w:t>
                  </w:r>
                </w:p>
                <w:p w:rsidR="00912843" w:rsidRPr="00C71145" w:rsidRDefault="00912843" w:rsidP="00912843">
                  <w:pPr>
                    <w:jc w:val="both"/>
                    <w:rPr>
                      <w:b/>
                      <w:i/>
                    </w:rPr>
                  </w:pPr>
                </w:p>
                <w:p w:rsidR="00912843" w:rsidRPr="00C71145" w:rsidRDefault="00912843" w:rsidP="00912843">
                  <w:pPr>
                    <w:jc w:val="both"/>
                    <w:rPr>
                      <w:b/>
                      <w:i/>
                    </w:rPr>
                  </w:pPr>
                </w:p>
                <w:p w:rsidR="00912843" w:rsidRPr="00C71145" w:rsidRDefault="00912843" w:rsidP="00912843">
                  <w:pPr>
                    <w:tabs>
                      <w:tab w:val="center" w:pos="-6663"/>
                      <w:tab w:val="left" w:pos="567"/>
                      <w:tab w:val="right" w:pos="10206"/>
                    </w:tabs>
                  </w:pPr>
                  <w:r w:rsidRPr="00C71145">
                    <w:t>„___”_________20__                                                                                  _________________</w:t>
                  </w:r>
                </w:p>
                <w:p w:rsidR="00912843" w:rsidRPr="00C71145" w:rsidRDefault="00912843" w:rsidP="00912843">
                  <w:pPr>
                    <w:jc w:val="center"/>
                  </w:pPr>
                  <w:r w:rsidRPr="00C71145">
                    <w:rPr>
                      <w:sz w:val="20"/>
                      <w:szCs w:val="20"/>
                    </w:rPr>
                    <w:t xml:space="preserve">                                                                                                                                    (municipiu, oraş)</w:t>
                  </w:r>
                </w:p>
                <w:p w:rsidR="00912843" w:rsidRPr="00C71145" w:rsidRDefault="00912843" w:rsidP="00912843">
                  <w:pPr>
                    <w:jc w:val="both"/>
                  </w:pPr>
                </w:p>
                <w:p w:rsidR="00912843" w:rsidRPr="00C71145" w:rsidRDefault="00912843" w:rsidP="00912843">
                  <w:pPr>
                    <w:jc w:val="both"/>
                  </w:pPr>
                </w:p>
                <w:p w:rsidR="00912843" w:rsidRPr="00C71145" w:rsidRDefault="00912843" w:rsidP="00912843">
                  <w:pPr>
                    <w:pStyle w:val="a"/>
                    <w:numPr>
                      <w:ilvl w:val="3"/>
                      <w:numId w:val="3"/>
                    </w:numPr>
                    <w:rPr>
                      <w:b/>
                      <w:kern w:val="28"/>
                      <w:lang w:val="ro-RO"/>
                    </w:rPr>
                  </w:pPr>
                  <w:r w:rsidRPr="00C71145">
                    <w:rPr>
                      <w:b/>
                      <w:kern w:val="28"/>
                      <w:lang w:val="ro-RO"/>
                    </w:rPr>
                    <w:t>PARTEA GENERALĂ</w:t>
                  </w:r>
                </w:p>
                <w:p w:rsidR="00912843" w:rsidRPr="00C71145" w:rsidRDefault="00912843" w:rsidP="00912843">
                  <w:pPr>
                    <w:pStyle w:val="a"/>
                    <w:numPr>
                      <w:ilvl w:val="0"/>
                      <w:numId w:val="0"/>
                    </w:numPr>
                    <w:ind w:left="3240"/>
                    <w:rPr>
                      <w:kern w:val="28"/>
                      <w:sz w:val="20"/>
                      <w:szCs w:val="20"/>
                      <w:lang w:val="ro-RO"/>
                    </w:rPr>
                  </w:pPr>
                  <w:r w:rsidRPr="00C71145">
                    <w:rPr>
                      <w:kern w:val="28"/>
                      <w:sz w:val="20"/>
                      <w:szCs w:val="20"/>
                      <w:lang w:val="ro-RO"/>
                    </w:rPr>
                    <w:t xml:space="preserve"> (OBLIGATORIU)</w:t>
                  </w:r>
                </w:p>
                <w:p w:rsidR="00912843" w:rsidRPr="00C71145" w:rsidRDefault="00912843" w:rsidP="00912843">
                  <w:pPr>
                    <w:rPr>
                      <w:b/>
                      <w:kern w:val="28"/>
                    </w:rPr>
                  </w:pPr>
                </w:p>
                <w:p w:rsidR="00912843" w:rsidRPr="00C71145" w:rsidRDefault="00912843" w:rsidP="00912843">
                  <w:pPr>
                    <w:rPr>
                      <w:b/>
                      <w:kern w:val="28"/>
                    </w:rPr>
                  </w:pPr>
                  <w:r w:rsidRPr="00C71145">
                    <w:rPr>
                      <w:b/>
                      <w:kern w:val="28"/>
                    </w:rPr>
                    <w:t>PĂRŢILE CONTRACTANTE</w:t>
                  </w:r>
                </w:p>
                <w:p w:rsidR="00912843" w:rsidRPr="00C71145" w:rsidRDefault="00912843" w:rsidP="00912843">
                  <w:pPr>
                    <w:rPr>
                      <w:b/>
                      <w:kern w:val="28"/>
                    </w:rPr>
                  </w:pPr>
                </w:p>
                <w:p w:rsidR="00912843" w:rsidRPr="00C71145" w:rsidRDefault="00912843" w:rsidP="00912843">
                  <w:pPr>
                    <w:pStyle w:val="aff2"/>
                    <w:tabs>
                      <w:tab w:val="left" w:pos="567"/>
                      <w:tab w:val="right" w:pos="9531"/>
                    </w:tabs>
                    <w:ind w:firstLine="0"/>
                    <w:rPr>
                      <w:lang w:val="ro-RO"/>
                    </w:rPr>
                  </w:pPr>
                  <w:r w:rsidRPr="00C71145">
                    <w:rPr>
                      <w:lang w:val="ro-RO"/>
                    </w:rPr>
                    <w:t>Prezentul contract este încheiat în urma procedurii de achiziție nr. ________________ din data___________________, între____________________________________________________</w:t>
                  </w:r>
                </w:p>
                <w:p w:rsidR="00912843" w:rsidRPr="00C71145" w:rsidRDefault="00912843" w:rsidP="00912843">
                  <w:pPr>
                    <w:tabs>
                      <w:tab w:val="left" w:pos="567"/>
                      <w:tab w:val="right" w:pos="10205"/>
                    </w:tabs>
                    <w:jc w:val="both"/>
                  </w:pPr>
                  <w:r w:rsidRPr="00C71145">
                    <w:t>_____________________________________________________________________, cu sediul în</w:t>
                  </w:r>
                </w:p>
                <w:p w:rsidR="00912843" w:rsidRPr="00C71145" w:rsidRDefault="00912843" w:rsidP="00912843">
                  <w:pPr>
                    <w:tabs>
                      <w:tab w:val="left" w:pos="567"/>
                      <w:tab w:val="right" w:pos="10205"/>
                    </w:tabs>
                    <w:jc w:val="both"/>
                    <w:rPr>
                      <w:sz w:val="20"/>
                      <w:szCs w:val="20"/>
                    </w:rPr>
                  </w:pPr>
                  <w:r w:rsidRPr="00C71145">
                    <w:rPr>
                      <w:sz w:val="20"/>
                      <w:szCs w:val="20"/>
                    </w:rPr>
                    <w:t xml:space="preserve">                                                          (denumirea autorităţii contractante) </w:t>
                  </w:r>
                </w:p>
                <w:p w:rsidR="00912843" w:rsidRPr="00C71145" w:rsidRDefault="00912843" w:rsidP="00912843">
                  <w:pPr>
                    <w:tabs>
                      <w:tab w:val="left" w:pos="567"/>
                      <w:tab w:val="right" w:pos="9531"/>
                    </w:tabs>
                    <w:jc w:val="both"/>
                  </w:pPr>
                  <w:r w:rsidRPr="00C71145">
                    <w:t>______________________________________________________________________________</w:t>
                  </w:r>
                </w:p>
                <w:p w:rsidR="00912843" w:rsidRPr="00C71145" w:rsidRDefault="00912843" w:rsidP="00912843">
                  <w:pPr>
                    <w:pStyle w:val="cn"/>
                    <w:tabs>
                      <w:tab w:val="left" w:pos="567"/>
                    </w:tabs>
                    <w:jc w:val="both"/>
                    <w:rPr>
                      <w:sz w:val="20"/>
                      <w:szCs w:val="20"/>
                      <w:lang w:val="ro-RO"/>
                    </w:rPr>
                  </w:pPr>
                  <w:r w:rsidRPr="00C71145">
                    <w:rPr>
                      <w:sz w:val="20"/>
                      <w:szCs w:val="20"/>
                      <w:lang w:val="ro-RO"/>
                    </w:rPr>
                    <w:t xml:space="preserve">                                                                   (localitatea) </w:t>
                  </w:r>
                </w:p>
                <w:p w:rsidR="00912843" w:rsidRPr="00C71145" w:rsidRDefault="00912843" w:rsidP="00912843">
                  <w:pPr>
                    <w:tabs>
                      <w:tab w:val="left" w:pos="567"/>
                      <w:tab w:val="right" w:pos="9531"/>
                    </w:tabs>
                    <w:jc w:val="both"/>
                  </w:pPr>
                  <w:r w:rsidRPr="00C71145">
                    <w:t xml:space="preserve">str._____________________________________, </w:t>
                  </w:r>
                  <w:r w:rsidRPr="00C71145">
                    <w:tab/>
                    <w:t>telefon: ______________, fax: _____________,</w:t>
                  </w:r>
                </w:p>
                <w:p w:rsidR="00912843" w:rsidRPr="00C71145" w:rsidRDefault="00912843" w:rsidP="00912843">
                  <w:pPr>
                    <w:pStyle w:val="aff2"/>
                    <w:tabs>
                      <w:tab w:val="left" w:pos="567"/>
                      <w:tab w:val="right" w:pos="9531"/>
                    </w:tabs>
                    <w:ind w:firstLine="0"/>
                    <w:rPr>
                      <w:lang w:val="ro-RO"/>
                    </w:rPr>
                  </w:pPr>
                  <w:r w:rsidRPr="00C71145">
                    <w:rPr>
                      <w:lang w:val="ro-RO"/>
                    </w:rPr>
                    <w:t xml:space="preserve">IDNO ________________ reprezentat prin ______________________________________________________________________________,    </w:t>
                  </w:r>
                </w:p>
                <w:p w:rsidR="00912843" w:rsidRPr="00C71145" w:rsidRDefault="00912843" w:rsidP="00912843">
                  <w:pPr>
                    <w:pStyle w:val="aff2"/>
                    <w:tabs>
                      <w:tab w:val="left" w:pos="567"/>
                    </w:tabs>
                    <w:ind w:firstLine="0"/>
                    <w:rPr>
                      <w:sz w:val="20"/>
                      <w:szCs w:val="20"/>
                      <w:lang w:val="ro-RO"/>
                    </w:rPr>
                  </w:pPr>
                  <w:r w:rsidRPr="00C71145">
                    <w:rPr>
                      <w:sz w:val="20"/>
                      <w:szCs w:val="20"/>
                      <w:lang w:val="ro-RO"/>
                    </w:rPr>
                    <w:t xml:space="preserve">                                                    (numele, prenumele şi funcţia conducătorului) </w:t>
                  </w:r>
                </w:p>
                <w:p w:rsidR="00912843" w:rsidRPr="00C71145" w:rsidRDefault="00912843" w:rsidP="00912843">
                  <w:pPr>
                    <w:tabs>
                      <w:tab w:val="left" w:pos="567"/>
                      <w:tab w:val="right" w:pos="9531"/>
                    </w:tabs>
                    <w:jc w:val="both"/>
                  </w:pPr>
                  <w:r w:rsidRPr="00C71145">
                    <w:t xml:space="preserve">în calitate de Beneficiar, pe de o parte, şi______________________________________________, </w:t>
                  </w:r>
                </w:p>
                <w:p w:rsidR="00912843" w:rsidRPr="00C71145" w:rsidRDefault="00912843" w:rsidP="00912843">
                  <w:pPr>
                    <w:tabs>
                      <w:tab w:val="left" w:pos="567"/>
                      <w:tab w:val="right" w:pos="10205"/>
                    </w:tabs>
                    <w:jc w:val="both"/>
                    <w:rPr>
                      <w:sz w:val="20"/>
                      <w:szCs w:val="20"/>
                    </w:rPr>
                  </w:pPr>
                  <w:r w:rsidRPr="00C71145">
                    <w:rPr>
                      <w:sz w:val="20"/>
                      <w:szCs w:val="20"/>
                    </w:rPr>
                    <w:t xml:space="preserve">                                                                                                (denumirea operatorului economic) </w:t>
                  </w:r>
                </w:p>
                <w:p w:rsidR="00912843" w:rsidRPr="00C71145" w:rsidRDefault="00912843" w:rsidP="00912843">
                  <w:pPr>
                    <w:tabs>
                      <w:tab w:val="left" w:pos="567"/>
                      <w:tab w:val="right" w:pos="9531"/>
                    </w:tabs>
                    <w:jc w:val="both"/>
                  </w:pPr>
                  <w:r w:rsidRPr="00C71145">
                    <w:t>cu sediul în _________________________________str._________________________________,</w:t>
                  </w:r>
                </w:p>
                <w:p w:rsidR="00912843" w:rsidRPr="00C71145" w:rsidRDefault="00912843" w:rsidP="00912843">
                  <w:pPr>
                    <w:tabs>
                      <w:tab w:val="left" w:pos="567"/>
                      <w:tab w:val="right" w:pos="10205"/>
                    </w:tabs>
                    <w:jc w:val="both"/>
                    <w:rPr>
                      <w:sz w:val="20"/>
                      <w:szCs w:val="20"/>
                    </w:rPr>
                  </w:pPr>
                  <w:r w:rsidRPr="00C71145">
                    <w:rPr>
                      <w:sz w:val="20"/>
                      <w:szCs w:val="20"/>
                    </w:rPr>
                    <w:t xml:space="preserve">                                                    (localitatea) </w:t>
                  </w:r>
                </w:p>
                <w:p w:rsidR="00912843" w:rsidRPr="00C71145" w:rsidRDefault="00912843" w:rsidP="00912843">
                  <w:pPr>
                    <w:pStyle w:val="aff2"/>
                    <w:tabs>
                      <w:tab w:val="left" w:pos="567"/>
                    </w:tabs>
                    <w:ind w:firstLine="0"/>
                    <w:rPr>
                      <w:sz w:val="20"/>
                      <w:szCs w:val="20"/>
                      <w:lang w:val="ro-RO"/>
                    </w:rPr>
                  </w:pPr>
                  <w:r w:rsidRPr="00C71145">
                    <w:rPr>
                      <w:lang w:val="ro-RO"/>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912843" w:rsidRPr="00C71145" w:rsidRDefault="00912843" w:rsidP="00912843">
                  <w:pPr>
                    <w:pStyle w:val="aff2"/>
                    <w:tabs>
                      <w:tab w:val="left" w:pos="567"/>
                    </w:tabs>
                    <w:ind w:firstLine="0"/>
                    <w:rPr>
                      <w:sz w:val="20"/>
                      <w:szCs w:val="20"/>
                      <w:lang w:val="ro-RO"/>
                    </w:rPr>
                  </w:pPr>
                  <w:r w:rsidRPr="00C71145">
                    <w:rPr>
                      <w:sz w:val="20"/>
                      <w:szCs w:val="20"/>
                      <w:lang w:val="ro-RO"/>
                    </w:rPr>
                    <w:t xml:space="preserve"> (numele şi funcţia conducătorului)</w:t>
                  </w:r>
                </w:p>
                <w:p w:rsidR="00912843" w:rsidRPr="00C71145" w:rsidRDefault="00912843" w:rsidP="00912843">
                  <w:pPr>
                    <w:pStyle w:val="a"/>
                    <w:numPr>
                      <w:ilvl w:val="0"/>
                      <w:numId w:val="0"/>
                    </w:numPr>
                    <w:tabs>
                      <w:tab w:val="clear" w:pos="1134"/>
                      <w:tab w:val="left" w:pos="3705"/>
                    </w:tabs>
                    <w:spacing w:after="200" w:line="276" w:lineRule="auto"/>
                    <w:contextualSpacing/>
                    <w:rPr>
                      <w:lang w:val="ro-RO"/>
                    </w:rPr>
                  </w:pPr>
                </w:p>
                <w:p w:rsidR="00912843" w:rsidRPr="00C71145" w:rsidRDefault="00912843" w:rsidP="00912843">
                  <w:pPr>
                    <w:tabs>
                      <w:tab w:val="left" w:pos="3705"/>
                    </w:tabs>
                    <w:spacing w:line="276" w:lineRule="auto"/>
                    <w:contextualSpacing/>
                  </w:pPr>
                  <w:r w:rsidRPr="00C71145">
                    <w:rPr>
                      <w:b/>
                    </w:rPr>
                    <w:t>1. OBIECTUL CONTRACTULUI</w:t>
                  </w:r>
                </w:p>
                <w:p w:rsidR="00912843" w:rsidRPr="00C71145" w:rsidRDefault="00912843" w:rsidP="00912843">
                  <w:pPr>
                    <w:spacing w:line="276" w:lineRule="auto"/>
                    <w:contextualSpacing/>
                    <w:jc w:val="both"/>
                  </w:pPr>
                  <w:r w:rsidRPr="00C71145">
                    <w:t xml:space="preserve">1.1. Antreprenorul se obligă să execute </w:t>
                  </w:r>
                  <w:r w:rsidRPr="00CF1858">
                    <w:rPr>
                      <w:b/>
                    </w:rPr>
                    <w:t xml:space="preserve">lucrări de </w:t>
                  </w:r>
                  <w:r>
                    <w:rPr>
                      <w:b/>
                    </w:rPr>
                    <w:t>__________</w:t>
                  </w:r>
                  <w:r w:rsidRPr="00C71145">
                    <w:rPr>
                      <w:i/>
                      <w:color w:val="FF0000"/>
                    </w:rPr>
                    <w:t xml:space="preserve"> </w:t>
                  </w:r>
                  <w:r w:rsidRPr="00C71145">
                    <w:t>în conformitate cu prevederile caietului de sarcini, precum şi cu normativele, standardele şi prescripţiile tehnice.</w:t>
                  </w:r>
                </w:p>
                <w:p w:rsidR="00912843" w:rsidRPr="00C71145" w:rsidRDefault="00912843" w:rsidP="00912843">
                  <w:pPr>
                    <w:jc w:val="both"/>
                  </w:pPr>
                </w:p>
                <w:p w:rsidR="00912843" w:rsidRPr="00C71145" w:rsidRDefault="00912843" w:rsidP="00912843">
                  <w:pPr>
                    <w:tabs>
                      <w:tab w:val="left" w:pos="3585"/>
                    </w:tabs>
                    <w:spacing w:line="276" w:lineRule="auto"/>
                    <w:contextualSpacing/>
                  </w:pPr>
                  <w:r w:rsidRPr="00C71145">
                    <w:rPr>
                      <w:b/>
                    </w:rPr>
                    <w:t>2. PERIOADA DE EXECUŢIE</w:t>
                  </w:r>
                </w:p>
                <w:p w:rsidR="00912843" w:rsidRPr="00C71145" w:rsidRDefault="00912843" w:rsidP="00912843">
                  <w:pPr>
                    <w:pStyle w:val="aff2"/>
                    <w:tabs>
                      <w:tab w:val="left" w:pos="567"/>
                    </w:tabs>
                    <w:spacing w:line="276" w:lineRule="auto"/>
                    <w:ind w:firstLine="0"/>
                    <w:rPr>
                      <w:highlight w:val="yellow"/>
                      <w:lang w:val="ro-RO"/>
                    </w:rPr>
                  </w:pPr>
                  <w:r w:rsidRPr="00C71145">
                    <w:rPr>
                      <w:lang w:val="ro-RO"/>
                    </w:rPr>
                    <w:lastRenderedPageBreak/>
                    <w:t>2.1. Durata de execuţie a lucrărilor contractate până la________, lucrările vor începe  după primirea ordinului de începere a execuției.</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2.2. Graficul de execuție a lucrărilor se va efectua conform specificației din anexa la prezentul contract. </w:t>
                  </w:r>
                </w:p>
                <w:p w:rsidR="00912843" w:rsidRPr="00C71145" w:rsidRDefault="00912843" w:rsidP="00912843">
                  <w:pPr>
                    <w:pStyle w:val="aff2"/>
                    <w:tabs>
                      <w:tab w:val="left" w:pos="567"/>
                    </w:tabs>
                    <w:spacing w:line="276" w:lineRule="auto"/>
                    <w:ind w:firstLine="0"/>
                    <w:rPr>
                      <w:lang w:val="ro-RO"/>
                    </w:rPr>
                  </w:pPr>
                  <w:r w:rsidRPr="00C71145">
                    <w:rPr>
                      <w:lang w:val="ro-RO"/>
                    </w:rPr>
                    <w:t>2.3. Perioada de execuţie poate fi prelungită sau suspendată dacă constrângerea activității se datorează următoarelor cauze:</w:t>
                  </w:r>
                </w:p>
                <w:p w:rsidR="00912843" w:rsidRPr="00C71145" w:rsidRDefault="00912843" w:rsidP="00912843">
                  <w:pPr>
                    <w:numPr>
                      <w:ilvl w:val="0"/>
                      <w:numId w:val="9"/>
                    </w:numPr>
                    <w:tabs>
                      <w:tab w:val="left" w:pos="1276"/>
                    </w:tabs>
                    <w:spacing w:line="276" w:lineRule="auto"/>
                    <w:ind w:left="0" w:firstLine="0"/>
                    <w:jc w:val="both"/>
                  </w:pPr>
                  <w:r w:rsidRPr="00C71145">
                    <w:t>generate de Beneficiar;</w:t>
                  </w:r>
                </w:p>
                <w:p w:rsidR="00912843" w:rsidRPr="00C71145" w:rsidRDefault="00912843" w:rsidP="00912843">
                  <w:pPr>
                    <w:numPr>
                      <w:ilvl w:val="0"/>
                      <w:numId w:val="9"/>
                    </w:numPr>
                    <w:tabs>
                      <w:tab w:val="left" w:pos="1276"/>
                    </w:tabs>
                    <w:spacing w:line="276" w:lineRule="auto"/>
                    <w:ind w:left="0" w:firstLine="0"/>
                    <w:jc w:val="both"/>
                  </w:pPr>
                  <w:r w:rsidRPr="00C71145">
                    <w:t>datorită impedimentului care justifică neexecutarea obligației sau altei situaţii extreme neimputabile şi imprevizibile pentru Antreprenor;</w:t>
                  </w:r>
                </w:p>
                <w:p w:rsidR="00912843" w:rsidRPr="00C71145" w:rsidRDefault="00912843" w:rsidP="00912843">
                  <w:pPr>
                    <w:numPr>
                      <w:ilvl w:val="0"/>
                      <w:numId w:val="9"/>
                    </w:numPr>
                    <w:tabs>
                      <w:tab w:val="left" w:pos="1276"/>
                    </w:tabs>
                    <w:spacing w:line="276" w:lineRule="auto"/>
                    <w:ind w:left="0" w:firstLine="0"/>
                    <w:jc w:val="both"/>
                  </w:pPr>
                  <w:r w:rsidRPr="00C71145">
                    <w:t>influenţei factorilor climatici, care duc la imposibilitatea executării lucrărilor stabilite conform caietului de sarcini, or executarea lor în asemenea codiții climaterice se va răsfrânge asupra calității lucrărilor;</w:t>
                  </w:r>
                </w:p>
                <w:p w:rsidR="00912843" w:rsidRPr="00C71145" w:rsidRDefault="00912843" w:rsidP="00912843">
                  <w:pPr>
                    <w:numPr>
                      <w:ilvl w:val="0"/>
                      <w:numId w:val="9"/>
                    </w:numPr>
                    <w:tabs>
                      <w:tab w:val="left" w:pos="1276"/>
                    </w:tabs>
                    <w:spacing w:line="276" w:lineRule="auto"/>
                    <w:ind w:left="0" w:hanging="1"/>
                    <w:jc w:val="both"/>
                  </w:pPr>
                  <w:r w:rsidRPr="00C71145">
                    <w:t>calamităţilor naturale recunoscute de autoritatea legală.</w:t>
                  </w:r>
                </w:p>
                <w:p w:rsidR="00912843" w:rsidRPr="00C71145" w:rsidRDefault="00912843" w:rsidP="00912843">
                  <w:pPr>
                    <w:pStyle w:val="aff2"/>
                    <w:tabs>
                      <w:tab w:val="left" w:pos="567"/>
                    </w:tabs>
                    <w:spacing w:line="276" w:lineRule="auto"/>
                    <w:ind w:firstLine="0"/>
                    <w:rPr>
                      <w:lang w:val="ro-RO"/>
                    </w:rPr>
                  </w:pPr>
                  <w:r w:rsidRPr="00C71145">
                    <w:rPr>
                      <w:lang w:val="ro-RO"/>
                    </w:rPr>
                    <w:t>2.4. Conform dispoziției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12843" w:rsidRPr="00602BD4" w:rsidRDefault="00912843" w:rsidP="00912843">
                  <w:pPr>
                    <w:pStyle w:val="aff2"/>
                    <w:tabs>
                      <w:tab w:val="left" w:pos="567"/>
                    </w:tabs>
                    <w:spacing w:line="276" w:lineRule="auto"/>
                    <w:ind w:firstLine="0"/>
                    <w:rPr>
                      <w:i/>
                      <w:lang w:val="en-US"/>
                    </w:rPr>
                  </w:pPr>
                  <w:r w:rsidRPr="00602BD4">
                    <w:rPr>
                      <w:lang w:val="ro-RO"/>
                    </w:rPr>
                    <w:t xml:space="preserve">2.5. La finalizarea lucrărilor, Antreprenorul va notifica Beneficiarul că sunt îndeplinite condiţiile de recepţie, solicitând convocarea comisiei. În baza acestei notificări, Beneficiarul va convoca comisia de  recepţie a lucrărilor finalizate.  </w:t>
                  </w:r>
                </w:p>
                <w:p w:rsidR="00912843" w:rsidRPr="00C71145" w:rsidRDefault="00912843" w:rsidP="00912843">
                  <w:pPr>
                    <w:spacing w:line="276" w:lineRule="auto"/>
                    <w:contextualSpacing/>
                    <w:jc w:val="both"/>
                  </w:pPr>
                  <w:r w:rsidRPr="00C71145">
                    <w:t>2.6.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w:t>
                  </w:r>
                  <w:r w:rsidRPr="007248A7">
                    <w:t xml:space="preserve"> documentaţia de execuţie,</w:t>
                  </w:r>
                  <w:r w:rsidRPr="00C71145">
                    <w:t xml:space="preserve"> cu reglementările în vigoare şi cu clauzele din contract. În funcţie de constatările făcute, Beneficiarul va aproba sau va respinge recepţia. Recepţia poate fi făcută şi pentru părţi de construcţie distincte fizic şi funcţional.</w:t>
                  </w:r>
                </w:p>
                <w:p w:rsidR="00912843" w:rsidRPr="00C71145" w:rsidRDefault="00912843" w:rsidP="00912843">
                  <w:pPr>
                    <w:shd w:val="clear" w:color="auto" w:fill="FFFFFF"/>
                    <w:tabs>
                      <w:tab w:val="right" w:pos="0"/>
                    </w:tabs>
                    <w:spacing w:before="120"/>
                    <w:rPr>
                      <w:noProof w:val="0"/>
                      <w:lang w:eastAsia="ru-RU"/>
                    </w:rPr>
                  </w:pPr>
                  <w:r>
                    <w:t xml:space="preserve">2.7.Se indică </w:t>
                  </w:r>
                  <w:r w:rsidRPr="00C71145">
                    <w:rPr>
                      <w:noProof w:val="0"/>
                      <w:lang w:eastAsia="ru-RU"/>
                    </w:rPr>
                    <w:t>termenul de garanție a lucrărilor – 1 an.</w:t>
                  </w:r>
                </w:p>
                <w:p w:rsidR="00912843" w:rsidRPr="00C71145" w:rsidRDefault="00912843" w:rsidP="00912843">
                  <w:pPr>
                    <w:pStyle w:val="a"/>
                    <w:numPr>
                      <w:ilvl w:val="0"/>
                      <w:numId w:val="0"/>
                    </w:numPr>
                    <w:rPr>
                      <w:lang w:val="ro-RO"/>
                    </w:rPr>
                  </w:pPr>
                </w:p>
                <w:p w:rsidR="00912843" w:rsidRPr="00C71145" w:rsidRDefault="00912843" w:rsidP="00912843">
                  <w:pPr>
                    <w:tabs>
                      <w:tab w:val="left" w:pos="3645"/>
                    </w:tabs>
                    <w:spacing w:line="276" w:lineRule="auto"/>
                    <w:contextualSpacing/>
                  </w:pPr>
                  <w:r w:rsidRPr="00C71145">
                    <w:rPr>
                      <w:b/>
                    </w:rPr>
                    <w:t>3. VALOAREA LUCRĂRILOR ŞI MODALITĂŢILE DE PLATĂ</w:t>
                  </w:r>
                </w:p>
                <w:p w:rsidR="00912843" w:rsidRPr="00C71145" w:rsidRDefault="00912843" w:rsidP="00912843">
                  <w:pPr>
                    <w:jc w:val="both"/>
                    <w:rPr>
                      <w:i/>
                      <w:sz w:val="20"/>
                      <w:szCs w:val="20"/>
                    </w:rPr>
                  </w:pPr>
                  <w:r w:rsidRPr="00C71145">
                    <w:t>3.1.Valoarea lucrărilor, ce reprezintă obiectul prezentului contract, este de_________________________lei MD, inclusiv __________ TVA lei MD</w:t>
                  </w:r>
                  <w:r w:rsidRPr="00C71145">
                    <w:rPr>
                      <w:sz w:val="20"/>
                      <w:szCs w:val="20"/>
                    </w:rPr>
                    <w:t xml:space="preserve">.                                                         </w:t>
                  </w:r>
                  <w:r>
                    <w:rPr>
                      <w:sz w:val="20"/>
                      <w:szCs w:val="20"/>
                    </w:rPr>
                    <w:t xml:space="preserve">    </w:t>
                  </w:r>
                  <w:r w:rsidRPr="00C71145">
                    <w:rPr>
                      <w:i/>
                      <w:sz w:val="20"/>
                      <w:szCs w:val="20"/>
                    </w:rPr>
                    <w:t>(suma cu cifre şi litere)                                                                     (suma cu cifre şi litere)</w:t>
                  </w:r>
                </w:p>
                <w:p w:rsidR="00912843" w:rsidRPr="00C71145" w:rsidRDefault="00912843" w:rsidP="00912843">
                  <w:pPr>
                    <w:jc w:val="both"/>
                  </w:pPr>
                </w:p>
                <w:p w:rsidR="00912843" w:rsidRPr="007248A7" w:rsidRDefault="00912843" w:rsidP="00912843">
                  <w:pPr>
                    <w:pStyle w:val="aff2"/>
                    <w:tabs>
                      <w:tab w:val="left" w:pos="321"/>
                    </w:tabs>
                    <w:spacing w:line="276" w:lineRule="auto"/>
                    <w:ind w:firstLine="0"/>
                    <w:rPr>
                      <w:lang w:val="ro-RO"/>
                    </w:rPr>
                  </w:pPr>
                  <w:r w:rsidRPr="007248A7">
                    <w:rPr>
                      <w:lang w:val="ro-RO"/>
                    </w:rPr>
                    <w:t xml:space="preserve">3.2.Achitările vor fi efectuate prin transfer bancar în baza facturilor fiscale, după primirea proceselor – verbale de recepţie a lucrărilor executate, semnate şi acceptate de către Beneficiar.                   </w:t>
                  </w:r>
                </w:p>
                <w:p w:rsidR="00912843" w:rsidRPr="007248A7" w:rsidRDefault="00912843" w:rsidP="00912843">
                  <w:pPr>
                    <w:pStyle w:val="aff2"/>
                    <w:tabs>
                      <w:tab w:val="left" w:pos="37"/>
                    </w:tabs>
                    <w:spacing w:line="276" w:lineRule="auto"/>
                    <w:ind w:firstLine="0"/>
                    <w:rPr>
                      <w:lang w:val="ro-RO"/>
                    </w:rPr>
                  </w:pPr>
                  <w:r w:rsidRPr="007248A7">
                    <w:rPr>
                      <w:lang w:val="ro-RO"/>
                    </w:rPr>
                    <w:t xml:space="preserve">3.3. Beneficiarul va verifica procesele-verbale de recepție a lucrărilor executate în termen de </w:t>
                  </w:r>
                  <w:r w:rsidRPr="007248A7">
                    <w:rPr>
                      <w:color w:val="000000"/>
                      <w:lang w:val="ro-RO"/>
                    </w:rPr>
                    <w:t>20</w:t>
                  </w:r>
                  <w:r w:rsidRPr="007248A7">
                    <w:rPr>
                      <w:lang w:val="ro-RO"/>
                    </w:rPr>
                    <w:t xml:space="preserve"> zile calendaristice de la primirea acestora de la Antreprenor.</w:t>
                  </w:r>
                </w:p>
                <w:p w:rsidR="00912843" w:rsidRPr="00C71145" w:rsidRDefault="00912843" w:rsidP="00912843">
                  <w:pPr>
                    <w:pStyle w:val="aff2"/>
                    <w:tabs>
                      <w:tab w:val="left" w:pos="37"/>
                    </w:tabs>
                    <w:spacing w:line="276" w:lineRule="auto"/>
                    <w:ind w:firstLine="0"/>
                    <w:rPr>
                      <w:lang w:val="ro-RO"/>
                    </w:rPr>
                  </w:pPr>
                  <w:r w:rsidRPr="00C71145">
                    <w:rPr>
                      <w:lang w:val="ro-RO"/>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912843" w:rsidRPr="00C71145" w:rsidRDefault="00912843" w:rsidP="00912843">
                  <w:pPr>
                    <w:pStyle w:val="aff2"/>
                    <w:tabs>
                      <w:tab w:val="left" w:pos="37"/>
                    </w:tabs>
                    <w:spacing w:line="276" w:lineRule="auto"/>
                    <w:ind w:firstLine="0"/>
                    <w:rPr>
                      <w:lang w:val="ro-RO"/>
                    </w:rPr>
                  </w:pPr>
                  <w:r w:rsidRPr="00C71145">
                    <w:rPr>
                      <w:lang w:val="ro-RO"/>
                    </w:rPr>
                    <w:lastRenderedPageBreak/>
                    <w:t xml:space="preserve">3.5.Lucrările nu vor fi considerate finalizate până când </w:t>
                  </w:r>
                  <w:r w:rsidRPr="00602BD4">
                    <w:rPr>
                      <w:lang w:val="ro-RO"/>
                    </w:rPr>
                    <w:t>procesul-verbal a lucrărilor finalizate nu</w:t>
                  </w:r>
                  <w:r w:rsidRPr="00C71145">
                    <w:rPr>
                      <w:lang w:val="ro-RO"/>
                    </w:rPr>
                    <w:t xml:space="preserve"> va fi semnat de comisia de recepţie, care confirmă că lucrările au fost executate conform contractului.</w:t>
                  </w:r>
                </w:p>
                <w:p w:rsidR="00912843" w:rsidRPr="00C71145" w:rsidRDefault="00912843" w:rsidP="00912843">
                  <w:pPr>
                    <w:pStyle w:val="aff2"/>
                    <w:tabs>
                      <w:tab w:val="left" w:pos="37"/>
                    </w:tabs>
                    <w:spacing w:line="276" w:lineRule="auto"/>
                    <w:ind w:firstLine="0"/>
                    <w:rPr>
                      <w:i/>
                      <w:strike/>
                      <w:lang w:val="ro-RO"/>
                    </w:rPr>
                  </w:pPr>
                  <w:r w:rsidRPr="00C71145">
                    <w:rPr>
                      <w:lang w:val="ro-RO"/>
                    </w:rPr>
                    <w:t>3.6.</w:t>
                  </w:r>
                  <w:r w:rsidRPr="00C71145">
                    <w:rPr>
                      <w:color w:val="000000"/>
                      <w:lang w:val="ro-RO"/>
                    </w:rPr>
                    <w:t xml:space="preserve">Garanţia de bună execuţie se va restitui Antreprenorului </w:t>
                  </w:r>
                  <w:r w:rsidRPr="00D61A04">
                    <w:rPr>
                      <w:color w:val="000000"/>
                      <w:lang w:val="ro-RO"/>
                    </w:rPr>
                    <w:t xml:space="preserve">în baza </w:t>
                  </w:r>
                  <w:r w:rsidR="0018446B" w:rsidRPr="00D61A04">
                    <w:rPr>
                      <w:color w:val="000000"/>
                      <w:lang w:val="ro-RO"/>
                    </w:rPr>
                    <w:t>recepției finale</w:t>
                  </w:r>
                  <w:r w:rsidRPr="00D61A04">
                    <w:rPr>
                      <w:color w:val="000000"/>
                      <w:lang w:val="ro-RO"/>
                    </w:rPr>
                    <w:t xml:space="preserve">. </w:t>
                  </w:r>
                </w:p>
                <w:p w:rsidR="00912843" w:rsidRPr="00C71145" w:rsidRDefault="00912843" w:rsidP="00912843">
                  <w:pPr>
                    <w:pStyle w:val="aff2"/>
                    <w:tabs>
                      <w:tab w:val="left" w:pos="37"/>
                    </w:tabs>
                    <w:spacing w:line="276" w:lineRule="auto"/>
                    <w:ind w:firstLine="0"/>
                    <w:rPr>
                      <w:lang w:val="ro-RO"/>
                    </w:rPr>
                  </w:pPr>
                </w:p>
                <w:p w:rsidR="00912843" w:rsidRPr="00C71145" w:rsidRDefault="00912843" w:rsidP="00912843">
                  <w:pPr>
                    <w:tabs>
                      <w:tab w:val="left" w:pos="2625"/>
                    </w:tabs>
                    <w:spacing w:line="276" w:lineRule="auto"/>
                    <w:contextualSpacing/>
                    <w:jc w:val="both"/>
                    <w:rPr>
                      <w:b/>
                    </w:rPr>
                  </w:pPr>
                  <w:r w:rsidRPr="00C71145">
                    <w:rPr>
                      <w:b/>
                    </w:rPr>
                    <w:t>4. DREPTURILE ŞI OBLIGAŢIUNILE ANTREPRENORULUI ŞI ALE BENEFICIARULUI</w:t>
                  </w:r>
                </w:p>
                <w:p w:rsidR="00912843" w:rsidRPr="00C71145" w:rsidRDefault="00912843" w:rsidP="00912843">
                  <w:pPr>
                    <w:tabs>
                      <w:tab w:val="left" w:pos="2625"/>
                    </w:tabs>
                    <w:spacing w:line="276" w:lineRule="auto"/>
                    <w:contextualSpacing/>
                    <w:jc w:val="both"/>
                    <w:rPr>
                      <w:b/>
                      <w:strike/>
                    </w:rPr>
                  </w:pPr>
                  <w:r w:rsidRPr="00C71145">
                    <w:t xml:space="preserve">4.1. Întreaga documentaţie necesară pentru executarea lucrărilor contractate se pune de către Beneficiar la dispoziţia Antreprenorului în două exemplare. </w:t>
                  </w:r>
                </w:p>
                <w:p w:rsidR="00912843" w:rsidRPr="007248A7" w:rsidRDefault="00912843" w:rsidP="00912843">
                  <w:pPr>
                    <w:tabs>
                      <w:tab w:val="left" w:pos="2625"/>
                    </w:tabs>
                    <w:spacing w:line="276" w:lineRule="auto"/>
                    <w:contextualSpacing/>
                    <w:jc w:val="both"/>
                  </w:pPr>
                  <w:r w:rsidRPr="00C71145">
                    <w:t>4.2. Antreprenorul are obligaţia să execute, să finalizeze lucrarea în termenele stabilite în contract, pe proprie răspundere. Pentru aceasta el este obligat să respecte graficul de execuție</w:t>
                  </w:r>
                  <w:r w:rsidRPr="007248A7">
                    <w:t xml:space="preserve">, documentaţia de execuţie şi prevederile actelor normative din domeniul construcţiilor. </w:t>
                  </w:r>
                </w:p>
                <w:p w:rsidR="00912843" w:rsidRPr="00C71145" w:rsidRDefault="00912843" w:rsidP="00912843">
                  <w:pPr>
                    <w:pStyle w:val="aff2"/>
                    <w:tabs>
                      <w:tab w:val="left" w:pos="567"/>
                    </w:tabs>
                    <w:spacing w:line="276" w:lineRule="auto"/>
                    <w:ind w:firstLine="0"/>
                    <w:rPr>
                      <w:lang w:val="ro-RO"/>
                    </w:rPr>
                  </w:pPr>
                  <w:r w:rsidRPr="00C71145">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912843" w:rsidRPr="00C71145" w:rsidRDefault="00912843" w:rsidP="00912843">
                  <w:pPr>
                    <w:pStyle w:val="aff2"/>
                    <w:tabs>
                      <w:tab w:val="left" w:pos="567"/>
                    </w:tabs>
                    <w:spacing w:line="276" w:lineRule="auto"/>
                    <w:ind w:firstLine="0"/>
                    <w:rPr>
                      <w:lang w:val="ro-RO"/>
                    </w:rPr>
                  </w:pPr>
                  <w:r w:rsidRPr="00602BD4">
                    <w:rPr>
                      <w:lang w:val="ro-RO"/>
                    </w:rPr>
                    <w:t xml:space="preserve">4.4. </w:t>
                  </w:r>
                  <w:r w:rsidRPr="00C71145">
                    <w:rPr>
                      <w:lang w:val="ro-RO"/>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912843" w:rsidRPr="00C71145" w:rsidRDefault="00912843" w:rsidP="00912843">
                  <w:pPr>
                    <w:pStyle w:val="aff2"/>
                    <w:tabs>
                      <w:tab w:val="left" w:pos="567"/>
                    </w:tabs>
                    <w:spacing w:line="276" w:lineRule="auto"/>
                    <w:ind w:firstLine="0"/>
                    <w:rPr>
                      <w:lang w:val="ro-RO"/>
                    </w:rPr>
                  </w:pPr>
                  <w:r w:rsidRPr="00C71145">
                    <w:rPr>
                      <w:lang w:val="ro-RO"/>
                    </w:rPr>
                    <w:t>4.</w:t>
                  </w:r>
                  <w:r>
                    <w:rPr>
                      <w:lang w:val="ro-RO"/>
                    </w:rPr>
                    <w:t>5</w:t>
                  </w:r>
                  <w:r w:rsidRPr="00C71145">
                    <w:rPr>
                      <w:lang w:val="ro-RO"/>
                    </w:rPr>
                    <w:t xml:space="preserve">.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912843" w:rsidRPr="00C71145" w:rsidRDefault="00912843" w:rsidP="00912843">
                  <w:pPr>
                    <w:pStyle w:val="aff2"/>
                    <w:tabs>
                      <w:tab w:val="left" w:pos="567"/>
                    </w:tabs>
                    <w:spacing w:line="276" w:lineRule="auto"/>
                    <w:ind w:firstLine="0"/>
                    <w:rPr>
                      <w:lang w:val="ro-RO"/>
                    </w:rPr>
                  </w:pPr>
                  <w:r>
                    <w:rPr>
                      <w:lang w:val="ro-RO"/>
                    </w:rPr>
                    <w:t>4.6</w:t>
                  </w:r>
                  <w:r w:rsidRPr="00C71145">
                    <w:rPr>
                      <w:lang w:val="ro-RO"/>
                    </w:rPr>
                    <w:t xml:space="preserve">.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912843" w:rsidRPr="00C71145" w:rsidRDefault="00912843" w:rsidP="00912843">
                  <w:pPr>
                    <w:pStyle w:val="aff2"/>
                    <w:tabs>
                      <w:tab w:val="left" w:pos="567"/>
                    </w:tabs>
                    <w:spacing w:line="276" w:lineRule="auto"/>
                    <w:ind w:firstLine="0"/>
                    <w:rPr>
                      <w:lang w:val="ro-RO"/>
                    </w:rPr>
                  </w:pPr>
                  <w:r w:rsidRPr="00C71145">
                    <w:rPr>
                      <w:lang w:val="ro-RO"/>
                    </w:rPr>
                    <w:t>4.</w:t>
                  </w:r>
                  <w:r>
                    <w:rPr>
                      <w:lang w:val="ro-RO"/>
                    </w:rPr>
                    <w:t>7</w:t>
                  </w:r>
                  <w:r w:rsidRPr="00C71145">
                    <w:rPr>
                      <w:lang w:val="ro-RO"/>
                    </w:rPr>
                    <w:t xml:space="preserve">.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912843" w:rsidRPr="00C71145" w:rsidRDefault="00912843" w:rsidP="00912843">
                  <w:pPr>
                    <w:pStyle w:val="aff2"/>
                    <w:tabs>
                      <w:tab w:val="left" w:pos="567"/>
                    </w:tabs>
                    <w:spacing w:line="276" w:lineRule="auto"/>
                    <w:ind w:firstLine="0"/>
                    <w:rPr>
                      <w:b/>
                      <w:i/>
                      <w:lang w:val="ro-RO"/>
                    </w:rPr>
                  </w:pPr>
                  <w:r>
                    <w:rPr>
                      <w:lang w:val="ro-RO"/>
                    </w:rPr>
                    <w:t>4.8</w:t>
                  </w:r>
                  <w:r w:rsidRPr="00C71145">
                    <w:rPr>
                      <w:lang w:val="ro-RO"/>
                    </w:rPr>
                    <w:t>. Antreprenorul, prin atribuirea ofertei în favoarea sa, se angajează să prezinte garanţia de bună execuţie a contractului, în cuantum de 5 % din valoarea contractului atribuit.</w:t>
                  </w:r>
                  <w:r w:rsidRPr="00C71145">
                    <w:rPr>
                      <w:b/>
                      <w:i/>
                      <w:lang w:val="ro-RO"/>
                    </w:rPr>
                    <w:t xml:space="preserve"> </w:t>
                  </w:r>
                </w:p>
                <w:p w:rsidR="00912843" w:rsidRPr="00C71145" w:rsidRDefault="00912843" w:rsidP="00912843">
                  <w:pPr>
                    <w:pStyle w:val="aff2"/>
                    <w:tabs>
                      <w:tab w:val="left" w:pos="567"/>
                    </w:tabs>
                    <w:spacing w:line="276" w:lineRule="auto"/>
                    <w:ind w:firstLine="0"/>
                    <w:rPr>
                      <w:strike/>
                      <w:lang w:val="ro-RO"/>
                    </w:rPr>
                  </w:pPr>
                  <w:r w:rsidRPr="00C71145">
                    <w:rPr>
                      <w:lang w:val="ro-RO"/>
                    </w:rPr>
                    <w:t>4.</w:t>
                  </w:r>
                  <w:r>
                    <w:rPr>
                      <w:lang w:val="ro-RO"/>
                    </w:rPr>
                    <w:t>9</w:t>
                  </w:r>
                  <w:r w:rsidRPr="00C71145">
                    <w:rPr>
                      <w:lang w:val="ro-RO"/>
                    </w:rPr>
                    <w:t>. Autoritatea contractantă eliberează/restituie garanţia de bună execuţie a contractului Antreprenorului după</w:t>
                  </w:r>
                  <w:r w:rsidRPr="00C71145">
                    <w:rPr>
                      <w:color w:val="000000"/>
                      <w:lang w:val="ro-RO"/>
                    </w:rPr>
                    <w:t xml:space="preserve"> executarea integrală a contractului. </w:t>
                  </w:r>
                </w:p>
                <w:p w:rsidR="00912843" w:rsidRPr="00C71145" w:rsidRDefault="00912843" w:rsidP="00912843">
                  <w:pPr>
                    <w:pStyle w:val="aff2"/>
                    <w:tabs>
                      <w:tab w:val="left" w:pos="567"/>
                    </w:tabs>
                    <w:spacing w:line="276" w:lineRule="auto"/>
                    <w:ind w:firstLine="0"/>
                    <w:rPr>
                      <w:lang w:val="ro-RO"/>
                    </w:rPr>
                  </w:pPr>
                  <w:r w:rsidRPr="00C71145">
                    <w:rPr>
                      <w:lang w:val="ro-RO"/>
                    </w:rPr>
                    <w:t>4.1</w:t>
                  </w:r>
                  <w:r>
                    <w:rPr>
                      <w:lang w:val="ro-RO"/>
                    </w:rPr>
                    <w:t>0</w:t>
                  </w:r>
                  <w:r w:rsidRPr="00C71145">
                    <w:rPr>
                      <w:lang w:val="ro-RO"/>
                    </w:rPr>
                    <w:t xml:space="preserve">.Antreprenorul trebuie să constituie garanţia de bună execuţie a contractului după primirea scrisorii de acceptare, dar nu mai târziu de data încheierii contractului. Atât timp cât el nu şi-a îndeplinit această obligaţiune, Beneficiarul poate să reţină garanţia Antreprenorului pentru ofertă. </w:t>
                  </w:r>
                </w:p>
                <w:p w:rsidR="00912843" w:rsidRPr="00C71145" w:rsidRDefault="00912843" w:rsidP="00912843">
                  <w:pPr>
                    <w:pStyle w:val="aff2"/>
                    <w:tabs>
                      <w:tab w:val="left" w:pos="567"/>
                    </w:tabs>
                    <w:spacing w:line="276" w:lineRule="auto"/>
                    <w:ind w:firstLine="0"/>
                    <w:rPr>
                      <w:lang w:val="ro-RO"/>
                    </w:rPr>
                  </w:pPr>
                  <w:r>
                    <w:rPr>
                      <w:lang w:val="ro-RO"/>
                    </w:rPr>
                    <w:t>4.11</w:t>
                  </w:r>
                  <w:r w:rsidRPr="00C71145">
                    <w:rPr>
                      <w:lang w:val="ro-RO"/>
                    </w:rPr>
                    <w:t xml:space="preserve">.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912843" w:rsidRPr="0050104E" w:rsidRDefault="00912843" w:rsidP="00912843">
                  <w:pPr>
                    <w:pStyle w:val="aff2"/>
                    <w:tabs>
                      <w:tab w:val="left" w:pos="567"/>
                    </w:tabs>
                    <w:spacing w:line="276" w:lineRule="auto"/>
                    <w:ind w:firstLine="0"/>
                    <w:rPr>
                      <w:lang w:val="ro-RO"/>
                    </w:rPr>
                  </w:pPr>
                  <w:r>
                    <w:rPr>
                      <w:lang w:val="ro-RO"/>
                    </w:rPr>
                    <w:t>4.12</w:t>
                  </w:r>
                  <w:r w:rsidRPr="0050104E">
                    <w:rPr>
                      <w:lang w:val="ro-RO"/>
                    </w:rPr>
                    <w:t xml:space="preserve">. La lucrările la care se fac încercări, se consideră calitatea probei îndeplinită atâta timp cât rezultatele se înscriu în limitele admise prin reglementările tehnice. </w:t>
                  </w:r>
                </w:p>
                <w:p w:rsidR="00912843" w:rsidRPr="0050104E" w:rsidRDefault="00912843" w:rsidP="00912843">
                  <w:pPr>
                    <w:pStyle w:val="aff2"/>
                    <w:tabs>
                      <w:tab w:val="left" w:pos="567"/>
                    </w:tabs>
                    <w:spacing w:line="276" w:lineRule="auto"/>
                    <w:ind w:firstLine="0"/>
                    <w:rPr>
                      <w:lang w:val="ro-RO"/>
                    </w:rPr>
                  </w:pPr>
                  <w:r>
                    <w:rPr>
                      <w:lang w:val="ro-RO"/>
                    </w:rPr>
                    <w:t>4.13</w:t>
                  </w:r>
                  <w:r w:rsidRPr="0050104E">
                    <w:rPr>
                      <w:lang w:val="ro-RO"/>
                    </w:rPr>
                    <w:t xml:space="preserve">.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w:t>
                  </w:r>
                  <w:r w:rsidRPr="0050104E">
                    <w:rPr>
                      <w:lang w:val="ro-RO"/>
                    </w:rPr>
                    <w:lastRenderedPageBreak/>
                    <w:t xml:space="preserve">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12843" w:rsidRPr="00C71145" w:rsidRDefault="00912843" w:rsidP="00912843">
                  <w:pPr>
                    <w:pStyle w:val="aff2"/>
                    <w:tabs>
                      <w:tab w:val="left" w:pos="567"/>
                    </w:tabs>
                    <w:spacing w:line="276" w:lineRule="auto"/>
                    <w:ind w:firstLine="0"/>
                    <w:rPr>
                      <w:lang w:val="ro-RO"/>
                    </w:rPr>
                  </w:pPr>
                  <w:r>
                    <w:rPr>
                      <w:lang w:val="ro-RO"/>
                    </w:rPr>
                    <w:t>4.14</w:t>
                  </w:r>
                  <w:r w:rsidRPr="00C71145">
                    <w:rPr>
                      <w:lang w:val="ro-RO"/>
                    </w:rPr>
                    <w:t>.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912843" w:rsidRPr="00C71145" w:rsidRDefault="00912843" w:rsidP="00912843">
                  <w:pPr>
                    <w:pStyle w:val="aff2"/>
                    <w:tabs>
                      <w:tab w:val="left" w:pos="567"/>
                    </w:tabs>
                    <w:spacing w:line="276" w:lineRule="auto"/>
                    <w:ind w:firstLine="0"/>
                    <w:rPr>
                      <w:lang w:val="ro-RO"/>
                    </w:rPr>
                  </w:pPr>
                  <w:r w:rsidRPr="00C71145">
                    <w:rPr>
                      <w:lang w:val="ro-RO"/>
                    </w:rPr>
                    <w:t>4.1</w:t>
                  </w:r>
                  <w:r>
                    <w:rPr>
                      <w:lang w:val="ro-RO"/>
                    </w:rPr>
                    <w:t>5</w:t>
                  </w:r>
                  <w:r w:rsidRPr="00C71145">
                    <w:rPr>
                      <w:lang w:val="ro-RO"/>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12843" w:rsidRPr="00C71145" w:rsidRDefault="00912843" w:rsidP="00912843">
                  <w:pPr>
                    <w:pStyle w:val="aff2"/>
                    <w:tabs>
                      <w:tab w:val="left" w:pos="567"/>
                    </w:tabs>
                    <w:spacing w:line="276" w:lineRule="auto"/>
                    <w:ind w:firstLine="0"/>
                    <w:rPr>
                      <w:lang w:val="ro-RO"/>
                    </w:rPr>
                  </w:pPr>
                  <w:r w:rsidRPr="00C71145">
                    <w:rPr>
                      <w:lang w:val="ro-RO"/>
                    </w:rPr>
                    <w:t>4.1</w:t>
                  </w:r>
                  <w:r>
                    <w:rPr>
                      <w:lang w:val="ro-RO"/>
                    </w:rPr>
                    <w:t>6</w:t>
                  </w:r>
                  <w:r w:rsidRPr="00C71145">
                    <w:rPr>
                      <w:lang w:val="ro-RO"/>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rsidR="00912843" w:rsidRPr="00C71145" w:rsidRDefault="00912843" w:rsidP="00912843">
                  <w:pPr>
                    <w:pStyle w:val="aff2"/>
                    <w:tabs>
                      <w:tab w:val="left" w:pos="567"/>
                    </w:tabs>
                    <w:spacing w:line="276" w:lineRule="auto"/>
                    <w:ind w:firstLine="0"/>
                    <w:rPr>
                      <w:lang w:val="ro-RO"/>
                    </w:rPr>
                  </w:pPr>
                  <w:r>
                    <w:rPr>
                      <w:lang w:val="ro-RO"/>
                    </w:rPr>
                    <w:t>4.17</w:t>
                  </w:r>
                  <w:r w:rsidRPr="00C71145">
                    <w:rPr>
                      <w:lang w:val="ro-RO"/>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912843" w:rsidRPr="00C71145" w:rsidRDefault="00912843" w:rsidP="00912843">
                  <w:pPr>
                    <w:pStyle w:val="aff2"/>
                    <w:tabs>
                      <w:tab w:val="left" w:pos="567"/>
                    </w:tabs>
                    <w:spacing w:line="276" w:lineRule="auto"/>
                    <w:ind w:firstLine="0"/>
                    <w:rPr>
                      <w:lang w:val="ro-RO"/>
                    </w:rPr>
                  </w:pPr>
                  <w:r w:rsidRPr="00C71145">
                    <w:rPr>
                      <w:lang w:val="ro-RO"/>
                    </w:rPr>
                    <w:t>4.</w:t>
                  </w:r>
                  <w:r>
                    <w:rPr>
                      <w:lang w:val="ro-RO"/>
                    </w:rPr>
                    <w:t>18</w:t>
                  </w:r>
                  <w:r w:rsidRPr="00C71145">
                    <w:rPr>
                      <w:lang w:val="ro-RO"/>
                    </w:rPr>
                    <w:t xml:space="preserve">. Pe parcursul executării lucrărilor, Beneficiarul are dreptul să dispună în scris: </w:t>
                  </w:r>
                </w:p>
                <w:p w:rsidR="00912843" w:rsidRPr="00C71145" w:rsidRDefault="00912843" w:rsidP="00912843">
                  <w:pPr>
                    <w:numPr>
                      <w:ilvl w:val="0"/>
                      <w:numId w:val="11"/>
                    </w:numPr>
                    <w:tabs>
                      <w:tab w:val="left" w:pos="314"/>
                    </w:tabs>
                    <w:spacing w:line="276" w:lineRule="auto"/>
                    <w:ind w:left="0" w:firstLine="0"/>
                    <w:jc w:val="both"/>
                  </w:pPr>
                  <w:r w:rsidRPr="00C71145">
                    <w:t xml:space="preserve">îndepărtarea de pe şantier a oricăror materiale care sunt calitativ necorespunzătoare; </w:t>
                  </w:r>
                </w:p>
                <w:p w:rsidR="00912843" w:rsidRPr="00C71145" w:rsidRDefault="00912843" w:rsidP="00912843">
                  <w:pPr>
                    <w:numPr>
                      <w:ilvl w:val="0"/>
                      <w:numId w:val="11"/>
                    </w:numPr>
                    <w:tabs>
                      <w:tab w:val="left" w:pos="314"/>
                    </w:tabs>
                    <w:spacing w:line="276" w:lineRule="auto"/>
                    <w:ind w:left="0" w:firstLine="0"/>
                    <w:jc w:val="both"/>
                  </w:pPr>
                  <w:r w:rsidRPr="00C71145">
                    <w:t xml:space="preserve">înlocuirea materialelor necorespunzătoare calitativ cu altele corespunzătoare; </w:t>
                  </w:r>
                </w:p>
                <w:p w:rsidR="00912843" w:rsidRPr="00C71145" w:rsidRDefault="00912843" w:rsidP="00912843">
                  <w:pPr>
                    <w:numPr>
                      <w:ilvl w:val="0"/>
                      <w:numId w:val="11"/>
                    </w:numPr>
                    <w:tabs>
                      <w:tab w:val="left" w:pos="314"/>
                    </w:tabs>
                    <w:spacing w:line="276" w:lineRule="auto"/>
                    <w:ind w:left="0" w:firstLine="0"/>
                    <w:jc w:val="both"/>
                  </w:pPr>
                  <w:r w:rsidRPr="00C71145">
                    <w:t xml:space="preserve">îndepărtarea sau refacerea oricărei lucrări sau părţi de lucrare necorespunzătoare din punct de vedere calitativ. </w:t>
                  </w:r>
                </w:p>
                <w:p w:rsidR="00912843" w:rsidRPr="00C71145" w:rsidRDefault="00912843" w:rsidP="00912843">
                  <w:pPr>
                    <w:pStyle w:val="aff2"/>
                    <w:tabs>
                      <w:tab w:val="left" w:pos="567"/>
                    </w:tabs>
                    <w:spacing w:line="276" w:lineRule="auto"/>
                    <w:ind w:firstLine="0"/>
                    <w:rPr>
                      <w:lang w:val="ro-RO"/>
                    </w:rPr>
                  </w:pPr>
                  <w:r>
                    <w:rPr>
                      <w:lang w:val="ro-RO"/>
                    </w:rPr>
                    <w:t>4.19</w:t>
                  </w:r>
                  <w:r w:rsidRPr="00C71145">
                    <w:rPr>
                      <w:lang w:val="ro-RO"/>
                    </w:rPr>
                    <w:t xml:space="preserve">.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912843" w:rsidRPr="00C71145" w:rsidRDefault="00912843" w:rsidP="00912843">
                  <w:pPr>
                    <w:pStyle w:val="aff2"/>
                    <w:tabs>
                      <w:tab w:val="left" w:pos="567"/>
                    </w:tabs>
                    <w:spacing w:line="276" w:lineRule="auto"/>
                    <w:ind w:firstLine="0"/>
                    <w:rPr>
                      <w:lang w:val="ro-RO"/>
                    </w:rPr>
                  </w:pPr>
                  <w:r w:rsidRPr="00C71145">
                    <w:rPr>
                      <w:lang w:val="ro-RO"/>
                    </w:rPr>
                    <w:t>4.2</w:t>
                  </w:r>
                  <w:r>
                    <w:rPr>
                      <w:lang w:val="ro-RO"/>
                    </w:rPr>
                    <w:t>0</w:t>
                  </w:r>
                  <w:r w:rsidRPr="00C71145">
                    <w:rPr>
                      <w:lang w:val="ro-RO"/>
                    </w:rPr>
                    <w:t xml:space="preserve">.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912843" w:rsidRPr="00C71145" w:rsidRDefault="00912843" w:rsidP="00912843">
                  <w:pPr>
                    <w:pStyle w:val="aff2"/>
                    <w:tabs>
                      <w:tab w:val="left" w:pos="567"/>
                    </w:tabs>
                    <w:spacing w:line="276" w:lineRule="auto"/>
                    <w:ind w:firstLine="0"/>
                    <w:rPr>
                      <w:lang w:val="ro-RO"/>
                    </w:rPr>
                  </w:pPr>
                  <w:r>
                    <w:rPr>
                      <w:lang w:val="ro-RO"/>
                    </w:rPr>
                    <w:t>4.21</w:t>
                  </w:r>
                  <w:r w:rsidRPr="00C71145">
                    <w:rPr>
                      <w:lang w:val="ro-RO"/>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912843" w:rsidRPr="00C71145" w:rsidRDefault="00912843" w:rsidP="00912843">
                  <w:pPr>
                    <w:tabs>
                      <w:tab w:val="left" w:pos="567"/>
                      <w:tab w:val="left" w:pos="4005"/>
                    </w:tabs>
                    <w:spacing w:line="276" w:lineRule="auto"/>
                    <w:jc w:val="both"/>
                  </w:pPr>
                  <w:r>
                    <w:t>4.22</w:t>
                  </w:r>
                  <w:r w:rsidRPr="00C71145">
                    <w:t xml:space="preserve">.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912843" w:rsidRPr="00C71145" w:rsidRDefault="00912843" w:rsidP="00912843">
                  <w:pPr>
                    <w:pStyle w:val="aff2"/>
                    <w:tabs>
                      <w:tab w:val="left" w:pos="426"/>
                      <w:tab w:val="left" w:pos="3645"/>
                    </w:tabs>
                    <w:spacing w:line="276" w:lineRule="auto"/>
                    <w:ind w:firstLine="0"/>
                    <w:rPr>
                      <w:lang w:val="ro-RO"/>
                    </w:rPr>
                  </w:pPr>
                </w:p>
                <w:p w:rsidR="00912843" w:rsidRPr="00C71145" w:rsidRDefault="00912843" w:rsidP="00912843">
                  <w:pPr>
                    <w:tabs>
                      <w:tab w:val="left" w:pos="3225"/>
                    </w:tabs>
                    <w:spacing w:line="276" w:lineRule="auto"/>
                    <w:contextualSpacing/>
                  </w:pPr>
                  <w:r w:rsidRPr="00C71145">
                    <w:rPr>
                      <w:b/>
                    </w:rPr>
                    <w:t>5. AJUSTAREA VALORII CONTRACTULUI</w:t>
                  </w:r>
                </w:p>
                <w:p w:rsidR="00912843" w:rsidRPr="00C71145" w:rsidRDefault="00912843" w:rsidP="00912843">
                  <w:pPr>
                    <w:tabs>
                      <w:tab w:val="left" w:pos="3225"/>
                    </w:tabs>
                    <w:spacing w:line="276" w:lineRule="auto"/>
                    <w:contextualSpacing/>
                    <w:jc w:val="both"/>
                  </w:pPr>
                  <w:r w:rsidRPr="00C71145">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912843" w:rsidRPr="00C71145" w:rsidRDefault="00912843" w:rsidP="00912843">
                  <w:pPr>
                    <w:pStyle w:val="a"/>
                    <w:numPr>
                      <w:ilvl w:val="0"/>
                      <w:numId w:val="0"/>
                    </w:numPr>
                    <w:tabs>
                      <w:tab w:val="left" w:pos="1755"/>
                    </w:tabs>
                    <w:rPr>
                      <w:lang w:val="ro-RO"/>
                    </w:rPr>
                  </w:pPr>
                </w:p>
                <w:p w:rsidR="00912843" w:rsidRPr="00C71145" w:rsidRDefault="00912843" w:rsidP="00912843">
                  <w:pPr>
                    <w:tabs>
                      <w:tab w:val="left" w:pos="4365"/>
                    </w:tabs>
                    <w:spacing w:line="276" w:lineRule="auto"/>
                    <w:contextualSpacing/>
                  </w:pPr>
                  <w:r w:rsidRPr="00C71145">
                    <w:rPr>
                      <w:b/>
                    </w:rPr>
                    <w:lastRenderedPageBreak/>
                    <w:t xml:space="preserve">6. ANTREPRENORUL ŞI SUBANTREPRENORII </w:t>
                  </w:r>
                </w:p>
                <w:p w:rsidR="00912843" w:rsidRPr="00C71145" w:rsidRDefault="00912843" w:rsidP="00912843">
                  <w:pPr>
                    <w:pStyle w:val="aff2"/>
                    <w:tabs>
                      <w:tab w:val="left" w:pos="567"/>
                    </w:tabs>
                    <w:spacing w:line="276" w:lineRule="auto"/>
                    <w:ind w:firstLine="0"/>
                    <w:rPr>
                      <w:lang w:val="ro-RO"/>
                    </w:rPr>
                  </w:pPr>
                  <w:r w:rsidRPr="00C71145">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912843" w:rsidRPr="00C71145" w:rsidRDefault="00912843" w:rsidP="00912843">
                  <w:pPr>
                    <w:pStyle w:val="aff2"/>
                    <w:tabs>
                      <w:tab w:val="left" w:pos="567"/>
                    </w:tabs>
                    <w:spacing w:line="276" w:lineRule="auto"/>
                    <w:ind w:firstLine="0"/>
                    <w:rPr>
                      <w:lang w:val="ro-RO"/>
                    </w:rPr>
                  </w:pPr>
                  <w:r w:rsidRPr="00C71145">
                    <w:rPr>
                      <w:lang w:val="ro-RO"/>
                    </w:rPr>
                    <w:t>6.2. În cazul în care părţile din lucrarea ce se contractează se execută în subantrepriză, Antreprenorul trebuie să prezinte, cu ocazia ofertării, lista subantreprenorilor</w:t>
                  </w:r>
                  <w:r w:rsidRPr="00C71145">
                    <w:rPr>
                      <w:color w:val="00B0F0"/>
                      <w:lang w:val="ro-RO"/>
                    </w:rPr>
                    <w:t xml:space="preserve"> </w:t>
                  </w:r>
                  <w:r w:rsidRPr="00C71145">
                    <w:rPr>
                      <w:lang w:val="ro-RO"/>
                    </w:rPr>
                    <w:t xml:space="preserve">şi lucrările pe care aceştia le vor executa. </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6.3. Pe parcursul execuţiei lucrărilor, Antreprenorul este obligat să comunice datele de identificare ale subantreprenorilor. </w:t>
                  </w:r>
                </w:p>
                <w:p w:rsidR="00912843" w:rsidRPr="00C71145" w:rsidRDefault="00912843" w:rsidP="00912843">
                  <w:pPr>
                    <w:pStyle w:val="aff2"/>
                    <w:tabs>
                      <w:tab w:val="left" w:pos="142"/>
                      <w:tab w:val="left" w:pos="284"/>
                    </w:tabs>
                    <w:spacing w:line="276" w:lineRule="auto"/>
                    <w:ind w:firstLine="0"/>
                    <w:rPr>
                      <w:lang w:val="ro-RO"/>
                    </w:rPr>
                  </w:pPr>
                  <w:r w:rsidRPr="00C71145">
                    <w:rPr>
                      <w:lang w:val="ro-RO"/>
                    </w:rPr>
                    <w:t>6.4. Angajarea forţei de muncă pe bază de acord nu este considerată obiectul unei subcontractări.</w:t>
                  </w:r>
                </w:p>
                <w:p w:rsidR="00912843" w:rsidRPr="00C71145" w:rsidRDefault="00912843" w:rsidP="00912843">
                  <w:pPr>
                    <w:pStyle w:val="aff2"/>
                    <w:tabs>
                      <w:tab w:val="left" w:pos="142"/>
                      <w:tab w:val="left" w:pos="284"/>
                    </w:tabs>
                    <w:spacing w:line="276" w:lineRule="auto"/>
                    <w:ind w:firstLine="0"/>
                    <w:rPr>
                      <w:lang w:val="ro-RO"/>
                    </w:rPr>
                  </w:pPr>
                </w:p>
                <w:p w:rsidR="00912843" w:rsidRPr="00C71145" w:rsidRDefault="00912843" w:rsidP="00912843">
                  <w:pPr>
                    <w:tabs>
                      <w:tab w:val="left" w:pos="3645"/>
                    </w:tabs>
                    <w:spacing w:line="276" w:lineRule="auto"/>
                    <w:contextualSpacing/>
                  </w:pPr>
                  <w:r w:rsidRPr="00C71145">
                    <w:rPr>
                      <w:b/>
                    </w:rPr>
                    <w:t>7. FORŢA DE MUNCĂ</w:t>
                  </w:r>
                </w:p>
                <w:p w:rsidR="00912843" w:rsidRPr="00C71145" w:rsidRDefault="00912843" w:rsidP="00912843">
                  <w:pPr>
                    <w:tabs>
                      <w:tab w:val="left" w:pos="3645"/>
                    </w:tabs>
                    <w:spacing w:line="276" w:lineRule="auto"/>
                    <w:contextualSpacing/>
                    <w:jc w:val="both"/>
                  </w:pPr>
                  <w:r w:rsidRPr="00C71145">
                    <w:t xml:space="preserve">7.1. Antreprenorul şi subantreprenorii vor îndeplini toate formalităţile necesare angajării întregii forţe de muncă pentru executarea lucrărilor contractate în conformitate cu prevederile legislaţiei. </w:t>
                  </w:r>
                </w:p>
                <w:p w:rsidR="00912843" w:rsidRPr="00C71145" w:rsidRDefault="00912843" w:rsidP="00912843">
                  <w:pPr>
                    <w:tabs>
                      <w:tab w:val="left" w:pos="2385"/>
                    </w:tabs>
                    <w:jc w:val="both"/>
                  </w:pPr>
                </w:p>
                <w:p w:rsidR="00912843" w:rsidRPr="00C71145" w:rsidRDefault="00912843" w:rsidP="00912843">
                  <w:pPr>
                    <w:tabs>
                      <w:tab w:val="left" w:pos="4275"/>
                    </w:tabs>
                    <w:spacing w:line="276" w:lineRule="auto"/>
                    <w:contextualSpacing/>
                  </w:pPr>
                  <w:r w:rsidRPr="00C71145">
                    <w:rPr>
                      <w:b/>
                    </w:rPr>
                    <w:t>8. MATERIALELE ŞI EXECUŢIA LUCRĂRILOR PROPRIU-ZISE</w:t>
                  </w:r>
                </w:p>
                <w:p w:rsidR="00912843" w:rsidRPr="00CF1858" w:rsidRDefault="00912843" w:rsidP="00912843">
                  <w:pPr>
                    <w:pStyle w:val="aff2"/>
                    <w:tabs>
                      <w:tab w:val="left" w:pos="0"/>
                    </w:tabs>
                    <w:spacing w:line="276" w:lineRule="auto"/>
                    <w:ind w:firstLine="0"/>
                    <w:rPr>
                      <w:lang w:val="ro-RO"/>
                    </w:rPr>
                  </w:pPr>
                  <w:r w:rsidRPr="00C71145">
                    <w:rPr>
                      <w:lang w:val="ro-RO"/>
                    </w:rPr>
                    <w:t xml:space="preserve">8.1. Materialele vor fi de calitatea prevăzută în documentaţia de executare, urmând a fi supuse periodic la diverse testări </w:t>
                  </w:r>
                  <w:r w:rsidRPr="00602BD4">
                    <w:rPr>
                      <w:lang w:val="ro-RO"/>
                    </w:rPr>
                    <w:t xml:space="preserve">pe care </w:t>
                  </w:r>
                  <w:r w:rsidRPr="00C71145">
                    <w:rPr>
                      <w:lang w:val="ro-RO"/>
                    </w:rPr>
                    <w:t xml:space="preserve">Beneficiarul ce le va solicita. Antreprenorul va asigura, la cerere, forța de muncă, instrumentele, utilajul şi materialele necesare pentru examinarea, măsurarea şi testarea lucrărilor. </w:t>
                  </w:r>
                </w:p>
                <w:p w:rsidR="00912843" w:rsidRPr="00CF1858" w:rsidRDefault="00912843" w:rsidP="00912843">
                  <w:pPr>
                    <w:pStyle w:val="aff2"/>
                    <w:tabs>
                      <w:tab w:val="left" w:pos="284"/>
                    </w:tabs>
                    <w:spacing w:line="276" w:lineRule="auto"/>
                    <w:ind w:firstLine="0"/>
                    <w:rPr>
                      <w:lang w:val="ro-RO"/>
                    </w:rPr>
                  </w:pPr>
                  <w:r w:rsidRPr="00CF1858">
                    <w:rPr>
                      <w:lang w:val="ro-RO"/>
                    </w:rPr>
                    <w:t xml:space="preserve">8.2.Costul probelor şi încercărilor va fi suportat de Antreprenor, dacă acesta este prevăzut în documentație, în caz contrar cheltuielile vor fi suportate de Beneficiar. </w:t>
                  </w:r>
                </w:p>
                <w:p w:rsidR="00912843" w:rsidRPr="00CF1858" w:rsidRDefault="00912843" w:rsidP="00912843">
                  <w:pPr>
                    <w:pStyle w:val="aff2"/>
                    <w:tabs>
                      <w:tab w:val="left" w:pos="284"/>
                    </w:tabs>
                    <w:spacing w:line="276" w:lineRule="auto"/>
                    <w:ind w:firstLine="0"/>
                    <w:rPr>
                      <w:lang w:val="ro-RO"/>
                    </w:rPr>
                  </w:pPr>
                  <w:r w:rsidRPr="00CF1858">
                    <w:rPr>
                      <w:lang w:val="ro-RO"/>
                    </w:rPr>
                    <w:t xml:space="preserve">8.3.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912843" w:rsidRPr="00CF1858" w:rsidRDefault="00912843" w:rsidP="00912843">
                  <w:pPr>
                    <w:pStyle w:val="aff2"/>
                    <w:tabs>
                      <w:tab w:val="left" w:pos="284"/>
                    </w:tabs>
                    <w:spacing w:line="276" w:lineRule="auto"/>
                    <w:ind w:firstLine="0"/>
                    <w:rPr>
                      <w:lang w:val="ro-RO"/>
                    </w:rPr>
                  </w:pPr>
                  <w:r w:rsidRPr="00CF1858">
                    <w:rPr>
                      <w:lang w:val="ro-RO"/>
                    </w:rPr>
                    <w:t xml:space="preserve">8.4. Beneficiarul sau orice altă persoană autorizată de acesta au acces tot timpul la lucrări pe șantier şi în locurile unde se pregătește lucrarea, în depozite de materiale prefabricate etc. </w:t>
                  </w:r>
                </w:p>
                <w:p w:rsidR="00912843" w:rsidRPr="00C71145" w:rsidRDefault="00912843" w:rsidP="00912843">
                  <w:pPr>
                    <w:pStyle w:val="aff2"/>
                    <w:tabs>
                      <w:tab w:val="left" w:pos="284"/>
                    </w:tabs>
                    <w:spacing w:line="276" w:lineRule="auto"/>
                    <w:ind w:firstLine="0"/>
                    <w:rPr>
                      <w:lang w:val="ro-RO"/>
                    </w:rPr>
                  </w:pPr>
                  <w:r w:rsidRPr="00CF1858">
                    <w:rPr>
                      <w:lang w:val="ro-RO"/>
                    </w:rPr>
                    <w:t xml:space="preserve">8.5. Lucrările care devin ascunse nu vor fi acoperite fără aprobarea responsabilului tehnic atestat, Antreprenorul asigurând posibilitatea acestora să examineze şi să urmărească orice lucrare care urmează să fie ascunsă. Antreprenorul va anunța responsabilul tehnic atestat ori de câte ori astfel de lucrări, sunt gata pentru a fi examinate. Responsabilul tehnic atestat va </w:t>
                  </w:r>
                  <w:r w:rsidRPr="00C71145">
                    <w:rPr>
                      <w:lang w:val="ro-RO"/>
                    </w:rPr>
                    <w:t xml:space="preserve">participa la examinarea şi măsurarea lucrărilor. </w:t>
                  </w:r>
                </w:p>
                <w:p w:rsidR="00912843" w:rsidRPr="00C71145" w:rsidRDefault="00912843" w:rsidP="00912843">
                  <w:pPr>
                    <w:pStyle w:val="aff2"/>
                    <w:tabs>
                      <w:tab w:val="left" w:pos="284"/>
                    </w:tabs>
                    <w:spacing w:line="276" w:lineRule="auto"/>
                    <w:ind w:firstLine="0"/>
                    <w:rPr>
                      <w:lang w:val="ro-RO"/>
                    </w:rPr>
                  </w:pPr>
                  <w:r w:rsidRPr="00C71145">
                    <w:rPr>
                      <w:lang w:val="ro-RO"/>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12843" w:rsidRPr="00C71145" w:rsidRDefault="00912843" w:rsidP="00912843">
                  <w:pPr>
                    <w:pStyle w:val="aff2"/>
                    <w:tabs>
                      <w:tab w:val="left" w:pos="284"/>
                    </w:tabs>
                    <w:spacing w:line="276" w:lineRule="auto"/>
                    <w:ind w:firstLine="0"/>
                    <w:rPr>
                      <w:lang w:val="ro-RO"/>
                    </w:rPr>
                  </w:pPr>
                  <w:r w:rsidRPr="00C71145">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rsidR="00912843" w:rsidRPr="00C71145" w:rsidRDefault="00912843" w:rsidP="00912843">
                  <w:pPr>
                    <w:pStyle w:val="aff2"/>
                    <w:tabs>
                      <w:tab w:val="left" w:pos="284"/>
                    </w:tabs>
                    <w:spacing w:line="276" w:lineRule="auto"/>
                    <w:ind w:firstLine="0"/>
                    <w:rPr>
                      <w:lang w:val="ro-RO"/>
                    </w:rPr>
                  </w:pPr>
                  <w:r w:rsidRPr="00C71145">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w:t>
                  </w:r>
                  <w:r w:rsidRPr="00C71145">
                    <w:rPr>
                      <w:lang w:val="ro-RO"/>
                    </w:rPr>
                    <w:lastRenderedPageBreak/>
                    <w:t xml:space="preserve">Beneficiarului, în care caz vor fi notificate imediat. </w:t>
                  </w:r>
                </w:p>
                <w:p w:rsidR="00912843" w:rsidRPr="00C71145" w:rsidRDefault="00912843" w:rsidP="00912843">
                  <w:pPr>
                    <w:tabs>
                      <w:tab w:val="left" w:pos="567"/>
                      <w:tab w:val="left" w:pos="4005"/>
                    </w:tabs>
                    <w:jc w:val="both"/>
                  </w:pPr>
                  <w:r w:rsidRPr="00C71145">
                    <w:t xml:space="preserve">8.9. Lucrările încep după semnarea contractului şi primirea ordinului de execuţie. </w:t>
                  </w:r>
                </w:p>
                <w:p w:rsidR="00912843" w:rsidRPr="00C71145" w:rsidRDefault="00912843" w:rsidP="00912843">
                  <w:pPr>
                    <w:pStyle w:val="aff2"/>
                    <w:tabs>
                      <w:tab w:val="left" w:pos="284"/>
                      <w:tab w:val="left" w:pos="426"/>
                    </w:tabs>
                    <w:spacing w:line="276" w:lineRule="auto"/>
                    <w:ind w:firstLine="0"/>
                    <w:rPr>
                      <w:lang w:val="ro-RO"/>
                    </w:rPr>
                  </w:pPr>
                </w:p>
                <w:p w:rsidR="00912843" w:rsidRPr="00C71145" w:rsidRDefault="00912843" w:rsidP="00912843">
                  <w:pPr>
                    <w:pStyle w:val="a"/>
                    <w:numPr>
                      <w:ilvl w:val="0"/>
                      <w:numId w:val="16"/>
                    </w:numPr>
                    <w:tabs>
                      <w:tab w:val="clear" w:pos="1134"/>
                    </w:tabs>
                    <w:spacing w:line="276" w:lineRule="auto"/>
                    <w:ind w:left="0"/>
                    <w:contextualSpacing/>
                    <w:rPr>
                      <w:lang w:val="ro-RO"/>
                    </w:rPr>
                  </w:pPr>
                  <w:r w:rsidRPr="00C71145">
                    <w:rPr>
                      <w:b/>
                      <w:lang w:val="ro-RO"/>
                    </w:rPr>
                    <w:t>9. PERIOADA DE GARANŢIE ŞI REMEDIERI ÎN PERIOADA DE GARANŢIE</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9.1. Perioada de garanţie pentru lucrări este de  1 (unu) an. </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9.2. Perioada de garanţie începe </w:t>
                  </w:r>
                  <w:r w:rsidRPr="00CF1858">
                    <w:rPr>
                      <w:lang w:val="ro-RO"/>
                    </w:rPr>
                    <w:t>de la data</w:t>
                  </w:r>
                  <w:r w:rsidR="0018446B">
                    <w:rPr>
                      <w:lang w:val="ro-RO"/>
                    </w:rPr>
                    <w:t xml:space="preserve"> </w:t>
                  </w:r>
                  <w:r w:rsidR="0018446B" w:rsidRPr="00D61A04">
                    <w:rPr>
                      <w:lang w:val="ro-RO"/>
                    </w:rPr>
                    <w:t>semnării Procesului Verbal la terminarea lucrărilor și până la</w:t>
                  </w:r>
                  <w:r w:rsidR="00062200">
                    <w:rPr>
                      <w:lang w:val="ro-RO"/>
                    </w:rPr>
                    <w:t xml:space="preserve"> data </w:t>
                  </w:r>
                  <w:r w:rsidR="00D61A04" w:rsidRPr="00D61A04">
                    <w:rPr>
                      <w:lang w:val="ro-RO"/>
                    </w:rPr>
                    <w:t>semn</w:t>
                  </w:r>
                  <w:r w:rsidR="00062200">
                    <w:rPr>
                      <w:lang w:val="ro-RO"/>
                    </w:rPr>
                    <w:t>ării</w:t>
                  </w:r>
                  <w:r w:rsidR="0018446B" w:rsidRPr="00D61A04">
                    <w:rPr>
                      <w:lang w:val="ro-RO"/>
                    </w:rPr>
                    <w:t xml:space="preserve"> Procesului Verbal </w:t>
                  </w:r>
                  <w:r w:rsidR="00D61A04" w:rsidRPr="00D61A04">
                    <w:rPr>
                      <w:lang w:val="ro-RO"/>
                    </w:rPr>
                    <w:t>de</w:t>
                  </w:r>
                  <w:r w:rsidR="0018446B" w:rsidRPr="00D61A04">
                    <w:rPr>
                      <w:lang w:val="ro-RO"/>
                    </w:rPr>
                    <w:t xml:space="preserve"> recepți</w:t>
                  </w:r>
                  <w:r w:rsidR="00D61A04" w:rsidRPr="00D61A04">
                    <w:rPr>
                      <w:lang w:val="ro-RO"/>
                    </w:rPr>
                    <w:t>e</w:t>
                  </w:r>
                  <w:r w:rsidR="0018446B" w:rsidRPr="00D61A04">
                    <w:rPr>
                      <w:lang w:val="ro-RO"/>
                    </w:rPr>
                    <w:t xml:space="preserve"> finală a lucrărilor</w:t>
                  </w:r>
                  <w:r w:rsidRPr="00D61A04">
                    <w:rPr>
                      <w:lang w:val="ro-RO"/>
                    </w:rPr>
                    <w:t>.</w:t>
                  </w:r>
                  <w:r w:rsidRPr="00CF1858">
                    <w:rPr>
                      <w:lang w:val="ro-RO"/>
                    </w:rPr>
                    <w:t xml:space="preserve"> </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9.3. Antreprenorul are obligaţia ca în perioada de garanţie să înlăture toate defecţiunile ce ţin de nerespectarea clauzelor contractului din cont propriu, în urma unei notificări transmise de către Beneficiar. </w:t>
                  </w:r>
                </w:p>
                <w:p w:rsidR="00912843" w:rsidRPr="00C71145" w:rsidRDefault="00912843" w:rsidP="00912843">
                  <w:pPr>
                    <w:pStyle w:val="aff2"/>
                    <w:tabs>
                      <w:tab w:val="left" w:pos="567"/>
                    </w:tabs>
                    <w:spacing w:line="276" w:lineRule="auto"/>
                    <w:ind w:firstLine="0"/>
                    <w:rPr>
                      <w:lang w:val="ro-RO"/>
                    </w:rPr>
                  </w:pPr>
                </w:p>
                <w:p w:rsidR="00912843" w:rsidRPr="00C71145" w:rsidRDefault="00912843" w:rsidP="00912843">
                  <w:pPr>
                    <w:pStyle w:val="a"/>
                    <w:numPr>
                      <w:ilvl w:val="0"/>
                      <w:numId w:val="16"/>
                    </w:numPr>
                    <w:tabs>
                      <w:tab w:val="clear" w:pos="1134"/>
                    </w:tabs>
                    <w:spacing w:line="276" w:lineRule="auto"/>
                    <w:ind w:left="0"/>
                    <w:contextualSpacing/>
                    <w:jc w:val="left"/>
                    <w:rPr>
                      <w:lang w:val="ro-RO"/>
                    </w:rPr>
                  </w:pPr>
                  <w:r w:rsidRPr="00C71145">
                    <w:rPr>
                      <w:b/>
                      <w:lang w:val="ro-RO"/>
                    </w:rPr>
                    <w:t>10. RĂSPUNDEREA PĂRŢILOR</w:t>
                  </w:r>
                </w:p>
                <w:p w:rsidR="00912843" w:rsidRPr="00C71145" w:rsidRDefault="00912843" w:rsidP="00912843">
                  <w:pPr>
                    <w:pStyle w:val="aff2"/>
                    <w:tabs>
                      <w:tab w:val="left" w:pos="567"/>
                    </w:tabs>
                    <w:spacing w:line="276" w:lineRule="auto"/>
                    <w:ind w:firstLine="0"/>
                    <w:rPr>
                      <w:lang w:val="ro-RO"/>
                    </w:rPr>
                  </w:pPr>
                  <w:r w:rsidRPr="00C71145">
                    <w:rPr>
                      <w:lang w:val="ro-RO"/>
                    </w:rPr>
                    <w:t>10.1. Părţile  poartă răspundere pentru neexecutarea sau executarea necorespunzătoare a obligaţiilor  prevăzute de prezentul contract în conformitate cu legislaţia  Republicii Moldova.</w:t>
                  </w:r>
                </w:p>
                <w:p w:rsidR="00912843" w:rsidRPr="00C71145" w:rsidRDefault="00912843" w:rsidP="00912843">
                  <w:pPr>
                    <w:pStyle w:val="aff2"/>
                    <w:tabs>
                      <w:tab w:val="left" w:pos="567"/>
                    </w:tabs>
                    <w:spacing w:line="276" w:lineRule="auto"/>
                    <w:ind w:firstLine="0"/>
                    <w:rPr>
                      <w:color w:val="FF0000"/>
                      <w:lang w:val="ro-RO"/>
                    </w:rPr>
                  </w:pPr>
                  <w:r w:rsidRPr="00C71145">
                    <w:rPr>
                      <w:lang w:val="ro-RO"/>
                    </w:rPr>
                    <w:t xml:space="preserve">10.2. Dacă în legătură cu executarea lucrărilor </w:t>
                  </w:r>
                  <w:r w:rsidRPr="00CF1858">
                    <w:rPr>
                      <w:lang w:val="ro-RO"/>
                    </w:rPr>
                    <w:t>rutiere</w:t>
                  </w:r>
                  <w:r>
                    <w:rPr>
                      <w:lang w:val="ro-RO"/>
                    </w:rPr>
                    <w:t xml:space="preserve"> </w:t>
                  </w:r>
                  <w:r w:rsidRPr="00C71145">
                    <w:rPr>
                      <w:lang w:val="ro-RO"/>
                    </w:rPr>
                    <w:t>se produce o daună unui terț, pârțile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rsidR="00912843" w:rsidRPr="00C71145" w:rsidRDefault="00912843" w:rsidP="00912843">
                  <w:pPr>
                    <w:pStyle w:val="aff2"/>
                    <w:tabs>
                      <w:tab w:val="left" w:pos="567"/>
                    </w:tabs>
                    <w:spacing w:line="276" w:lineRule="auto"/>
                    <w:ind w:firstLine="0"/>
                    <w:rPr>
                      <w:lang w:val="ro-RO"/>
                    </w:rPr>
                  </w:pPr>
                  <w:r w:rsidRPr="00C71145">
                    <w:rPr>
                      <w:lang w:val="ro-RO"/>
                    </w:rPr>
                    <w:t>10.3. Membrii asocierii își păstrează individualitatea ca subiecți de drept, însă sunt obligați să răspundă solidar față de autoritatea contractantă pentru modul de îndeplinire a obligațiilor contractuale.</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rsidR="00912843" w:rsidRPr="00C71145" w:rsidRDefault="00912843" w:rsidP="00912843">
                  <w:pPr>
                    <w:pStyle w:val="aff2"/>
                    <w:tabs>
                      <w:tab w:val="left" w:pos="567"/>
                    </w:tabs>
                    <w:spacing w:line="276" w:lineRule="auto"/>
                    <w:ind w:firstLine="0"/>
                    <w:rPr>
                      <w:lang w:val="ro-RO"/>
                    </w:rPr>
                  </w:pPr>
                  <w:r w:rsidRPr="00C71145">
                    <w:rPr>
                      <w:lang w:val="ro-RO"/>
                    </w:rPr>
                    <w:t>10.9. Dacă întârzierea în execuţia lucrărilor este din culpa uneia dintre părţile contractante, partea culpabilă va plăti celeilalte părţi penalizări şi/sau despăgubiri</w:t>
                  </w:r>
                  <w:r w:rsidRPr="00C71145">
                    <w:rPr>
                      <w:color w:val="FF0000"/>
                      <w:lang w:val="ro-RO"/>
                    </w:rPr>
                    <w:t xml:space="preserve"> </w:t>
                  </w:r>
                  <w:r w:rsidRPr="00C71145">
                    <w:rPr>
                      <w:lang w:val="ro-RO"/>
                    </w:rPr>
                    <w:t xml:space="preserve">în cuantum de 0,1% din valoarea lucrărilor rămase de executat/neonorate pentru fiecare zi de întârziere. Penalizarea devine operantă în momentul în care partea înculpă a intrat în întârziere. </w:t>
                  </w:r>
                </w:p>
                <w:p w:rsidR="00912843" w:rsidRPr="00C71145" w:rsidRDefault="00912843" w:rsidP="00912843">
                  <w:pPr>
                    <w:pStyle w:val="aff2"/>
                    <w:tabs>
                      <w:tab w:val="left" w:pos="567"/>
                      <w:tab w:val="left" w:pos="1890"/>
                    </w:tabs>
                    <w:spacing w:line="276" w:lineRule="auto"/>
                    <w:ind w:firstLine="0"/>
                    <w:rPr>
                      <w:lang w:val="ro-RO"/>
                    </w:rPr>
                  </w:pPr>
                  <w:r w:rsidRPr="00C71145">
                    <w:rPr>
                      <w:lang w:val="ro-RO"/>
                    </w:rPr>
                    <w:t xml:space="preserve">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w:t>
                  </w:r>
                  <w:r w:rsidRPr="00C71145">
                    <w:rPr>
                      <w:lang w:val="ro-RO"/>
                    </w:rPr>
                    <w:lastRenderedPageBreak/>
                    <w:t>rezultînd din vina Beneficiarului, a agenţilor sau a angajaţilor acestora.</w:t>
                  </w:r>
                </w:p>
                <w:p w:rsidR="00912843" w:rsidRPr="00C71145" w:rsidRDefault="00912843" w:rsidP="00912843">
                  <w:pPr>
                    <w:pStyle w:val="aff2"/>
                    <w:tabs>
                      <w:tab w:val="left" w:pos="567"/>
                      <w:tab w:val="left" w:pos="1890"/>
                    </w:tabs>
                    <w:spacing w:line="276" w:lineRule="auto"/>
                    <w:ind w:firstLine="0"/>
                    <w:rPr>
                      <w:lang w:val="ro-RO"/>
                    </w:rPr>
                  </w:pPr>
                  <w:r w:rsidRPr="00C71145">
                    <w:rPr>
                      <w:lang w:val="ro-RO"/>
                    </w:rPr>
                    <w:t>10.11. Antreprenorul şi subantreprenorii răspund solidar pentru neexecutarea obligațiilor contractuale.</w:t>
                  </w:r>
                </w:p>
                <w:p w:rsidR="00912843" w:rsidRPr="00C71145" w:rsidRDefault="00912843" w:rsidP="00912843">
                  <w:pPr>
                    <w:pStyle w:val="aff2"/>
                    <w:tabs>
                      <w:tab w:val="left" w:pos="567"/>
                      <w:tab w:val="left" w:pos="1890"/>
                    </w:tabs>
                    <w:spacing w:line="276" w:lineRule="auto"/>
                    <w:ind w:firstLine="0"/>
                    <w:rPr>
                      <w:lang w:val="ro-RO"/>
                    </w:rPr>
                  </w:pPr>
                </w:p>
                <w:p w:rsidR="00912843" w:rsidRPr="00C71145" w:rsidRDefault="00912843" w:rsidP="00912843">
                  <w:pPr>
                    <w:pStyle w:val="a"/>
                    <w:numPr>
                      <w:ilvl w:val="0"/>
                      <w:numId w:val="0"/>
                    </w:numPr>
                    <w:tabs>
                      <w:tab w:val="clear" w:pos="1134"/>
                      <w:tab w:val="left" w:pos="3465"/>
                    </w:tabs>
                    <w:spacing w:line="276" w:lineRule="auto"/>
                    <w:contextualSpacing/>
                    <w:rPr>
                      <w:lang w:val="ro-RO"/>
                    </w:rPr>
                  </w:pPr>
                  <w:r w:rsidRPr="00C71145">
                    <w:rPr>
                      <w:b/>
                      <w:lang w:val="ro-RO"/>
                    </w:rPr>
                    <w:t>11. SOLUŢIONAREA LITIGIILOR</w:t>
                  </w:r>
                </w:p>
                <w:p w:rsidR="00912843" w:rsidRPr="00C71145" w:rsidRDefault="00912843" w:rsidP="00912843">
                  <w:pPr>
                    <w:pStyle w:val="a"/>
                    <w:numPr>
                      <w:ilvl w:val="0"/>
                      <w:numId w:val="0"/>
                    </w:numPr>
                    <w:tabs>
                      <w:tab w:val="clear" w:pos="1134"/>
                      <w:tab w:val="left" w:pos="567"/>
                    </w:tabs>
                    <w:spacing w:line="276" w:lineRule="auto"/>
                    <w:contextualSpacing/>
                    <w:rPr>
                      <w:lang w:val="ro-RO"/>
                    </w:rPr>
                  </w:pPr>
                  <w:r w:rsidRPr="00C71145">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912843" w:rsidRPr="00C71145" w:rsidRDefault="00912843" w:rsidP="00912843">
                  <w:pPr>
                    <w:tabs>
                      <w:tab w:val="left" w:pos="567"/>
                    </w:tabs>
                    <w:jc w:val="both"/>
                  </w:pPr>
                </w:p>
                <w:p w:rsidR="00912843" w:rsidRPr="00C71145" w:rsidRDefault="00912843" w:rsidP="00912843">
                  <w:pPr>
                    <w:pStyle w:val="a"/>
                    <w:numPr>
                      <w:ilvl w:val="0"/>
                      <w:numId w:val="0"/>
                    </w:numPr>
                    <w:tabs>
                      <w:tab w:val="clear" w:pos="1134"/>
                      <w:tab w:val="left" w:pos="3825"/>
                    </w:tabs>
                    <w:spacing w:line="276" w:lineRule="auto"/>
                    <w:contextualSpacing/>
                    <w:rPr>
                      <w:lang w:val="ro-RO"/>
                    </w:rPr>
                  </w:pPr>
                  <w:r w:rsidRPr="00C71145">
                    <w:rPr>
                      <w:b/>
                      <w:lang w:val="ro-RO"/>
                    </w:rPr>
                    <w:t>12. REZOLUȚIUNEA CONTRACTULUI</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12.1. Antreprenorul poate cere rezoluțiunea contractului, dacă: </w:t>
                  </w:r>
                </w:p>
                <w:p w:rsidR="00912843" w:rsidRPr="00C71145" w:rsidRDefault="00912843" w:rsidP="00912843">
                  <w:pPr>
                    <w:tabs>
                      <w:tab w:val="left" w:pos="1276"/>
                    </w:tabs>
                    <w:spacing w:line="276" w:lineRule="auto"/>
                    <w:jc w:val="both"/>
                  </w:pPr>
                  <w:r w:rsidRPr="00C71145">
                    <w:t xml:space="preserve">a) Beneficiarul nu-şi îndeplineşte o obligaţie care este în sarcina sa şi prin aceasta pune Antreprenorul în situaţia de a nu putea executa lucrarea; </w:t>
                  </w:r>
                </w:p>
                <w:p w:rsidR="00912843" w:rsidRPr="00C71145" w:rsidRDefault="00912843" w:rsidP="00912843">
                  <w:pPr>
                    <w:tabs>
                      <w:tab w:val="left" w:pos="1276"/>
                    </w:tabs>
                    <w:spacing w:line="276" w:lineRule="auto"/>
                    <w:jc w:val="both"/>
                  </w:pPr>
                  <w:r w:rsidRPr="00C71145">
                    <w:t xml:space="preserve">b) Beneficiarul nu onorează o plată scadentă mai mult de 3 luni; </w:t>
                  </w:r>
                </w:p>
                <w:p w:rsidR="00912843" w:rsidRPr="00C71145" w:rsidRDefault="00912843" w:rsidP="00912843">
                  <w:pPr>
                    <w:tabs>
                      <w:tab w:val="left" w:pos="1276"/>
                    </w:tabs>
                    <w:spacing w:line="276" w:lineRule="auto"/>
                    <w:jc w:val="both"/>
                  </w:pPr>
                  <w:r w:rsidRPr="00C71145">
                    <w:t xml:space="preserve">c) Beneficiarul notifică antreprenorul că din motive neprevăzute şi datorită unor conjuncturi economice este în imposibilitate de a continua îndeplinirea obligaţiunilor contractuale. </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12.2. Beneficiarul poate cere rezoluțiunea contractului, dacă: </w:t>
                  </w:r>
                </w:p>
                <w:p w:rsidR="00912843" w:rsidRPr="00C71145" w:rsidRDefault="00912843" w:rsidP="00912843">
                  <w:pPr>
                    <w:pStyle w:val="a"/>
                    <w:numPr>
                      <w:ilvl w:val="0"/>
                      <w:numId w:val="0"/>
                    </w:numPr>
                    <w:tabs>
                      <w:tab w:val="clear" w:pos="1134"/>
                      <w:tab w:val="left" w:pos="1276"/>
                    </w:tabs>
                    <w:spacing w:line="276" w:lineRule="auto"/>
                    <w:contextualSpacing/>
                    <w:rPr>
                      <w:lang w:val="ro-RO"/>
                    </w:rPr>
                  </w:pPr>
                  <w:r w:rsidRPr="00C71145">
                    <w:rPr>
                      <w:lang w:val="ro-RO"/>
                    </w:rPr>
                    <w:t>a) Antreprenorul se află în incapacitate de plată, lichidare sau bunurile acestuia sunt sub sechestru;</w:t>
                  </w:r>
                </w:p>
                <w:p w:rsidR="00912843" w:rsidRPr="00C71145" w:rsidRDefault="00912843" w:rsidP="00912843">
                  <w:pPr>
                    <w:pStyle w:val="a"/>
                    <w:numPr>
                      <w:ilvl w:val="0"/>
                      <w:numId w:val="0"/>
                    </w:numPr>
                    <w:tabs>
                      <w:tab w:val="clear" w:pos="1134"/>
                      <w:tab w:val="left" w:pos="1276"/>
                    </w:tabs>
                    <w:spacing w:line="276" w:lineRule="auto"/>
                    <w:contextualSpacing/>
                    <w:rPr>
                      <w:lang w:val="ro-RO"/>
                    </w:rPr>
                  </w:pPr>
                  <w:r w:rsidRPr="00C71145">
                    <w:rPr>
                      <w:lang w:val="ro-RO"/>
                    </w:rPr>
                    <w:t xml:space="preserve">b) Antreprenorul nu începe lucrările fără să aibă un motiv justificat sau nu reia lucrările suspendate în termen rezonabil de la primirea dispoziţiei scrise de reîncepere a lucrărilor; </w:t>
                  </w:r>
                </w:p>
                <w:p w:rsidR="00912843" w:rsidRPr="00C71145" w:rsidRDefault="00912843" w:rsidP="00912843">
                  <w:pPr>
                    <w:pStyle w:val="a"/>
                    <w:numPr>
                      <w:ilvl w:val="0"/>
                      <w:numId w:val="0"/>
                    </w:numPr>
                    <w:tabs>
                      <w:tab w:val="clear" w:pos="1134"/>
                      <w:tab w:val="left" w:pos="1276"/>
                    </w:tabs>
                    <w:spacing w:line="276" w:lineRule="auto"/>
                    <w:contextualSpacing/>
                    <w:rPr>
                      <w:lang w:val="ro-RO"/>
                    </w:rPr>
                  </w:pPr>
                  <w:r w:rsidRPr="00C71145">
                    <w:rPr>
                      <w:lang w:val="ro-RO"/>
                    </w:rPr>
                    <w:t>c) Antreprenorul nu a îndepărtat materialele necorespunzătoare de pe şantier sau nu a refăcut o lucrare în termenul stabilit de către beneficiar;</w:t>
                  </w:r>
                </w:p>
                <w:p w:rsidR="00912843" w:rsidRPr="00C71145" w:rsidRDefault="00912843" w:rsidP="00912843">
                  <w:pPr>
                    <w:pStyle w:val="a"/>
                    <w:numPr>
                      <w:ilvl w:val="0"/>
                      <w:numId w:val="0"/>
                    </w:numPr>
                    <w:tabs>
                      <w:tab w:val="clear" w:pos="1134"/>
                      <w:tab w:val="left" w:pos="1276"/>
                    </w:tabs>
                    <w:spacing w:line="276" w:lineRule="auto"/>
                    <w:contextualSpacing/>
                    <w:rPr>
                      <w:lang w:val="ro-RO"/>
                    </w:rPr>
                  </w:pPr>
                  <w:r w:rsidRPr="00C71145">
                    <w:rPr>
                      <w:lang w:val="ro-RO"/>
                    </w:rPr>
                    <w:t>d) Beneficiarul notifică antreprenorul că din motive neprevăzute şi datorită unor conjuncturi economice este în imposibilitate de a continua îndeplinirea obligaţiunilor contractuale;</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12.3. Contractul se consideră rezolvit, dacă partea contractantă va comunica în scris celeilalte părţi contractante în termen de 15 zile motivele indicate la punctele 12.1 şi 12.2 din prezentul contract.  </w:t>
                  </w:r>
                </w:p>
                <w:p w:rsidR="00912843" w:rsidRPr="00C71145" w:rsidRDefault="00912843" w:rsidP="00912843">
                  <w:pPr>
                    <w:pStyle w:val="aff2"/>
                    <w:tabs>
                      <w:tab w:val="left" w:pos="567"/>
                    </w:tabs>
                    <w:spacing w:line="276" w:lineRule="auto"/>
                    <w:ind w:firstLine="0"/>
                    <w:rPr>
                      <w:lang w:val="ro-RO"/>
                    </w:rPr>
                  </w:pPr>
                  <w:r w:rsidRPr="00C71145">
                    <w:rPr>
                      <w:lang w:val="ro-RO"/>
                    </w:rPr>
                    <w:t>12.4. Beneficiarul, în caz de rezoluțiune a contractului, va convoca comisia de recepţie care va efectua recepţia cantitativă şi calitativă a lucrărilor executate, în maximum 15 zile de la data rezoluțiunii contractului.</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12.6. După rezoluțiunea contractului, Beneficiarul poate continua execuţia lucrărilor cu respectarea prevederilor legale. </w:t>
                  </w:r>
                </w:p>
                <w:p w:rsidR="00912843" w:rsidRPr="00C71145" w:rsidRDefault="00912843" w:rsidP="00912843">
                  <w:pPr>
                    <w:pStyle w:val="aff2"/>
                    <w:tabs>
                      <w:tab w:val="left" w:pos="567"/>
                      <w:tab w:val="left" w:pos="2070"/>
                    </w:tabs>
                    <w:spacing w:line="276" w:lineRule="auto"/>
                    <w:ind w:firstLine="0"/>
                    <w:rPr>
                      <w:lang w:val="ro-RO"/>
                    </w:rPr>
                  </w:pPr>
                  <w:r w:rsidRPr="00C71145">
                    <w:rPr>
                      <w:lang w:val="ro-RO"/>
                    </w:rPr>
                    <w:t>12.7. Cazuri specifice de încetare a contractului de achiziţii publice:</w:t>
                  </w:r>
                </w:p>
                <w:p w:rsidR="00912843" w:rsidRPr="00C71145" w:rsidRDefault="00912843" w:rsidP="00912843">
                  <w:pPr>
                    <w:pStyle w:val="aff2"/>
                    <w:tabs>
                      <w:tab w:val="left" w:pos="567"/>
                      <w:tab w:val="left" w:pos="2070"/>
                    </w:tabs>
                    <w:spacing w:line="276" w:lineRule="auto"/>
                    <w:ind w:firstLine="0"/>
                    <w:rPr>
                      <w:lang w:val="ro-RO"/>
                    </w:rPr>
                  </w:pPr>
                  <w:r w:rsidRPr="00C71145">
                    <w:rPr>
                      <w:lang w:val="ro-RO"/>
                    </w:rPr>
                    <w:t>Beneficiarul are dreptul de a rezolvi unilateral un contract de achiziţii publice în perioada de valabilitate a acestuia în una dintre următoarele situaţii:</w:t>
                  </w:r>
                </w:p>
                <w:p w:rsidR="00912843" w:rsidRPr="00C71145" w:rsidRDefault="00912843" w:rsidP="00912843">
                  <w:pPr>
                    <w:pStyle w:val="aff2"/>
                    <w:tabs>
                      <w:tab w:val="left" w:pos="567"/>
                      <w:tab w:val="left" w:pos="2070"/>
                    </w:tabs>
                    <w:spacing w:line="276" w:lineRule="auto"/>
                    <w:ind w:firstLine="0"/>
                    <w:rPr>
                      <w:lang w:val="ro-RO"/>
                    </w:rPr>
                  </w:pPr>
                  <w:r w:rsidRPr="00C71145">
                    <w:rPr>
                      <w:lang w:val="ro-RO"/>
                    </w:rPr>
                    <w:t>a) contractantul se afla, la momentul atribuirii lui, în una dintre situaţiile care ar fi determinat excluderea sa din procedura de atribuire potrivit art. 19 al Legii nr. 131/2015 privind achizițiile publice;</w:t>
                  </w:r>
                </w:p>
                <w:p w:rsidR="00912843" w:rsidRPr="00C71145" w:rsidRDefault="00912843" w:rsidP="00912843">
                  <w:pPr>
                    <w:pStyle w:val="aff2"/>
                    <w:tabs>
                      <w:tab w:val="left" w:pos="567"/>
                      <w:tab w:val="left" w:pos="2070"/>
                    </w:tabs>
                    <w:spacing w:line="276" w:lineRule="auto"/>
                    <w:ind w:firstLine="0"/>
                    <w:rPr>
                      <w:lang w:val="ro-RO"/>
                    </w:rPr>
                  </w:pPr>
                  <w:r w:rsidRPr="00C71145">
                    <w:rPr>
                      <w:lang w:val="ro-RO"/>
                    </w:rPr>
                    <w:t>b) contractul a făcut obiectul unei modificări substanțiale care necesita o nouă procedură de achiziție publică în conformitate cu art. 76 al Legii nr. 131/2015 privind achizițiile publice;</w:t>
                  </w:r>
                </w:p>
                <w:p w:rsidR="00912843" w:rsidRPr="00C71145" w:rsidRDefault="00912843" w:rsidP="00912843">
                  <w:pPr>
                    <w:pStyle w:val="aff2"/>
                    <w:tabs>
                      <w:tab w:val="left" w:pos="567"/>
                      <w:tab w:val="left" w:pos="2070"/>
                    </w:tabs>
                    <w:spacing w:line="276" w:lineRule="auto"/>
                    <w:ind w:firstLine="0"/>
                    <w:rPr>
                      <w:lang w:val="ro-RO"/>
                    </w:rPr>
                  </w:pPr>
                  <w:r w:rsidRPr="00C71145">
                    <w:rPr>
                      <w:lang w:val="ro-RO"/>
                    </w:rPr>
                    <w:t xml:space="preserve">c) contractul nu ar fi trebuit să fie atribuit contractantului respectiv, având în vedere o încălcare gravă a obligaţiilor ce rezultă din Legea nr. 131/2015 privind achizițiile publice și/sau tratatele </w:t>
                  </w:r>
                  <w:r w:rsidRPr="00C71145">
                    <w:rPr>
                      <w:lang w:val="ro-RO"/>
                    </w:rPr>
                    <w:lastRenderedPageBreak/>
                    <w:t>internaţionale la care Republica Moldova este parte, care a fost constatată printr-o decizie a unei instanțe judecătorești naționale sau, după caz, internaționale.</w:t>
                  </w:r>
                </w:p>
                <w:p w:rsidR="00912843" w:rsidRPr="00C71145" w:rsidRDefault="00912843" w:rsidP="00912843">
                  <w:pPr>
                    <w:pStyle w:val="aff2"/>
                    <w:tabs>
                      <w:tab w:val="left" w:pos="567"/>
                      <w:tab w:val="left" w:pos="2070"/>
                    </w:tabs>
                    <w:spacing w:line="276" w:lineRule="auto"/>
                    <w:ind w:firstLine="0"/>
                    <w:rPr>
                      <w:lang w:val="ro-RO"/>
                    </w:rPr>
                  </w:pPr>
                </w:p>
                <w:p w:rsidR="00912843" w:rsidRPr="00C71145" w:rsidRDefault="00912843" w:rsidP="00912843">
                  <w:pPr>
                    <w:pStyle w:val="a"/>
                    <w:numPr>
                      <w:ilvl w:val="0"/>
                      <w:numId w:val="0"/>
                    </w:numPr>
                    <w:tabs>
                      <w:tab w:val="clear" w:pos="1134"/>
                      <w:tab w:val="left" w:pos="3705"/>
                    </w:tabs>
                    <w:spacing w:line="276" w:lineRule="auto"/>
                    <w:contextualSpacing/>
                    <w:rPr>
                      <w:lang w:val="ro-RO"/>
                    </w:rPr>
                  </w:pPr>
                  <w:r w:rsidRPr="00C71145">
                    <w:rPr>
                      <w:b/>
                      <w:lang w:val="ro-RO"/>
                    </w:rPr>
                    <w:t>13. DISPOZIŢII FINALE</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13.1. Următoarele documente vor fi citite şi vor fi interpretate ca fiind parte integrantă a prezentului contract: </w:t>
                  </w:r>
                </w:p>
                <w:p w:rsidR="00912843" w:rsidRPr="00C71145" w:rsidRDefault="00912843" w:rsidP="00912843">
                  <w:pPr>
                    <w:tabs>
                      <w:tab w:val="left" w:pos="1276"/>
                    </w:tabs>
                    <w:spacing w:line="276" w:lineRule="auto"/>
                    <w:jc w:val="both"/>
                  </w:pPr>
                  <w:r w:rsidRPr="00C71145">
                    <w:t>a) Caietul de sarcini;</w:t>
                  </w:r>
                </w:p>
                <w:p w:rsidR="00912843" w:rsidRPr="00C71145" w:rsidRDefault="00912843" w:rsidP="00912843">
                  <w:pPr>
                    <w:tabs>
                      <w:tab w:val="left" w:pos="1276"/>
                    </w:tabs>
                    <w:spacing w:line="276" w:lineRule="auto"/>
                    <w:jc w:val="both"/>
                  </w:pPr>
                  <w:r w:rsidRPr="00C71145">
                    <w:t>b) Propunerea tehnică;</w:t>
                  </w:r>
                </w:p>
                <w:p w:rsidR="00912843" w:rsidRPr="00C71145" w:rsidRDefault="00912843" w:rsidP="00912843">
                  <w:pPr>
                    <w:tabs>
                      <w:tab w:val="left" w:pos="1276"/>
                    </w:tabs>
                    <w:spacing w:line="276" w:lineRule="auto"/>
                    <w:jc w:val="both"/>
                  </w:pPr>
                  <w:r w:rsidRPr="00C71145">
                    <w:t>c) Propunerea financiară;</w:t>
                  </w:r>
                </w:p>
                <w:p w:rsidR="00912843" w:rsidRPr="00C71145" w:rsidRDefault="00912843" w:rsidP="00912843">
                  <w:pPr>
                    <w:tabs>
                      <w:tab w:val="left" w:pos="1276"/>
                    </w:tabs>
                    <w:spacing w:line="276" w:lineRule="auto"/>
                    <w:jc w:val="both"/>
                  </w:pPr>
                  <w:r w:rsidRPr="00C71145">
                    <w:t xml:space="preserve">d) Graficul de executare a lucrărilor ; </w:t>
                  </w:r>
                </w:p>
                <w:p w:rsidR="00912843" w:rsidRPr="00C71145" w:rsidRDefault="00912843" w:rsidP="00912843">
                  <w:pPr>
                    <w:tabs>
                      <w:tab w:val="left" w:pos="1276"/>
                    </w:tabs>
                    <w:spacing w:line="276" w:lineRule="auto"/>
                    <w:jc w:val="both"/>
                  </w:pPr>
                  <w:r w:rsidRPr="00C71145">
                    <w:t>e) Garanția de bună execuție.</w:t>
                  </w:r>
                </w:p>
                <w:p w:rsidR="00912843" w:rsidRPr="00C71145" w:rsidRDefault="00912843" w:rsidP="00912843">
                  <w:pPr>
                    <w:pStyle w:val="aff2"/>
                    <w:tabs>
                      <w:tab w:val="left" w:pos="567"/>
                    </w:tabs>
                    <w:spacing w:line="276" w:lineRule="auto"/>
                    <w:ind w:firstLine="0"/>
                    <w:rPr>
                      <w:lang w:val="ro-RO"/>
                    </w:rPr>
                  </w:pPr>
                  <w:r w:rsidRPr="00C71145">
                    <w:rPr>
                      <w:lang w:val="ro-RO"/>
                    </w:rPr>
                    <w:t>13.2. Documentele contractului vor fi întocmite în limba română.</w:t>
                  </w:r>
                </w:p>
                <w:p w:rsidR="00912843" w:rsidRPr="00C71145" w:rsidRDefault="00912843" w:rsidP="00912843">
                  <w:pPr>
                    <w:pStyle w:val="aff2"/>
                    <w:tabs>
                      <w:tab w:val="left" w:pos="567"/>
                    </w:tabs>
                    <w:spacing w:line="276" w:lineRule="auto"/>
                    <w:ind w:firstLine="0"/>
                    <w:rPr>
                      <w:lang w:val="ro-RO"/>
                    </w:rPr>
                  </w:pPr>
                  <w:r w:rsidRPr="00C71145">
                    <w:rPr>
                      <w:lang w:val="ro-RO"/>
                    </w:rPr>
                    <w:t>13.3. Prezentul Contract reprezintă acordul de voinţă al părţilor şi se consideră semnat la data aplicării ultimei semnături de către una dintre părți.</w:t>
                  </w:r>
                </w:p>
                <w:p w:rsidR="00912843" w:rsidRDefault="00912843" w:rsidP="00912843">
                  <w:pPr>
                    <w:pStyle w:val="aff2"/>
                    <w:tabs>
                      <w:tab w:val="left" w:pos="567"/>
                      <w:tab w:val="left" w:pos="4005"/>
                    </w:tabs>
                    <w:spacing w:line="276" w:lineRule="auto"/>
                    <w:ind w:firstLine="0"/>
                    <w:contextualSpacing/>
                    <w:rPr>
                      <w:b/>
                      <w:bCs/>
                      <w:strike/>
                      <w:lang w:val="ro-RO"/>
                    </w:rPr>
                  </w:pPr>
                  <w:r w:rsidRPr="00C71145">
                    <w:rPr>
                      <w:lang w:val="ro-RO"/>
                    </w:rPr>
                    <w:t>13.4. Pentru confirmarea celor menţionate, părţile au semnat prezentul Contract în conformitate cu legislaţia Republicii Moldova, la data şi anul indicate,</w:t>
                  </w:r>
                  <w:r w:rsidRPr="00C71145">
                    <w:rPr>
                      <w:bCs/>
                      <w:lang w:val="ro-RO"/>
                    </w:rPr>
                    <w:t xml:space="preserve"> fiind valabil</w:t>
                  </w:r>
                  <w:r w:rsidRPr="005C7885">
                    <w:rPr>
                      <w:bCs/>
                      <w:color w:val="FF0000"/>
                      <w:lang w:val="ro-RO"/>
                    </w:rPr>
                    <w:t xml:space="preserve"> </w:t>
                  </w:r>
                  <w:r w:rsidRPr="00CF1858">
                    <w:rPr>
                      <w:bCs/>
                      <w:lang w:val="ro-RO"/>
                    </w:rPr>
                    <w:t>p</w:t>
                  </w:r>
                  <w:r>
                    <w:rPr>
                      <w:bCs/>
                      <w:lang w:val="ro-RO"/>
                    </w:rPr>
                    <w:t>â</w:t>
                  </w:r>
                  <w:r w:rsidRPr="00CF1858">
                    <w:rPr>
                      <w:bCs/>
                      <w:lang w:val="ro-RO"/>
                    </w:rPr>
                    <w:t>nă la</w:t>
                  </w:r>
                  <w:r>
                    <w:rPr>
                      <w:bCs/>
                      <w:lang w:val="ro-RO"/>
                    </w:rPr>
                    <w:t xml:space="preserve"> ________________.</w:t>
                  </w:r>
                </w:p>
                <w:p w:rsidR="00912843" w:rsidRDefault="00912843" w:rsidP="00912843">
                  <w:pPr>
                    <w:pStyle w:val="aff2"/>
                    <w:tabs>
                      <w:tab w:val="left" w:pos="567"/>
                      <w:tab w:val="left" w:pos="4005"/>
                    </w:tabs>
                    <w:spacing w:line="276" w:lineRule="auto"/>
                    <w:ind w:firstLine="0"/>
                    <w:contextualSpacing/>
                    <w:rPr>
                      <w:b/>
                      <w:strike/>
                      <w:lang w:val="ro-RO"/>
                    </w:rPr>
                  </w:pPr>
                </w:p>
                <w:p w:rsidR="00912843" w:rsidRPr="007248A7" w:rsidRDefault="00912843" w:rsidP="00912843">
                  <w:pPr>
                    <w:pStyle w:val="aff2"/>
                    <w:tabs>
                      <w:tab w:val="left" w:pos="567"/>
                      <w:tab w:val="left" w:pos="4005"/>
                    </w:tabs>
                    <w:spacing w:line="276" w:lineRule="auto"/>
                    <w:ind w:firstLine="0"/>
                    <w:contextualSpacing/>
                    <w:rPr>
                      <w:b/>
                      <w:strike/>
                      <w:lang w:val="ro-RO"/>
                    </w:rPr>
                  </w:pPr>
                </w:p>
                <w:p w:rsidR="00912843" w:rsidRPr="00C71145" w:rsidRDefault="00912843" w:rsidP="00912843">
                  <w:pPr>
                    <w:pStyle w:val="a"/>
                    <w:numPr>
                      <w:ilvl w:val="3"/>
                      <w:numId w:val="3"/>
                    </w:numPr>
                    <w:tabs>
                      <w:tab w:val="left" w:pos="2295"/>
                    </w:tabs>
                    <w:spacing w:line="276" w:lineRule="auto"/>
                    <w:rPr>
                      <w:lang w:val="ro-RO"/>
                    </w:rPr>
                  </w:pPr>
                  <w:r w:rsidRPr="00C71145">
                    <w:rPr>
                      <w:b/>
                      <w:lang w:val="ro-RO"/>
                    </w:rPr>
                    <w:t xml:space="preserve">PARTEA CE ȚINE DE CONDIȚIILE </w:t>
                  </w:r>
                </w:p>
                <w:p w:rsidR="00912843" w:rsidRPr="00C71145" w:rsidRDefault="00912843" w:rsidP="00912843">
                  <w:pPr>
                    <w:pStyle w:val="a"/>
                    <w:numPr>
                      <w:ilvl w:val="0"/>
                      <w:numId w:val="0"/>
                    </w:numPr>
                    <w:tabs>
                      <w:tab w:val="left" w:pos="2295"/>
                    </w:tabs>
                    <w:spacing w:line="276" w:lineRule="auto"/>
                    <w:ind w:left="3240"/>
                    <w:rPr>
                      <w:b/>
                      <w:lang w:val="ro-RO"/>
                    </w:rPr>
                  </w:pPr>
                  <w:r w:rsidRPr="00C71145">
                    <w:rPr>
                      <w:b/>
                      <w:lang w:val="ro-RO"/>
                    </w:rPr>
                    <w:t>SPECIALE A CONTRACTULUI</w:t>
                  </w:r>
                </w:p>
                <w:p w:rsidR="00912843" w:rsidRPr="00C71145" w:rsidRDefault="00912843" w:rsidP="00912843">
                  <w:pPr>
                    <w:tabs>
                      <w:tab w:val="left" w:pos="3645"/>
                    </w:tabs>
                    <w:spacing w:line="276" w:lineRule="auto"/>
                    <w:contextualSpacing/>
                    <w:jc w:val="center"/>
                    <w:rPr>
                      <w:b/>
                    </w:rPr>
                  </w:pPr>
                </w:p>
                <w:p w:rsidR="00912843" w:rsidRPr="00C71145" w:rsidRDefault="00912843" w:rsidP="00912843">
                  <w:pPr>
                    <w:tabs>
                      <w:tab w:val="left" w:pos="3645"/>
                    </w:tabs>
                    <w:spacing w:line="276" w:lineRule="auto"/>
                    <w:contextualSpacing/>
                  </w:pPr>
                  <w:r w:rsidRPr="00C71145">
                    <w:rPr>
                      <w:b/>
                    </w:rPr>
                    <w:t>3. VALOAREA LUCRĂRILOR ŞI MODALITĂŢILE DE PLATĂ</w:t>
                  </w:r>
                </w:p>
                <w:p w:rsidR="00912843" w:rsidRPr="00C71145" w:rsidRDefault="00912843" w:rsidP="00912843">
                  <w:pPr>
                    <w:spacing w:line="276" w:lineRule="auto"/>
                    <w:ind w:left="31" w:hanging="31"/>
                    <w:jc w:val="both"/>
                    <w:rPr>
                      <w:bCs/>
                    </w:rPr>
                  </w:pPr>
                  <w:r w:rsidRPr="00C71145">
                    <w:rPr>
                      <w:bCs/>
                    </w:rPr>
                    <w:t xml:space="preserve">3.2.1. Achitările vor fi efectuate prin transfer bancar în limitele alocărilor bugetare anuale, eşalonat în termen de </w:t>
                  </w:r>
                  <w:r w:rsidRPr="00CF1858">
                    <w:rPr>
                      <w:bCs/>
                    </w:rPr>
                    <w:t>30 de zile bancare,</w:t>
                  </w:r>
                  <w:r w:rsidRPr="00C71145">
                    <w:rPr>
                      <w:bCs/>
                    </w:rPr>
                    <w:t xml:space="preserve"> după primirea facturilor fiscale și proceselor - verbale de recepţie a lucrărilor executate, semnate şi acceptate de către Beneficiar.  </w:t>
                  </w:r>
                </w:p>
                <w:p w:rsidR="00912843" w:rsidRDefault="00912843" w:rsidP="00912843">
                  <w:pPr>
                    <w:tabs>
                      <w:tab w:val="left" w:pos="2625"/>
                    </w:tabs>
                    <w:spacing w:after="200" w:line="276" w:lineRule="auto"/>
                    <w:contextualSpacing/>
                    <w:jc w:val="both"/>
                    <w:rPr>
                      <w:b/>
                    </w:rPr>
                  </w:pPr>
                </w:p>
                <w:p w:rsidR="00912843" w:rsidRPr="00C71145" w:rsidRDefault="00912843" w:rsidP="00912843">
                  <w:pPr>
                    <w:tabs>
                      <w:tab w:val="left" w:pos="2625"/>
                    </w:tabs>
                    <w:spacing w:line="276" w:lineRule="auto"/>
                    <w:contextualSpacing/>
                    <w:jc w:val="both"/>
                    <w:rPr>
                      <w:b/>
                    </w:rPr>
                  </w:pPr>
                  <w:r w:rsidRPr="00C71145">
                    <w:rPr>
                      <w:b/>
                    </w:rPr>
                    <w:t>4. DREPTURILE ŞI OBLIGAŢIUNILE ANTREPRENORULUI ŞI ALE BENEFICIARULUI</w:t>
                  </w:r>
                </w:p>
                <w:p w:rsidR="00912843" w:rsidRPr="00C71145" w:rsidRDefault="00912843" w:rsidP="00912843">
                  <w:pPr>
                    <w:tabs>
                      <w:tab w:val="left" w:pos="567"/>
                      <w:tab w:val="left" w:pos="4005"/>
                    </w:tabs>
                    <w:spacing w:line="276" w:lineRule="auto"/>
                    <w:jc w:val="both"/>
                    <w:rPr>
                      <w:bCs/>
                      <w:strike/>
                      <w:highlight w:val="yellow"/>
                    </w:rPr>
                  </w:pPr>
                  <w:r w:rsidRPr="00C71145">
                    <w:rPr>
                      <w:bCs/>
                    </w:rPr>
                    <w:t>4.10.1. Antreprenorul general, prin atribuirea oferitei în favoarea sa, se angajează să depună garanția de bună execuție a contractului, în cuantum de 5 % din valoarea contractului atribuit prin garanție bancară / transfer pe contul autorității contractante.</w:t>
                  </w:r>
                </w:p>
                <w:p w:rsidR="00912843" w:rsidRPr="00C71145" w:rsidRDefault="00912843" w:rsidP="00912843">
                  <w:pPr>
                    <w:tabs>
                      <w:tab w:val="left" w:pos="567"/>
                    </w:tabs>
                    <w:spacing w:line="276" w:lineRule="auto"/>
                    <w:jc w:val="both"/>
                    <w:rPr>
                      <w:bCs/>
                    </w:rPr>
                  </w:pPr>
                  <w:r w:rsidRPr="00C71145">
                    <w:rPr>
                      <w:bCs/>
                    </w:rPr>
                    <w:t>4.10.2. În cazul modificării sumei contractului, garanția de bună execuție se va completa/actualiza conform proceselor verbale a lucrărilor executate în cuantumul stabilit în p.4.10.1., cu notificarea Antreprenorului general.</w:t>
                  </w:r>
                </w:p>
                <w:p w:rsidR="00912843" w:rsidRDefault="00912843" w:rsidP="00912843">
                  <w:pPr>
                    <w:pStyle w:val="aff2"/>
                    <w:tabs>
                      <w:tab w:val="left" w:pos="283"/>
                    </w:tabs>
                    <w:spacing w:line="276" w:lineRule="auto"/>
                    <w:ind w:firstLine="0"/>
                    <w:rPr>
                      <w:lang w:val="ro-RO"/>
                    </w:rPr>
                  </w:pPr>
                  <w:r>
                    <w:rPr>
                      <w:lang w:val="ro-RO"/>
                    </w:rPr>
                    <w:t>4.2</w:t>
                  </w:r>
                  <w:r w:rsidR="008D0C9C">
                    <w:rPr>
                      <w:lang w:val="ro-RO"/>
                    </w:rPr>
                    <w:t>3</w:t>
                  </w:r>
                  <w:r>
                    <w:rPr>
                      <w:lang w:val="ro-RO"/>
                    </w:rPr>
                    <w:t xml:space="preserve"> </w:t>
                  </w:r>
                  <w:r w:rsidRPr="00C71145">
                    <w:rPr>
                      <w:lang w:val="ro-RO"/>
                    </w:rPr>
                    <w:t>Antreprenorul este obligat în corespundere cu reglementările tehnice și cu standardele de stat în vigoare, să semnalizeze lucrările prin aplicarea de marcaje, instalarea de indicatoare sau de alte dispozitive speciale, pe care le va menține în p</w:t>
                  </w:r>
                  <w:r>
                    <w:rPr>
                      <w:lang w:val="ro-RO"/>
                    </w:rPr>
                    <w:t>ermanentă stare de funcționare.</w:t>
                  </w:r>
                </w:p>
                <w:p w:rsidR="00912843" w:rsidRPr="00C71145" w:rsidRDefault="00912843" w:rsidP="00912843">
                  <w:pPr>
                    <w:pStyle w:val="aff2"/>
                    <w:tabs>
                      <w:tab w:val="left" w:pos="283"/>
                    </w:tabs>
                    <w:spacing w:line="276" w:lineRule="auto"/>
                    <w:ind w:firstLine="0"/>
                    <w:rPr>
                      <w:lang w:val="ro-RO"/>
                    </w:rPr>
                  </w:pPr>
                  <w:r>
                    <w:rPr>
                      <w:lang w:val="ro-RO"/>
                    </w:rPr>
                    <w:t>4.2</w:t>
                  </w:r>
                  <w:r w:rsidR="008D0C9C">
                    <w:rPr>
                      <w:lang w:val="ro-RO"/>
                    </w:rPr>
                    <w:t>4</w:t>
                  </w:r>
                  <w:r>
                    <w:rPr>
                      <w:lang w:val="ro-RO"/>
                    </w:rPr>
                    <w:t xml:space="preserve"> </w:t>
                  </w:r>
                  <w:r w:rsidRPr="00C71145">
                    <w:rPr>
                      <w:lang w:val="ro-RO"/>
                    </w:rPr>
                    <w:t>Antreprenorul este obligat să semnalizeze corespunzător, cît mai urgent orice obstacol, aflat pe partea carosabilă sau pe acostament, care stânjenește sau pune în pericol siguranța traficului și să ia toate măsurile de înlăturare a acestui obstacol.</w:t>
                  </w:r>
                </w:p>
                <w:p w:rsidR="00912843" w:rsidRPr="00C71145" w:rsidRDefault="00912843" w:rsidP="00912843">
                  <w:pPr>
                    <w:pStyle w:val="aff2"/>
                    <w:tabs>
                      <w:tab w:val="left" w:pos="567"/>
                    </w:tabs>
                    <w:spacing w:line="276" w:lineRule="auto"/>
                    <w:ind w:left="480" w:firstLine="0"/>
                    <w:rPr>
                      <w:lang w:val="ro-RO"/>
                    </w:rPr>
                  </w:pPr>
                </w:p>
                <w:p w:rsidR="00912843" w:rsidRPr="00C71145" w:rsidRDefault="00912843" w:rsidP="00912843">
                  <w:pPr>
                    <w:tabs>
                      <w:tab w:val="left" w:pos="567"/>
                      <w:tab w:val="left" w:pos="4005"/>
                    </w:tabs>
                    <w:spacing w:line="276" w:lineRule="auto"/>
                    <w:ind w:left="360" w:hanging="360"/>
                  </w:pPr>
                  <w:r w:rsidRPr="00C71145">
                    <w:rPr>
                      <w:b/>
                    </w:rPr>
                    <w:t>6. ANTREPRENORUL ŞI SUBANTREPRENORII</w:t>
                  </w:r>
                </w:p>
                <w:p w:rsidR="00912843" w:rsidRPr="00C71145" w:rsidRDefault="00912843" w:rsidP="00912843">
                  <w:pPr>
                    <w:tabs>
                      <w:tab w:val="left" w:pos="567"/>
                      <w:tab w:val="left" w:pos="4005"/>
                    </w:tabs>
                    <w:spacing w:line="276" w:lineRule="auto"/>
                    <w:ind w:left="31"/>
                    <w:jc w:val="both"/>
                    <w:rPr>
                      <w:lang w:eastAsia="ru-RU"/>
                    </w:rPr>
                  </w:pPr>
                  <w:r w:rsidRPr="00C71145">
                    <w:rPr>
                      <w:lang w:eastAsia="ru-RU"/>
                    </w:rPr>
                    <w:t>6.3.1. Antreprenorul general este obligat să notifice autoritatea contractantă despre orice modificări ale informațiilor prevăzute la p. 6.2. pe durata contractului, precum și să prezinte informațiile privind eventualii noi subcontractanți care vor fi implicați ulterior în lucrările sau serviciile respective.</w:t>
                  </w:r>
                </w:p>
                <w:p w:rsidR="00912843" w:rsidRPr="00C71145" w:rsidRDefault="00912843" w:rsidP="00912843">
                  <w:pPr>
                    <w:tabs>
                      <w:tab w:val="left" w:pos="567"/>
                      <w:tab w:val="left" w:pos="4005"/>
                    </w:tabs>
                    <w:spacing w:line="276" w:lineRule="auto"/>
                    <w:jc w:val="both"/>
                    <w:rPr>
                      <w:lang w:eastAsia="ru-RU"/>
                    </w:rPr>
                  </w:pPr>
                  <w:r w:rsidRPr="00C71145">
                    <w:rPr>
                      <w:lang w:eastAsia="ru-RU"/>
                    </w:rPr>
                    <w:lastRenderedPageBreak/>
                    <w:t>6.3.2. Beneficiarul este în drept să verifice existența motivelor de excludere a subcontractanților în temeiul art. 19 din Legea 131/2015 privind achizițiile publice. În astfel de cazuri, Beneficiarul va solicită ca Antreprenorul general să înlocuiască subcontractantul în legătură cu care a rezultat, în urma verificării, că există motive obligatorii de excludere.</w:t>
                  </w:r>
                </w:p>
                <w:p w:rsidR="00912843" w:rsidRPr="00C71145" w:rsidRDefault="00912843" w:rsidP="00912843">
                  <w:pPr>
                    <w:pStyle w:val="a"/>
                    <w:numPr>
                      <w:ilvl w:val="0"/>
                      <w:numId w:val="0"/>
                    </w:numPr>
                    <w:tabs>
                      <w:tab w:val="left" w:pos="567"/>
                      <w:tab w:val="left" w:pos="4005"/>
                    </w:tabs>
                    <w:spacing w:line="276" w:lineRule="auto"/>
                    <w:ind w:left="862"/>
                    <w:rPr>
                      <w:lang w:val="ro-RO"/>
                    </w:rPr>
                  </w:pPr>
                </w:p>
                <w:p w:rsidR="00912843" w:rsidRPr="00C71145" w:rsidRDefault="00912843" w:rsidP="00912843">
                  <w:pPr>
                    <w:tabs>
                      <w:tab w:val="left" w:pos="4275"/>
                    </w:tabs>
                    <w:spacing w:line="276" w:lineRule="auto"/>
                    <w:ind w:left="360" w:hanging="360"/>
                    <w:contextualSpacing/>
                  </w:pPr>
                  <w:r w:rsidRPr="00C71145">
                    <w:rPr>
                      <w:b/>
                    </w:rPr>
                    <w:t>8. MATERIALELE ŞI EXECUŢIA LUCRĂRILOR PROPRIU-ZISE</w:t>
                  </w:r>
                </w:p>
                <w:p w:rsidR="00912843" w:rsidRPr="0050104E" w:rsidRDefault="00912843" w:rsidP="00912843">
                  <w:pPr>
                    <w:pStyle w:val="a"/>
                    <w:numPr>
                      <w:ilvl w:val="0"/>
                      <w:numId w:val="0"/>
                    </w:numPr>
                    <w:tabs>
                      <w:tab w:val="clear" w:pos="1134"/>
                      <w:tab w:val="left" w:pos="0"/>
                      <w:tab w:val="left" w:pos="599"/>
                      <w:tab w:val="left" w:pos="4005"/>
                    </w:tabs>
                    <w:spacing w:line="276" w:lineRule="auto"/>
                    <w:rPr>
                      <w:lang w:val="ro-RO"/>
                    </w:rPr>
                  </w:pPr>
                  <w:r w:rsidRPr="0050104E">
                    <w:rPr>
                      <w:lang w:val="ro-RO"/>
                    </w:rPr>
                    <w:t>8.10 Procesele-verbale de recepție lunară a lucrărilor vor fi însoțite de probe de laborator, executate de Antreprenor, ce atestă calitatea lucrărilor executate, stipulate în contract.</w:t>
                  </w:r>
                </w:p>
                <w:p w:rsidR="00912843" w:rsidRPr="00C71145" w:rsidRDefault="00912843" w:rsidP="00912843">
                  <w:pPr>
                    <w:pStyle w:val="a"/>
                    <w:numPr>
                      <w:ilvl w:val="0"/>
                      <w:numId w:val="0"/>
                    </w:numPr>
                    <w:tabs>
                      <w:tab w:val="clear" w:pos="1134"/>
                      <w:tab w:val="left" w:pos="31"/>
                      <w:tab w:val="left" w:pos="599"/>
                      <w:tab w:val="left" w:pos="4005"/>
                    </w:tabs>
                    <w:spacing w:line="276" w:lineRule="auto"/>
                    <w:rPr>
                      <w:lang w:val="ro-RO"/>
                    </w:rPr>
                  </w:pPr>
                  <w:r>
                    <w:rPr>
                      <w:lang w:val="ro-RO"/>
                    </w:rPr>
                    <w:t xml:space="preserve">8.11 </w:t>
                  </w:r>
                  <w:r w:rsidRPr="00C71145">
                    <w:rPr>
                      <w:lang w:val="ro-RO"/>
                    </w:rPr>
                    <w:t xml:space="preserve">Materialele și/sau elementele drumului obținute în cursul execuției lucrărilor și care nu sunt necesare utilizării conform </w:t>
                  </w:r>
                  <w:r w:rsidRPr="00CF1858">
                    <w:rPr>
                      <w:lang w:val="ro-RO"/>
                    </w:rPr>
                    <w:t xml:space="preserve">caietului de sarcini, </w:t>
                  </w:r>
                  <w:r w:rsidRPr="00C71145">
                    <w:rPr>
                      <w:lang w:val="ro-RO"/>
                    </w:rPr>
                    <w:t xml:space="preserve">urmează a fi predate, prin Act de predare – primire, Beneficiarului. </w:t>
                  </w:r>
                </w:p>
                <w:p w:rsidR="00912843" w:rsidRPr="00C71145" w:rsidRDefault="00912843" w:rsidP="00912843">
                  <w:pPr>
                    <w:tabs>
                      <w:tab w:val="left" w:pos="567"/>
                      <w:tab w:val="left" w:pos="4005"/>
                    </w:tabs>
                    <w:spacing w:line="276" w:lineRule="auto"/>
                    <w:jc w:val="both"/>
                  </w:pPr>
                </w:p>
                <w:p w:rsidR="00912843" w:rsidRPr="00C71145" w:rsidRDefault="00912843" w:rsidP="00912843">
                  <w:pPr>
                    <w:pStyle w:val="a"/>
                    <w:numPr>
                      <w:ilvl w:val="0"/>
                      <w:numId w:val="0"/>
                    </w:numPr>
                    <w:tabs>
                      <w:tab w:val="clear" w:pos="1134"/>
                      <w:tab w:val="left" w:pos="3480"/>
                    </w:tabs>
                    <w:spacing w:line="276" w:lineRule="auto"/>
                    <w:ind w:left="360" w:hanging="360"/>
                    <w:contextualSpacing/>
                    <w:jc w:val="left"/>
                    <w:rPr>
                      <w:b/>
                      <w:lang w:val="ro-RO"/>
                    </w:rPr>
                  </w:pPr>
                  <w:r>
                    <w:rPr>
                      <w:b/>
                      <w:lang w:val="ro-RO"/>
                    </w:rPr>
                    <w:t xml:space="preserve">10. </w:t>
                  </w:r>
                  <w:r w:rsidRPr="00C71145">
                    <w:rPr>
                      <w:b/>
                      <w:lang w:val="ro-RO"/>
                    </w:rPr>
                    <w:t>RĂSPUNDEREA PĂRŢILOR</w:t>
                  </w:r>
                </w:p>
                <w:p w:rsidR="00912843" w:rsidRPr="00C71145" w:rsidRDefault="00912843" w:rsidP="00912843">
                  <w:pPr>
                    <w:pStyle w:val="aff2"/>
                    <w:tabs>
                      <w:tab w:val="left" w:pos="0"/>
                    </w:tabs>
                    <w:spacing w:line="276" w:lineRule="auto"/>
                    <w:ind w:left="31" w:firstLine="0"/>
                    <w:rPr>
                      <w:lang w:val="ro-RO"/>
                    </w:rPr>
                  </w:pPr>
                  <w:r w:rsidRPr="00C71145">
                    <w:rPr>
                      <w:lang w:val="ro-RO"/>
                    </w:rPr>
                    <w:t xml:space="preserve">10.2.1. Părțile răspund solidar, conform prevederilor legale, doar în cazul în care se constată vinovăția ambelor părți, iar în caz contrar răspunde partea care se face a fi vinovată. </w:t>
                  </w:r>
                </w:p>
                <w:p w:rsidR="00912843" w:rsidRPr="00C71145" w:rsidRDefault="00912843" w:rsidP="00912843">
                  <w:pPr>
                    <w:pStyle w:val="aff2"/>
                    <w:tabs>
                      <w:tab w:val="left" w:pos="0"/>
                    </w:tabs>
                    <w:spacing w:line="276" w:lineRule="auto"/>
                    <w:ind w:left="31" w:firstLine="0"/>
                    <w:rPr>
                      <w:lang w:val="ro-RO"/>
                    </w:rPr>
                  </w:pPr>
                  <w:r w:rsidRPr="00C71145">
                    <w:rPr>
                      <w:lang w:val="ro-RO"/>
                    </w:rPr>
                    <w:t>10.6.1. În  perioada execuției lucrărilor Antreprenorul se obligă să organizeze circulația rutieră, cu excepția lucrărilor de întreținere specifice pe perioada de iarnă, în conformitate cu cerințele Normelor metodologice privind condițiile de închidere a circulației și instituire a restricțiilor de circulație în vederea executării lucrărilor în zona drumului public și/sau protejării drumului, aprobate prin ordinul comun al Ministerului Afacerilor Interne și Ministerului Trasporturilor și Gospodăriilor Drumurilor nr. 194/108 din 25 mai 2004.</w:t>
                  </w:r>
                </w:p>
                <w:p w:rsidR="00912843" w:rsidRPr="00C71145" w:rsidRDefault="00912843" w:rsidP="00912843">
                  <w:pPr>
                    <w:tabs>
                      <w:tab w:val="left" w:pos="567"/>
                      <w:tab w:val="left" w:pos="4005"/>
                    </w:tabs>
                    <w:spacing w:line="276" w:lineRule="auto"/>
                    <w:jc w:val="both"/>
                  </w:pPr>
                  <w:r w:rsidRPr="00C71145">
                    <w:t xml:space="preserve">10.6.2. Antreprenorul poartă răspundere, în corespundere cu legislația în vigoare, în cazul accidentelor rutiere cauzate de nerespectarea prevederilor contractuale și cerințelor de organizare a traficului rutier pe parcursul perioadei de execuției lucrărilor, prin regie proprie și prin subantrepriză. </w:t>
                  </w:r>
                </w:p>
                <w:p w:rsidR="00912843" w:rsidRPr="00CF1858" w:rsidRDefault="00912843" w:rsidP="00912843">
                  <w:pPr>
                    <w:spacing w:line="276" w:lineRule="auto"/>
                    <w:jc w:val="both"/>
                  </w:pPr>
                  <w:r w:rsidRPr="00CF1858">
                    <w:t xml:space="preserve">10.9.1. Pentru prestarea cu întârziere a Lucrărilor, Antreprenorul suportă plata despăgubirii în valoare de 0.1 % din suma Lucrărilor neexecutate, pentru fiecare zi de întârziere, dar nu mai mult de 10 % din suma totală a prezentului Contract. </w:t>
                  </w:r>
                </w:p>
                <w:p w:rsidR="00912843" w:rsidRPr="00CF1858" w:rsidRDefault="00912843" w:rsidP="00912843">
                  <w:pPr>
                    <w:spacing w:line="276" w:lineRule="auto"/>
                    <w:jc w:val="both"/>
                  </w:pPr>
                  <w:r w:rsidRPr="00CF1858">
                    <w:t>10.9.2. Pentru achitarea cu întârziere, Beneficiarul suportă plata despăgubirii în valoare de 0,1% din suma Lucrărilor neachitate pentru fiecare zi de întârziere, dar nu mai mult de 10% din valoarea totală a prezentului contract.</w:t>
                  </w:r>
                </w:p>
                <w:p w:rsidR="00912843" w:rsidRPr="00CF1858" w:rsidRDefault="00912843" w:rsidP="00912843">
                  <w:pPr>
                    <w:tabs>
                      <w:tab w:val="left" w:pos="567"/>
                      <w:tab w:val="left" w:pos="4005"/>
                    </w:tabs>
                    <w:spacing w:line="276" w:lineRule="auto"/>
                    <w:jc w:val="both"/>
                  </w:pPr>
                  <w:r w:rsidRPr="00CF1858">
                    <w:t>10.9.3. Penalizarea devine operantă din momentul în care Antreprenorul a intrat în întârziere potrivit graficului de executare a lucrărilor.</w:t>
                  </w:r>
                </w:p>
                <w:p w:rsidR="00912843" w:rsidRPr="00CF1858" w:rsidRDefault="00912843" w:rsidP="00912843">
                  <w:pPr>
                    <w:tabs>
                      <w:tab w:val="left" w:pos="567"/>
                      <w:tab w:val="left" w:pos="4005"/>
                    </w:tabs>
                    <w:spacing w:line="276" w:lineRule="auto"/>
                    <w:jc w:val="both"/>
                  </w:pPr>
                  <w:r w:rsidRPr="00CF1858">
                    <w:t xml:space="preserve">10.9.4. </w:t>
                  </w:r>
                  <w:r w:rsidRPr="00CF1858">
                    <w:rPr>
                      <w:bCs/>
                    </w:rPr>
                    <w:t>Plata despăgubirii pentru prestarea cu întârziere a lucrărilor va fi reținută de către Beneficiar din următoarea plată înaintată de Antreprenor.</w:t>
                  </w:r>
                </w:p>
                <w:p w:rsidR="00912843" w:rsidRPr="00C71145" w:rsidRDefault="00912843" w:rsidP="00912843">
                  <w:pPr>
                    <w:tabs>
                      <w:tab w:val="left" w:pos="567"/>
                      <w:tab w:val="left" w:pos="4005"/>
                    </w:tabs>
                    <w:spacing w:line="276" w:lineRule="auto"/>
                    <w:jc w:val="both"/>
                  </w:pPr>
                  <w:r>
                    <w:t>10.9.5</w:t>
                  </w:r>
                  <w:r w:rsidRPr="00C71145">
                    <w:t>. În cazul în care întârzirea depășește 50 zile, se consideră refuz de a executa lucrările prevăzute în prezentul Contract și Antreprenorului i se va reține garanția de bună execuție a contractului.</w:t>
                  </w:r>
                </w:p>
                <w:p w:rsidR="00912843" w:rsidRPr="00C71145" w:rsidRDefault="00912843" w:rsidP="00912843">
                  <w:pPr>
                    <w:tabs>
                      <w:tab w:val="left" w:pos="567"/>
                      <w:tab w:val="left" w:pos="4005"/>
                    </w:tabs>
                    <w:spacing w:line="276" w:lineRule="auto"/>
                    <w:jc w:val="both"/>
                  </w:pPr>
                  <w:r w:rsidRPr="00C71145">
                    <w:t>10.9.</w:t>
                  </w:r>
                  <w:r>
                    <w:t>6</w:t>
                  </w:r>
                  <w:r w:rsidRPr="00C71145">
                    <w:t>. În cazul în care Antreprenorul refuză, din motive independente de Beneficiar, să execute Contracul, Beneficiarul va reține garanția de bună execuție a contractului.</w:t>
                  </w:r>
                </w:p>
                <w:p w:rsidR="00912843" w:rsidRPr="00C71145" w:rsidRDefault="00912843" w:rsidP="00912843">
                  <w:pPr>
                    <w:tabs>
                      <w:tab w:val="left" w:pos="567"/>
                      <w:tab w:val="left" w:pos="4005"/>
                    </w:tabs>
                    <w:spacing w:line="276" w:lineRule="auto"/>
                    <w:jc w:val="both"/>
                  </w:pPr>
                  <w:r w:rsidRPr="00C71145">
                    <w:t>10.11. În cazul în care Antreprenorul va executa</w:t>
                  </w:r>
                  <w:r w:rsidRPr="00CF1858">
                    <w:t xml:space="preserve"> lucrările cu abateri de la caietul de sarcini, contracului, și/sau documentelor normative în vigoare lucrările vor fi remedi</w:t>
                  </w:r>
                  <w:r w:rsidR="008D0C9C">
                    <w:t>a</w:t>
                  </w:r>
                  <w:r w:rsidRPr="00CF1858">
                    <w:t>te, pe propria cheltuială, defectele calitative apărute din vina lor, atât pe  perioada de execuție, cât și pe perioada de garanție a contractului.</w:t>
                  </w:r>
                </w:p>
                <w:p w:rsidR="00912843" w:rsidRPr="00C71145" w:rsidRDefault="00912843" w:rsidP="00912843">
                  <w:pPr>
                    <w:tabs>
                      <w:tab w:val="left" w:pos="567"/>
                      <w:tab w:val="left" w:pos="4005"/>
                    </w:tabs>
                    <w:spacing w:line="276" w:lineRule="auto"/>
                    <w:jc w:val="both"/>
                  </w:pPr>
                </w:p>
                <w:p w:rsidR="00912843" w:rsidRPr="00C71145" w:rsidRDefault="00912843" w:rsidP="00912843">
                  <w:pPr>
                    <w:pStyle w:val="a"/>
                    <w:numPr>
                      <w:ilvl w:val="0"/>
                      <w:numId w:val="0"/>
                    </w:numPr>
                    <w:tabs>
                      <w:tab w:val="clear" w:pos="1134"/>
                      <w:tab w:val="left" w:pos="3465"/>
                    </w:tabs>
                    <w:spacing w:line="276" w:lineRule="auto"/>
                    <w:ind w:left="360" w:hanging="360"/>
                    <w:contextualSpacing/>
                    <w:jc w:val="left"/>
                    <w:rPr>
                      <w:b/>
                      <w:lang w:val="ro-RO"/>
                    </w:rPr>
                  </w:pPr>
                  <w:r>
                    <w:rPr>
                      <w:b/>
                      <w:lang w:val="ro-RO"/>
                    </w:rPr>
                    <w:t xml:space="preserve">11. </w:t>
                  </w:r>
                  <w:r w:rsidRPr="00C71145">
                    <w:rPr>
                      <w:b/>
                      <w:lang w:val="ro-RO"/>
                    </w:rPr>
                    <w:t>SOLUŢIONAREA LITIGIILOR</w:t>
                  </w:r>
                </w:p>
                <w:p w:rsidR="00912843" w:rsidRPr="00C71145" w:rsidRDefault="00912843" w:rsidP="00912843">
                  <w:pPr>
                    <w:pStyle w:val="a"/>
                    <w:numPr>
                      <w:ilvl w:val="0"/>
                      <w:numId w:val="0"/>
                    </w:numPr>
                    <w:tabs>
                      <w:tab w:val="clear" w:pos="1134"/>
                      <w:tab w:val="left" w:pos="599"/>
                      <w:tab w:val="left" w:pos="3465"/>
                    </w:tabs>
                    <w:spacing w:line="276" w:lineRule="auto"/>
                    <w:contextualSpacing/>
                    <w:rPr>
                      <w:bCs/>
                      <w:lang w:val="ro-RO"/>
                    </w:rPr>
                  </w:pPr>
                  <w:r>
                    <w:rPr>
                      <w:rFonts w:eastAsia="Calibri"/>
                      <w:bCs/>
                      <w:lang w:val="ro-RO"/>
                    </w:rPr>
                    <w:lastRenderedPageBreak/>
                    <w:t xml:space="preserve">11.2. </w:t>
                  </w:r>
                  <w:r w:rsidRPr="00C71145">
                    <w:rPr>
                      <w:rFonts w:eastAsia="Calibri"/>
                      <w:bCs/>
                      <w:lang w:val="ro-RO"/>
                    </w:rPr>
                    <w:t>Litigiile ce ar putea rezulta din prezentul Contract vor fi soluționate de către Părți pe cale amiabilă. În caz contrar, ele vor fi transmise spre examinare în instanța de judecată competentă la sediul Beneficiarului.</w:t>
                  </w:r>
                </w:p>
                <w:p w:rsidR="00912843" w:rsidRPr="00C71145" w:rsidRDefault="00912843" w:rsidP="00912843">
                  <w:pPr>
                    <w:tabs>
                      <w:tab w:val="left" w:pos="567"/>
                      <w:tab w:val="left" w:pos="4005"/>
                    </w:tabs>
                    <w:spacing w:line="276" w:lineRule="auto"/>
                    <w:jc w:val="both"/>
                  </w:pPr>
                </w:p>
                <w:p w:rsidR="00912843" w:rsidRPr="00C71145" w:rsidRDefault="00912843" w:rsidP="00912843">
                  <w:pPr>
                    <w:pStyle w:val="a"/>
                    <w:numPr>
                      <w:ilvl w:val="0"/>
                      <w:numId w:val="0"/>
                    </w:numPr>
                    <w:tabs>
                      <w:tab w:val="clear" w:pos="1134"/>
                      <w:tab w:val="left" w:pos="3825"/>
                    </w:tabs>
                    <w:spacing w:line="276" w:lineRule="auto"/>
                    <w:ind w:left="360" w:hanging="360"/>
                    <w:contextualSpacing/>
                    <w:jc w:val="left"/>
                    <w:rPr>
                      <w:b/>
                      <w:lang w:val="ro-RO"/>
                    </w:rPr>
                  </w:pPr>
                  <w:r>
                    <w:rPr>
                      <w:b/>
                      <w:lang w:val="ro-RO"/>
                    </w:rPr>
                    <w:t xml:space="preserve">12. </w:t>
                  </w:r>
                  <w:r w:rsidRPr="00C71145">
                    <w:rPr>
                      <w:b/>
                      <w:lang w:val="ro-RO"/>
                    </w:rPr>
                    <w:t>REZOLUȚIUNEA CONTRACTULUI</w:t>
                  </w:r>
                </w:p>
                <w:p w:rsidR="00912843" w:rsidRPr="00C71145" w:rsidRDefault="00912843" w:rsidP="00912843">
                  <w:pPr>
                    <w:pStyle w:val="a"/>
                    <w:numPr>
                      <w:ilvl w:val="0"/>
                      <w:numId w:val="0"/>
                    </w:numPr>
                    <w:tabs>
                      <w:tab w:val="clear" w:pos="1134"/>
                      <w:tab w:val="left" w:pos="1276"/>
                    </w:tabs>
                    <w:spacing w:line="276" w:lineRule="auto"/>
                    <w:contextualSpacing/>
                    <w:rPr>
                      <w:lang w:val="ro-RO"/>
                    </w:rPr>
                  </w:pPr>
                  <w:r w:rsidRPr="00C71145">
                    <w:rPr>
                      <w:lang w:val="ro-RO"/>
                    </w:rPr>
                    <w:t xml:space="preserve">12.2. e) Antreprenorul a încălcat regimul de incompatibilități prevăzut la art. 16 alin. (6) din Legea nr. 131/2015 </w:t>
                  </w:r>
                  <w:r w:rsidRPr="00C71145">
                    <w:rPr>
                      <w:i/>
                      <w:iCs/>
                      <w:lang w:val="ro-RO"/>
                    </w:rPr>
                    <w:t>privind achizițiile publice</w:t>
                  </w:r>
                  <w:r w:rsidRPr="00C71145">
                    <w:rPr>
                      <w:lang w:val="ro-RO"/>
                    </w:rPr>
                    <w:t>, după încheierea contractului.</w:t>
                  </w:r>
                </w:p>
                <w:p w:rsidR="00912843" w:rsidRPr="00C71145" w:rsidRDefault="00912843" w:rsidP="00912843">
                  <w:pPr>
                    <w:pStyle w:val="a"/>
                    <w:numPr>
                      <w:ilvl w:val="0"/>
                      <w:numId w:val="0"/>
                    </w:numPr>
                    <w:tabs>
                      <w:tab w:val="clear" w:pos="1134"/>
                      <w:tab w:val="left" w:pos="1276"/>
                    </w:tabs>
                    <w:spacing w:line="276" w:lineRule="auto"/>
                    <w:contextualSpacing/>
                    <w:rPr>
                      <w:lang w:val="ro-RO"/>
                    </w:rPr>
                  </w:pPr>
                  <w:r w:rsidRPr="00C71145">
                    <w:rPr>
                      <w:lang w:val="ro-RO"/>
                    </w:rPr>
                    <w:t>f) Antreprenorul a întârziat execuția lucrărilor cu depășirea a 50 zile, potrivit pct. 10.9.</w:t>
                  </w:r>
                  <w:r>
                    <w:rPr>
                      <w:lang w:val="ro-RO"/>
                    </w:rPr>
                    <w:t>5</w:t>
                  </w:r>
                  <w:r w:rsidRPr="00C71145">
                    <w:rPr>
                      <w:lang w:val="ro-RO"/>
                    </w:rPr>
                    <w:t>. a Condițiilor Speciale ale Contractului.</w:t>
                  </w:r>
                </w:p>
                <w:p w:rsidR="00912843" w:rsidRPr="00C71145" w:rsidRDefault="00912843" w:rsidP="00912843">
                  <w:pPr>
                    <w:pStyle w:val="a"/>
                    <w:numPr>
                      <w:ilvl w:val="0"/>
                      <w:numId w:val="14"/>
                    </w:numPr>
                    <w:tabs>
                      <w:tab w:val="clear" w:pos="1134"/>
                      <w:tab w:val="left" w:pos="1276"/>
                    </w:tabs>
                    <w:spacing w:line="276" w:lineRule="auto"/>
                    <w:ind w:left="0"/>
                    <w:contextualSpacing/>
                    <w:rPr>
                      <w:lang w:val="ro-RO"/>
                    </w:rPr>
                  </w:pPr>
                </w:p>
                <w:p w:rsidR="00912843" w:rsidRPr="00C71145" w:rsidRDefault="00912843" w:rsidP="00912843">
                  <w:pPr>
                    <w:pStyle w:val="a"/>
                    <w:numPr>
                      <w:ilvl w:val="0"/>
                      <w:numId w:val="0"/>
                    </w:numPr>
                    <w:tabs>
                      <w:tab w:val="left" w:pos="567"/>
                      <w:tab w:val="left" w:pos="4005"/>
                    </w:tabs>
                    <w:spacing w:line="276" w:lineRule="auto"/>
                    <w:ind w:left="360" w:hanging="360"/>
                    <w:jc w:val="left"/>
                    <w:rPr>
                      <w:b/>
                      <w:bCs/>
                      <w:lang w:val="ro-RO"/>
                    </w:rPr>
                  </w:pPr>
                  <w:r>
                    <w:rPr>
                      <w:b/>
                      <w:bCs/>
                      <w:lang w:val="ro-RO"/>
                    </w:rPr>
                    <w:t xml:space="preserve">13. </w:t>
                  </w:r>
                  <w:r w:rsidRPr="00C71145">
                    <w:rPr>
                      <w:b/>
                      <w:bCs/>
                      <w:lang w:val="ro-RO"/>
                    </w:rPr>
                    <w:t>DISPOZIȚII FINALE</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13.2.1. În cazurile în care apar ambiguităţi sau discrepanţe în clauzele prezentului contract, acestea vor fi clarificate de Beneficiar, care va emite instrucţiuni în acest sens pentru Antreprenorul general. </w:t>
                  </w:r>
                </w:p>
                <w:p w:rsidR="00912843" w:rsidRPr="00C71145" w:rsidRDefault="00912843" w:rsidP="00912843">
                  <w:pPr>
                    <w:pStyle w:val="aff2"/>
                    <w:tabs>
                      <w:tab w:val="left" w:pos="567"/>
                    </w:tabs>
                    <w:spacing w:line="276" w:lineRule="auto"/>
                    <w:ind w:firstLine="0"/>
                    <w:rPr>
                      <w:lang w:val="ro-RO"/>
                    </w:rPr>
                  </w:pPr>
                  <w:r w:rsidRPr="00C71145">
                    <w:rPr>
                      <w:lang w:val="ro-RO"/>
                    </w:rPr>
                    <w:t xml:space="preserve">13.2.2. Părţile contractante au dreptul, pe durata îndeplinirii contractului, să convină asupra modificării clauzelor contractului, </w:t>
                  </w:r>
                  <w:r w:rsidRPr="00C71145">
                    <w:rPr>
                      <w:bCs/>
                      <w:lang w:val="ro-RO"/>
                    </w:rPr>
                    <w:t>în condițiile legale, prin</w:t>
                  </w:r>
                  <w:r w:rsidRPr="00C71145">
                    <w:rPr>
                      <w:lang w:val="ro-RO"/>
                    </w:rPr>
                    <w:t xml:space="preserve"> acord adiţional, perfectat în scris și semnat de ambele părți.</w:t>
                  </w:r>
                </w:p>
                <w:p w:rsidR="00912843" w:rsidRPr="00C71145" w:rsidRDefault="00912843" w:rsidP="00912843">
                  <w:pPr>
                    <w:pStyle w:val="a"/>
                    <w:numPr>
                      <w:ilvl w:val="0"/>
                      <w:numId w:val="16"/>
                    </w:numPr>
                    <w:tabs>
                      <w:tab w:val="clear" w:pos="1134"/>
                    </w:tabs>
                    <w:spacing w:line="276" w:lineRule="auto"/>
                    <w:ind w:left="0"/>
                    <w:contextualSpacing/>
                    <w:rPr>
                      <w:lang w:val="ro-RO"/>
                    </w:rPr>
                  </w:pPr>
                </w:p>
                <w:p w:rsidR="00912843" w:rsidRPr="00C71145" w:rsidRDefault="00912843" w:rsidP="00912843">
                  <w:pPr>
                    <w:pStyle w:val="a"/>
                    <w:numPr>
                      <w:ilvl w:val="0"/>
                      <w:numId w:val="16"/>
                    </w:numPr>
                    <w:tabs>
                      <w:tab w:val="clear" w:pos="1134"/>
                    </w:tabs>
                    <w:spacing w:line="276" w:lineRule="auto"/>
                    <w:ind w:left="0"/>
                    <w:contextualSpacing/>
                    <w:rPr>
                      <w:lang w:val="ro-RO"/>
                    </w:rPr>
                  </w:pPr>
                  <w:r w:rsidRPr="00C71145">
                    <w:rPr>
                      <w:b/>
                      <w:lang w:val="ro-RO"/>
                    </w:rPr>
                    <w:t xml:space="preserve">                RECHIZITELE JURIDICE, POŞTALE ŞI DE PLĂŢI ALE PĂRŢILOR</w:t>
                  </w:r>
                </w:p>
                <w:p w:rsidR="00912843" w:rsidRPr="00C71145" w:rsidRDefault="00912843" w:rsidP="00912843">
                  <w:pPr>
                    <w:tabs>
                      <w:tab w:val="left" w:pos="2685"/>
                    </w:tabs>
                    <w:jc w:val="both"/>
                  </w:pPr>
                  <w:r w:rsidRPr="00C71145">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12843" w:rsidRPr="00C71145" w:rsidTr="004144F0">
                    <w:trPr>
                      <w:jc w:val="center"/>
                    </w:trPr>
                    <w:tc>
                      <w:tcPr>
                        <w:tcW w:w="5163" w:type="dxa"/>
                        <w:tcBorders>
                          <w:top w:val="nil"/>
                          <w:left w:val="nil"/>
                          <w:bottom w:val="nil"/>
                          <w:right w:val="nil"/>
                        </w:tcBorders>
                      </w:tcPr>
                      <w:p w:rsidR="00912843" w:rsidRPr="00C71145" w:rsidRDefault="00912843" w:rsidP="00912843">
                        <w:pPr>
                          <w:tabs>
                            <w:tab w:val="left" w:pos="3295"/>
                          </w:tabs>
                          <w:jc w:val="center"/>
                          <w:rPr>
                            <w:b/>
                          </w:rPr>
                        </w:pPr>
                        <w:r w:rsidRPr="00C71145">
                          <w:rPr>
                            <w:b/>
                            <w:iCs/>
                          </w:rPr>
                          <w:t>ANTREPRENORUL</w:t>
                        </w:r>
                      </w:p>
                    </w:tc>
                    <w:tc>
                      <w:tcPr>
                        <w:tcW w:w="4927" w:type="dxa"/>
                        <w:tcBorders>
                          <w:top w:val="nil"/>
                          <w:left w:val="nil"/>
                          <w:bottom w:val="nil"/>
                          <w:right w:val="nil"/>
                        </w:tcBorders>
                      </w:tcPr>
                      <w:p w:rsidR="00912843" w:rsidRPr="00C71145" w:rsidRDefault="00912843" w:rsidP="00912843">
                        <w:pPr>
                          <w:tabs>
                            <w:tab w:val="left" w:pos="3295"/>
                          </w:tabs>
                          <w:jc w:val="center"/>
                        </w:pPr>
                        <w:r w:rsidRPr="00C71145">
                          <w:rPr>
                            <w:b/>
                            <w:iCs/>
                          </w:rPr>
                          <w:t>BENEFICIARUL</w:t>
                        </w:r>
                      </w:p>
                    </w:tc>
                  </w:tr>
                  <w:tr w:rsidR="00912843" w:rsidRPr="00C71145" w:rsidTr="004144F0">
                    <w:trPr>
                      <w:jc w:val="center"/>
                    </w:trPr>
                    <w:tc>
                      <w:tcPr>
                        <w:tcW w:w="5163"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r w:rsidRPr="00C71145">
                          <w:t>Adresa poştală:</w:t>
                        </w:r>
                      </w:p>
                    </w:tc>
                    <w:tc>
                      <w:tcPr>
                        <w:tcW w:w="4927"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r w:rsidRPr="00C71145">
                          <w:t>Adresa poştală:</w:t>
                        </w:r>
                      </w:p>
                    </w:tc>
                  </w:tr>
                  <w:tr w:rsidR="00912843" w:rsidRPr="00C71145" w:rsidTr="004144F0">
                    <w:trPr>
                      <w:jc w:val="center"/>
                    </w:trPr>
                    <w:tc>
                      <w:tcPr>
                        <w:tcW w:w="5163"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r w:rsidRPr="00C71145">
                          <w:t>Telefon:</w:t>
                        </w:r>
                      </w:p>
                    </w:tc>
                    <w:tc>
                      <w:tcPr>
                        <w:tcW w:w="4927"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r w:rsidRPr="00C71145">
                          <w:t>Telefon:</w:t>
                        </w:r>
                      </w:p>
                    </w:tc>
                  </w:tr>
                  <w:tr w:rsidR="00912843" w:rsidRPr="00C71145" w:rsidTr="004144F0">
                    <w:trPr>
                      <w:jc w:val="center"/>
                    </w:trPr>
                    <w:tc>
                      <w:tcPr>
                        <w:tcW w:w="5163"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r w:rsidRPr="00C71145">
                          <w:t>Cod fiscal:</w:t>
                        </w:r>
                      </w:p>
                    </w:tc>
                    <w:tc>
                      <w:tcPr>
                        <w:tcW w:w="4927"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r w:rsidRPr="00C71145">
                          <w:t>Cod fiscal:</w:t>
                        </w:r>
                      </w:p>
                    </w:tc>
                  </w:tr>
                  <w:tr w:rsidR="00912843" w:rsidRPr="00C71145" w:rsidTr="004144F0">
                    <w:trPr>
                      <w:jc w:val="center"/>
                    </w:trPr>
                    <w:tc>
                      <w:tcPr>
                        <w:tcW w:w="5163"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r w:rsidRPr="00C71145">
                          <w:t>Banca:</w:t>
                        </w:r>
                      </w:p>
                    </w:tc>
                    <w:tc>
                      <w:tcPr>
                        <w:tcW w:w="4927"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r w:rsidRPr="00C71145">
                          <w:t>Banca:</w:t>
                        </w:r>
                      </w:p>
                    </w:tc>
                  </w:tr>
                  <w:tr w:rsidR="00912843" w:rsidRPr="00C71145" w:rsidTr="004144F0">
                    <w:trPr>
                      <w:jc w:val="center"/>
                    </w:trPr>
                    <w:tc>
                      <w:tcPr>
                        <w:tcW w:w="5163"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r w:rsidRPr="00C71145">
                          <w:t>Cod:</w:t>
                        </w:r>
                      </w:p>
                    </w:tc>
                    <w:tc>
                      <w:tcPr>
                        <w:tcW w:w="4927"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r w:rsidRPr="00C71145">
                          <w:t>Cod:</w:t>
                        </w:r>
                      </w:p>
                    </w:tc>
                  </w:tr>
                  <w:tr w:rsidR="00912843" w:rsidRPr="00C71145" w:rsidTr="004144F0">
                    <w:trPr>
                      <w:jc w:val="center"/>
                    </w:trPr>
                    <w:tc>
                      <w:tcPr>
                        <w:tcW w:w="5163"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r w:rsidRPr="00C71145">
                          <w:t>IBAN</w:t>
                        </w:r>
                      </w:p>
                    </w:tc>
                    <w:tc>
                      <w:tcPr>
                        <w:tcW w:w="4927"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r w:rsidRPr="00C71145">
                          <w:t>IBAN</w:t>
                        </w:r>
                      </w:p>
                    </w:tc>
                  </w:tr>
                  <w:tr w:rsidR="00912843" w:rsidRPr="00C71145" w:rsidTr="004144F0">
                    <w:trPr>
                      <w:trHeight w:val="713"/>
                      <w:jc w:val="center"/>
                    </w:trPr>
                    <w:tc>
                      <w:tcPr>
                        <w:tcW w:w="5163"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12843" w:rsidRPr="00C71145" w:rsidRDefault="00912843" w:rsidP="00912843">
                        <w:pPr>
                          <w:tabs>
                            <w:tab w:val="left" w:pos="1134"/>
                            <w:tab w:val="left" w:pos="4680"/>
                            <w:tab w:val="left" w:pos="7020"/>
                          </w:tabs>
                          <w:suppressAutoHyphens/>
                          <w:ind w:firstLine="567"/>
                          <w:jc w:val="both"/>
                        </w:pPr>
                      </w:p>
                      <w:p w:rsidR="00912843" w:rsidRPr="00C71145" w:rsidRDefault="00912843" w:rsidP="00912843">
                        <w:pPr>
                          <w:tabs>
                            <w:tab w:val="left" w:pos="1134"/>
                            <w:tab w:val="left" w:pos="4680"/>
                            <w:tab w:val="left" w:pos="7020"/>
                          </w:tabs>
                          <w:suppressAutoHyphens/>
                          <w:ind w:firstLine="567"/>
                          <w:jc w:val="both"/>
                        </w:pPr>
                      </w:p>
                      <w:p w:rsidR="00912843" w:rsidRPr="00C71145" w:rsidRDefault="00912843" w:rsidP="00912843">
                        <w:pPr>
                          <w:tabs>
                            <w:tab w:val="left" w:pos="1134"/>
                            <w:tab w:val="left" w:pos="4680"/>
                            <w:tab w:val="left" w:pos="7020"/>
                          </w:tabs>
                          <w:suppressAutoHyphens/>
                          <w:ind w:firstLine="567"/>
                          <w:jc w:val="both"/>
                        </w:pPr>
                      </w:p>
                      <w:p w:rsidR="00912843" w:rsidRPr="00C71145" w:rsidRDefault="00912843" w:rsidP="00912843">
                        <w:pPr>
                          <w:tabs>
                            <w:tab w:val="left" w:pos="1134"/>
                            <w:tab w:val="left" w:pos="4680"/>
                            <w:tab w:val="left" w:pos="7020"/>
                          </w:tabs>
                          <w:suppressAutoHyphens/>
                          <w:ind w:firstLine="567"/>
                          <w:jc w:val="both"/>
                        </w:pPr>
                      </w:p>
                      <w:p w:rsidR="00912843" w:rsidRPr="00C71145" w:rsidRDefault="00912843" w:rsidP="00912843">
                        <w:pPr>
                          <w:tabs>
                            <w:tab w:val="left" w:pos="1134"/>
                            <w:tab w:val="left" w:pos="4680"/>
                            <w:tab w:val="left" w:pos="7020"/>
                          </w:tabs>
                          <w:suppressAutoHyphens/>
                          <w:ind w:firstLine="567"/>
                          <w:jc w:val="both"/>
                        </w:pPr>
                      </w:p>
                      <w:p w:rsidR="00912843" w:rsidRPr="00C71145" w:rsidRDefault="00912843" w:rsidP="00912843">
                        <w:pPr>
                          <w:tabs>
                            <w:tab w:val="left" w:pos="1134"/>
                            <w:tab w:val="left" w:pos="4680"/>
                            <w:tab w:val="left" w:pos="7020"/>
                          </w:tabs>
                          <w:suppressAutoHyphens/>
                          <w:ind w:firstLine="567"/>
                          <w:jc w:val="both"/>
                        </w:pPr>
                      </w:p>
                      <w:p w:rsidR="00912843" w:rsidRPr="00C71145" w:rsidRDefault="00912843" w:rsidP="00912843">
                        <w:pPr>
                          <w:tabs>
                            <w:tab w:val="left" w:pos="1134"/>
                            <w:tab w:val="left" w:pos="4680"/>
                            <w:tab w:val="left" w:pos="7020"/>
                          </w:tabs>
                          <w:suppressAutoHyphens/>
                          <w:ind w:firstLine="567"/>
                          <w:jc w:val="both"/>
                        </w:pPr>
                      </w:p>
                    </w:tc>
                  </w:tr>
                </w:tbl>
                <w:p w:rsidR="00912843" w:rsidRPr="00C71145" w:rsidRDefault="00912843" w:rsidP="00912843">
                  <w:pPr>
                    <w:pStyle w:val="a"/>
                    <w:numPr>
                      <w:ilvl w:val="0"/>
                      <w:numId w:val="0"/>
                    </w:numPr>
                    <w:tabs>
                      <w:tab w:val="clear" w:pos="1134"/>
                      <w:tab w:val="left" w:pos="2685"/>
                    </w:tabs>
                    <w:spacing w:line="276" w:lineRule="auto"/>
                    <w:contextualSpacing/>
                    <w:jc w:val="center"/>
                    <w:rPr>
                      <w:lang w:val="ro-RO"/>
                    </w:rPr>
                  </w:pPr>
                  <w:r w:rsidRPr="00C71145">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12843" w:rsidRPr="00C71145" w:rsidTr="004144F0">
                    <w:trPr>
                      <w:trHeight w:val="357"/>
                      <w:jc w:val="center"/>
                    </w:trPr>
                    <w:tc>
                      <w:tcPr>
                        <w:tcW w:w="5188" w:type="dxa"/>
                        <w:vAlign w:val="center"/>
                      </w:tcPr>
                      <w:p w:rsidR="00912843" w:rsidRPr="00C71145" w:rsidRDefault="00912843" w:rsidP="00912843">
                        <w:pPr>
                          <w:jc w:val="center"/>
                          <w:rPr>
                            <w:b/>
                          </w:rPr>
                        </w:pPr>
                        <w:r w:rsidRPr="00C71145">
                          <w:rPr>
                            <w:b/>
                          </w:rPr>
                          <w:t>ANTREPRENOR</w:t>
                        </w:r>
                      </w:p>
                    </w:tc>
                    <w:tc>
                      <w:tcPr>
                        <w:tcW w:w="4559" w:type="dxa"/>
                        <w:vAlign w:val="center"/>
                      </w:tcPr>
                      <w:p w:rsidR="00912843" w:rsidRPr="00C71145" w:rsidRDefault="00912843" w:rsidP="00912843">
                        <w:pPr>
                          <w:jc w:val="center"/>
                          <w:rPr>
                            <w:b/>
                          </w:rPr>
                        </w:pPr>
                        <w:r w:rsidRPr="00C71145">
                          <w:rPr>
                            <w:b/>
                          </w:rPr>
                          <w:t>BENEFICIAR</w:t>
                        </w:r>
                      </w:p>
                    </w:tc>
                  </w:tr>
                  <w:tr w:rsidR="00912843" w:rsidRPr="00C71145" w:rsidTr="004144F0">
                    <w:trPr>
                      <w:trHeight w:val="357"/>
                      <w:jc w:val="center"/>
                    </w:trPr>
                    <w:tc>
                      <w:tcPr>
                        <w:tcW w:w="5188" w:type="dxa"/>
                        <w:vAlign w:val="center"/>
                      </w:tcPr>
                      <w:p w:rsidR="00912843" w:rsidRPr="00C71145" w:rsidRDefault="00912843" w:rsidP="00912843">
                        <w:pPr>
                          <w:jc w:val="both"/>
                          <w:rPr>
                            <w:b/>
                          </w:rPr>
                        </w:pPr>
                      </w:p>
                      <w:p w:rsidR="00912843" w:rsidRPr="00C71145" w:rsidRDefault="00912843" w:rsidP="00912843">
                        <w:pPr>
                          <w:jc w:val="both"/>
                          <w:rPr>
                            <w:b/>
                          </w:rPr>
                        </w:pPr>
                      </w:p>
                      <w:p w:rsidR="00912843" w:rsidRPr="00C71145" w:rsidRDefault="00912843" w:rsidP="00912843">
                        <w:pPr>
                          <w:jc w:val="both"/>
                          <w:rPr>
                            <w:b/>
                          </w:rPr>
                        </w:pPr>
                      </w:p>
                    </w:tc>
                    <w:tc>
                      <w:tcPr>
                        <w:tcW w:w="4559" w:type="dxa"/>
                        <w:vAlign w:val="center"/>
                      </w:tcPr>
                      <w:p w:rsidR="00912843" w:rsidRPr="00C71145" w:rsidRDefault="00912843" w:rsidP="00912843">
                        <w:pPr>
                          <w:jc w:val="both"/>
                          <w:rPr>
                            <w:b/>
                          </w:rPr>
                        </w:pPr>
                      </w:p>
                      <w:p w:rsidR="00912843" w:rsidRPr="00C71145" w:rsidRDefault="00912843" w:rsidP="00912843">
                        <w:pPr>
                          <w:jc w:val="both"/>
                          <w:rPr>
                            <w:b/>
                          </w:rPr>
                        </w:pPr>
                      </w:p>
                      <w:p w:rsidR="00912843" w:rsidRPr="00C71145" w:rsidRDefault="00912843" w:rsidP="00912843">
                        <w:pPr>
                          <w:jc w:val="both"/>
                          <w:rPr>
                            <w:b/>
                          </w:rPr>
                        </w:pPr>
                      </w:p>
                    </w:tc>
                  </w:tr>
                </w:tbl>
                <w:p w:rsidR="00912843" w:rsidRPr="00C71145" w:rsidRDefault="00912843" w:rsidP="00912843">
                  <w:pPr>
                    <w:tabs>
                      <w:tab w:val="left" w:pos="2295"/>
                    </w:tabs>
                    <w:jc w:val="both"/>
                  </w:pPr>
                </w:p>
                <w:p w:rsidR="00912843" w:rsidRPr="00912843" w:rsidRDefault="00912843" w:rsidP="00912843">
                  <w:pPr>
                    <w:autoSpaceDE w:val="0"/>
                    <w:autoSpaceDN w:val="0"/>
                    <w:adjustRightInd w:val="0"/>
                    <w:jc w:val="both"/>
                    <w:rPr>
                      <w:sz w:val="28"/>
                      <w:szCs w:val="28"/>
                    </w:rPr>
                  </w:pPr>
                </w:p>
                <w:p w:rsidR="00912843" w:rsidRPr="00C71145" w:rsidRDefault="00912843" w:rsidP="00912843">
                  <w:pPr>
                    <w:jc w:val="both"/>
                  </w:pPr>
                </w:p>
                <w:p w:rsidR="00912843" w:rsidRPr="00C71145" w:rsidRDefault="00912843" w:rsidP="00912843">
                  <w:pPr>
                    <w:jc w:val="both"/>
                  </w:pPr>
                </w:p>
              </w:tc>
            </w:tr>
          </w:tbl>
          <w:p w:rsidR="00912843" w:rsidRPr="00C71145" w:rsidRDefault="00912843" w:rsidP="00912843"/>
          <w:p w:rsidR="003C1491" w:rsidRPr="00FF430B" w:rsidRDefault="003C1491" w:rsidP="00912843">
            <w:pPr>
              <w:spacing w:after="160" w:line="259" w:lineRule="auto"/>
            </w:pPr>
          </w:p>
        </w:tc>
      </w:tr>
      <w:bookmarkEnd w:id="65"/>
    </w:tbl>
    <w:p w:rsidR="00A6042A" w:rsidRDefault="00A6042A" w:rsidP="00A6042A">
      <w:pPr>
        <w:tabs>
          <w:tab w:val="left" w:pos="2295"/>
        </w:tabs>
        <w:jc w:val="both"/>
      </w:pPr>
    </w:p>
    <w:p w:rsidR="00A6042A" w:rsidRDefault="00A6042A" w:rsidP="00A6042A">
      <w:pPr>
        <w:tabs>
          <w:tab w:val="left" w:pos="2295"/>
        </w:tabs>
        <w:jc w:val="both"/>
      </w:pPr>
    </w:p>
    <w:p w:rsidR="00A6042A" w:rsidRDefault="00A6042A">
      <w:pPr>
        <w:spacing w:after="160" w:line="259" w:lineRule="auto"/>
      </w:pPr>
      <w:r>
        <w:br w:type="page"/>
      </w:r>
    </w:p>
    <w:p w:rsidR="00A6042A" w:rsidRPr="00FF430B" w:rsidRDefault="00A6042A" w:rsidP="00A6042A">
      <w:pPr>
        <w:tabs>
          <w:tab w:val="left" w:pos="2295"/>
        </w:tabs>
        <w:jc w:val="both"/>
      </w:pPr>
    </w:p>
    <w:p w:rsidR="00A6042A" w:rsidRPr="00FF430B" w:rsidRDefault="00A6042A" w:rsidP="00A6042A">
      <w:pPr>
        <w:jc w:val="right"/>
        <w:rPr>
          <w:noProof w:val="0"/>
        </w:rPr>
      </w:pPr>
      <w:r w:rsidRPr="00FF430B">
        <w:rPr>
          <w:noProof w:val="0"/>
        </w:rPr>
        <w:t>Anexa nr.</w:t>
      </w:r>
      <w:r>
        <w:rPr>
          <w:noProof w:val="0"/>
        </w:rPr>
        <w:t xml:space="preserve"> </w:t>
      </w:r>
      <w:r w:rsidRPr="00FF430B">
        <w:rPr>
          <w:noProof w:val="0"/>
        </w:rPr>
        <w:t>26</w:t>
      </w:r>
    </w:p>
    <w:p w:rsidR="00A6042A" w:rsidRPr="00FF430B" w:rsidRDefault="00A6042A" w:rsidP="00A6042A">
      <w:pPr>
        <w:jc w:val="right"/>
        <w:rPr>
          <w:noProof w:val="0"/>
        </w:rPr>
      </w:pPr>
      <w:r w:rsidRPr="00FF430B">
        <w:rPr>
          <w:noProof w:val="0"/>
        </w:rPr>
        <w:t>la Documentația standard nr._____</w:t>
      </w:r>
    </w:p>
    <w:p w:rsidR="00A6042A" w:rsidRPr="00FF430B" w:rsidRDefault="00A6042A" w:rsidP="00A6042A">
      <w:pPr>
        <w:jc w:val="right"/>
        <w:rPr>
          <w:noProof w:val="0"/>
        </w:rPr>
      </w:pPr>
      <w:r w:rsidRPr="00FF430B">
        <w:rPr>
          <w:noProof w:val="0"/>
        </w:rPr>
        <w:t>din “____” ________ 20___</w:t>
      </w: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jc w:val="center"/>
        <w:rPr>
          <w:b/>
          <w:noProof w:val="0"/>
        </w:rPr>
      </w:pPr>
      <w:r w:rsidRPr="00FF430B">
        <w:rPr>
          <w:b/>
          <w:noProof w:val="0"/>
        </w:rPr>
        <w:t>CONTRACT – MODEL</w:t>
      </w:r>
    </w:p>
    <w:p w:rsidR="00A6042A" w:rsidRPr="00FF430B" w:rsidRDefault="00A6042A" w:rsidP="00A6042A">
      <w:pPr>
        <w:jc w:val="center"/>
        <w:rPr>
          <w:b/>
          <w:noProof w:val="0"/>
        </w:rPr>
      </w:pPr>
    </w:p>
    <w:p w:rsidR="00A6042A" w:rsidRPr="00FF430B" w:rsidRDefault="00A6042A" w:rsidP="00A6042A">
      <w:pPr>
        <w:tabs>
          <w:tab w:val="left" w:pos="2295"/>
        </w:tabs>
        <w:jc w:val="both"/>
      </w:pPr>
    </w:p>
    <w:p w:rsidR="00A6042A" w:rsidRPr="00FF430B" w:rsidRDefault="00A6042A" w:rsidP="00A6042A">
      <w:pPr>
        <w:jc w:val="center"/>
        <w:rPr>
          <w:b/>
        </w:rPr>
      </w:pPr>
      <w:r w:rsidRPr="00FF430B">
        <w:rPr>
          <w:b/>
          <w:caps/>
        </w:rPr>
        <w:t>Contract</w:t>
      </w:r>
      <w:r w:rsidRPr="00FF430B">
        <w:rPr>
          <w:b/>
        </w:rPr>
        <w:t xml:space="preserve"> nr.  </w:t>
      </w:r>
      <w:r w:rsidRPr="00FF430B">
        <w:rPr>
          <w:u w:val="single"/>
        </w:rPr>
        <w:t>______________</w:t>
      </w:r>
    </w:p>
    <w:p w:rsidR="00A6042A" w:rsidRPr="00FF430B" w:rsidRDefault="00A6042A" w:rsidP="00A6042A">
      <w:pPr>
        <w:jc w:val="center"/>
        <w:rPr>
          <w:b/>
          <w:i/>
        </w:rPr>
      </w:pPr>
      <w:r w:rsidRPr="00FF430B">
        <w:rPr>
          <w:b/>
        </w:rPr>
        <w:t xml:space="preserve">de achiziţionare aserviciilor de proiectare </w:t>
      </w:r>
    </w:p>
    <w:p w:rsidR="00A6042A" w:rsidRPr="00FF430B" w:rsidRDefault="00A6042A" w:rsidP="00A6042A">
      <w:pPr>
        <w:tabs>
          <w:tab w:val="left" w:pos="2295"/>
        </w:tabs>
        <w:jc w:val="both"/>
      </w:pPr>
    </w:p>
    <w:p w:rsidR="00A6042A" w:rsidRPr="00FF430B" w:rsidRDefault="00A6042A" w:rsidP="00A6042A">
      <w:pPr>
        <w:rPr>
          <w:i/>
        </w:rPr>
      </w:pPr>
      <w:r w:rsidRPr="00FF430B">
        <w:rPr>
          <w:b/>
        </w:rPr>
        <w:t xml:space="preserve">”___” _____________  202..                                                                 </w:t>
      </w:r>
      <w:r w:rsidRPr="00FF430B">
        <w:t>oraș/municipiu</w:t>
      </w:r>
      <w:r w:rsidRPr="00FF430B">
        <w:rPr>
          <w:b/>
        </w:rPr>
        <w:t>…...………</w:t>
      </w:r>
    </w:p>
    <w:p w:rsidR="00A6042A" w:rsidRPr="00FF430B" w:rsidRDefault="00A6042A" w:rsidP="00A6042A">
      <w:pPr>
        <w:tabs>
          <w:tab w:val="left" w:pos="2295"/>
        </w:tabs>
        <w:jc w:val="both"/>
      </w:pPr>
    </w:p>
    <w:p w:rsidR="00A6042A" w:rsidRPr="00FF430B" w:rsidRDefault="00A6042A" w:rsidP="00A6042A">
      <w:pPr>
        <w:pStyle w:val="a"/>
        <w:numPr>
          <w:ilvl w:val="0"/>
          <w:numId w:val="35"/>
        </w:numPr>
        <w:jc w:val="center"/>
        <w:rPr>
          <w:b/>
          <w:kern w:val="28"/>
        </w:rPr>
      </w:pPr>
      <w:r w:rsidRPr="00FF430B">
        <w:rPr>
          <w:b/>
          <w:kern w:val="28"/>
        </w:rPr>
        <w:t>PARTEA GENERALĂ</w:t>
      </w:r>
    </w:p>
    <w:p w:rsidR="00A6042A" w:rsidRPr="00FF430B" w:rsidRDefault="00A6042A" w:rsidP="00A6042A">
      <w:pPr>
        <w:pStyle w:val="a"/>
        <w:numPr>
          <w:ilvl w:val="0"/>
          <w:numId w:val="0"/>
        </w:numPr>
        <w:ind w:left="3240"/>
        <w:rPr>
          <w:kern w:val="28"/>
          <w:sz w:val="20"/>
          <w:szCs w:val="20"/>
        </w:rPr>
      </w:pPr>
      <w:r w:rsidRPr="00FF430B">
        <w:rPr>
          <w:kern w:val="28"/>
          <w:sz w:val="20"/>
          <w:szCs w:val="20"/>
        </w:rPr>
        <w:t xml:space="preserve">                    (OBLIGATORIU)</w:t>
      </w:r>
    </w:p>
    <w:p w:rsidR="00A6042A" w:rsidRPr="00FF430B" w:rsidRDefault="00A6042A" w:rsidP="00A6042A">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3"/>
        <w:gridCol w:w="4331"/>
      </w:tblGrid>
      <w:tr w:rsidR="00A6042A" w:rsidRPr="00EC30C2" w:rsidTr="00A6042A">
        <w:tc>
          <w:tcPr>
            <w:tcW w:w="2650" w:type="pct"/>
          </w:tcPr>
          <w:p w:rsidR="00A6042A" w:rsidRPr="00FF430B" w:rsidRDefault="00A6042A" w:rsidP="00A6042A">
            <w:pPr>
              <w:jc w:val="both"/>
              <w:rPr>
                <w:b/>
              </w:rPr>
            </w:pPr>
            <w:r w:rsidRPr="00FF430B">
              <w:rPr>
                <w:b/>
              </w:rPr>
              <w:t>Beneficiar</w:t>
            </w:r>
          </w:p>
        </w:tc>
        <w:tc>
          <w:tcPr>
            <w:tcW w:w="2350" w:type="pct"/>
          </w:tcPr>
          <w:p w:rsidR="00A6042A" w:rsidRPr="00FF430B" w:rsidRDefault="00A6042A" w:rsidP="00A6042A">
            <w:pPr>
              <w:jc w:val="both"/>
              <w:rPr>
                <w:b/>
              </w:rPr>
            </w:pPr>
            <w:r w:rsidRPr="00FF430B">
              <w:rPr>
                <w:b/>
              </w:rPr>
              <w:t>Antreprenor</w:t>
            </w:r>
          </w:p>
        </w:tc>
      </w:tr>
      <w:tr w:rsidR="00A6042A" w:rsidRPr="00EC30C2" w:rsidTr="00A6042A">
        <w:tc>
          <w:tcPr>
            <w:tcW w:w="2650" w:type="pct"/>
          </w:tcPr>
          <w:p w:rsidR="00A6042A" w:rsidRPr="00FF430B" w:rsidRDefault="00A6042A" w:rsidP="00A6042A">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 xml:space="preserve">, </w:t>
            </w:r>
            <w:r w:rsidRPr="00FF430B">
              <w:rPr>
                <w:i/>
              </w:rPr>
              <w:t xml:space="preserve">IDNO, </w:t>
            </w:r>
            <w:r w:rsidRPr="00FF430B">
              <w:t xml:space="preserve"> pe de o parte,</w:t>
            </w:r>
          </w:p>
        </w:tc>
        <w:tc>
          <w:tcPr>
            <w:tcW w:w="2350" w:type="pct"/>
          </w:tcPr>
          <w:p w:rsidR="00A6042A" w:rsidRPr="00FF430B" w:rsidRDefault="00A6042A" w:rsidP="00A6042A">
            <w:pPr>
              <w:jc w:val="both"/>
            </w:pPr>
            <w:r w:rsidRPr="00FF430B">
              <w:rPr>
                <w:b/>
              </w:rPr>
              <w:t>………………..</w:t>
            </w:r>
            <w:r w:rsidRPr="00FF430B">
              <w:t xml:space="preserve">reprezentat prin director  ………….,care acţionează în baza statutului întreprinderii, denumit în continuare </w:t>
            </w:r>
            <w:r w:rsidRPr="00FF430B">
              <w:rPr>
                <w:i/>
              </w:rPr>
              <w:t xml:space="preserve">Antreprenor, IDNO, </w:t>
            </w:r>
            <w:r w:rsidRPr="00FF430B">
              <w:t xml:space="preserve"> pe de altă parte,</w:t>
            </w:r>
          </w:p>
        </w:tc>
      </w:tr>
    </w:tbl>
    <w:p w:rsidR="00A6042A" w:rsidRPr="00FF430B" w:rsidRDefault="00A6042A" w:rsidP="00A6042A">
      <w:pPr>
        <w:jc w:val="both"/>
      </w:pPr>
      <w:r w:rsidRPr="00FF430B">
        <w:t xml:space="preserve">ambii (denumiţi în continuare </w:t>
      </w:r>
      <w:r w:rsidRPr="00FF430B">
        <w:rPr>
          <w:i/>
        </w:rPr>
        <w:t>Părţi</w:t>
      </w:r>
      <w:r w:rsidRPr="00FF430B">
        <w:t>), au încheiat prezentul Contract referitor la următoarele:</w:t>
      </w:r>
    </w:p>
    <w:p w:rsidR="00A6042A" w:rsidRPr="00FF430B" w:rsidRDefault="00A6042A" w:rsidP="00A6042A">
      <w:pPr>
        <w:pStyle w:val="a"/>
        <w:numPr>
          <w:ilvl w:val="0"/>
          <w:numId w:val="0"/>
        </w:numPr>
        <w:ind w:left="3240"/>
        <w:rPr>
          <w:kern w:val="28"/>
          <w:sz w:val="20"/>
          <w:szCs w:val="20"/>
        </w:rPr>
      </w:pPr>
    </w:p>
    <w:p w:rsidR="00A6042A" w:rsidRPr="00FF430B" w:rsidRDefault="00A6042A" w:rsidP="00A6042A">
      <w:pPr>
        <w:jc w:val="both"/>
      </w:pPr>
      <w:r w:rsidRPr="00FF430B">
        <w:t xml:space="preserve">1. Achiziţionarea </w:t>
      </w:r>
      <w:r w:rsidRPr="00FF430B">
        <w:rPr>
          <w:b/>
        </w:rPr>
        <w:t>serviciilor de proiectare …………..,</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A6042A" w:rsidRPr="00FF430B" w:rsidRDefault="00A6042A" w:rsidP="00A6042A">
      <w:pPr>
        <w:pStyle w:val="a"/>
        <w:numPr>
          <w:ilvl w:val="0"/>
          <w:numId w:val="0"/>
        </w:numPr>
        <w:ind w:left="3240"/>
        <w:rPr>
          <w:kern w:val="28"/>
          <w:sz w:val="20"/>
          <w:szCs w:val="20"/>
        </w:rPr>
      </w:pPr>
    </w:p>
    <w:p w:rsidR="00A6042A" w:rsidRPr="00FF430B" w:rsidRDefault="00A6042A" w:rsidP="00A6042A">
      <w:pPr>
        <w:jc w:val="both"/>
      </w:pPr>
      <w:r w:rsidRPr="00FF430B">
        <w:t>2. Următoarele documente vor fi considerate părţi componente ale Contractului:</w:t>
      </w:r>
    </w:p>
    <w:p w:rsidR="00A6042A" w:rsidRPr="00FF430B" w:rsidRDefault="00A6042A" w:rsidP="00A6042A">
      <w:pPr>
        <w:numPr>
          <w:ilvl w:val="0"/>
          <w:numId w:val="30"/>
        </w:numPr>
        <w:suppressAutoHyphens/>
        <w:ind w:left="0" w:firstLine="720"/>
        <w:jc w:val="both"/>
      </w:pPr>
      <w:r w:rsidRPr="00FF430B">
        <w:t>Formularul Contractului;</w:t>
      </w:r>
    </w:p>
    <w:p w:rsidR="00A6042A" w:rsidRPr="00FF430B" w:rsidRDefault="00A6042A" w:rsidP="00A6042A">
      <w:pPr>
        <w:numPr>
          <w:ilvl w:val="0"/>
          <w:numId w:val="30"/>
        </w:numPr>
        <w:suppressAutoHyphens/>
        <w:ind w:left="0" w:firstLine="720"/>
        <w:jc w:val="both"/>
        <w:rPr>
          <w:i/>
        </w:rPr>
      </w:pPr>
      <w:r w:rsidRPr="00FF430B">
        <w:t>Formularul ofertei;</w:t>
      </w:r>
    </w:p>
    <w:p w:rsidR="00A6042A" w:rsidRPr="00FF430B" w:rsidRDefault="00A6042A" w:rsidP="00A6042A">
      <w:pPr>
        <w:numPr>
          <w:ilvl w:val="0"/>
          <w:numId w:val="30"/>
        </w:numPr>
        <w:suppressAutoHyphens/>
        <w:ind w:left="0" w:firstLine="720"/>
        <w:jc w:val="both"/>
        <w:rPr>
          <w:i/>
        </w:rPr>
      </w:pPr>
      <w:r w:rsidRPr="00FF430B">
        <w:t>Caietul de sarcini;</w:t>
      </w:r>
    </w:p>
    <w:p w:rsidR="00A6042A" w:rsidRPr="00FF430B" w:rsidRDefault="00A6042A" w:rsidP="00A6042A">
      <w:pPr>
        <w:numPr>
          <w:ilvl w:val="0"/>
          <w:numId w:val="30"/>
        </w:numPr>
        <w:suppressAutoHyphens/>
        <w:ind w:left="0" w:firstLine="720"/>
        <w:jc w:val="both"/>
        <w:rPr>
          <w:i/>
        </w:rPr>
      </w:pPr>
      <w:r w:rsidRPr="00FF430B">
        <w:t>Garanția de bună execuție.</w:t>
      </w:r>
    </w:p>
    <w:p w:rsidR="00A6042A" w:rsidRPr="00FF430B" w:rsidRDefault="00A6042A" w:rsidP="00A6042A">
      <w:pPr>
        <w:jc w:val="both"/>
      </w:pPr>
      <w:r w:rsidRPr="00FF430B">
        <w:t>3. În cazul unor discrepanţe sau inconsecvenţe între documentele componente ale Contractului, documentele vor avea ordinea de prioritate enumerată în pct.</w:t>
      </w:r>
      <w:r>
        <w:t xml:space="preserve"> </w:t>
      </w:r>
      <w:r w:rsidRPr="00FF430B">
        <w:t>2.</w:t>
      </w:r>
    </w:p>
    <w:p w:rsidR="00A6042A" w:rsidRPr="00FF430B" w:rsidRDefault="00A6042A" w:rsidP="00A6042A">
      <w:pPr>
        <w:jc w:val="both"/>
      </w:pPr>
      <w:r w:rsidRPr="00FF430B">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A6042A" w:rsidRPr="00FF430B" w:rsidRDefault="00A6042A" w:rsidP="00A6042A">
      <w:pPr>
        <w:jc w:val="both"/>
      </w:pPr>
      <w:r w:rsidRPr="00FF430B">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A6042A" w:rsidRPr="00FF430B" w:rsidRDefault="00A6042A" w:rsidP="00A6042A">
      <w:pPr>
        <w:pStyle w:val="a"/>
        <w:numPr>
          <w:ilvl w:val="0"/>
          <w:numId w:val="0"/>
        </w:numPr>
        <w:ind w:left="710"/>
        <w:jc w:val="left"/>
        <w:rPr>
          <w:kern w:val="28"/>
          <w:sz w:val="20"/>
          <w:szCs w:val="20"/>
        </w:rPr>
      </w:pPr>
    </w:p>
    <w:p w:rsidR="00A6042A" w:rsidRPr="00FF430B" w:rsidRDefault="00A6042A" w:rsidP="00A6042A">
      <w:pPr>
        <w:rPr>
          <w:b/>
        </w:rPr>
      </w:pPr>
      <w:r w:rsidRPr="00FF430B">
        <w:rPr>
          <w:b/>
        </w:rPr>
        <w:t>1. OBIECTUL CONTRACTULUI</w:t>
      </w:r>
    </w:p>
    <w:p w:rsidR="00A6042A" w:rsidRPr="00FF430B" w:rsidRDefault="00A6042A" w:rsidP="00A6042A">
      <w:pPr>
        <w:jc w:val="both"/>
      </w:pPr>
      <w:r w:rsidRPr="00FF430B">
        <w:t xml:space="preserve">1.1. Antreprenorul îşi asumă obligaţia de a presta Lucrările conform Specificaţiei, care este parte integrantă a prezentului Contract. </w:t>
      </w:r>
    </w:p>
    <w:p w:rsidR="00A6042A" w:rsidRPr="00FF430B" w:rsidRDefault="00A6042A" w:rsidP="00A6042A">
      <w:pPr>
        <w:jc w:val="both"/>
      </w:pPr>
      <w:r w:rsidRPr="00FF430B">
        <w:t xml:space="preserve">1.2. Beneficiarul se obligă, la rândul său, să achite şi să recepţioneze Lucrările livrate de Antreprenor. </w:t>
      </w:r>
    </w:p>
    <w:p w:rsidR="00A6042A" w:rsidRPr="00FF430B" w:rsidRDefault="00A6042A" w:rsidP="00A6042A">
      <w:pPr>
        <w:jc w:val="both"/>
      </w:pPr>
      <w:r w:rsidRPr="00FF430B">
        <w:t>1.3. Calitatea Lucrărilor se atestă prin respectarea documentelor normative și standardelor de stat ale căror cerințe trebuie respectate la executarea documentației de proiect.</w:t>
      </w:r>
    </w:p>
    <w:p w:rsidR="00A6042A" w:rsidRPr="00FF430B" w:rsidRDefault="00A6042A" w:rsidP="00A6042A">
      <w:pPr>
        <w:pStyle w:val="a"/>
        <w:numPr>
          <w:ilvl w:val="0"/>
          <w:numId w:val="0"/>
        </w:numPr>
        <w:ind w:left="3240"/>
        <w:rPr>
          <w:kern w:val="28"/>
          <w:sz w:val="20"/>
          <w:szCs w:val="20"/>
        </w:rPr>
      </w:pPr>
    </w:p>
    <w:p w:rsidR="00A6042A" w:rsidRPr="00FF430B" w:rsidRDefault="00A6042A" w:rsidP="00A6042A">
      <w:pPr>
        <w:rPr>
          <w:b/>
        </w:rPr>
      </w:pPr>
      <w:r w:rsidRPr="00FF430B">
        <w:rPr>
          <w:b/>
        </w:rPr>
        <w:t>2.TERMENII ŞI CONDIŢIILE DE PRESTARE</w:t>
      </w:r>
    </w:p>
    <w:p w:rsidR="00A6042A" w:rsidRPr="00FF430B" w:rsidRDefault="00A6042A" w:rsidP="00A6042A">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Pr="00FF430B">
        <w:t xml:space="preserve">la prezentul Contract. </w:t>
      </w:r>
    </w:p>
    <w:p w:rsidR="00A6042A" w:rsidRPr="00FF430B" w:rsidRDefault="00A6042A" w:rsidP="00A6042A">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 „Serviciul de Stat pentru Verificarea și Expertizarea Proiectelor și Construcțiilor”, calculate din data semnării prezentului contract.</w:t>
      </w:r>
    </w:p>
    <w:p w:rsidR="00A6042A" w:rsidRPr="00FF430B" w:rsidRDefault="00A6042A" w:rsidP="00A6042A">
      <w:pPr>
        <w:jc w:val="both"/>
      </w:pPr>
      <w:r w:rsidRPr="00FF430B">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A6042A" w:rsidRPr="00FF430B" w:rsidRDefault="00A6042A" w:rsidP="00A6042A">
      <w:pPr>
        <w:jc w:val="both"/>
      </w:pPr>
      <w:r w:rsidRPr="00FF430B">
        <w:t xml:space="preserve">2.4. Antreprenorul eliberează pentru Beneficiar documentaţia de proiect şi deviz în limba română, în volum de ….. exemplare + varianta electronică. </w:t>
      </w:r>
    </w:p>
    <w:p w:rsidR="00A6042A" w:rsidRPr="00FF430B" w:rsidRDefault="00A6042A" w:rsidP="00A6042A">
      <w:pPr>
        <w:jc w:val="both"/>
      </w:pPr>
      <w:r w:rsidRPr="00FF430B">
        <w:t>2.5. Lucrarea se consideră predată Beneficiarului odată cu prezentarea documentației de proiect și deviz, avizului pozitiv al Î.S. „Serviciul de Stat pentru Verificarea și Expertizarea Proiectelor și Construcțiilor” și originalul facturii fiscale.</w:t>
      </w:r>
    </w:p>
    <w:p w:rsidR="00A6042A" w:rsidRPr="00FF430B" w:rsidRDefault="00A6042A" w:rsidP="00A6042A">
      <w:pPr>
        <w:ind w:firstLine="720"/>
        <w:jc w:val="both"/>
      </w:pPr>
    </w:p>
    <w:p w:rsidR="00A6042A" w:rsidRPr="00FF430B" w:rsidRDefault="00A6042A" w:rsidP="00A6042A">
      <w:pPr>
        <w:rPr>
          <w:b/>
        </w:rPr>
      </w:pPr>
      <w:r w:rsidRPr="00FF430B">
        <w:rPr>
          <w:b/>
        </w:rPr>
        <w:t>3. PREŢUL ŞI CONDIŢIILE DE PLATĂ</w:t>
      </w:r>
    </w:p>
    <w:p w:rsidR="00A6042A" w:rsidRPr="00FF430B" w:rsidRDefault="00A6042A" w:rsidP="00A6042A">
      <w:pPr>
        <w:jc w:val="both"/>
      </w:pPr>
      <w:r w:rsidRPr="00FF430B">
        <w:t>3.1. Preţul Lucrărilor conform prezentului Contract este stabilit în lei moldoveneşti.</w:t>
      </w:r>
    </w:p>
    <w:p w:rsidR="00A6042A" w:rsidRPr="00FF430B" w:rsidRDefault="00A6042A" w:rsidP="00A6042A">
      <w:pPr>
        <w:jc w:val="both"/>
        <w:rPr>
          <w:sz w:val="28"/>
          <w:szCs w:val="28"/>
        </w:rPr>
      </w:pPr>
      <w:r w:rsidRPr="00FF430B">
        <w:t>3.2. Suma totală a prezentului Contract, inclusiv TVA, se stabileşte în lei moldoveneşti şi constituie</w:t>
      </w:r>
      <w:r w:rsidRPr="00FF430B">
        <w:rPr>
          <w:b/>
        </w:rPr>
        <w:t>……..</w:t>
      </w:r>
    </w:p>
    <w:p w:rsidR="00A6042A" w:rsidRPr="00FF430B" w:rsidRDefault="00A6042A" w:rsidP="00A6042A">
      <w:pPr>
        <w:jc w:val="both"/>
      </w:pPr>
      <w:r w:rsidRPr="00FF430B">
        <w:t>3.3. Beneficiarul va achita Antreprenorului în două etape suma totală pentru Lucrările executate, după cum urmează:</w:t>
      </w:r>
    </w:p>
    <w:p w:rsidR="00A6042A" w:rsidRPr="00FF430B" w:rsidRDefault="00A6042A" w:rsidP="00A6042A">
      <w:pPr>
        <w:ind w:firstLine="720"/>
        <w:jc w:val="both"/>
      </w:pPr>
      <w:r w:rsidRPr="00FF430B">
        <w:rPr>
          <w:b/>
        </w:rPr>
        <w:t>I etapă</w:t>
      </w:r>
      <w:r w:rsidRPr="00FF430B">
        <w:t xml:space="preserve"> – predarea raportului topogeodezic, hidrologic și geologic – </w:t>
      </w:r>
      <w:r w:rsidRPr="00FF430B">
        <w:rPr>
          <w:b/>
        </w:rPr>
        <w:t>……..,</w:t>
      </w:r>
      <w:r>
        <w:rPr>
          <w:b/>
        </w:rPr>
        <w:t xml:space="preserve"> </w:t>
      </w:r>
      <w:r w:rsidRPr="00FF430B">
        <w:rPr>
          <w:b/>
        </w:rPr>
        <w:t>inclusiv TVA,</w:t>
      </w:r>
      <w:r w:rsidRPr="00FF430B">
        <w:t xml:space="preserve"> conform Specificației;</w:t>
      </w:r>
    </w:p>
    <w:p w:rsidR="00A6042A" w:rsidRPr="00FF430B" w:rsidRDefault="00A6042A" w:rsidP="00A6042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 inclusiv TVA,</w:t>
      </w:r>
      <w:r w:rsidRPr="00FF430B">
        <w:t xml:space="preserve"> conform Specificației. </w:t>
      </w:r>
    </w:p>
    <w:p w:rsidR="00A6042A" w:rsidRPr="00FF430B" w:rsidRDefault="00A6042A" w:rsidP="00A6042A">
      <w:pPr>
        <w:jc w:val="both"/>
      </w:pPr>
      <w:r w:rsidRPr="00FF430B">
        <w:t xml:space="preserve">3.4. Beneficiarul se obligă să achite Antreprenorului, potrivit pct. 3.3., în decurs de …… zile calindaristice, calculate din data semnării Actului de primire-predare a lucrărilor. </w:t>
      </w:r>
    </w:p>
    <w:p w:rsidR="00A6042A" w:rsidRPr="00FF430B" w:rsidRDefault="00A6042A" w:rsidP="00A6042A">
      <w:pPr>
        <w:jc w:val="both"/>
      </w:pPr>
      <w:r w:rsidRPr="00FF430B">
        <w:t>3.5. Plăţile se vor efectua prin ……………, indicat în prezentul Contract.</w:t>
      </w:r>
    </w:p>
    <w:p w:rsidR="00A6042A" w:rsidRPr="00FF430B" w:rsidRDefault="00A6042A" w:rsidP="00A6042A">
      <w:pPr>
        <w:pStyle w:val="a"/>
        <w:numPr>
          <w:ilvl w:val="0"/>
          <w:numId w:val="0"/>
        </w:numPr>
        <w:ind w:left="3240"/>
        <w:rPr>
          <w:kern w:val="28"/>
          <w:sz w:val="20"/>
          <w:szCs w:val="20"/>
        </w:rPr>
      </w:pPr>
    </w:p>
    <w:p w:rsidR="00A6042A" w:rsidRPr="00FF430B" w:rsidRDefault="00A6042A" w:rsidP="00A6042A">
      <w:pPr>
        <w:rPr>
          <w:b/>
        </w:rPr>
      </w:pPr>
      <w:r w:rsidRPr="00FF430B">
        <w:rPr>
          <w:b/>
        </w:rPr>
        <w:t>4. CONDIŢIILE DE PREDARE-PRIMIRE</w:t>
      </w:r>
    </w:p>
    <w:p w:rsidR="00A6042A" w:rsidRPr="00FF430B" w:rsidRDefault="00A6042A" w:rsidP="00A6042A">
      <w:pPr>
        <w:jc w:val="both"/>
      </w:pPr>
      <w:r w:rsidRPr="00FF430B">
        <w:t>4.1. Lucrările se consideră predate de către Antreprenor şi recepţionate de către Beneficiar dacă:</w:t>
      </w:r>
    </w:p>
    <w:p w:rsidR="00A6042A" w:rsidRPr="00FF430B" w:rsidRDefault="00A6042A" w:rsidP="00A6042A">
      <w:pPr>
        <w:numPr>
          <w:ilvl w:val="0"/>
          <w:numId w:val="31"/>
        </w:numPr>
        <w:suppressAutoHyphens/>
        <w:ind w:left="0" w:firstLine="720"/>
        <w:jc w:val="both"/>
      </w:pPr>
      <w:r w:rsidRPr="00FF430B">
        <w:t xml:space="preserve">cantitatea Lucrărilor corespunde informaţiei indicate în specificația la prezentul Contract; </w:t>
      </w:r>
    </w:p>
    <w:p w:rsidR="00A6042A" w:rsidRPr="00FF430B" w:rsidRDefault="00A6042A" w:rsidP="00A6042A">
      <w:pPr>
        <w:numPr>
          <w:ilvl w:val="0"/>
          <w:numId w:val="31"/>
        </w:numPr>
        <w:suppressAutoHyphens/>
        <w:ind w:left="0" w:firstLine="720"/>
        <w:jc w:val="both"/>
      </w:pPr>
      <w:r w:rsidRPr="00FF430B">
        <w:t>calitatea Lucrărilor corespunde documentelor normative și standardelor de stat.</w:t>
      </w:r>
    </w:p>
    <w:p w:rsidR="00A6042A" w:rsidRPr="00FF430B" w:rsidRDefault="00A6042A" w:rsidP="00A6042A">
      <w:pPr>
        <w:ind w:firstLine="720"/>
        <w:jc w:val="center"/>
        <w:rPr>
          <w:b/>
        </w:rPr>
      </w:pPr>
    </w:p>
    <w:p w:rsidR="00A6042A" w:rsidRPr="00FF430B" w:rsidRDefault="00A6042A" w:rsidP="00A6042A">
      <w:pPr>
        <w:rPr>
          <w:b/>
        </w:rPr>
      </w:pPr>
      <w:r w:rsidRPr="00FF430B">
        <w:rPr>
          <w:b/>
        </w:rPr>
        <w:t>5. STANDARDE</w:t>
      </w:r>
    </w:p>
    <w:p w:rsidR="00A6042A" w:rsidRPr="00FF430B" w:rsidRDefault="00A6042A" w:rsidP="00A6042A">
      <w:pPr>
        <w:jc w:val="both"/>
      </w:pPr>
      <w:r w:rsidRPr="00FF430B">
        <w:t>5.1 Lucrările prestate în baza contractului vor respecta standardele prezentate de către Beneficiar în cerințele caietului de sarcini.</w:t>
      </w:r>
    </w:p>
    <w:p w:rsidR="00A6042A" w:rsidRPr="00FF430B" w:rsidRDefault="00A6042A" w:rsidP="00A6042A">
      <w:pPr>
        <w:jc w:val="both"/>
      </w:pPr>
      <w:r w:rsidRPr="00FF430B">
        <w:t>5.2 Când nu este menţionat nici un standard sau reglementare aplicabilă, se vor respecta standardele sau alte reglementări autorizate în Republica Moldova.</w:t>
      </w:r>
    </w:p>
    <w:p w:rsidR="00A6042A" w:rsidRPr="00FF430B" w:rsidRDefault="00A6042A" w:rsidP="00A6042A">
      <w:pPr>
        <w:ind w:firstLine="720"/>
        <w:jc w:val="both"/>
      </w:pPr>
    </w:p>
    <w:p w:rsidR="00A6042A" w:rsidRPr="00FF430B" w:rsidRDefault="00A6042A" w:rsidP="00A6042A">
      <w:pPr>
        <w:rPr>
          <w:b/>
        </w:rPr>
      </w:pPr>
      <w:r w:rsidRPr="00FF430B">
        <w:rPr>
          <w:b/>
        </w:rPr>
        <w:t>6. OBLIGAŢIILE PĂRŢILOR</w:t>
      </w:r>
    </w:p>
    <w:p w:rsidR="00A6042A" w:rsidRPr="00FF430B" w:rsidRDefault="00A6042A" w:rsidP="00A6042A">
      <w:pPr>
        <w:jc w:val="both"/>
      </w:pPr>
      <w:r w:rsidRPr="00FF430B">
        <w:t>6.1. În baza prezentului Contract, Antreprenorul se obligă:</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 </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lastRenderedPageBreak/>
        <w:t>să notifice Beneficiarul, după semnarea prezentului Contract, în decurs de …. zile calendaristice, prin notificare scrisă sau e-mail, despre începerea executării Lucrărilor;</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 Î.S. „Serviciul de Stat pentru Verificarea și Expertizarea Proiectelor și Construcțiilor”;</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 supravegherii de autor asupra lucrărilor pe tot parcursul construcției;</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A6042A" w:rsidRPr="00FF430B" w:rsidRDefault="00A6042A" w:rsidP="00A6042A">
      <w:pPr>
        <w:tabs>
          <w:tab w:val="left" w:pos="792"/>
        </w:tabs>
        <w:suppressAutoHyphens/>
        <w:ind w:left="720"/>
        <w:jc w:val="both"/>
      </w:pPr>
      <w:r w:rsidRPr="00FF430B">
        <w:t>h) să participe la întocmirea cărții tehnice a construcției și la recepția lucrărilor executate.</w:t>
      </w:r>
    </w:p>
    <w:p w:rsidR="00A6042A" w:rsidRPr="00FF430B" w:rsidRDefault="00A6042A" w:rsidP="00A6042A">
      <w:pPr>
        <w:jc w:val="both"/>
      </w:pPr>
      <w:r w:rsidRPr="00FF430B">
        <w:t>6.2.  În baza prezentului Contract, Beneficiarul se obligă:</w:t>
      </w:r>
    </w:p>
    <w:p w:rsidR="00A6042A" w:rsidRPr="00FF430B" w:rsidRDefault="00A6042A" w:rsidP="00A6042A">
      <w:pPr>
        <w:numPr>
          <w:ilvl w:val="0"/>
          <w:numId w:val="33"/>
        </w:numPr>
        <w:tabs>
          <w:tab w:val="clear" w:pos="1065"/>
          <w:tab w:val="left" w:pos="792"/>
          <w:tab w:val="left" w:pos="1080"/>
        </w:tabs>
        <w:suppressAutoHyphens/>
        <w:ind w:left="0" w:firstLine="720"/>
        <w:jc w:val="both"/>
      </w:pPr>
      <w:r w:rsidRPr="00FF430B">
        <w:t>să întreprindă toate măsurile necesare pentru asigurarea recepţionării în termenul stabilit a Lucrărilor prestate în corespundere cu cerinţele prezentului Contract și să remită documentația de proiect spre verificare;</w:t>
      </w:r>
    </w:p>
    <w:p w:rsidR="00A6042A" w:rsidRPr="00FF430B" w:rsidRDefault="00A6042A" w:rsidP="00A6042A">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6042A" w:rsidRPr="00FF430B" w:rsidRDefault="00A6042A" w:rsidP="00A6042A">
      <w:pPr>
        <w:numPr>
          <w:ilvl w:val="0"/>
          <w:numId w:val="33"/>
        </w:numPr>
        <w:tabs>
          <w:tab w:val="clear" w:pos="1065"/>
          <w:tab w:val="left" w:pos="792"/>
          <w:tab w:val="left" w:pos="1080"/>
        </w:tabs>
        <w:suppressAutoHyphens/>
        <w:ind w:left="0" w:firstLine="720"/>
        <w:jc w:val="both"/>
      </w:pPr>
      <w:r w:rsidRPr="00FF430B">
        <w:t>să restituie Antreprenorului garanția de bună execuție a contractului în termen de … zile calendaristice, după recepționarea lucrărilor conform pct. 2.4.</w:t>
      </w:r>
      <w:r>
        <w:t xml:space="preserve"> </w:t>
      </w:r>
      <w:r w:rsidRPr="00FF430B">
        <w:t xml:space="preserve">al Contractului. </w:t>
      </w:r>
    </w:p>
    <w:p w:rsidR="00A6042A" w:rsidRPr="00FF430B" w:rsidRDefault="00A6042A" w:rsidP="00A6042A">
      <w:pPr>
        <w:ind w:firstLine="720"/>
        <w:jc w:val="center"/>
        <w:rPr>
          <w:b/>
        </w:rPr>
      </w:pPr>
    </w:p>
    <w:p w:rsidR="00A6042A" w:rsidRPr="00FF430B" w:rsidRDefault="00A6042A" w:rsidP="00A6042A">
      <w:pPr>
        <w:rPr>
          <w:b/>
        </w:rPr>
      </w:pPr>
      <w:r w:rsidRPr="00FF430B">
        <w:rPr>
          <w:b/>
        </w:rPr>
        <w:t>7. JUSTIFICAREA DATORITĂ UNUI IMPEDIMENT</w:t>
      </w:r>
    </w:p>
    <w:p w:rsidR="00A6042A" w:rsidRPr="00FF430B" w:rsidRDefault="00A6042A" w:rsidP="00A6042A">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A6042A" w:rsidRPr="00FF430B" w:rsidRDefault="00A6042A" w:rsidP="00A6042A">
      <w:pPr>
        <w:jc w:val="both"/>
        <w:rPr>
          <w:noProof w:val="0"/>
        </w:rPr>
      </w:pPr>
      <w:r w:rsidRPr="00FF430B">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A6042A" w:rsidRPr="00FF430B" w:rsidRDefault="00A6042A" w:rsidP="00A6042A">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A6042A" w:rsidRPr="00FF430B" w:rsidRDefault="00A6042A" w:rsidP="00A6042A">
      <w:pPr>
        <w:ind w:firstLine="720"/>
        <w:jc w:val="both"/>
      </w:pPr>
    </w:p>
    <w:p w:rsidR="00A6042A" w:rsidRPr="00FF430B" w:rsidRDefault="00A6042A" w:rsidP="00A6042A">
      <w:pPr>
        <w:rPr>
          <w:b/>
        </w:rPr>
      </w:pPr>
      <w:r w:rsidRPr="00FF430B">
        <w:rPr>
          <w:b/>
        </w:rPr>
        <w:t>8. REZOLUȚIUNEA CONTRACTULUI</w:t>
      </w:r>
    </w:p>
    <w:p w:rsidR="00A6042A" w:rsidRPr="00FF430B" w:rsidRDefault="00A6042A" w:rsidP="00A6042A">
      <w:pPr>
        <w:jc w:val="both"/>
      </w:pPr>
      <w:r w:rsidRPr="00FF430B">
        <w:t>8.1.Rezoluțiunea Contractului se poate realiza cu acordul comun al Părţilor.</w:t>
      </w:r>
    </w:p>
    <w:p w:rsidR="00A6042A" w:rsidRPr="00FF430B" w:rsidRDefault="00A6042A" w:rsidP="00A6042A">
      <w:pPr>
        <w:jc w:val="both"/>
      </w:pPr>
      <w:r w:rsidRPr="00FF430B">
        <w:t>8.2. Contractul poate fi rezolvitîn mod unilateral în caz de:</w:t>
      </w:r>
    </w:p>
    <w:p w:rsidR="00A6042A" w:rsidRPr="00FF430B" w:rsidRDefault="00A6042A" w:rsidP="00A6042A">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6042A" w:rsidRPr="00FF430B" w:rsidRDefault="00A6042A" w:rsidP="00A6042A">
      <w:pPr>
        <w:numPr>
          <w:ilvl w:val="0"/>
          <w:numId w:val="34"/>
        </w:numPr>
        <w:tabs>
          <w:tab w:val="left" w:pos="1080"/>
        </w:tabs>
        <w:suppressAutoHyphens/>
        <w:ind w:left="0" w:firstLine="720"/>
        <w:jc w:val="both"/>
      </w:pPr>
      <w:r w:rsidRPr="00FF430B">
        <w:t>nerespectare de către Antreprenor a termenelor de executare stabilite;</w:t>
      </w:r>
    </w:p>
    <w:p w:rsidR="00A6042A" w:rsidRPr="00FF430B" w:rsidRDefault="00A6042A" w:rsidP="00A6042A">
      <w:pPr>
        <w:numPr>
          <w:ilvl w:val="0"/>
          <w:numId w:val="34"/>
        </w:numPr>
        <w:tabs>
          <w:tab w:val="left" w:pos="1080"/>
        </w:tabs>
        <w:suppressAutoHyphens/>
        <w:ind w:left="0" w:firstLine="720"/>
        <w:jc w:val="both"/>
      </w:pPr>
      <w:r w:rsidRPr="00FF430B">
        <w:t>nerespectare de către Beneficiar a termenelor de plată a Lucrărilor;</w:t>
      </w:r>
    </w:p>
    <w:p w:rsidR="00A6042A" w:rsidRPr="00FF430B" w:rsidRDefault="00A6042A" w:rsidP="00A6042A">
      <w:pPr>
        <w:numPr>
          <w:ilvl w:val="0"/>
          <w:numId w:val="34"/>
        </w:numPr>
        <w:tabs>
          <w:tab w:val="left" w:pos="1080"/>
        </w:tabs>
        <w:suppressAutoHyphens/>
        <w:ind w:left="0" w:firstLine="720"/>
        <w:jc w:val="both"/>
      </w:pPr>
      <w:r w:rsidRPr="00FF430B">
        <w:t>nesatisfacere de către una dintre Părţi a pretenţiilor înaintate conform prezentului Contract;</w:t>
      </w:r>
    </w:p>
    <w:p w:rsidR="00A6042A" w:rsidRPr="00FF430B" w:rsidRDefault="00A6042A" w:rsidP="00A6042A">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t xml:space="preserve"> </w:t>
      </w:r>
      <w:r w:rsidRPr="00FF430B">
        <w:t>19 al Legii nr.</w:t>
      </w:r>
      <w:r>
        <w:t xml:space="preserve"> </w:t>
      </w:r>
      <w:r w:rsidRPr="00FF430B">
        <w:t>131/2015 privind achizițiile publice;</w:t>
      </w:r>
    </w:p>
    <w:p w:rsidR="00A6042A" w:rsidRPr="00F21177" w:rsidRDefault="00A6042A" w:rsidP="00A6042A">
      <w:pPr>
        <w:pStyle w:val="af2"/>
        <w:numPr>
          <w:ilvl w:val="0"/>
          <w:numId w:val="34"/>
        </w:numPr>
        <w:tabs>
          <w:tab w:val="clear" w:pos="1854"/>
          <w:tab w:val="left" w:pos="0"/>
          <w:tab w:val="num" w:pos="1135"/>
          <w:tab w:val="left" w:pos="2070"/>
        </w:tabs>
        <w:ind w:left="0" w:firstLine="710"/>
        <w:rPr>
          <w:lang w:val="en-US"/>
        </w:rPr>
      </w:pPr>
      <w:r w:rsidRPr="00F21177">
        <w:rPr>
          <w:lang w:val="en-US"/>
        </w:rPr>
        <w:t>contractul a făcut obiectul unei modificări substanțiale care necesita o nouă procedură de achiziție publică în conformitate cu art. 76 al Legii nr. 131/2015 privind achizițiile publice;</w:t>
      </w:r>
    </w:p>
    <w:p w:rsidR="00A6042A" w:rsidRPr="00F21177" w:rsidRDefault="00A6042A" w:rsidP="00A6042A">
      <w:pPr>
        <w:pStyle w:val="af2"/>
        <w:numPr>
          <w:ilvl w:val="0"/>
          <w:numId w:val="34"/>
        </w:numPr>
        <w:tabs>
          <w:tab w:val="clear" w:pos="1854"/>
          <w:tab w:val="left" w:pos="0"/>
          <w:tab w:val="num" w:pos="1135"/>
          <w:tab w:val="left" w:pos="2070"/>
        </w:tabs>
        <w:ind w:left="0" w:firstLine="710"/>
        <w:rPr>
          <w:lang w:val="en-US"/>
        </w:rPr>
      </w:pPr>
      <w:r w:rsidRPr="00F21177">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A6042A" w:rsidRPr="00FF430B" w:rsidRDefault="00A6042A" w:rsidP="00A6042A">
      <w:pPr>
        <w:jc w:val="both"/>
      </w:pPr>
      <w:r w:rsidRPr="00FF430B">
        <w:lastRenderedPageBreak/>
        <w:t>8.3. Partea iniţiatoare a rezoluțiunii Contractului este obligată să comunice în termen de …… zile lucrătoare celeilalte Părţi despre intenţiile ei printr-o scrisoare motivată.</w:t>
      </w:r>
    </w:p>
    <w:p w:rsidR="00A6042A" w:rsidRPr="00FF430B" w:rsidRDefault="00A6042A" w:rsidP="00A6042A">
      <w:pPr>
        <w:jc w:val="both"/>
      </w:pPr>
      <w:r w:rsidRPr="00FF430B">
        <w:t>8.4. Partea înştiinţată este obligată să răspundă în decurs de …. zile lucrătoare de la primirea notificării, după expirarea acestui termen Contractul se consideră încetat de drept.</w:t>
      </w:r>
    </w:p>
    <w:p w:rsidR="00A6042A" w:rsidRPr="00FF430B" w:rsidRDefault="00A6042A" w:rsidP="00A6042A">
      <w:pPr>
        <w:jc w:val="both"/>
      </w:pPr>
    </w:p>
    <w:p w:rsidR="00A6042A" w:rsidRPr="00FF430B" w:rsidRDefault="00A6042A" w:rsidP="00A6042A">
      <w:pPr>
        <w:rPr>
          <w:b/>
        </w:rPr>
      </w:pPr>
      <w:r w:rsidRPr="00FF430B">
        <w:rPr>
          <w:b/>
        </w:rPr>
        <w:t>9. RECLAMAŢII ŞI SANCŢIUNI</w:t>
      </w:r>
    </w:p>
    <w:p w:rsidR="00A6042A" w:rsidRPr="00FF430B" w:rsidRDefault="00A6042A" w:rsidP="00A6042A">
      <w:pPr>
        <w:jc w:val="both"/>
      </w:pPr>
      <w:r w:rsidRPr="00FF430B">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A6042A" w:rsidRPr="00FF430B" w:rsidRDefault="00A6042A" w:rsidP="00A6042A">
      <w:pPr>
        <w:jc w:val="both"/>
      </w:pPr>
      <w:r w:rsidRPr="00FF430B">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A6042A" w:rsidRPr="00FF430B" w:rsidRDefault="00A6042A" w:rsidP="00A6042A">
      <w:pPr>
        <w:jc w:val="both"/>
      </w:pPr>
      <w:r w:rsidRPr="00FF430B">
        <w:t>9.3. Antreprenorul este obligat să examineze pretenţiile înaintate în termen de ….. zile lucrătoare de la data primirii acestora şi să comunice, în scris, Beneficiarului despre decizia luată.</w:t>
      </w:r>
    </w:p>
    <w:p w:rsidR="00A6042A" w:rsidRPr="00FF430B" w:rsidRDefault="00A6042A" w:rsidP="00A6042A">
      <w:pPr>
        <w:jc w:val="both"/>
      </w:pPr>
      <w:r w:rsidRPr="00FF430B">
        <w:t xml:space="preserve">9.4.  În caz de recunoaştere a pretenţiilor, Antreprenorul este obligat, în termen  restrâns, să înlăture potrivit cerinţelor Contractului. </w:t>
      </w:r>
    </w:p>
    <w:p w:rsidR="00A6042A" w:rsidRPr="00FF430B" w:rsidRDefault="00A6042A" w:rsidP="00A6042A">
      <w:pPr>
        <w:jc w:val="both"/>
      </w:pPr>
      <w:r w:rsidRPr="00FF430B">
        <w:t>9.5. Antreprenorul poartă răspundere pentru calitatea Lucrărilor în limitele stabilite, inclusiv pentru viciile ascunse.</w:t>
      </w:r>
    </w:p>
    <w:p w:rsidR="00A6042A" w:rsidRPr="00FF430B" w:rsidRDefault="00A6042A" w:rsidP="00A6042A">
      <w:pPr>
        <w:jc w:val="both"/>
      </w:pPr>
      <w:r w:rsidRPr="00FF430B">
        <w:t xml:space="preserve">9.6. Pentru refuzul de a presta Lucrările prevăzute în prezentul Contract, Antreprenorul suportă o penalitate în valoare de  ….% din suma totală a contractului. </w:t>
      </w:r>
    </w:p>
    <w:p w:rsidR="00A6042A" w:rsidRPr="00FF430B" w:rsidRDefault="00A6042A" w:rsidP="00A6042A">
      <w:pPr>
        <w:jc w:val="both"/>
      </w:pPr>
      <w:r w:rsidRPr="00FF430B">
        <w:t>9.7. Pentru prestarea cu întârziere a Lucrărilor, Antreprenorul suportă plata despăgubirii în valoare de ….% din suma Lucrărilor neexecutate, pentru fiecare zi de întârziere, dar nu mai mult de ….% din suma totală a prezentului Contract.</w:t>
      </w:r>
    </w:p>
    <w:p w:rsidR="00A6042A" w:rsidRPr="00FF430B" w:rsidRDefault="00A6042A" w:rsidP="00A6042A">
      <w:pPr>
        <w:jc w:val="both"/>
      </w:pPr>
      <w:r w:rsidRPr="00FF430B">
        <w:t>9.8. Pentru achitarea cu întârziere, Beneficiarul suportă plata despăgubirii în valoare de …..% din suma Lucrărilor neachitate pentru fiecare zi de întârziere, dar nu mai mult de  …% din suma totală a prezentului contract.</w:t>
      </w:r>
    </w:p>
    <w:p w:rsidR="00A6042A" w:rsidRPr="00FF430B" w:rsidRDefault="00A6042A" w:rsidP="00A6042A">
      <w:pPr>
        <w:rPr>
          <w:b/>
        </w:rPr>
      </w:pPr>
    </w:p>
    <w:p w:rsidR="00A6042A" w:rsidRPr="00FF430B" w:rsidRDefault="00A6042A" w:rsidP="00A6042A">
      <w:pPr>
        <w:rPr>
          <w:b/>
        </w:rPr>
      </w:pPr>
      <w:r w:rsidRPr="00FF430B">
        <w:rPr>
          <w:b/>
        </w:rPr>
        <w:t>10. DREPTURI DE PROPRIETATE INTELECTUALĂ</w:t>
      </w:r>
    </w:p>
    <w:p w:rsidR="00A6042A" w:rsidRPr="00FF430B" w:rsidRDefault="00A6042A" w:rsidP="00A6042A">
      <w:pPr>
        <w:jc w:val="both"/>
      </w:pPr>
      <w:r w:rsidRPr="00FF430B">
        <w:t>10.1. Antreprenorul are obligaţia să despăgubească Beneficiarul împotriva oricăror:</w:t>
      </w:r>
    </w:p>
    <w:p w:rsidR="00A6042A" w:rsidRPr="00FF430B" w:rsidRDefault="00A6042A" w:rsidP="00A6042A">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6042A" w:rsidRPr="00FF430B" w:rsidRDefault="00A6042A" w:rsidP="00A6042A">
      <w:pPr>
        <w:ind w:firstLine="720"/>
        <w:jc w:val="both"/>
      </w:pPr>
      <w:r w:rsidRPr="00FF430B">
        <w:t>b) daune-interese, costuri, taxe şi cheltuieli de orice natură, aferente, cu excepţia situaţiei în care o astfel de încălcare rezultă din respectarea Caietului de sarcini.</w:t>
      </w:r>
    </w:p>
    <w:p w:rsidR="00A6042A" w:rsidRPr="00FF430B" w:rsidRDefault="00A6042A" w:rsidP="00A6042A">
      <w:pPr>
        <w:ind w:firstLine="720"/>
        <w:jc w:val="both"/>
      </w:pPr>
    </w:p>
    <w:p w:rsidR="00A6042A" w:rsidRPr="00FF430B" w:rsidRDefault="00A6042A" w:rsidP="00A6042A">
      <w:pPr>
        <w:rPr>
          <w:b/>
        </w:rPr>
      </w:pPr>
      <w:r w:rsidRPr="00FF430B">
        <w:rPr>
          <w:b/>
        </w:rPr>
        <w:t>11. DISPOZIŢII FINALE</w:t>
      </w:r>
    </w:p>
    <w:p w:rsidR="00A6042A" w:rsidRPr="00FF430B" w:rsidRDefault="00A6042A" w:rsidP="00A6042A">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6042A" w:rsidRPr="00FF430B" w:rsidRDefault="00A6042A" w:rsidP="00A6042A">
      <w:pPr>
        <w:jc w:val="both"/>
      </w:pPr>
      <w:r w:rsidRPr="00FF430B">
        <w:t>11.2. De la data semnării prezentului Contract, toate negocierile purtate şi documentele  perfectate anterior, îşi pierd valabilitatea.</w:t>
      </w:r>
    </w:p>
    <w:p w:rsidR="00A6042A" w:rsidRPr="00FF430B" w:rsidRDefault="00A6042A" w:rsidP="00A6042A">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6042A" w:rsidRPr="00FF430B" w:rsidRDefault="00A6042A" w:rsidP="00A6042A">
      <w:pPr>
        <w:jc w:val="both"/>
      </w:pPr>
      <w:r w:rsidRPr="00FF430B">
        <w:t>11.4. Nici una dintre Părţi nu are dreptul să transmită obligaţiile şi drepturile sale stipulate în prezentul Contract unor terţe persoane, fără acordul în scris al celeilalte părţi.</w:t>
      </w:r>
    </w:p>
    <w:p w:rsidR="00A6042A" w:rsidRPr="00FF430B" w:rsidRDefault="00A6042A" w:rsidP="00A6042A">
      <w:pPr>
        <w:jc w:val="both"/>
      </w:pPr>
      <w:r w:rsidRPr="00FF430B">
        <w:t>11.5. Prezentul Contract este întocmit în două exemplare în limba de română, câte un exemplar pentru Antreprenor și Beneficiar.</w:t>
      </w:r>
    </w:p>
    <w:p w:rsidR="00A6042A" w:rsidRPr="00FF430B" w:rsidRDefault="00A6042A" w:rsidP="00A6042A">
      <w:pPr>
        <w:tabs>
          <w:tab w:val="left" w:pos="2295"/>
        </w:tabs>
        <w:jc w:val="both"/>
      </w:pPr>
      <w:r w:rsidRPr="00FF430B">
        <w:lastRenderedPageBreak/>
        <w:t>11.6. Prezentul Contract se consideră încheiat şi intră în vigoare la data semnării, fiind valabil până la ……………...</w:t>
      </w:r>
    </w:p>
    <w:p w:rsidR="00A6042A" w:rsidRPr="00FF430B" w:rsidRDefault="00A6042A" w:rsidP="00A6042A">
      <w:pPr>
        <w:tabs>
          <w:tab w:val="left" w:pos="2295"/>
        </w:tabs>
        <w:jc w:val="both"/>
      </w:pPr>
      <w:r w:rsidRPr="00FF430B">
        <w:t xml:space="preserve">11.7. Prezentul Contract reprezintă acordul de voinţă al ambelor părţi şi este semnat astăzi,  “____” </w:t>
      </w: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pStyle w:val="a"/>
        <w:numPr>
          <w:ilvl w:val="0"/>
          <w:numId w:val="35"/>
        </w:numPr>
        <w:tabs>
          <w:tab w:val="left" w:pos="2295"/>
        </w:tabs>
        <w:jc w:val="center"/>
      </w:pPr>
      <w:r w:rsidRPr="00FF430B">
        <w:rPr>
          <w:b/>
        </w:rPr>
        <w:t>PARTEA CE ȚINE DE CONDIȚIILE</w:t>
      </w:r>
    </w:p>
    <w:p w:rsidR="00A6042A" w:rsidRPr="00FF430B" w:rsidRDefault="00A6042A" w:rsidP="00A6042A">
      <w:pPr>
        <w:pStyle w:val="a"/>
        <w:numPr>
          <w:ilvl w:val="0"/>
          <w:numId w:val="0"/>
        </w:numPr>
        <w:tabs>
          <w:tab w:val="left" w:pos="2295"/>
        </w:tabs>
        <w:ind w:left="3240"/>
      </w:pPr>
      <w:r w:rsidRPr="00FF430B">
        <w:rPr>
          <w:b/>
        </w:rPr>
        <w:t>SPECIALE AL CONTRACTULUI</w:t>
      </w:r>
    </w:p>
    <w:p w:rsidR="00A6042A" w:rsidRPr="00FF430B" w:rsidRDefault="00A6042A" w:rsidP="00A6042A">
      <w:pPr>
        <w:jc w:val="center"/>
      </w:pPr>
      <w:r w:rsidRPr="00FF430B">
        <w:t>(</w:t>
      </w:r>
      <w:r w:rsidRPr="00FF430B">
        <w:rPr>
          <w:sz w:val="20"/>
          <w:szCs w:val="20"/>
        </w:rPr>
        <w:t>LA NECESITATE)</w:t>
      </w:r>
    </w:p>
    <w:p w:rsidR="00A6042A" w:rsidRPr="00FF430B" w:rsidRDefault="00A6042A" w:rsidP="00A6042A">
      <w:pPr>
        <w:jc w:val="both"/>
        <w:rPr>
          <w:sz w:val="28"/>
          <w:szCs w:val="28"/>
        </w:rPr>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pStyle w:val="a"/>
        <w:numPr>
          <w:ilvl w:val="0"/>
          <w:numId w:val="16"/>
        </w:numPr>
        <w:tabs>
          <w:tab w:val="clear" w:pos="1134"/>
        </w:tabs>
        <w:spacing w:line="276" w:lineRule="auto"/>
        <w:ind w:left="0"/>
        <w:contextualSpacing/>
      </w:pPr>
      <w:r w:rsidRPr="00FF430B">
        <w:rPr>
          <w:b/>
        </w:rPr>
        <w:t>RECHIZITELE JURIDICE, POŞTALE ŞI DE PLĂŢI ALE PĂRŢILOR</w:t>
      </w:r>
    </w:p>
    <w:p w:rsidR="00A6042A" w:rsidRPr="00FF430B" w:rsidRDefault="00A6042A" w:rsidP="00A6042A">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042A" w:rsidRPr="00EC30C2" w:rsidTr="00A6042A">
        <w:trPr>
          <w:jc w:val="center"/>
        </w:trPr>
        <w:tc>
          <w:tcPr>
            <w:tcW w:w="5163" w:type="dxa"/>
            <w:tcBorders>
              <w:top w:val="nil"/>
              <w:left w:val="nil"/>
              <w:bottom w:val="nil"/>
              <w:right w:val="nil"/>
            </w:tcBorders>
          </w:tcPr>
          <w:p w:rsidR="00A6042A" w:rsidRPr="00FF430B" w:rsidRDefault="00A6042A" w:rsidP="00A6042A">
            <w:pPr>
              <w:tabs>
                <w:tab w:val="left" w:pos="3295"/>
              </w:tabs>
              <w:jc w:val="center"/>
              <w:rPr>
                <w:b/>
              </w:rPr>
            </w:pPr>
            <w:r w:rsidRPr="00FF430B">
              <w:rPr>
                <w:b/>
                <w:iCs/>
              </w:rPr>
              <w:t>ANTREPRENORUL</w:t>
            </w:r>
          </w:p>
        </w:tc>
        <w:tc>
          <w:tcPr>
            <w:tcW w:w="4927" w:type="dxa"/>
            <w:tcBorders>
              <w:top w:val="nil"/>
              <w:left w:val="nil"/>
              <w:bottom w:val="nil"/>
              <w:right w:val="nil"/>
            </w:tcBorders>
          </w:tcPr>
          <w:p w:rsidR="00A6042A" w:rsidRPr="00FF430B" w:rsidRDefault="00A6042A" w:rsidP="00A6042A">
            <w:pPr>
              <w:tabs>
                <w:tab w:val="left" w:pos="3295"/>
              </w:tabs>
              <w:jc w:val="center"/>
            </w:pPr>
            <w:r w:rsidRPr="00FF430B">
              <w:rPr>
                <w:b/>
                <w:iCs/>
              </w:rPr>
              <w:t>BENEFICIARUL</w:t>
            </w:r>
          </w:p>
        </w:tc>
      </w:tr>
      <w:tr w:rsidR="00A6042A" w:rsidRPr="00EC30C2" w:rsidTr="00A6042A">
        <w:trPr>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Adresa poştală:</w:t>
            </w:r>
          </w:p>
        </w:tc>
      </w:tr>
      <w:tr w:rsidR="00A6042A" w:rsidRPr="00EC30C2" w:rsidTr="00A6042A">
        <w:trPr>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Telefon:</w:t>
            </w:r>
          </w:p>
        </w:tc>
      </w:tr>
      <w:tr w:rsidR="00A6042A" w:rsidRPr="00EC30C2" w:rsidTr="00A6042A">
        <w:trPr>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Cod fiscal:</w:t>
            </w:r>
          </w:p>
        </w:tc>
      </w:tr>
      <w:tr w:rsidR="00A6042A" w:rsidRPr="00EC30C2" w:rsidTr="00A6042A">
        <w:trPr>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Banca:</w:t>
            </w:r>
          </w:p>
        </w:tc>
      </w:tr>
      <w:tr w:rsidR="00A6042A" w:rsidRPr="00EC30C2" w:rsidTr="00A6042A">
        <w:trPr>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Cod:</w:t>
            </w:r>
          </w:p>
        </w:tc>
      </w:tr>
      <w:tr w:rsidR="00A6042A" w:rsidRPr="00EC30C2" w:rsidTr="00A6042A">
        <w:trPr>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IBAN</w:t>
            </w:r>
          </w:p>
        </w:tc>
      </w:tr>
      <w:tr w:rsidR="00A6042A" w:rsidRPr="00EC30C2" w:rsidTr="00A6042A">
        <w:trPr>
          <w:trHeight w:val="749"/>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p>
          <w:p w:rsidR="00A6042A" w:rsidRPr="00FF430B" w:rsidRDefault="00A6042A" w:rsidP="00A6042A">
            <w:pPr>
              <w:tabs>
                <w:tab w:val="left" w:pos="1134"/>
                <w:tab w:val="left" w:pos="4680"/>
                <w:tab w:val="left" w:pos="7020"/>
              </w:tabs>
              <w:suppressAutoHyphens/>
              <w:ind w:firstLine="567"/>
              <w:jc w:val="both"/>
            </w:pPr>
          </w:p>
          <w:p w:rsidR="00A6042A" w:rsidRPr="00FF430B" w:rsidRDefault="00A6042A" w:rsidP="00A6042A">
            <w:pPr>
              <w:tabs>
                <w:tab w:val="left" w:pos="1134"/>
                <w:tab w:val="left" w:pos="4680"/>
                <w:tab w:val="left" w:pos="7020"/>
              </w:tabs>
              <w:suppressAutoHyphens/>
              <w:ind w:firstLine="567"/>
              <w:jc w:val="both"/>
            </w:pPr>
          </w:p>
          <w:p w:rsidR="00A6042A" w:rsidRPr="00FF430B" w:rsidRDefault="00A6042A" w:rsidP="00A6042A">
            <w:pPr>
              <w:tabs>
                <w:tab w:val="left" w:pos="1134"/>
                <w:tab w:val="left" w:pos="4680"/>
                <w:tab w:val="left" w:pos="7020"/>
              </w:tabs>
              <w:suppressAutoHyphens/>
              <w:ind w:firstLine="567"/>
              <w:jc w:val="both"/>
            </w:pPr>
          </w:p>
          <w:p w:rsidR="00A6042A" w:rsidRPr="00FF430B" w:rsidRDefault="00A6042A" w:rsidP="00A6042A">
            <w:pPr>
              <w:tabs>
                <w:tab w:val="left" w:pos="1134"/>
                <w:tab w:val="left" w:pos="4680"/>
                <w:tab w:val="left" w:pos="7020"/>
              </w:tabs>
              <w:suppressAutoHyphens/>
              <w:ind w:firstLine="567"/>
              <w:jc w:val="both"/>
            </w:pPr>
          </w:p>
        </w:tc>
      </w:tr>
    </w:tbl>
    <w:p w:rsidR="00A6042A" w:rsidRDefault="00A6042A" w:rsidP="00A6042A">
      <w:pPr>
        <w:pStyle w:val="a"/>
        <w:numPr>
          <w:ilvl w:val="0"/>
          <w:numId w:val="0"/>
        </w:numPr>
        <w:tabs>
          <w:tab w:val="clear" w:pos="1134"/>
          <w:tab w:val="left" w:pos="2685"/>
        </w:tabs>
        <w:contextualSpacing/>
        <w:jc w:val="center"/>
        <w:rPr>
          <w:b/>
        </w:rPr>
      </w:pPr>
      <w:r w:rsidRPr="00FF430B">
        <w:rPr>
          <w:b/>
        </w:rPr>
        <w:t>SEMNĂTURILE PĂRŢILOR</w:t>
      </w:r>
    </w:p>
    <w:p w:rsidR="00A6042A" w:rsidRPr="00FF430B" w:rsidRDefault="00A6042A" w:rsidP="00A6042A">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A6042A" w:rsidRPr="00EC30C2" w:rsidTr="00A6042A">
        <w:trPr>
          <w:trHeight w:val="357"/>
          <w:jc w:val="center"/>
        </w:trPr>
        <w:tc>
          <w:tcPr>
            <w:tcW w:w="5188" w:type="dxa"/>
            <w:vAlign w:val="center"/>
          </w:tcPr>
          <w:p w:rsidR="00A6042A" w:rsidRPr="00FF430B" w:rsidRDefault="00A6042A" w:rsidP="00A6042A">
            <w:pPr>
              <w:jc w:val="center"/>
              <w:rPr>
                <w:b/>
              </w:rPr>
            </w:pPr>
            <w:r w:rsidRPr="00FF430B">
              <w:rPr>
                <w:b/>
              </w:rPr>
              <w:t>ANTREPRENOR</w:t>
            </w:r>
          </w:p>
        </w:tc>
        <w:tc>
          <w:tcPr>
            <w:tcW w:w="4559" w:type="dxa"/>
            <w:vAlign w:val="center"/>
          </w:tcPr>
          <w:p w:rsidR="00A6042A" w:rsidRPr="00FF430B" w:rsidRDefault="00A6042A" w:rsidP="00A6042A">
            <w:pPr>
              <w:jc w:val="center"/>
              <w:rPr>
                <w:b/>
              </w:rPr>
            </w:pPr>
            <w:r w:rsidRPr="00FF430B">
              <w:rPr>
                <w:b/>
              </w:rPr>
              <w:t>BENEFICIAR</w:t>
            </w:r>
          </w:p>
        </w:tc>
      </w:tr>
      <w:tr w:rsidR="00A6042A" w:rsidRPr="00EC30C2" w:rsidTr="00A6042A">
        <w:trPr>
          <w:trHeight w:val="357"/>
          <w:jc w:val="center"/>
        </w:trPr>
        <w:tc>
          <w:tcPr>
            <w:tcW w:w="5188" w:type="dxa"/>
            <w:vAlign w:val="center"/>
          </w:tcPr>
          <w:p w:rsidR="00A6042A" w:rsidRPr="00FF430B" w:rsidRDefault="00A6042A" w:rsidP="00A6042A">
            <w:pPr>
              <w:jc w:val="both"/>
              <w:rPr>
                <w:b/>
              </w:rPr>
            </w:pPr>
          </w:p>
        </w:tc>
        <w:tc>
          <w:tcPr>
            <w:tcW w:w="4559" w:type="dxa"/>
            <w:vAlign w:val="center"/>
          </w:tcPr>
          <w:p w:rsidR="00A6042A" w:rsidRPr="00FF430B" w:rsidRDefault="00A6042A" w:rsidP="00A6042A">
            <w:pPr>
              <w:jc w:val="both"/>
              <w:rPr>
                <w:b/>
              </w:rPr>
            </w:pPr>
          </w:p>
        </w:tc>
      </w:tr>
    </w:tbl>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center"/>
      </w:pPr>
    </w:p>
    <w:p w:rsidR="00A6042A" w:rsidRPr="00FF430B" w:rsidRDefault="00A6042A" w:rsidP="00A6042A">
      <w:pPr>
        <w:tabs>
          <w:tab w:val="left" w:pos="2295"/>
        </w:tabs>
        <w:jc w:val="center"/>
      </w:pPr>
    </w:p>
    <w:p w:rsidR="00A6042A" w:rsidRPr="00FF430B" w:rsidRDefault="00A6042A" w:rsidP="00A6042A">
      <w:pPr>
        <w:tabs>
          <w:tab w:val="left" w:pos="2295"/>
        </w:tabs>
        <w:jc w:val="center"/>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jc w:val="both"/>
        <w:rPr>
          <w:sz w:val="28"/>
          <w:szCs w:val="28"/>
        </w:rPr>
      </w:pPr>
    </w:p>
    <w:p w:rsidR="00A6042A" w:rsidRPr="00FF430B" w:rsidRDefault="00A6042A" w:rsidP="00A6042A">
      <w:pPr>
        <w:jc w:val="both"/>
        <w:rPr>
          <w:sz w:val="28"/>
          <w:szCs w:val="28"/>
        </w:rPr>
      </w:pPr>
    </w:p>
    <w:p w:rsidR="00A6042A" w:rsidRPr="00FF430B" w:rsidRDefault="00A6042A" w:rsidP="00A6042A">
      <w:pPr>
        <w:jc w:val="both"/>
        <w:rPr>
          <w:sz w:val="28"/>
          <w:szCs w:val="28"/>
        </w:rPr>
      </w:pPr>
    </w:p>
    <w:p w:rsidR="00A6042A" w:rsidRPr="00FF430B" w:rsidRDefault="00A6042A" w:rsidP="00A6042A">
      <w:pPr>
        <w:jc w:val="both"/>
        <w:rPr>
          <w:sz w:val="28"/>
          <w:szCs w:val="28"/>
        </w:rPr>
      </w:pPr>
    </w:p>
    <w:p w:rsidR="00A6042A" w:rsidRPr="00FF430B" w:rsidRDefault="00A6042A" w:rsidP="00A6042A">
      <w:pPr>
        <w:jc w:val="both"/>
        <w:rPr>
          <w:sz w:val="28"/>
          <w:szCs w:val="28"/>
        </w:rPr>
      </w:pPr>
    </w:p>
    <w:p w:rsidR="00A6042A" w:rsidRPr="00FF430B" w:rsidRDefault="00A6042A" w:rsidP="00A6042A">
      <w:pPr>
        <w:tabs>
          <w:tab w:val="left" w:pos="2295"/>
        </w:tabs>
        <w:jc w:val="right"/>
      </w:pPr>
    </w:p>
    <w:p w:rsidR="00A6042A" w:rsidRPr="00FF430B" w:rsidRDefault="00A6042A" w:rsidP="00A6042A">
      <w:pPr>
        <w:tabs>
          <w:tab w:val="left" w:pos="2295"/>
        </w:tabs>
        <w:jc w:val="right"/>
      </w:pPr>
      <w:r w:rsidRPr="00FF430B">
        <w:t>Anexa nr. 1</w:t>
      </w:r>
    </w:p>
    <w:p w:rsidR="00A6042A" w:rsidRPr="00FF430B" w:rsidRDefault="00A6042A" w:rsidP="00A6042A">
      <w:pPr>
        <w:tabs>
          <w:tab w:val="left" w:pos="2295"/>
        </w:tabs>
        <w:jc w:val="right"/>
      </w:pPr>
      <w:r w:rsidRPr="00FF430B">
        <w:t>la Contractul nr. ___________</w:t>
      </w:r>
    </w:p>
    <w:p w:rsidR="00A6042A" w:rsidRPr="00FF430B" w:rsidRDefault="00A6042A" w:rsidP="00A6042A">
      <w:pPr>
        <w:tabs>
          <w:tab w:val="left" w:pos="2295"/>
        </w:tabs>
        <w:jc w:val="right"/>
      </w:pPr>
      <w:r w:rsidRPr="00FF430B">
        <w:t>din „____”  _____ 20_______</w:t>
      </w: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rPr>
          <w:b/>
        </w:rPr>
      </w:pPr>
      <w:r w:rsidRPr="00FF430B">
        <w:rPr>
          <w:b/>
        </w:rPr>
        <w:t xml:space="preserve">        SPECIFICAŢII TEHNICE</w:t>
      </w:r>
    </w:p>
    <w:p w:rsidR="00A6042A" w:rsidRPr="00FF430B" w:rsidRDefault="00A6042A" w:rsidP="00A6042A">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A6042A" w:rsidRPr="00EC30C2" w:rsidTr="00A6042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center"/>
              <w:rPr>
                <w:b/>
                <w:bCs/>
                <w:noProof w:val="0"/>
              </w:rPr>
            </w:pPr>
            <w:r w:rsidRPr="00FF430B">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6042A" w:rsidRPr="00FF430B" w:rsidRDefault="00A6042A" w:rsidP="00A6042A">
            <w:pPr>
              <w:jc w:val="center"/>
              <w:rPr>
                <w:b/>
              </w:rPr>
            </w:pPr>
            <w:r w:rsidRPr="00FF430B">
              <w:rPr>
                <w:b/>
              </w:rPr>
              <w:t>Specificarea tehnică deplină solicitată de către autoritatea contractantă</w:t>
            </w:r>
          </w:p>
          <w:p w:rsidR="00A6042A" w:rsidRPr="00FF430B" w:rsidRDefault="00A6042A" w:rsidP="00A6042A">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center"/>
              <w:rPr>
                <w:b/>
              </w:rPr>
            </w:pPr>
            <w:r w:rsidRPr="00FF430B">
              <w:rPr>
                <w:b/>
                <w:bCs/>
                <w:noProof w:val="0"/>
              </w:rPr>
              <w:t>Specificarea tehnică</w:t>
            </w:r>
            <w:r w:rsidRPr="00FF430B">
              <w:rPr>
                <w:b/>
              </w:rPr>
              <w:t>deplină propusă de către ofertant</w:t>
            </w:r>
          </w:p>
          <w:p w:rsidR="00A6042A" w:rsidRPr="00FF430B" w:rsidRDefault="00A6042A" w:rsidP="00A6042A">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A6042A" w:rsidRPr="00FF430B" w:rsidRDefault="00A6042A" w:rsidP="00A6042A">
            <w:pPr>
              <w:ind w:left="378" w:right="377"/>
              <w:jc w:val="center"/>
              <w:rPr>
                <w:b/>
                <w:bCs/>
                <w:noProof w:val="0"/>
              </w:rPr>
            </w:pPr>
            <w:r w:rsidRPr="00FF430B">
              <w:rPr>
                <w:b/>
                <w:bCs/>
                <w:noProof w:val="0"/>
              </w:rPr>
              <w:t>Standarde de</w:t>
            </w:r>
          </w:p>
          <w:p w:rsidR="00A6042A" w:rsidRPr="00FF430B" w:rsidRDefault="00A6042A" w:rsidP="00A6042A">
            <w:pPr>
              <w:tabs>
                <w:tab w:val="left" w:pos="1370"/>
              </w:tabs>
              <w:ind w:left="378" w:right="377"/>
              <w:jc w:val="center"/>
              <w:rPr>
                <w:b/>
                <w:bCs/>
                <w:noProof w:val="0"/>
              </w:rPr>
            </w:pPr>
            <w:r w:rsidRPr="00FF430B">
              <w:rPr>
                <w:b/>
                <w:bCs/>
                <w:noProof w:val="0"/>
              </w:rPr>
              <w:t>referinţă</w:t>
            </w:r>
          </w:p>
        </w:tc>
      </w:tr>
      <w:tr w:rsidR="00A6042A" w:rsidRPr="00EC30C2" w:rsidTr="00A6042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6042A" w:rsidRPr="00FF430B" w:rsidRDefault="00A6042A" w:rsidP="00A6042A">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6042A" w:rsidRPr="00FF430B" w:rsidRDefault="00A6042A" w:rsidP="00A6042A">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042A" w:rsidRPr="00FF430B" w:rsidRDefault="00A6042A" w:rsidP="00A6042A">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A6042A" w:rsidRPr="00FF430B" w:rsidRDefault="00A6042A" w:rsidP="00A6042A">
            <w:pPr>
              <w:jc w:val="both"/>
              <w:rPr>
                <w:noProof w:val="0"/>
              </w:rPr>
            </w:pPr>
          </w:p>
        </w:tc>
      </w:tr>
      <w:tr w:rsidR="00A6042A" w:rsidRPr="00EC30C2" w:rsidTr="00A6042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042A" w:rsidRPr="00FF430B" w:rsidRDefault="00A6042A" w:rsidP="00A6042A">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A6042A" w:rsidRPr="00FF430B" w:rsidRDefault="00A6042A" w:rsidP="00A6042A">
            <w:pPr>
              <w:jc w:val="both"/>
              <w:rPr>
                <w:noProof w:val="0"/>
              </w:rPr>
            </w:pPr>
          </w:p>
        </w:tc>
      </w:tr>
      <w:tr w:rsidR="00A6042A" w:rsidRPr="00EC30C2" w:rsidTr="00A6042A">
        <w:tc>
          <w:tcPr>
            <w:tcW w:w="2261" w:type="dxa"/>
            <w:gridSpan w:val="2"/>
            <w:tcBorders>
              <w:top w:val="single" w:sz="6" w:space="0" w:color="000000"/>
              <w:left w:val="nil"/>
              <w:bottom w:val="nil"/>
              <w:right w:val="nil"/>
            </w:tcBorders>
          </w:tcPr>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A6042A" w:rsidRPr="00FF430B" w:rsidRDefault="00A6042A" w:rsidP="00A6042A">
            <w:pPr>
              <w:jc w:val="both"/>
              <w:rPr>
                <w:noProof w:val="0"/>
              </w:rPr>
            </w:pPr>
            <w:r w:rsidRPr="00FF430B">
              <w:rPr>
                <w:noProof w:val="0"/>
              </w:rPr>
              <w:t> </w:t>
            </w:r>
          </w:p>
          <w:p w:rsidR="00A6042A" w:rsidRPr="00FF430B" w:rsidRDefault="00A6042A" w:rsidP="00A6042A">
            <w:pPr>
              <w:jc w:val="center"/>
              <w:rPr>
                <w:b/>
                <w:bCs/>
                <w:noProof w:val="0"/>
              </w:rPr>
            </w:pPr>
          </w:p>
          <w:p w:rsidR="00A6042A" w:rsidRPr="00FF430B" w:rsidRDefault="00A6042A" w:rsidP="00A6042A">
            <w:pPr>
              <w:jc w:val="center"/>
              <w:rPr>
                <w:b/>
                <w:bCs/>
                <w:noProof w:val="0"/>
              </w:rPr>
            </w:pPr>
          </w:p>
          <w:p w:rsidR="00A6042A" w:rsidRPr="00FF430B" w:rsidRDefault="00A6042A" w:rsidP="00A6042A">
            <w:pPr>
              <w:jc w:val="center"/>
              <w:rPr>
                <w:b/>
                <w:bCs/>
                <w:noProof w:val="0"/>
              </w:rPr>
            </w:pPr>
          </w:p>
          <w:p w:rsidR="00A6042A" w:rsidRPr="00FF430B" w:rsidRDefault="00A6042A" w:rsidP="00A6042A">
            <w:pPr>
              <w:jc w:val="center"/>
              <w:rPr>
                <w:b/>
                <w:bCs/>
                <w:noProof w:val="0"/>
              </w:rPr>
            </w:pPr>
          </w:p>
          <w:p w:rsidR="00A6042A" w:rsidRPr="00FF430B" w:rsidRDefault="00A6042A" w:rsidP="00A6042A">
            <w:pPr>
              <w:jc w:val="center"/>
              <w:rPr>
                <w:b/>
                <w:bCs/>
                <w:noProof w:val="0"/>
              </w:rPr>
            </w:pPr>
          </w:p>
          <w:p w:rsidR="00A6042A" w:rsidRPr="00FF430B" w:rsidRDefault="00A6042A" w:rsidP="00A6042A">
            <w:pPr>
              <w:jc w:val="center"/>
              <w:rPr>
                <w:b/>
                <w:bCs/>
                <w:noProof w:val="0"/>
              </w:rPr>
            </w:pPr>
          </w:p>
          <w:p w:rsidR="00A6042A" w:rsidRPr="00FF430B" w:rsidRDefault="00A6042A" w:rsidP="00A6042A">
            <w:pPr>
              <w:jc w:val="center"/>
              <w:rPr>
                <w:b/>
                <w:bCs/>
                <w:noProof w:val="0"/>
              </w:rPr>
            </w:pPr>
          </w:p>
          <w:p w:rsidR="00A6042A" w:rsidRDefault="00A6042A" w:rsidP="00A6042A">
            <w:pPr>
              <w:rPr>
                <w:b/>
                <w:bCs/>
                <w:noProof w:val="0"/>
              </w:rPr>
            </w:pPr>
            <w:r w:rsidRPr="00FF430B">
              <w:rPr>
                <w:b/>
                <w:bCs/>
                <w:noProof w:val="0"/>
              </w:rPr>
              <w:t xml:space="preserve">                 SEMNĂTURILE PĂRŢILOR</w:t>
            </w:r>
          </w:p>
          <w:p w:rsidR="00A6042A" w:rsidRPr="00FF430B" w:rsidRDefault="00A6042A" w:rsidP="00A6042A">
            <w:pPr>
              <w:rPr>
                <w:noProof w:val="0"/>
              </w:rPr>
            </w:pPr>
          </w:p>
        </w:tc>
      </w:tr>
      <w:tr w:rsidR="00A6042A" w:rsidRPr="00EC30C2" w:rsidTr="00A6042A">
        <w:tc>
          <w:tcPr>
            <w:tcW w:w="4763" w:type="dxa"/>
            <w:gridSpan w:val="4"/>
            <w:tcBorders>
              <w:top w:val="nil"/>
              <w:left w:val="nil"/>
              <w:bottom w:val="nil"/>
              <w:right w:val="nil"/>
            </w:tcBorders>
            <w:tcMar>
              <w:top w:w="24" w:type="dxa"/>
              <w:left w:w="48" w:type="dxa"/>
              <w:bottom w:w="24" w:type="dxa"/>
              <w:right w:w="48" w:type="dxa"/>
            </w:tcMar>
            <w:hideMark/>
          </w:tcPr>
          <w:p w:rsidR="00A6042A" w:rsidRPr="00FF430B" w:rsidRDefault="00A6042A" w:rsidP="00A6042A">
            <w:pPr>
              <w:jc w:val="center"/>
              <w:rPr>
                <w:noProof w:val="0"/>
              </w:rPr>
            </w:pPr>
            <w:r w:rsidRPr="00FF430B">
              <w:rPr>
                <w:b/>
                <w:bCs/>
                <w:noProof w:val="0"/>
              </w:rPr>
              <w:t>Antreprenorul/Prestatorul de lucrări/de servicii de proiectare</w:t>
            </w:r>
          </w:p>
          <w:p w:rsidR="00A6042A" w:rsidRPr="00FF430B" w:rsidRDefault="00A6042A" w:rsidP="00A6042A">
            <w:pPr>
              <w:ind w:firstLine="567"/>
              <w:jc w:val="both"/>
              <w:rPr>
                <w:noProof w:val="0"/>
              </w:rPr>
            </w:pPr>
            <w:r w:rsidRPr="00FF430B">
              <w:rPr>
                <w:noProof w:val="0"/>
              </w:rPr>
              <w:t> </w:t>
            </w:r>
          </w:p>
          <w:p w:rsidR="00A6042A" w:rsidRPr="00FF430B" w:rsidRDefault="00A6042A" w:rsidP="00A6042A">
            <w:pPr>
              <w:ind w:firstLine="567"/>
              <w:jc w:val="both"/>
              <w:rPr>
                <w:noProof w:val="0"/>
              </w:rPr>
            </w:pPr>
            <w:r w:rsidRPr="00FF430B">
              <w:rPr>
                <w:noProof w:val="0"/>
              </w:rPr>
              <w:t> </w:t>
            </w:r>
          </w:p>
        </w:tc>
        <w:tc>
          <w:tcPr>
            <w:tcW w:w="50" w:type="dxa"/>
            <w:tcBorders>
              <w:top w:val="nil"/>
              <w:left w:val="nil"/>
              <w:bottom w:val="nil"/>
              <w:right w:val="nil"/>
            </w:tcBorders>
          </w:tcPr>
          <w:p w:rsidR="00A6042A" w:rsidRPr="00FF430B" w:rsidRDefault="00A6042A" w:rsidP="00A6042A">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A6042A" w:rsidRPr="00FF430B" w:rsidRDefault="00A6042A" w:rsidP="00A6042A">
            <w:pPr>
              <w:rPr>
                <w:noProof w:val="0"/>
              </w:rPr>
            </w:pPr>
            <w:r w:rsidRPr="00FF430B">
              <w:rPr>
                <w:b/>
                <w:bCs/>
                <w:noProof w:val="0"/>
              </w:rPr>
              <w:t xml:space="preserve">                                  Beneficiar</w:t>
            </w: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r w:rsidRPr="00FF430B">
              <w:rPr>
                <w:noProof w:val="0"/>
              </w:rPr>
              <w:t> </w:t>
            </w:r>
          </w:p>
          <w:p w:rsidR="00A6042A" w:rsidRPr="00FF430B" w:rsidRDefault="00A6042A" w:rsidP="00A6042A">
            <w:pPr>
              <w:ind w:firstLine="567"/>
              <w:jc w:val="both"/>
              <w:rPr>
                <w:noProof w:val="0"/>
              </w:rPr>
            </w:pPr>
          </w:p>
        </w:tc>
      </w:tr>
    </w:tbl>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Default="00A6042A" w:rsidP="00A6042A">
      <w:pPr>
        <w:jc w:val="both"/>
        <w:rPr>
          <w:noProof w:val="0"/>
        </w:rPr>
      </w:pPr>
    </w:p>
    <w:p w:rsidR="00A6042A"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ind w:firstLine="567"/>
        <w:jc w:val="both"/>
        <w:rPr>
          <w:noProof w:val="0"/>
        </w:rPr>
      </w:pPr>
      <w:r w:rsidRPr="00FF430B">
        <w:rPr>
          <w:noProof w:val="0"/>
        </w:rPr>
        <w:t> </w:t>
      </w:r>
    </w:p>
    <w:p w:rsidR="00A6042A" w:rsidRPr="00FF430B" w:rsidRDefault="00A6042A" w:rsidP="00A6042A">
      <w:pPr>
        <w:jc w:val="right"/>
        <w:rPr>
          <w:noProof w:val="0"/>
        </w:rPr>
      </w:pPr>
      <w:r w:rsidRPr="00FF430B">
        <w:rPr>
          <w:noProof w:val="0"/>
        </w:rPr>
        <w:t>Anexa nr.</w:t>
      </w:r>
      <w:r>
        <w:rPr>
          <w:noProof w:val="0"/>
        </w:rPr>
        <w:t xml:space="preserve"> </w:t>
      </w:r>
      <w:r w:rsidRPr="00FF430B">
        <w:rPr>
          <w:noProof w:val="0"/>
        </w:rPr>
        <w:t>2</w:t>
      </w:r>
    </w:p>
    <w:p w:rsidR="00A6042A" w:rsidRPr="00FF430B" w:rsidRDefault="00A6042A" w:rsidP="00A6042A">
      <w:pPr>
        <w:jc w:val="right"/>
        <w:rPr>
          <w:noProof w:val="0"/>
        </w:rPr>
      </w:pPr>
      <w:r w:rsidRPr="00FF430B">
        <w:rPr>
          <w:noProof w:val="0"/>
        </w:rPr>
        <w:t>la Contractul nr.__________</w:t>
      </w:r>
    </w:p>
    <w:p w:rsidR="00A6042A" w:rsidRPr="00FF430B" w:rsidRDefault="00A6042A" w:rsidP="00A6042A">
      <w:pPr>
        <w:jc w:val="right"/>
        <w:rPr>
          <w:noProof w:val="0"/>
        </w:rPr>
      </w:pPr>
      <w:r w:rsidRPr="00FF430B">
        <w:rPr>
          <w:noProof w:val="0"/>
        </w:rPr>
        <w:t>din “____” ________ 20___</w:t>
      </w:r>
    </w:p>
    <w:p w:rsidR="00A6042A" w:rsidRPr="00FF430B" w:rsidRDefault="00A6042A" w:rsidP="00A6042A">
      <w:pPr>
        <w:keepNext/>
        <w:keepLines/>
        <w:spacing w:before="200"/>
        <w:ind w:firstLine="567"/>
        <w:jc w:val="both"/>
        <w:outlineLvl w:val="2"/>
        <w:rPr>
          <w:noProof w:val="0"/>
        </w:rPr>
      </w:pPr>
    </w:p>
    <w:p w:rsidR="00A6042A" w:rsidRPr="00FF430B" w:rsidRDefault="00A6042A" w:rsidP="00A6042A">
      <w:pPr>
        <w:keepNext/>
        <w:keepLines/>
        <w:spacing w:before="200"/>
        <w:ind w:firstLine="567"/>
        <w:jc w:val="both"/>
        <w:outlineLvl w:val="2"/>
        <w:rPr>
          <w:noProof w:val="0"/>
        </w:rPr>
      </w:pPr>
    </w:p>
    <w:p w:rsidR="00A6042A" w:rsidRPr="00FF430B" w:rsidRDefault="00A6042A" w:rsidP="00A6042A">
      <w:pPr>
        <w:keepNext/>
        <w:keepLines/>
        <w:spacing w:before="200"/>
        <w:ind w:firstLine="567"/>
        <w:jc w:val="both"/>
        <w:outlineLvl w:val="2"/>
        <w:rPr>
          <w:noProof w:val="0"/>
        </w:rPr>
      </w:pPr>
    </w:p>
    <w:p w:rsidR="00A6042A" w:rsidRPr="00FF430B" w:rsidRDefault="00A6042A" w:rsidP="00A6042A">
      <w:pPr>
        <w:keepNext/>
        <w:keepLines/>
        <w:spacing w:before="200"/>
        <w:ind w:firstLine="567"/>
        <w:jc w:val="both"/>
        <w:outlineLvl w:val="2"/>
        <w:rPr>
          <w:noProof w:val="0"/>
        </w:rPr>
      </w:pPr>
    </w:p>
    <w:p w:rsidR="00A6042A" w:rsidRPr="00FF430B" w:rsidRDefault="00A6042A" w:rsidP="00A6042A">
      <w:pPr>
        <w:jc w:val="both"/>
        <w:rPr>
          <w:b/>
          <w:noProof w:val="0"/>
        </w:rPr>
      </w:pPr>
      <w:r w:rsidRPr="00FF430B">
        <w:rPr>
          <w:b/>
          <w:noProof w:val="0"/>
        </w:rPr>
        <w:t xml:space="preserve">        SPECIFICAŢII DE PREŢ</w:t>
      </w:r>
    </w:p>
    <w:p w:rsidR="00A6042A" w:rsidRPr="00FF430B" w:rsidRDefault="00A6042A" w:rsidP="00A6042A">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A6042A" w:rsidRPr="00EC30C2" w:rsidTr="00A6042A">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tabs>
                <w:tab w:val="left" w:pos="369"/>
              </w:tabs>
              <w:ind w:left="-923"/>
              <w:jc w:val="center"/>
              <w:rPr>
                <w:b/>
                <w:bCs/>
                <w:noProof w:val="0"/>
              </w:rPr>
            </w:pPr>
            <w:r w:rsidRPr="00FF430B">
              <w:rPr>
                <w:b/>
                <w:bCs/>
                <w:noProof w:val="0"/>
              </w:rPr>
              <w:t xml:space="preserve">      Denumirea</w:t>
            </w:r>
          </w:p>
          <w:p w:rsidR="00A6042A" w:rsidRPr="00FF430B" w:rsidRDefault="00A6042A" w:rsidP="00A6042A">
            <w:pPr>
              <w:tabs>
                <w:tab w:val="left" w:pos="369"/>
              </w:tabs>
              <w:ind w:left="-923"/>
              <w:jc w:val="center"/>
              <w:rPr>
                <w:b/>
                <w:bCs/>
                <w:noProof w:val="0"/>
              </w:rPr>
            </w:pPr>
            <w:r w:rsidRPr="00FF430B">
              <w:rPr>
                <w:b/>
                <w:bCs/>
                <w:noProof w:val="0"/>
              </w:rPr>
              <w:t xml:space="preserve">      lucrărilor/</w:t>
            </w:r>
          </w:p>
          <w:p w:rsidR="00A6042A" w:rsidRPr="00FF430B" w:rsidRDefault="00A6042A" w:rsidP="00A6042A">
            <w:pPr>
              <w:tabs>
                <w:tab w:val="left" w:pos="369"/>
              </w:tabs>
              <w:ind w:left="-923"/>
              <w:jc w:val="center"/>
              <w:rPr>
                <w:b/>
                <w:bCs/>
                <w:noProof w:val="0"/>
              </w:rPr>
            </w:pPr>
            <w:r w:rsidRPr="00FF430B">
              <w:rPr>
                <w:b/>
                <w:bCs/>
                <w:noProof w:val="0"/>
              </w:rPr>
              <w:t xml:space="preserve">     serviciilor</w:t>
            </w:r>
          </w:p>
          <w:p w:rsidR="00A6042A" w:rsidRPr="00FF430B" w:rsidRDefault="00A6042A" w:rsidP="00A6042A">
            <w:pPr>
              <w:tabs>
                <w:tab w:val="left" w:pos="369"/>
              </w:tabs>
              <w:ind w:left="-923"/>
              <w:jc w:val="center"/>
              <w:rPr>
                <w:b/>
                <w:bCs/>
                <w:noProof w:val="0"/>
              </w:rPr>
            </w:pPr>
            <w:r w:rsidRPr="00FF430B">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center"/>
              <w:rPr>
                <w:b/>
                <w:bCs/>
                <w:noProof w:val="0"/>
              </w:rPr>
            </w:pPr>
            <w:r w:rsidRPr="00FF430B">
              <w:rPr>
                <w:b/>
                <w:bCs/>
                <w:noProof w:val="0"/>
              </w:rPr>
              <w:t>Preţul unitar,</w:t>
            </w:r>
          </w:p>
          <w:p w:rsidR="00A6042A" w:rsidRPr="00FF430B" w:rsidRDefault="00A6042A" w:rsidP="00A6042A">
            <w:pPr>
              <w:jc w:val="center"/>
              <w:rPr>
                <w:b/>
                <w:bCs/>
                <w:noProof w:val="0"/>
              </w:rPr>
            </w:pPr>
            <w:r w:rsidRPr="00FF430B">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center"/>
              <w:rPr>
                <w:b/>
                <w:bCs/>
                <w:noProof w:val="0"/>
              </w:rPr>
            </w:pPr>
            <w:r w:rsidRPr="00FF430B">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center"/>
              <w:rPr>
                <w:b/>
                <w:bCs/>
                <w:noProof w:val="0"/>
              </w:rPr>
            </w:pPr>
            <w:r w:rsidRPr="00FF430B">
              <w:rPr>
                <w:b/>
                <w:bCs/>
                <w:noProof w:val="0"/>
              </w:rPr>
              <w:t>Termenii de executare/</w:t>
            </w:r>
          </w:p>
          <w:p w:rsidR="00A6042A" w:rsidRPr="00FF430B" w:rsidRDefault="00A6042A" w:rsidP="00A6042A">
            <w:pPr>
              <w:jc w:val="center"/>
              <w:rPr>
                <w:b/>
                <w:bCs/>
                <w:noProof w:val="0"/>
              </w:rPr>
            </w:pPr>
            <w:r w:rsidRPr="00FF430B">
              <w:rPr>
                <w:b/>
                <w:bCs/>
                <w:noProof w:val="0"/>
              </w:rPr>
              <w:t>prestare</w:t>
            </w:r>
          </w:p>
        </w:tc>
      </w:tr>
      <w:tr w:rsidR="00A6042A" w:rsidRPr="00EC30C2" w:rsidTr="00A6042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6042A" w:rsidRPr="00FF430B" w:rsidRDefault="00A6042A" w:rsidP="00A6042A">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6042A" w:rsidRPr="00FF430B" w:rsidRDefault="00A6042A" w:rsidP="00A6042A">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r>
      <w:tr w:rsidR="00A6042A" w:rsidRPr="00EC30C2" w:rsidTr="00A6042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r>
      <w:tr w:rsidR="00A6042A" w:rsidRPr="00EC30C2" w:rsidTr="00A6042A">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A6042A" w:rsidRPr="00FF430B" w:rsidRDefault="00A6042A" w:rsidP="00A6042A">
            <w:pPr>
              <w:jc w:val="both"/>
              <w:rPr>
                <w:noProof w:val="0"/>
              </w:rPr>
            </w:pPr>
            <w:r w:rsidRPr="00FF430B">
              <w:rPr>
                <w:noProof w:val="0"/>
              </w:rPr>
              <w:t> </w:t>
            </w: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center"/>
              <w:rPr>
                <w:noProof w:val="0"/>
              </w:rPr>
            </w:pPr>
            <w:r w:rsidRPr="00FF430B">
              <w:rPr>
                <w:b/>
                <w:bCs/>
                <w:noProof w:val="0"/>
              </w:rPr>
              <w:t>SEMNĂTURILE PĂRŢILOR</w:t>
            </w:r>
          </w:p>
        </w:tc>
      </w:tr>
      <w:tr w:rsidR="00A6042A" w:rsidRPr="00EC30C2" w:rsidTr="00A6042A">
        <w:tc>
          <w:tcPr>
            <w:tcW w:w="5303" w:type="dxa"/>
            <w:gridSpan w:val="5"/>
            <w:tcBorders>
              <w:top w:val="nil"/>
              <w:left w:val="nil"/>
              <w:bottom w:val="nil"/>
              <w:right w:val="nil"/>
            </w:tcBorders>
            <w:tcMar>
              <w:top w:w="24" w:type="dxa"/>
              <w:left w:w="48" w:type="dxa"/>
              <w:bottom w:w="24" w:type="dxa"/>
              <w:right w:w="48" w:type="dxa"/>
            </w:tcMar>
            <w:hideMark/>
          </w:tcPr>
          <w:p w:rsidR="00A6042A" w:rsidRPr="00FF430B" w:rsidRDefault="00A6042A" w:rsidP="00A6042A">
            <w:pPr>
              <w:jc w:val="center"/>
              <w:rPr>
                <w:b/>
                <w:bCs/>
                <w:noProof w:val="0"/>
              </w:rPr>
            </w:pPr>
            <w:r w:rsidRPr="00FF430B">
              <w:rPr>
                <w:b/>
                <w:bCs/>
                <w:noProof w:val="0"/>
              </w:rPr>
              <w:t>Antreprenorul/Prestatorul de lucrări/</w:t>
            </w:r>
          </w:p>
          <w:p w:rsidR="00A6042A" w:rsidRPr="00FF430B" w:rsidRDefault="00A6042A" w:rsidP="00A6042A">
            <w:pPr>
              <w:jc w:val="center"/>
              <w:rPr>
                <w:noProof w:val="0"/>
              </w:rPr>
            </w:pPr>
            <w:r w:rsidRPr="00FF430B">
              <w:rPr>
                <w:b/>
                <w:bCs/>
                <w:noProof w:val="0"/>
              </w:rPr>
              <w:t>de servicii de proiectare</w:t>
            </w:r>
          </w:p>
          <w:p w:rsidR="00A6042A" w:rsidRPr="00FF430B" w:rsidRDefault="00A6042A" w:rsidP="00A6042A">
            <w:pPr>
              <w:ind w:firstLine="567"/>
              <w:jc w:val="both"/>
              <w:rPr>
                <w:noProof w:val="0"/>
              </w:rPr>
            </w:pPr>
            <w:r w:rsidRPr="00FF430B">
              <w:rPr>
                <w:noProof w:val="0"/>
              </w:rPr>
              <w:t> </w:t>
            </w:r>
          </w:p>
          <w:p w:rsidR="00A6042A" w:rsidRPr="00FF430B" w:rsidRDefault="00A6042A" w:rsidP="00A6042A">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A6042A" w:rsidRPr="00FF430B" w:rsidRDefault="00A6042A" w:rsidP="00A6042A">
            <w:pPr>
              <w:jc w:val="center"/>
              <w:rPr>
                <w:noProof w:val="0"/>
              </w:rPr>
            </w:pPr>
            <w:r w:rsidRPr="00FF430B">
              <w:rPr>
                <w:b/>
                <w:bCs/>
                <w:noProof w:val="0"/>
              </w:rPr>
              <w:t>Beneficiar</w:t>
            </w:r>
          </w:p>
          <w:p w:rsidR="00A6042A" w:rsidRPr="00FF430B" w:rsidRDefault="00A6042A" w:rsidP="00A6042A">
            <w:pPr>
              <w:ind w:firstLine="567"/>
              <w:jc w:val="both"/>
              <w:rPr>
                <w:noProof w:val="0"/>
              </w:rPr>
            </w:pPr>
            <w:r w:rsidRPr="00FF430B">
              <w:rPr>
                <w:noProof w:val="0"/>
              </w:rPr>
              <w:t> </w:t>
            </w: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tc>
      </w:tr>
    </w:tbl>
    <w:p w:rsidR="00A6042A" w:rsidRPr="00FF430B" w:rsidRDefault="00A6042A" w:rsidP="00A6042A">
      <w:pPr>
        <w:keepNext/>
        <w:keepLines/>
        <w:spacing w:before="200"/>
        <w:ind w:firstLine="567"/>
        <w:jc w:val="both"/>
        <w:outlineLvl w:val="2"/>
        <w:rPr>
          <w:noProof w:val="0"/>
        </w:rPr>
      </w:pPr>
    </w:p>
    <w:p w:rsidR="00A6042A" w:rsidRPr="00FF430B" w:rsidRDefault="00A6042A" w:rsidP="00A6042A">
      <w:pPr>
        <w:tabs>
          <w:tab w:val="left" w:pos="2295"/>
        </w:tabs>
        <w:jc w:val="both"/>
      </w:pPr>
    </w:p>
    <w:p w:rsidR="00A6042A" w:rsidRDefault="00A6042A">
      <w:pPr>
        <w:spacing w:after="160" w:line="259" w:lineRule="auto"/>
        <w:rPr>
          <w:b/>
          <w:bCs/>
        </w:rPr>
      </w:pPr>
      <w:r>
        <w:rPr>
          <w:b/>
          <w:bCs/>
        </w:rPr>
        <w:br w:type="page"/>
      </w:r>
    </w:p>
    <w:p w:rsidR="00A6042A" w:rsidRPr="00FF430B" w:rsidRDefault="00A6042A" w:rsidP="00A6042A">
      <w:pPr>
        <w:jc w:val="right"/>
        <w:rPr>
          <w:noProof w:val="0"/>
        </w:rPr>
      </w:pPr>
      <w:r w:rsidRPr="00FF430B">
        <w:rPr>
          <w:noProof w:val="0"/>
        </w:rPr>
        <w:lastRenderedPageBreak/>
        <w:t>Anexa nr.</w:t>
      </w:r>
      <w:r>
        <w:rPr>
          <w:noProof w:val="0"/>
        </w:rPr>
        <w:t xml:space="preserve"> </w:t>
      </w:r>
      <w:r w:rsidRPr="00FF430B">
        <w:rPr>
          <w:noProof w:val="0"/>
        </w:rPr>
        <w:t>27</w:t>
      </w:r>
    </w:p>
    <w:p w:rsidR="00A6042A" w:rsidRPr="00FF430B" w:rsidRDefault="00A6042A" w:rsidP="00A6042A">
      <w:pPr>
        <w:jc w:val="right"/>
        <w:rPr>
          <w:noProof w:val="0"/>
        </w:rPr>
      </w:pPr>
      <w:r w:rsidRPr="00FF430B">
        <w:rPr>
          <w:noProof w:val="0"/>
        </w:rPr>
        <w:t>la Documentația standard nr._____</w:t>
      </w:r>
    </w:p>
    <w:p w:rsidR="00A6042A" w:rsidRPr="00FF430B" w:rsidRDefault="00A6042A" w:rsidP="00A6042A">
      <w:pPr>
        <w:jc w:val="right"/>
        <w:rPr>
          <w:noProof w:val="0"/>
        </w:rPr>
      </w:pPr>
      <w:r w:rsidRPr="00FF430B">
        <w:rPr>
          <w:noProof w:val="0"/>
        </w:rPr>
        <w:t>din “____” ________ 20___</w:t>
      </w:r>
    </w:p>
    <w:p w:rsidR="00A6042A" w:rsidRPr="00FF430B" w:rsidRDefault="00A6042A" w:rsidP="00A6042A">
      <w:pPr>
        <w:autoSpaceDE w:val="0"/>
        <w:autoSpaceDN w:val="0"/>
        <w:adjustRightInd w:val="0"/>
        <w:ind w:right="23"/>
        <w:jc w:val="right"/>
        <w:rPr>
          <w:b/>
          <w:bCs/>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A6042A" w:rsidRPr="00EC30C2" w:rsidTr="00A6042A">
        <w:tc>
          <w:tcPr>
            <w:tcW w:w="9640" w:type="dxa"/>
            <w:gridSpan w:val="2"/>
          </w:tcPr>
          <w:p w:rsidR="00A6042A" w:rsidRPr="00FF430B" w:rsidRDefault="00A6042A" w:rsidP="00A6042A">
            <w:pPr>
              <w:jc w:val="center"/>
              <w:rPr>
                <w:b/>
              </w:rPr>
            </w:pPr>
            <w:r w:rsidRPr="00FF430B">
              <w:rPr>
                <w:b/>
                <w:caps/>
              </w:rPr>
              <w:t>ACORD ADIȚIONAL</w:t>
            </w:r>
            <w:r w:rsidRPr="00FF430B">
              <w:rPr>
                <w:b/>
              </w:rPr>
              <w:t xml:space="preserve"> Nr.______</w:t>
            </w:r>
          </w:p>
          <w:p w:rsidR="00A6042A" w:rsidRPr="00FF430B" w:rsidRDefault="00A6042A" w:rsidP="00A6042A">
            <w:pPr>
              <w:jc w:val="center"/>
              <w:rPr>
                <w:b/>
              </w:rPr>
            </w:pPr>
          </w:p>
          <w:p w:rsidR="00A6042A" w:rsidRPr="00FF430B" w:rsidRDefault="00A6042A" w:rsidP="00A6042A">
            <w:pPr>
              <w:jc w:val="center"/>
            </w:pPr>
            <w:r w:rsidRPr="00FF430B">
              <w:t xml:space="preserve">la contractul </w:t>
            </w:r>
            <w:r>
              <w:t>n</w:t>
            </w:r>
            <w:r w:rsidRPr="00FF430B">
              <w:t>r.</w:t>
            </w:r>
            <w:r w:rsidRPr="00FF430B">
              <w:rPr>
                <w:rFonts w:eastAsia="Calibri"/>
              </w:rPr>
              <w:t>________</w:t>
            </w:r>
            <w:r w:rsidRPr="00FF430B">
              <w:t>din ”__„_________ 20___</w:t>
            </w:r>
          </w:p>
          <w:p w:rsidR="00A6042A" w:rsidRPr="00FF430B" w:rsidRDefault="00A6042A" w:rsidP="00A6042A"/>
          <w:p w:rsidR="00A6042A" w:rsidRPr="00FF430B" w:rsidRDefault="00A6042A" w:rsidP="00A6042A"/>
        </w:tc>
      </w:tr>
      <w:tr w:rsidR="00A6042A" w:rsidRPr="00EC30C2" w:rsidTr="00A6042A">
        <w:tc>
          <w:tcPr>
            <w:tcW w:w="9640" w:type="dxa"/>
            <w:gridSpan w:val="2"/>
          </w:tcPr>
          <w:p w:rsidR="00A6042A" w:rsidRPr="00FF430B" w:rsidRDefault="00A6042A" w:rsidP="00A6042A">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A6042A" w:rsidRPr="00FF430B" w:rsidRDefault="00A6042A" w:rsidP="00A6042A">
            <w:pPr>
              <w:pStyle w:val="ad"/>
              <w:ind w:firstLine="0"/>
              <w:rPr>
                <w:sz w:val="24"/>
                <w:szCs w:val="24"/>
              </w:rPr>
            </w:pPr>
          </w:p>
          <w:p w:rsidR="00A6042A" w:rsidRPr="00FF430B" w:rsidRDefault="00A6042A" w:rsidP="00A6042A">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A6042A" w:rsidRPr="00FF430B" w:rsidRDefault="00A6042A" w:rsidP="00A6042A">
            <w:pPr>
              <w:pStyle w:val="ad"/>
              <w:ind w:firstLine="0"/>
              <w:rPr>
                <w:sz w:val="24"/>
                <w:szCs w:val="24"/>
              </w:rPr>
            </w:pPr>
          </w:p>
          <w:p w:rsidR="00A6042A" w:rsidRPr="00FF430B" w:rsidRDefault="00A6042A" w:rsidP="00A6042A">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A6042A" w:rsidRPr="00F21177" w:rsidRDefault="00A6042A" w:rsidP="00A6042A">
            <w:pPr>
              <w:pStyle w:val="af2"/>
              <w:tabs>
                <w:tab w:val="right" w:pos="10205"/>
              </w:tabs>
              <w:ind w:firstLine="0"/>
              <w:jc w:val="left"/>
              <w:rPr>
                <w:lang w:val="en-US"/>
              </w:rPr>
            </w:pPr>
          </w:p>
          <w:p w:rsidR="00A6042A" w:rsidRPr="00FF430B" w:rsidRDefault="00A6042A" w:rsidP="00A6042A">
            <w:pPr>
              <w:pStyle w:val="ad"/>
              <w:ind w:right="-1" w:firstLine="0"/>
              <w:rPr>
                <w:sz w:val="24"/>
                <w:szCs w:val="24"/>
              </w:rPr>
            </w:pPr>
            <w:r w:rsidRPr="00FF430B">
              <w:rPr>
                <w:sz w:val="24"/>
                <w:szCs w:val="24"/>
              </w:rPr>
              <w:t>Prin prezentul acord, în Contract se aplică următoarele modificări:</w:t>
            </w:r>
          </w:p>
          <w:p w:rsidR="00A6042A" w:rsidRPr="00FF430B" w:rsidRDefault="00A6042A" w:rsidP="00A6042A">
            <w:pPr>
              <w:pStyle w:val="a"/>
              <w:ind w:left="743"/>
            </w:pPr>
            <w:r w:rsidRPr="00FF430B">
              <w:t>________________________________________________________________________</w:t>
            </w:r>
          </w:p>
          <w:p w:rsidR="00A6042A" w:rsidRPr="00FF430B" w:rsidRDefault="00A6042A" w:rsidP="00A6042A">
            <w:pPr>
              <w:tabs>
                <w:tab w:val="right" w:pos="10205"/>
              </w:tabs>
              <w:ind w:left="1134" w:right="-1"/>
            </w:pPr>
          </w:p>
          <w:p w:rsidR="00A6042A" w:rsidRPr="00FF430B" w:rsidRDefault="00A6042A" w:rsidP="00A6042A">
            <w:pPr>
              <w:ind w:right="-1" w:firstLine="567"/>
              <w:jc w:val="both"/>
            </w:pPr>
            <w:r w:rsidRPr="00FF430B">
              <w:t>Prezentul acord se consideră încheiat la data semnării lui şi intră în vigoare după înregistrarea la una din trezoreriile regionale ale Ministerului Finanțelor.</w:t>
            </w:r>
          </w:p>
          <w:p w:rsidR="00A6042A" w:rsidRPr="00FF430B" w:rsidRDefault="00A6042A" w:rsidP="00A6042A">
            <w:pPr>
              <w:pStyle w:val="2"/>
              <w:rPr>
                <w:szCs w:val="24"/>
              </w:rPr>
            </w:pPr>
          </w:p>
          <w:p w:rsidR="00A6042A" w:rsidRPr="00FF430B" w:rsidRDefault="00A6042A" w:rsidP="00A6042A"/>
          <w:p w:rsidR="00A6042A" w:rsidRPr="00FF430B" w:rsidRDefault="00A6042A" w:rsidP="00A6042A">
            <w:pPr>
              <w:jc w:val="center"/>
            </w:pPr>
            <w:r w:rsidRPr="00FF430B">
              <w:rPr>
                <w:b/>
                <w:bCs/>
                <w:noProof w:val="0"/>
              </w:rPr>
              <w:t>SEMNĂTURILE PĂRŢILOR</w:t>
            </w:r>
          </w:p>
          <w:p w:rsidR="00A6042A" w:rsidRPr="00FF430B" w:rsidRDefault="00A6042A" w:rsidP="00A6042A"/>
        </w:tc>
      </w:tr>
      <w:tr w:rsidR="00A6042A" w:rsidRPr="00EC30C2" w:rsidTr="00A6042A">
        <w:trPr>
          <w:trHeight w:val="357"/>
        </w:trPr>
        <w:tc>
          <w:tcPr>
            <w:tcW w:w="5179" w:type="dxa"/>
            <w:vAlign w:val="center"/>
          </w:tcPr>
          <w:p w:rsidR="00A6042A" w:rsidRPr="00FF430B" w:rsidRDefault="00A6042A" w:rsidP="00A6042A">
            <w:pPr>
              <w:jc w:val="center"/>
              <w:rPr>
                <w:b/>
              </w:rPr>
            </w:pPr>
            <w:r w:rsidRPr="00FF430B">
              <w:rPr>
                <w:b/>
                <w:bCs/>
                <w:noProof w:val="0"/>
              </w:rPr>
              <w:t>ANTREPRENORUL/PRESTATORUL</w:t>
            </w:r>
          </w:p>
        </w:tc>
        <w:tc>
          <w:tcPr>
            <w:tcW w:w="4461" w:type="dxa"/>
            <w:vAlign w:val="center"/>
          </w:tcPr>
          <w:p w:rsidR="00A6042A" w:rsidRPr="00FF430B" w:rsidRDefault="00A6042A" w:rsidP="00A6042A">
            <w:pPr>
              <w:jc w:val="center"/>
              <w:rPr>
                <w:noProof w:val="0"/>
              </w:rPr>
            </w:pPr>
            <w:r w:rsidRPr="00FF430B">
              <w:rPr>
                <w:b/>
                <w:bCs/>
                <w:noProof w:val="0"/>
              </w:rPr>
              <w:t>BENEFICIAR</w:t>
            </w:r>
          </w:p>
        </w:tc>
      </w:tr>
      <w:tr w:rsidR="00A6042A" w:rsidRPr="00EC30C2" w:rsidTr="00A604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A6042A" w:rsidRPr="00FF430B" w:rsidRDefault="00A6042A" w:rsidP="00A6042A"/>
        </w:tc>
        <w:tc>
          <w:tcPr>
            <w:tcW w:w="4461" w:type="dxa"/>
            <w:tcBorders>
              <w:top w:val="nil"/>
              <w:left w:val="nil"/>
              <w:bottom w:val="nil"/>
              <w:right w:val="nil"/>
            </w:tcBorders>
            <w:vAlign w:val="center"/>
          </w:tcPr>
          <w:p w:rsidR="00A6042A" w:rsidRPr="00FF430B" w:rsidRDefault="00A6042A" w:rsidP="00A6042A"/>
        </w:tc>
      </w:tr>
    </w:tbl>
    <w:p w:rsidR="00A6042A" w:rsidRDefault="00A6042A" w:rsidP="00A6042A">
      <w:pPr>
        <w:autoSpaceDE w:val="0"/>
        <w:autoSpaceDN w:val="0"/>
        <w:adjustRightInd w:val="0"/>
        <w:ind w:right="23"/>
        <w:jc w:val="center"/>
        <w:rPr>
          <w:b/>
          <w:color w:val="000000"/>
          <w:w w:val="90"/>
        </w:rPr>
      </w:pPr>
    </w:p>
    <w:p w:rsidR="001158C0" w:rsidRDefault="001158C0" w:rsidP="00A6042A">
      <w:pPr>
        <w:autoSpaceDE w:val="0"/>
        <w:autoSpaceDN w:val="0"/>
        <w:adjustRightInd w:val="0"/>
        <w:ind w:right="23"/>
        <w:jc w:val="center"/>
        <w:rPr>
          <w:b/>
          <w:color w:val="000000"/>
          <w:w w:val="90"/>
        </w:rPr>
      </w:pPr>
    </w:p>
    <w:p w:rsidR="001158C0" w:rsidRDefault="001158C0" w:rsidP="00A6042A">
      <w:pPr>
        <w:autoSpaceDE w:val="0"/>
        <w:autoSpaceDN w:val="0"/>
        <w:adjustRightInd w:val="0"/>
        <w:ind w:right="23"/>
        <w:jc w:val="center"/>
        <w:rPr>
          <w:b/>
          <w:color w:val="000000"/>
          <w:w w:val="90"/>
        </w:rPr>
      </w:pPr>
    </w:p>
    <w:p w:rsidR="001158C0" w:rsidRDefault="001158C0" w:rsidP="00A6042A">
      <w:pPr>
        <w:autoSpaceDE w:val="0"/>
        <w:autoSpaceDN w:val="0"/>
        <w:adjustRightInd w:val="0"/>
        <w:ind w:right="23"/>
        <w:jc w:val="center"/>
        <w:rPr>
          <w:b/>
          <w:color w:val="000000"/>
          <w:w w:val="90"/>
        </w:rPr>
      </w:pPr>
    </w:p>
    <w:p w:rsidR="001158C0" w:rsidRDefault="001158C0" w:rsidP="00A6042A">
      <w:pPr>
        <w:autoSpaceDE w:val="0"/>
        <w:autoSpaceDN w:val="0"/>
        <w:adjustRightInd w:val="0"/>
        <w:ind w:right="23"/>
        <w:jc w:val="center"/>
        <w:rPr>
          <w:b/>
          <w:color w:val="000000"/>
          <w:w w:val="90"/>
        </w:rPr>
      </w:pPr>
    </w:p>
    <w:p w:rsidR="001158C0" w:rsidRDefault="001158C0" w:rsidP="00A6042A">
      <w:pPr>
        <w:autoSpaceDE w:val="0"/>
        <w:autoSpaceDN w:val="0"/>
        <w:adjustRightInd w:val="0"/>
        <w:ind w:right="23"/>
        <w:jc w:val="center"/>
        <w:rPr>
          <w:b/>
          <w:color w:val="000000"/>
          <w:w w:val="90"/>
        </w:rPr>
      </w:pPr>
    </w:p>
    <w:p w:rsidR="001158C0" w:rsidRDefault="001158C0" w:rsidP="00A6042A">
      <w:pPr>
        <w:autoSpaceDE w:val="0"/>
        <w:autoSpaceDN w:val="0"/>
        <w:adjustRightInd w:val="0"/>
        <w:ind w:right="23"/>
        <w:jc w:val="center"/>
        <w:rPr>
          <w:b/>
          <w:color w:val="000000"/>
          <w:w w:val="90"/>
        </w:rPr>
      </w:pPr>
    </w:p>
    <w:p w:rsidR="001158C0" w:rsidRDefault="001158C0" w:rsidP="00A6042A">
      <w:pPr>
        <w:autoSpaceDE w:val="0"/>
        <w:autoSpaceDN w:val="0"/>
        <w:adjustRightInd w:val="0"/>
        <w:ind w:right="23"/>
        <w:jc w:val="center"/>
        <w:rPr>
          <w:b/>
          <w:color w:val="000000"/>
          <w:w w:val="90"/>
        </w:rPr>
      </w:pPr>
    </w:p>
    <w:p w:rsidR="001158C0" w:rsidRPr="00FF430B" w:rsidRDefault="001158C0"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jc w:val="right"/>
        <w:rPr>
          <w:noProof w:val="0"/>
        </w:rPr>
      </w:pPr>
      <w:r w:rsidRPr="00FF430B">
        <w:rPr>
          <w:noProof w:val="0"/>
        </w:rPr>
        <w:lastRenderedPageBreak/>
        <w:t>Anexa nr.</w:t>
      </w:r>
      <w:r>
        <w:rPr>
          <w:noProof w:val="0"/>
        </w:rPr>
        <w:t xml:space="preserve"> </w:t>
      </w:r>
      <w:r w:rsidRPr="00FF430B">
        <w:rPr>
          <w:noProof w:val="0"/>
        </w:rPr>
        <w:t>28</w:t>
      </w:r>
    </w:p>
    <w:p w:rsidR="00A6042A" w:rsidRPr="00FF430B" w:rsidRDefault="00A6042A" w:rsidP="00A6042A">
      <w:pPr>
        <w:jc w:val="right"/>
        <w:rPr>
          <w:noProof w:val="0"/>
        </w:rPr>
      </w:pPr>
      <w:r w:rsidRPr="00FF430B">
        <w:rPr>
          <w:noProof w:val="0"/>
        </w:rPr>
        <w:t>la Documentația standard nr._____</w:t>
      </w:r>
    </w:p>
    <w:p w:rsidR="00A6042A" w:rsidRPr="00FF430B" w:rsidRDefault="00A6042A" w:rsidP="00A6042A">
      <w:pPr>
        <w:jc w:val="right"/>
        <w:rPr>
          <w:noProof w:val="0"/>
        </w:rPr>
      </w:pPr>
      <w:r w:rsidRPr="00FF430B">
        <w:rPr>
          <w:noProof w:val="0"/>
        </w:rPr>
        <w:t>din “____” ________ 20___</w:t>
      </w: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bCs/>
        </w:rPr>
      </w:pPr>
      <w:r w:rsidRPr="00FF430B">
        <w:rPr>
          <w:b/>
          <w:bCs/>
        </w:rPr>
        <w:t xml:space="preserve">ACORD-CADRU </w:t>
      </w:r>
    </w:p>
    <w:p w:rsidR="00A6042A" w:rsidRPr="00FF430B" w:rsidRDefault="00A6042A" w:rsidP="00A6042A">
      <w:pPr>
        <w:autoSpaceDE w:val="0"/>
        <w:autoSpaceDN w:val="0"/>
        <w:adjustRightInd w:val="0"/>
        <w:ind w:right="23"/>
        <w:jc w:val="center"/>
      </w:pPr>
      <w:r w:rsidRPr="00FF430B">
        <w:t>nr. ________ data ___________</w:t>
      </w:r>
    </w:p>
    <w:p w:rsidR="00A6042A" w:rsidRPr="00FF430B" w:rsidRDefault="00A6042A" w:rsidP="00A6042A">
      <w:pPr>
        <w:autoSpaceDE w:val="0"/>
        <w:autoSpaceDN w:val="0"/>
        <w:adjustRightInd w:val="0"/>
        <w:ind w:right="23"/>
        <w:jc w:val="center"/>
      </w:pPr>
    </w:p>
    <w:p w:rsidR="00A6042A" w:rsidRPr="00FF430B" w:rsidRDefault="00A6042A" w:rsidP="00A6042A">
      <w:pPr>
        <w:autoSpaceDE w:val="0"/>
        <w:autoSpaceDN w:val="0"/>
        <w:adjustRightInd w:val="0"/>
        <w:ind w:left="720" w:right="-540"/>
        <w:jc w:val="both"/>
        <w:rPr>
          <w:b/>
          <w:bCs/>
        </w:rPr>
      </w:pPr>
      <w:r w:rsidRPr="00FF430B">
        <w:rPr>
          <w:b/>
          <w:bCs/>
        </w:rPr>
        <w:t>1. Părţile acordului-cadru</w:t>
      </w:r>
    </w:p>
    <w:p w:rsidR="00A6042A" w:rsidRPr="00FF430B" w:rsidRDefault="00A6042A" w:rsidP="00A6042A">
      <w:pPr>
        <w:autoSpaceDE w:val="0"/>
        <w:autoSpaceDN w:val="0"/>
        <w:adjustRightInd w:val="0"/>
        <w:ind w:left="1140" w:right="-540"/>
        <w:jc w:val="both"/>
        <w:rPr>
          <w:b/>
          <w:bCs/>
        </w:rPr>
      </w:pPr>
    </w:p>
    <w:p w:rsidR="00A6042A" w:rsidRPr="00FF430B" w:rsidRDefault="00A6042A" w:rsidP="00A6042A">
      <w:pPr>
        <w:jc w:val="both"/>
      </w:pPr>
      <w:r w:rsidRPr="00FF430B">
        <w:tab/>
        <w:t>În temeiul Legii nr.</w:t>
      </w:r>
      <w:r>
        <w:t xml:space="preserve"> </w:t>
      </w:r>
      <w:r w:rsidRPr="00FF430B">
        <w:t>131/2015 privind achizițiile publice, cu modificările ulterioare, s-a încheiat prezentul acord-cadru,</w:t>
      </w:r>
    </w:p>
    <w:p w:rsidR="00A6042A" w:rsidRPr="00FF430B" w:rsidRDefault="00A6042A" w:rsidP="00A6042A">
      <w:pPr>
        <w:autoSpaceDE w:val="0"/>
        <w:autoSpaceDN w:val="0"/>
        <w:adjustRightInd w:val="0"/>
        <w:jc w:val="both"/>
      </w:pPr>
    </w:p>
    <w:p w:rsidR="00A6042A" w:rsidRPr="00FF430B" w:rsidRDefault="00A6042A" w:rsidP="00A6042A">
      <w:pPr>
        <w:autoSpaceDE w:val="0"/>
        <w:autoSpaceDN w:val="0"/>
        <w:adjustRightInd w:val="0"/>
        <w:jc w:val="both"/>
      </w:pPr>
      <w:r w:rsidRPr="00FF430B">
        <w:t xml:space="preserve">    între</w:t>
      </w:r>
    </w:p>
    <w:p w:rsidR="00A6042A" w:rsidRPr="00FF430B" w:rsidRDefault="00A6042A" w:rsidP="00A6042A">
      <w:pPr>
        <w:autoSpaceDE w:val="0"/>
        <w:autoSpaceDN w:val="0"/>
        <w:adjustRightInd w:val="0"/>
        <w:jc w:val="both"/>
      </w:pPr>
    </w:p>
    <w:p w:rsidR="00A6042A" w:rsidRPr="00FF430B" w:rsidRDefault="00A6042A" w:rsidP="00A6042A">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A6042A" w:rsidRPr="00FF430B" w:rsidRDefault="00A6042A" w:rsidP="00A6042A">
      <w:pPr>
        <w:autoSpaceDE w:val="0"/>
        <w:autoSpaceDN w:val="0"/>
        <w:adjustRightInd w:val="0"/>
        <w:jc w:val="both"/>
      </w:pPr>
    </w:p>
    <w:p w:rsidR="00A6042A" w:rsidRPr="00FF430B" w:rsidRDefault="00A6042A" w:rsidP="00A6042A">
      <w:pPr>
        <w:autoSpaceDE w:val="0"/>
        <w:autoSpaceDN w:val="0"/>
        <w:adjustRightInd w:val="0"/>
        <w:ind w:left="710"/>
        <w:jc w:val="both"/>
        <w:rPr>
          <w:b/>
          <w:bCs/>
        </w:rPr>
      </w:pPr>
      <w:r w:rsidRPr="00FF430B">
        <w:rPr>
          <w:b/>
          <w:bCs/>
        </w:rPr>
        <w:t>2. Scopul acordului-cadru</w:t>
      </w:r>
    </w:p>
    <w:p w:rsidR="00A6042A" w:rsidRPr="00FF430B" w:rsidRDefault="00A6042A" w:rsidP="00A6042A">
      <w:pPr>
        <w:autoSpaceDE w:val="0"/>
        <w:autoSpaceDN w:val="0"/>
        <w:adjustRightInd w:val="0"/>
        <w:jc w:val="both"/>
        <w:rPr>
          <w:b/>
          <w:bCs/>
        </w:rPr>
      </w:pPr>
    </w:p>
    <w:p w:rsidR="00A6042A" w:rsidRPr="00FF430B" w:rsidRDefault="00A6042A" w:rsidP="00A6042A">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6042A" w:rsidRPr="00FF430B" w:rsidRDefault="00A6042A" w:rsidP="00A6042A">
      <w:pPr>
        <w:autoSpaceDE w:val="0"/>
        <w:autoSpaceDN w:val="0"/>
        <w:adjustRightInd w:val="0"/>
        <w:jc w:val="both"/>
      </w:pPr>
    </w:p>
    <w:p w:rsidR="00A6042A" w:rsidRPr="00FF430B" w:rsidRDefault="00A6042A" w:rsidP="00A6042A">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A6042A" w:rsidRPr="00FF430B" w:rsidRDefault="00A6042A" w:rsidP="00A6042A">
      <w:pPr>
        <w:autoSpaceDE w:val="0"/>
        <w:autoSpaceDN w:val="0"/>
        <w:adjustRightInd w:val="0"/>
        <w:jc w:val="both"/>
      </w:pPr>
    </w:p>
    <w:p w:rsidR="00A6042A" w:rsidRPr="00FF430B" w:rsidRDefault="00A6042A" w:rsidP="00A6042A">
      <w:pPr>
        <w:autoSpaceDE w:val="0"/>
        <w:autoSpaceDN w:val="0"/>
        <w:adjustRightInd w:val="0"/>
        <w:jc w:val="both"/>
        <w:rPr>
          <w:b/>
          <w:bCs/>
        </w:rPr>
      </w:pPr>
      <w:r w:rsidRPr="00FF430B">
        <w:rPr>
          <w:b/>
          <w:bCs/>
        </w:rPr>
        <w:t xml:space="preserve">           3. Durata acordului-cadru</w:t>
      </w:r>
    </w:p>
    <w:p w:rsidR="00A6042A" w:rsidRPr="00FF430B" w:rsidRDefault="00A6042A" w:rsidP="00A6042A">
      <w:pPr>
        <w:autoSpaceDE w:val="0"/>
        <w:autoSpaceDN w:val="0"/>
        <w:adjustRightInd w:val="0"/>
        <w:jc w:val="both"/>
        <w:rPr>
          <w:b/>
          <w:bCs/>
        </w:rPr>
      </w:pPr>
    </w:p>
    <w:p w:rsidR="00A6042A" w:rsidRPr="00FF430B" w:rsidRDefault="00A6042A" w:rsidP="00A6042A">
      <w:pPr>
        <w:autoSpaceDE w:val="0"/>
        <w:autoSpaceDN w:val="0"/>
        <w:adjustRightInd w:val="0"/>
        <w:jc w:val="both"/>
      </w:pPr>
      <w:r w:rsidRPr="00FF430B">
        <w:t>3.1 Durata prezentului acord-cadru este de ....... ani şi ……………. de luni, începând de la data semnării.</w:t>
      </w:r>
    </w:p>
    <w:p w:rsidR="00A6042A" w:rsidRPr="00FF430B" w:rsidRDefault="00A6042A" w:rsidP="00A6042A">
      <w:pPr>
        <w:autoSpaceDE w:val="0"/>
        <w:autoSpaceDN w:val="0"/>
        <w:adjustRightInd w:val="0"/>
        <w:jc w:val="both"/>
      </w:pPr>
    </w:p>
    <w:p w:rsidR="00A6042A" w:rsidRPr="00FF430B" w:rsidRDefault="00A6042A" w:rsidP="00A6042A">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A6042A" w:rsidRPr="00FF430B" w:rsidRDefault="00A6042A" w:rsidP="00A6042A">
      <w:pPr>
        <w:autoSpaceDE w:val="0"/>
        <w:autoSpaceDN w:val="0"/>
        <w:adjustRightInd w:val="0"/>
        <w:jc w:val="both"/>
        <w:rPr>
          <w:b/>
          <w:bCs/>
          <w:i/>
          <w:iCs/>
        </w:rPr>
      </w:pPr>
    </w:p>
    <w:p w:rsidR="00A6042A" w:rsidRPr="00FF430B" w:rsidRDefault="00A6042A" w:rsidP="00A6042A">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A6042A" w:rsidRPr="00FF430B" w:rsidRDefault="00A6042A" w:rsidP="00A6042A">
      <w:pPr>
        <w:jc w:val="both"/>
      </w:pPr>
      <w:r w:rsidRPr="00FF430B">
        <w:t>4.2 Promitenții executori/prestatori se obligă să nu transfere, nici total și nici parţial, obligaţiile asumate prin prezentul acord-cadru.</w:t>
      </w:r>
    </w:p>
    <w:p w:rsidR="00A6042A" w:rsidRPr="00FF430B" w:rsidRDefault="00A6042A" w:rsidP="00A6042A">
      <w:pPr>
        <w:autoSpaceDE w:val="0"/>
        <w:autoSpaceDN w:val="0"/>
        <w:adjustRightInd w:val="0"/>
        <w:jc w:val="both"/>
        <w:rPr>
          <w:i/>
          <w:iCs/>
        </w:rPr>
      </w:pPr>
    </w:p>
    <w:p w:rsidR="00A6042A" w:rsidRPr="00FF430B" w:rsidRDefault="00A6042A" w:rsidP="00A6042A">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A6042A" w:rsidRPr="00FF430B" w:rsidRDefault="00A6042A" w:rsidP="00A6042A">
      <w:pPr>
        <w:autoSpaceDE w:val="0"/>
        <w:autoSpaceDN w:val="0"/>
        <w:adjustRightInd w:val="0"/>
        <w:jc w:val="both"/>
        <w:rPr>
          <w:b/>
          <w:bCs/>
        </w:rPr>
      </w:pPr>
    </w:p>
    <w:p w:rsidR="00A6042A" w:rsidRPr="00FF430B" w:rsidRDefault="00A6042A" w:rsidP="00A6042A">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A6042A" w:rsidRPr="00FF430B" w:rsidRDefault="00A6042A" w:rsidP="00A6042A">
      <w:pPr>
        <w:autoSpaceDE w:val="0"/>
        <w:autoSpaceDN w:val="0"/>
        <w:adjustRightInd w:val="0"/>
        <w:jc w:val="both"/>
        <w:rPr>
          <w:b/>
          <w:bCs/>
        </w:rPr>
      </w:pPr>
    </w:p>
    <w:p w:rsidR="00A6042A" w:rsidRPr="00FF430B" w:rsidRDefault="00A6042A" w:rsidP="00A6042A">
      <w:pPr>
        <w:tabs>
          <w:tab w:val="left" w:pos="600"/>
        </w:tabs>
        <w:ind w:left="300"/>
        <w:jc w:val="both"/>
        <w:rPr>
          <w:b/>
          <w:bCs/>
        </w:rPr>
      </w:pPr>
      <w:r>
        <w:rPr>
          <w:b/>
          <w:bCs/>
        </w:rPr>
        <w:t xml:space="preserve">      </w:t>
      </w:r>
      <w:r w:rsidRPr="00FF430B">
        <w:rPr>
          <w:b/>
          <w:bCs/>
        </w:rPr>
        <w:t>6. Rezoluțiune unilaterală</w:t>
      </w:r>
    </w:p>
    <w:p w:rsidR="00A6042A" w:rsidRPr="00FF430B" w:rsidRDefault="00A6042A" w:rsidP="00A6042A">
      <w:pPr>
        <w:ind w:left="660"/>
        <w:jc w:val="both"/>
        <w:rPr>
          <w:b/>
          <w:bCs/>
        </w:rPr>
      </w:pPr>
    </w:p>
    <w:p w:rsidR="00A6042A" w:rsidRPr="00FF430B" w:rsidRDefault="00A6042A" w:rsidP="00A6042A">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A6042A" w:rsidRPr="00FF430B" w:rsidRDefault="00A6042A" w:rsidP="00A6042A">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A6042A" w:rsidRPr="00FF430B" w:rsidRDefault="00A6042A" w:rsidP="00A6042A">
      <w:pPr>
        <w:autoSpaceDE w:val="0"/>
        <w:autoSpaceDN w:val="0"/>
        <w:adjustRightInd w:val="0"/>
        <w:ind w:firstLine="720"/>
        <w:jc w:val="both"/>
      </w:pPr>
    </w:p>
    <w:p w:rsidR="00A6042A" w:rsidRPr="00FF430B" w:rsidRDefault="00A6042A" w:rsidP="00A6042A">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A6042A" w:rsidRPr="00FF430B" w:rsidRDefault="00A6042A" w:rsidP="00A6042A">
      <w:pPr>
        <w:autoSpaceDE w:val="0"/>
        <w:autoSpaceDN w:val="0"/>
        <w:adjustRightInd w:val="0"/>
        <w:ind w:left="660"/>
        <w:jc w:val="both"/>
        <w:rPr>
          <w:b/>
          <w:bCs/>
        </w:rPr>
      </w:pPr>
    </w:p>
    <w:p w:rsidR="00A6042A" w:rsidRPr="00FF430B" w:rsidRDefault="00A6042A" w:rsidP="00A6042A">
      <w:pPr>
        <w:autoSpaceDE w:val="0"/>
        <w:autoSpaceDN w:val="0"/>
        <w:adjustRightInd w:val="0"/>
        <w:jc w:val="both"/>
        <w:rPr>
          <w:iCs/>
        </w:rPr>
      </w:pPr>
      <w:r w:rsidRPr="00FF430B">
        <w:rPr>
          <w:iCs/>
        </w:rPr>
        <w:t>a) propunerea tehnică;</w:t>
      </w:r>
    </w:p>
    <w:p w:rsidR="00A6042A" w:rsidRPr="00FF430B" w:rsidRDefault="00A6042A" w:rsidP="00A6042A">
      <w:pPr>
        <w:jc w:val="both"/>
      </w:pPr>
      <w:r w:rsidRPr="00FF430B">
        <w:t>b) propunerea financiară;</w:t>
      </w:r>
    </w:p>
    <w:p w:rsidR="00A6042A" w:rsidRPr="00FF430B" w:rsidRDefault="00A6042A" w:rsidP="00A6042A">
      <w:pPr>
        <w:jc w:val="both"/>
      </w:pPr>
      <w:r w:rsidRPr="00FF430B">
        <w:t>c) caietul de sarcini;</w:t>
      </w:r>
    </w:p>
    <w:p w:rsidR="00A6042A" w:rsidRPr="00FF430B" w:rsidRDefault="00A6042A" w:rsidP="00A6042A">
      <w:pPr>
        <w:autoSpaceDE w:val="0"/>
        <w:autoSpaceDN w:val="0"/>
        <w:adjustRightInd w:val="0"/>
        <w:jc w:val="both"/>
      </w:pPr>
      <w:r w:rsidRPr="00FF430B">
        <w:t>d) alte anexe, după caz.</w:t>
      </w:r>
    </w:p>
    <w:p w:rsidR="00A6042A" w:rsidRPr="00FF430B" w:rsidRDefault="00A6042A" w:rsidP="00A6042A">
      <w:pPr>
        <w:autoSpaceDE w:val="0"/>
        <w:autoSpaceDN w:val="0"/>
        <w:adjustRightInd w:val="0"/>
        <w:jc w:val="both"/>
      </w:pPr>
    </w:p>
    <w:p w:rsidR="00A6042A" w:rsidRPr="00FF430B" w:rsidRDefault="00A6042A" w:rsidP="00A6042A">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A6042A" w:rsidRPr="00FF430B" w:rsidRDefault="00A6042A" w:rsidP="00A6042A">
      <w:pPr>
        <w:pStyle w:val="a"/>
        <w:numPr>
          <w:ilvl w:val="0"/>
          <w:numId w:val="0"/>
        </w:numPr>
        <w:autoSpaceDE w:val="0"/>
        <w:autoSpaceDN w:val="0"/>
        <w:adjustRightInd w:val="0"/>
        <w:ind w:left="660"/>
        <w:rPr>
          <w:b/>
          <w:bCs/>
        </w:rPr>
      </w:pPr>
    </w:p>
    <w:p w:rsidR="00A6042A" w:rsidRPr="00FF430B" w:rsidRDefault="00A6042A" w:rsidP="00A6042A">
      <w:pPr>
        <w:jc w:val="both"/>
      </w:pPr>
      <w:r w:rsidRPr="00FF430B">
        <w:t>8.1    Prezentul acord-cadru încetează de drept- prin ajungerea la termen;</w:t>
      </w:r>
    </w:p>
    <w:p w:rsidR="00A6042A" w:rsidRPr="00FF430B" w:rsidRDefault="00A6042A" w:rsidP="00A6042A">
      <w:pPr>
        <w:jc w:val="both"/>
      </w:pPr>
      <w:r w:rsidRPr="00FF430B">
        <w:t>8.2    Acordul-cadru poate înceta şi în următoarele cazuri:</w:t>
      </w:r>
    </w:p>
    <w:p w:rsidR="00A6042A" w:rsidRPr="00FF430B" w:rsidRDefault="00A6042A" w:rsidP="00A6042A">
      <w:pPr>
        <w:pStyle w:val="a"/>
        <w:numPr>
          <w:ilvl w:val="0"/>
          <w:numId w:val="37"/>
        </w:numPr>
      </w:pPr>
      <w:r w:rsidRPr="00FF430B">
        <w:t>prin acordul de voinţă al părţilor ;</w:t>
      </w:r>
    </w:p>
    <w:p w:rsidR="00A6042A" w:rsidRPr="00FF430B" w:rsidRDefault="00A6042A" w:rsidP="00A6042A">
      <w:pPr>
        <w:pStyle w:val="a"/>
        <w:numPr>
          <w:ilvl w:val="0"/>
          <w:numId w:val="37"/>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A6042A" w:rsidRPr="00FF430B" w:rsidRDefault="00A6042A" w:rsidP="00A6042A">
      <w:pPr>
        <w:autoSpaceDE w:val="0"/>
        <w:autoSpaceDN w:val="0"/>
        <w:adjustRightInd w:val="0"/>
        <w:jc w:val="both"/>
      </w:pPr>
    </w:p>
    <w:p w:rsidR="00A6042A" w:rsidRPr="00FF430B" w:rsidRDefault="00A6042A" w:rsidP="00A6042A">
      <w:pPr>
        <w:jc w:val="both"/>
        <w:rPr>
          <w:i/>
        </w:rPr>
      </w:pPr>
      <w:r w:rsidRPr="00FF430B">
        <w:rPr>
          <w:i/>
        </w:rPr>
        <w:t>CLAUZE APLICABILE CONTRACTELOR SUBSECVENTE</w:t>
      </w:r>
    </w:p>
    <w:p w:rsidR="00A6042A" w:rsidRPr="00FF430B" w:rsidRDefault="00A6042A" w:rsidP="00A6042A">
      <w:pPr>
        <w:jc w:val="both"/>
      </w:pPr>
    </w:p>
    <w:p w:rsidR="00A6042A" w:rsidRPr="00FF430B" w:rsidRDefault="00A6042A" w:rsidP="00A6042A">
      <w:pPr>
        <w:pStyle w:val="a"/>
        <w:numPr>
          <w:ilvl w:val="0"/>
          <w:numId w:val="28"/>
        </w:numPr>
        <w:tabs>
          <w:tab w:val="clear" w:pos="660"/>
          <w:tab w:val="num" w:pos="852"/>
        </w:tabs>
        <w:ind w:hanging="92"/>
        <w:rPr>
          <w:b/>
        </w:rPr>
      </w:pPr>
      <w:r w:rsidRPr="00FF430B">
        <w:rPr>
          <w:b/>
        </w:rPr>
        <w:t xml:space="preserve">Executarea contractelor subsecvente </w:t>
      </w:r>
    </w:p>
    <w:p w:rsidR="00A6042A" w:rsidRPr="00FF430B" w:rsidRDefault="00A6042A" w:rsidP="00A6042A">
      <w:pPr>
        <w:pStyle w:val="a"/>
        <w:numPr>
          <w:ilvl w:val="0"/>
          <w:numId w:val="0"/>
        </w:numPr>
        <w:ind w:left="660"/>
        <w:rPr>
          <w:b/>
        </w:rPr>
      </w:pPr>
    </w:p>
    <w:p w:rsidR="00A6042A" w:rsidRPr="00FF430B" w:rsidRDefault="00A6042A" w:rsidP="00A6042A">
      <w:pPr>
        <w:jc w:val="both"/>
      </w:pPr>
      <w:r w:rsidRPr="00FF430B">
        <w:t>9.1 Executarea contractelor subsecvente va începe din momentul încheierii acestora.</w:t>
      </w:r>
    </w:p>
    <w:p w:rsidR="00A6042A" w:rsidRPr="00FF430B" w:rsidRDefault="00A6042A" w:rsidP="00A6042A">
      <w:pPr>
        <w:jc w:val="both"/>
      </w:pPr>
      <w:r w:rsidRPr="00FF430B">
        <w:t>9.2 Prestatorul are obligaţia de a începe executarea lucrărilor și/sau prestarea serviciilor de proiectare în timpul cel mai scurt rezonabil posibil de la primirea comenzii.</w:t>
      </w:r>
    </w:p>
    <w:p w:rsidR="00A6042A" w:rsidRPr="00FF430B" w:rsidRDefault="00A6042A" w:rsidP="00A6042A">
      <w:pPr>
        <w:jc w:val="both"/>
      </w:pPr>
    </w:p>
    <w:p w:rsidR="00A6042A" w:rsidRPr="00FF430B" w:rsidRDefault="00A6042A" w:rsidP="00A6042A">
      <w:pPr>
        <w:jc w:val="both"/>
        <w:rPr>
          <w:b/>
        </w:rPr>
      </w:pPr>
      <w:r>
        <w:rPr>
          <w:b/>
        </w:rPr>
        <w:t xml:space="preserve">          </w:t>
      </w:r>
      <w:r w:rsidRPr="00FF430B">
        <w:rPr>
          <w:b/>
        </w:rPr>
        <w:t xml:space="preserve">10. Obligaţiile principale ale prestatorului după încheierea contractului subsecvent </w:t>
      </w:r>
    </w:p>
    <w:p w:rsidR="00A6042A" w:rsidRPr="00FF430B" w:rsidRDefault="00A6042A" w:rsidP="00A6042A">
      <w:pPr>
        <w:jc w:val="both"/>
      </w:pPr>
    </w:p>
    <w:p w:rsidR="00A6042A" w:rsidRPr="00FF430B" w:rsidRDefault="00A6042A" w:rsidP="00A6042A">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A6042A" w:rsidRPr="00FF430B" w:rsidRDefault="00A6042A" w:rsidP="00A6042A">
      <w:pPr>
        <w:jc w:val="both"/>
        <w:rPr>
          <w:b/>
        </w:rPr>
      </w:pPr>
    </w:p>
    <w:p w:rsidR="00A6042A" w:rsidRPr="00FF430B" w:rsidRDefault="00A6042A" w:rsidP="00A6042A">
      <w:pPr>
        <w:tabs>
          <w:tab w:val="left" w:pos="600"/>
        </w:tabs>
        <w:jc w:val="both"/>
        <w:rPr>
          <w:b/>
        </w:rPr>
      </w:pPr>
      <w:r>
        <w:rPr>
          <w:b/>
        </w:rPr>
        <w:t xml:space="preserve">          </w:t>
      </w:r>
      <w:r w:rsidRPr="00FF430B">
        <w:rPr>
          <w:b/>
        </w:rPr>
        <w:t>11. Litigii</w:t>
      </w:r>
    </w:p>
    <w:p w:rsidR="00A6042A" w:rsidRPr="00FF430B" w:rsidRDefault="00A6042A" w:rsidP="00A6042A">
      <w:pPr>
        <w:jc w:val="both"/>
      </w:pPr>
    </w:p>
    <w:p w:rsidR="00A6042A" w:rsidRPr="00FF430B" w:rsidRDefault="00A6042A" w:rsidP="00A6042A">
      <w:pPr>
        <w:jc w:val="both"/>
      </w:pPr>
      <w:r w:rsidRPr="00FF430B">
        <w:lastRenderedPageBreak/>
        <w:t>11.1 Litigiile ce pot apărea ca urmare a aplicării şi interpretării prevederilor prezentului acord- cadru se vor soluţiona pe cale amiabilă.</w:t>
      </w:r>
    </w:p>
    <w:p w:rsidR="00A6042A" w:rsidRPr="00FF430B" w:rsidRDefault="00A6042A" w:rsidP="00A6042A">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A6042A" w:rsidRPr="00FF430B" w:rsidRDefault="00A6042A" w:rsidP="00A6042A">
      <w:pPr>
        <w:jc w:val="both"/>
      </w:pPr>
      <w:r w:rsidRPr="00FF430B">
        <w:t>Părţile au încheiat astăzi, ________20__, prezentul acord-cadru, în ___ exemplare, toate având aceeaşi putere juridică.</w:t>
      </w:r>
    </w:p>
    <w:p w:rsidR="00A6042A" w:rsidRPr="00FF430B" w:rsidRDefault="00A6042A" w:rsidP="00A6042A">
      <w:pPr>
        <w:jc w:val="both"/>
      </w:pPr>
      <w:r w:rsidRPr="00FF430B">
        <w:t>Prezentul acord-cadru  se consideră încheiat şi intră în vigoare la data semnării lui de către Părţi, fiind valabil până la „__” _______________ 20__.</w:t>
      </w:r>
    </w:p>
    <w:p w:rsidR="00A6042A" w:rsidRPr="00FF430B" w:rsidRDefault="00A6042A" w:rsidP="00A6042A">
      <w:pPr>
        <w:jc w:val="both"/>
      </w:pPr>
    </w:p>
    <w:p w:rsidR="00A6042A" w:rsidRPr="00FF430B" w:rsidRDefault="00A6042A" w:rsidP="00A6042A">
      <w:pPr>
        <w:jc w:val="both"/>
      </w:pPr>
    </w:p>
    <w:p w:rsidR="00A6042A" w:rsidRPr="00FF430B" w:rsidRDefault="00A6042A" w:rsidP="00A6042A">
      <w:pPr>
        <w:jc w:val="both"/>
      </w:pPr>
    </w:p>
    <w:p w:rsidR="00A6042A" w:rsidRPr="00FF430B" w:rsidRDefault="00A6042A" w:rsidP="00A6042A">
      <w:pPr>
        <w:jc w:val="both"/>
      </w:pPr>
    </w:p>
    <w:p w:rsidR="00A6042A" w:rsidRPr="00FF430B" w:rsidRDefault="00A6042A" w:rsidP="00A6042A">
      <w:pPr>
        <w:jc w:val="both"/>
      </w:pPr>
    </w:p>
    <w:p w:rsidR="00A6042A" w:rsidRPr="00FF430B" w:rsidRDefault="00A6042A" w:rsidP="00A6042A">
      <w:pPr>
        <w:jc w:val="both"/>
      </w:pPr>
      <w:r w:rsidRPr="00FF430B">
        <w:t>Promitent-achizitor,                                              Promitent- executor/prestator,</w:t>
      </w:r>
    </w:p>
    <w:p w:rsidR="00A6042A" w:rsidRPr="00FF430B" w:rsidRDefault="00A6042A" w:rsidP="00A6042A">
      <w:pPr>
        <w:jc w:val="both"/>
      </w:pPr>
      <w:r w:rsidRPr="00FF430B">
        <w:t>...........................                                                     ...................................</w:t>
      </w:r>
    </w:p>
    <w:p w:rsidR="00A6042A" w:rsidRPr="00FF430B" w:rsidRDefault="00A6042A" w:rsidP="00A6042A">
      <w:pPr>
        <w:jc w:val="both"/>
      </w:pPr>
      <w:r w:rsidRPr="00FF430B">
        <w:t xml:space="preserve"> (semnătura autorizată)                                              (semnătura autorizată)</w:t>
      </w:r>
    </w:p>
    <w:p w:rsidR="00A6042A" w:rsidRPr="00FF430B" w:rsidRDefault="00A6042A" w:rsidP="00A6042A">
      <w:pPr>
        <w:jc w:val="both"/>
      </w:pPr>
    </w:p>
    <w:p w:rsidR="00A6042A" w:rsidRPr="00FF430B" w:rsidRDefault="00A6042A" w:rsidP="00A6042A">
      <w:pPr>
        <w:jc w:val="both"/>
      </w:pPr>
      <w:r w:rsidRPr="00FF430B">
        <w:t>Promitent-achizitor,                                              Promitent- executor/prestator,</w:t>
      </w:r>
    </w:p>
    <w:p w:rsidR="00A6042A" w:rsidRPr="00FF430B" w:rsidRDefault="00A6042A" w:rsidP="00A6042A">
      <w:pPr>
        <w:jc w:val="both"/>
      </w:pPr>
      <w:r w:rsidRPr="00FF430B">
        <w:t xml:space="preserve">  ...........................                                                     ..................................</w:t>
      </w:r>
    </w:p>
    <w:p w:rsidR="00A6042A" w:rsidRPr="00FF430B" w:rsidRDefault="00A6042A" w:rsidP="00A6042A">
      <w:pPr>
        <w:jc w:val="both"/>
      </w:pPr>
      <w:r w:rsidRPr="00FF430B">
        <w:t xml:space="preserve">  (semnătura autorizată)                                              (semnătura autorizată)</w:t>
      </w:r>
    </w:p>
    <w:p w:rsidR="00A6042A" w:rsidRPr="00FF430B" w:rsidRDefault="00A6042A" w:rsidP="00A6042A">
      <w:pPr>
        <w:jc w:val="both"/>
      </w:pPr>
    </w:p>
    <w:p w:rsidR="00A6042A" w:rsidRPr="00FF430B" w:rsidRDefault="00A6042A" w:rsidP="00A6042A">
      <w:pPr>
        <w:jc w:val="both"/>
      </w:pPr>
    </w:p>
    <w:p w:rsidR="00A6042A" w:rsidRPr="00FF430B" w:rsidRDefault="00A6042A" w:rsidP="00A6042A">
      <w:pPr>
        <w:jc w:val="both"/>
      </w:pPr>
      <w:r w:rsidRPr="00FF430B">
        <w:t>Promitent-achizitor,                                              Promitent- executor/prestator,</w:t>
      </w:r>
    </w:p>
    <w:p w:rsidR="00A6042A" w:rsidRPr="00FF430B" w:rsidRDefault="00A6042A" w:rsidP="00A6042A">
      <w:pPr>
        <w:jc w:val="both"/>
      </w:pPr>
      <w:r w:rsidRPr="00FF430B">
        <w:t>...........................                                                     ..................................</w:t>
      </w:r>
    </w:p>
    <w:p w:rsidR="00A6042A" w:rsidRPr="00FF430B" w:rsidRDefault="00A6042A" w:rsidP="00A6042A">
      <w:pPr>
        <w:jc w:val="both"/>
      </w:pPr>
      <w:r w:rsidRPr="00FF430B">
        <w:t xml:space="preserve"> (semnătura autorizată)                                              (semnătura autorizată)</w:t>
      </w:r>
    </w:p>
    <w:p w:rsidR="00A6042A" w:rsidRPr="00FF430B" w:rsidRDefault="00A6042A" w:rsidP="00A6042A">
      <w:pPr>
        <w:jc w:val="both"/>
      </w:pPr>
    </w:p>
    <w:p w:rsidR="00A6042A" w:rsidRPr="00FF430B" w:rsidRDefault="00A6042A" w:rsidP="00A6042A">
      <w:pPr>
        <w:tabs>
          <w:tab w:val="left" w:pos="2295"/>
        </w:tabs>
        <w:jc w:val="both"/>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1158C0" w:rsidRDefault="001158C0" w:rsidP="00A6042A">
      <w:pPr>
        <w:jc w:val="right"/>
        <w:rPr>
          <w:noProof w:val="0"/>
        </w:rPr>
      </w:pPr>
    </w:p>
    <w:p w:rsidR="00A6042A" w:rsidRPr="00FF430B" w:rsidRDefault="00A6042A" w:rsidP="00A6042A">
      <w:pPr>
        <w:jc w:val="right"/>
        <w:rPr>
          <w:noProof w:val="0"/>
        </w:rPr>
      </w:pPr>
      <w:r w:rsidRPr="00FF430B">
        <w:rPr>
          <w:noProof w:val="0"/>
        </w:rPr>
        <w:lastRenderedPageBreak/>
        <w:t>Anexa nr.</w:t>
      </w:r>
      <w:r>
        <w:rPr>
          <w:noProof w:val="0"/>
        </w:rPr>
        <w:t xml:space="preserve"> </w:t>
      </w:r>
      <w:r w:rsidRPr="00FF430B">
        <w:rPr>
          <w:noProof w:val="0"/>
        </w:rPr>
        <w:t>26</w:t>
      </w:r>
    </w:p>
    <w:p w:rsidR="00A6042A" w:rsidRPr="00FF430B" w:rsidRDefault="00A6042A" w:rsidP="00A6042A">
      <w:pPr>
        <w:jc w:val="right"/>
        <w:rPr>
          <w:noProof w:val="0"/>
        </w:rPr>
      </w:pPr>
      <w:r w:rsidRPr="00FF430B">
        <w:rPr>
          <w:noProof w:val="0"/>
        </w:rPr>
        <w:t>la Documentația standard nr._____</w:t>
      </w:r>
    </w:p>
    <w:p w:rsidR="00A6042A" w:rsidRPr="00FF430B" w:rsidRDefault="00A6042A" w:rsidP="00A6042A">
      <w:pPr>
        <w:jc w:val="right"/>
        <w:rPr>
          <w:noProof w:val="0"/>
        </w:rPr>
      </w:pPr>
      <w:r w:rsidRPr="00FF430B">
        <w:rPr>
          <w:noProof w:val="0"/>
        </w:rPr>
        <w:t>din “____” ________ 20___</w:t>
      </w: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jc w:val="center"/>
        <w:rPr>
          <w:b/>
          <w:noProof w:val="0"/>
        </w:rPr>
      </w:pPr>
      <w:r w:rsidRPr="00FF430B">
        <w:rPr>
          <w:b/>
          <w:noProof w:val="0"/>
        </w:rPr>
        <w:t>CONTRACT – MODEL</w:t>
      </w:r>
    </w:p>
    <w:p w:rsidR="00A6042A" w:rsidRPr="00FF430B" w:rsidRDefault="00A6042A" w:rsidP="00A6042A">
      <w:pPr>
        <w:jc w:val="center"/>
        <w:rPr>
          <w:b/>
          <w:noProof w:val="0"/>
        </w:rPr>
      </w:pPr>
    </w:p>
    <w:p w:rsidR="00A6042A" w:rsidRPr="00FF430B" w:rsidRDefault="00A6042A" w:rsidP="00A6042A">
      <w:pPr>
        <w:tabs>
          <w:tab w:val="left" w:pos="2295"/>
        </w:tabs>
        <w:jc w:val="both"/>
      </w:pPr>
    </w:p>
    <w:p w:rsidR="00A6042A" w:rsidRPr="00FF430B" w:rsidRDefault="00A6042A" w:rsidP="00A6042A">
      <w:pPr>
        <w:jc w:val="center"/>
        <w:rPr>
          <w:b/>
        </w:rPr>
      </w:pPr>
      <w:r w:rsidRPr="00FF430B">
        <w:rPr>
          <w:b/>
          <w:caps/>
        </w:rPr>
        <w:t>Contract</w:t>
      </w:r>
      <w:r w:rsidRPr="00FF430B">
        <w:rPr>
          <w:b/>
        </w:rPr>
        <w:t xml:space="preserve"> nr.  </w:t>
      </w:r>
      <w:r w:rsidRPr="00FF430B">
        <w:rPr>
          <w:u w:val="single"/>
        </w:rPr>
        <w:t>______________</w:t>
      </w:r>
    </w:p>
    <w:p w:rsidR="00A6042A" w:rsidRPr="00FF430B" w:rsidRDefault="00A6042A" w:rsidP="00A6042A">
      <w:pPr>
        <w:jc w:val="center"/>
        <w:rPr>
          <w:b/>
          <w:i/>
        </w:rPr>
      </w:pPr>
      <w:r w:rsidRPr="00FF430B">
        <w:rPr>
          <w:b/>
        </w:rPr>
        <w:t xml:space="preserve">de achiziţionare aserviciilor de proiectare </w:t>
      </w:r>
    </w:p>
    <w:p w:rsidR="00A6042A" w:rsidRPr="00FF430B" w:rsidRDefault="00A6042A" w:rsidP="00A6042A">
      <w:pPr>
        <w:tabs>
          <w:tab w:val="left" w:pos="2295"/>
        </w:tabs>
        <w:jc w:val="both"/>
      </w:pPr>
    </w:p>
    <w:p w:rsidR="00A6042A" w:rsidRPr="00FF430B" w:rsidRDefault="00A6042A" w:rsidP="00A6042A">
      <w:pPr>
        <w:rPr>
          <w:i/>
        </w:rPr>
      </w:pPr>
      <w:r w:rsidRPr="00FF430B">
        <w:rPr>
          <w:b/>
        </w:rPr>
        <w:t xml:space="preserve">”___” _____________  202..                                                                 </w:t>
      </w:r>
      <w:r w:rsidRPr="00FF430B">
        <w:t>oraș/municipiu</w:t>
      </w:r>
      <w:r w:rsidRPr="00FF430B">
        <w:rPr>
          <w:b/>
        </w:rPr>
        <w:t>…...………</w:t>
      </w:r>
    </w:p>
    <w:p w:rsidR="00A6042A" w:rsidRPr="00FF430B" w:rsidRDefault="00A6042A" w:rsidP="00A6042A">
      <w:pPr>
        <w:tabs>
          <w:tab w:val="left" w:pos="2295"/>
        </w:tabs>
        <w:jc w:val="both"/>
      </w:pPr>
    </w:p>
    <w:p w:rsidR="00A6042A" w:rsidRPr="00FF430B" w:rsidRDefault="00A6042A" w:rsidP="00A6042A">
      <w:pPr>
        <w:pStyle w:val="a"/>
        <w:numPr>
          <w:ilvl w:val="0"/>
          <w:numId w:val="35"/>
        </w:numPr>
        <w:jc w:val="center"/>
        <w:rPr>
          <w:b/>
          <w:kern w:val="28"/>
        </w:rPr>
      </w:pPr>
      <w:r w:rsidRPr="00FF430B">
        <w:rPr>
          <w:b/>
          <w:kern w:val="28"/>
        </w:rPr>
        <w:t>PARTEA GENERALĂ</w:t>
      </w:r>
    </w:p>
    <w:p w:rsidR="00A6042A" w:rsidRPr="00FF430B" w:rsidRDefault="00A6042A" w:rsidP="00A6042A">
      <w:pPr>
        <w:pStyle w:val="a"/>
        <w:numPr>
          <w:ilvl w:val="0"/>
          <w:numId w:val="0"/>
        </w:numPr>
        <w:ind w:left="3240"/>
        <w:rPr>
          <w:kern w:val="28"/>
          <w:sz w:val="20"/>
          <w:szCs w:val="20"/>
        </w:rPr>
      </w:pPr>
      <w:r w:rsidRPr="00FF430B">
        <w:rPr>
          <w:kern w:val="28"/>
          <w:sz w:val="20"/>
          <w:szCs w:val="20"/>
        </w:rPr>
        <w:t xml:space="preserve">                    (OBLIGATORIU)</w:t>
      </w:r>
    </w:p>
    <w:p w:rsidR="00A6042A" w:rsidRPr="00FF430B" w:rsidRDefault="00A6042A" w:rsidP="00A6042A">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3"/>
        <w:gridCol w:w="4331"/>
      </w:tblGrid>
      <w:tr w:rsidR="00A6042A" w:rsidRPr="00EC30C2" w:rsidTr="00A6042A">
        <w:tc>
          <w:tcPr>
            <w:tcW w:w="2650" w:type="pct"/>
          </w:tcPr>
          <w:p w:rsidR="00A6042A" w:rsidRPr="00FF430B" w:rsidRDefault="00A6042A" w:rsidP="00A6042A">
            <w:pPr>
              <w:jc w:val="both"/>
              <w:rPr>
                <w:b/>
              </w:rPr>
            </w:pPr>
            <w:r w:rsidRPr="00FF430B">
              <w:rPr>
                <w:b/>
              </w:rPr>
              <w:t>Beneficiar</w:t>
            </w:r>
          </w:p>
        </w:tc>
        <w:tc>
          <w:tcPr>
            <w:tcW w:w="2350" w:type="pct"/>
          </w:tcPr>
          <w:p w:rsidR="00A6042A" w:rsidRPr="00FF430B" w:rsidRDefault="00A6042A" w:rsidP="00A6042A">
            <w:pPr>
              <w:jc w:val="both"/>
              <w:rPr>
                <w:b/>
              </w:rPr>
            </w:pPr>
            <w:r w:rsidRPr="00FF430B">
              <w:rPr>
                <w:b/>
              </w:rPr>
              <w:t>Antreprenor</w:t>
            </w:r>
          </w:p>
        </w:tc>
      </w:tr>
      <w:tr w:rsidR="00A6042A" w:rsidRPr="00EC30C2" w:rsidTr="00A6042A">
        <w:tc>
          <w:tcPr>
            <w:tcW w:w="2650" w:type="pct"/>
          </w:tcPr>
          <w:p w:rsidR="00A6042A" w:rsidRPr="00FF430B" w:rsidRDefault="00A6042A" w:rsidP="00A6042A">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 xml:space="preserve">, </w:t>
            </w:r>
            <w:r w:rsidRPr="00FF430B">
              <w:rPr>
                <w:i/>
              </w:rPr>
              <w:t xml:space="preserve">IDNO, </w:t>
            </w:r>
            <w:r w:rsidRPr="00FF430B">
              <w:t xml:space="preserve"> pe de o parte,</w:t>
            </w:r>
          </w:p>
        </w:tc>
        <w:tc>
          <w:tcPr>
            <w:tcW w:w="2350" w:type="pct"/>
          </w:tcPr>
          <w:p w:rsidR="00A6042A" w:rsidRPr="00FF430B" w:rsidRDefault="00A6042A" w:rsidP="00A6042A">
            <w:pPr>
              <w:jc w:val="both"/>
            </w:pPr>
            <w:r w:rsidRPr="00FF430B">
              <w:rPr>
                <w:b/>
              </w:rPr>
              <w:t>………………..</w:t>
            </w:r>
            <w:r w:rsidRPr="00FF430B">
              <w:t xml:space="preserve">reprezentat prin director  ………….,care acţionează în baza statutului întreprinderii, denumit în continuare </w:t>
            </w:r>
            <w:r w:rsidRPr="00FF430B">
              <w:rPr>
                <w:i/>
              </w:rPr>
              <w:t xml:space="preserve">Antreprenor, IDNO, </w:t>
            </w:r>
            <w:r w:rsidRPr="00FF430B">
              <w:t xml:space="preserve"> pe de altă parte,</w:t>
            </w:r>
          </w:p>
        </w:tc>
      </w:tr>
    </w:tbl>
    <w:p w:rsidR="00A6042A" w:rsidRPr="00FF430B" w:rsidRDefault="00A6042A" w:rsidP="00A6042A">
      <w:pPr>
        <w:jc w:val="both"/>
      </w:pPr>
      <w:r w:rsidRPr="00FF430B">
        <w:t xml:space="preserve">ambii (denumiţi în continuare </w:t>
      </w:r>
      <w:r w:rsidRPr="00FF430B">
        <w:rPr>
          <w:i/>
        </w:rPr>
        <w:t>Părţi</w:t>
      </w:r>
      <w:r w:rsidRPr="00FF430B">
        <w:t>), au încheiat prezentul Contract referitor la următoarele:</w:t>
      </w:r>
    </w:p>
    <w:p w:rsidR="00A6042A" w:rsidRPr="00FF430B" w:rsidRDefault="00A6042A" w:rsidP="00A6042A">
      <w:pPr>
        <w:pStyle w:val="a"/>
        <w:numPr>
          <w:ilvl w:val="0"/>
          <w:numId w:val="0"/>
        </w:numPr>
        <w:ind w:left="3240"/>
        <w:rPr>
          <w:kern w:val="28"/>
          <w:sz w:val="20"/>
          <w:szCs w:val="20"/>
        </w:rPr>
      </w:pPr>
    </w:p>
    <w:p w:rsidR="00A6042A" w:rsidRPr="00FF430B" w:rsidRDefault="00A6042A" w:rsidP="00A6042A">
      <w:pPr>
        <w:jc w:val="both"/>
      </w:pPr>
      <w:r w:rsidRPr="00FF430B">
        <w:t xml:space="preserve">1. Achiziţionarea </w:t>
      </w:r>
      <w:r w:rsidRPr="00FF430B">
        <w:rPr>
          <w:b/>
        </w:rPr>
        <w:t>serviciilor de proiectare …………..,</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A6042A" w:rsidRPr="00FF430B" w:rsidRDefault="00A6042A" w:rsidP="00A6042A">
      <w:pPr>
        <w:pStyle w:val="a"/>
        <w:numPr>
          <w:ilvl w:val="0"/>
          <w:numId w:val="0"/>
        </w:numPr>
        <w:ind w:left="3240"/>
        <w:rPr>
          <w:kern w:val="28"/>
          <w:sz w:val="20"/>
          <w:szCs w:val="20"/>
        </w:rPr>
      </w:pPr>
    </w:p>
    <w:p w:rsidR="00A6042A" w:rsidRPr="00FF430B" w:rsidRDefault="00A6042A" w:rsidP="00A6042A">
      <w:pPr>
        <w:jc w:val="both"/>
      </w:pPr>
      <w:r w:rsidRPr="00FF430B">
        <w:t>2. Următoarele documente vor fi considerate părţi componente ale Contractului:</w:t>
      </w:r>
    </w:p>
    <w:p w:rsidR="00A6042A" w:rsidRPr="00FF430B" w:rsidRDefault="00A6042A" w:rsidP="00A6042A">
      <w:pPr>
        <w:numPr>
          <w:ilvl w:val="0"/>
          <w:numId w:val="30"/>
        </w:numPr>
        <w:suppressAutoHyphens/>
        <w:ind w:left="0" w:firstLine="720"/>
        <w:jc w:val="both"/>
      </w:pPr>
      <w:r w:rsidRPr="00FF430B">
        <w:t>Formularul Contractului;</w:t>
      </w:r>
    </w:p>
    <w:p w:rsidR="00A6042A" w:rsidRPr="00FF430B" w:rsidRDefault="00A6042A" w:rsidP="00A6042A">
      <w:pPr>
        <w:numPr>
          <w:ilvl w:val="0"/>
          <w:numId w:val="30"/>
        </w:numPr>
        <w:suppressAutoHyphens/>
        <w:ind w:left="0" w:firstLine="720"/>
        <w:jc w:val="both"/>
        <w:rPr>
          <w:i/>
        </w:rPr>
      </w:pPr>
      <w:r w:rsidRPr="00FF430B">
        <w:t>Formularul ofertei;</w:t>
      </w:r>
    </w:p>
    <w:p w:rsidR="00A6042A" w:rsidRPr="00FF430B" w:rsidRDefault="00A6042A" w:rsidP="00A6042A">
      <w:pPr>
        <w:numPr>
          <w:ilvl w:val="0"/>
          <w:numId w:val="30"/>
        </w:numPr>
        <w:suppressAutoHyphens/>
        <w:ind w:left="0" w:firstLine="720"/>
        <w:jc w:val="both"/>
        <w:rPr>
          <w:i/>
        </w:rPr>
      </w:pPr>
      <w:r w:rsidRPr="00FF430B">
        <w:t>Caietul de sarcini;</w:t>
      </w:r>
    </w:p>
    <w:p w:rsidR="00A6042A" w:rsidRPr="00FF430B" w:rsidRDefault="00A6042A" w:rsidP="00A6042A">
      <w:pPr>
        <w:numPr>
          <w:ilvl w:val="0"/>
          <w:numId w:val="30"/>
        </w:numPr>
        <w:suppressAutoHyphens/>
        <w:ind w:left="0" w:firstLine="720"/>
        <w:jc w:val="both"/>
        <w:rPr>
          <w:i/>
        </w:rPr>
      </w:pPr>
      <w:r w:rsidRPr="00FF430B">
        <w:t>Garanția de bună execuție.</w:t>
      </w:r>
    </w:p>
    <w:p w:rsidR="00A6042A" w:rsidRPr="00FF430B" w:rsidRDefault="00A6042A" w:rsidP="00A6042A">
      <w:pPr>
        <w:jc w:val="both"/>
      </w:pPr>
      <w:r w:rsidRPr="00FF430B">
        <w:t>3. În cazul unor discrepanţe sau inconsecvenţe între documentele componente ale Contractului, documentele vor avea ordinea de prioritate enumerată în pct.</w:t>
      </w:r>
      <w:r>
        <w:t xml:space="preserve"> </w:t>
      </w:r>
      <w:r w:rsidRPr="00FF430B">
        <w:t>2.</w:t>
      </w:r>
    </w:p>
    <w:p w:rsidR="00A6042A" w:rsidRPr="00FF430B" w:rsidRDefault="00A6042A" w:rsidP="00A6042A">
      <w:pPr>
        <w:jc w:val="both"/>
      </w:pPr>
      <w:r w:rsidRPr="00FF430B">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A6042A" w:rsidRPr="00FF430B" w:rsidRDefault="00A6042A" w:rsidP="00A6042A">
      <w:pPr>
        <w:jc w:val="both"/>
      </w:pPr>
      <w:r w:rsidRPr="00FF430B">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A6042A" w:rsidRPr="00FF430B" w:rsidRDefault="00A6042A" w:rsidP="00A6042A">
      <w:pPr>
        <w:pStyle w:val="a"/>
        <w:numPr>
          <w:ilvl w:val="0"/>
          <w:numId w:val="0"/>
        </w:numPr>
        <w:ind w:left="710"/>
        <w:jc w:val="left"/>
        <w:rPr>
          <w:kern w:val="28"/>
          <w:sz w:val="20"/>
          <w:szCs w:val="20"/>
        </w:rPr>
      </w:pPr>
    </w:p>
    <w:p w:rsidR="00A6042A" w:rsidRPr="00FF430B" w:rsidRDefault="00A6042A" w:rsidP="00A6042A">
      <w:pPr>
        <w:rPr>
          <w:b/>
        </w:rPr>
      </w:pPr>
      <w:r w:rsidRPr="00FF430B">
        <w:rPr>
          <w:b/>
        </w:rPr>
        <w:t>1. OBIECTUL CONTRACTULUI</w:t>
      </w:r>
    </w:p>
    <w:p w:rsidR="00A6042A" w:rsidRPr="00FF430B" w:rsidRDefault="00A6042A" w:rsidP="00A6042A">
      <w:pPr>
        <w:jc w:val="both"/>
      </w:pPr>
      <w:r w:rsidRPr="00FF430B">
        <w:t xml:space="preserve">1.1. Antreprenorul îşi asumă obligaţia de a presta Lucrările conform Specificaţiei, care este parte integrantă a prezentului Contract. </w:t>
      </w:r>
    </w:p>
    <w:p w:rsidR="00A6042A" w:rsidRPr="00FF430B" w:rsidRDefault="00A6042A" w:rsidP="00A6042A">
      <w:pPr>
        <w:jc w:val="both"/>
      </w:pPr>
      <w:r w:rsidRPr="00FF430B">
        <w:t xml:space="preserve">1.2. Beneficiarul se obligă, la rândul său, să achite şi să recepţioneze Lucrările livrate de Antreprenor. </w:t>
      </w:r>
    </w:p>
    <w:p w:rsidR="00A6042A" w:rsidRPr="00FF430B" w:rsidRDefault="00A6042A" w:rsidP="00A6042A">
      <w:pPr>
        <w:jc w:val="both"/>
      </w:pPr>
      <w:r w:rsidRPr="00FF430B">
        <w:t>1.3. Calitatea Lucrărilor se atestă prin respectarea documentelor normative și standardelor de stat ale căror cerințe trebuie respectate la executarea documentației de proiect.</w:t>
      </w:r>
    </w:p>
    <w:p w:rsidR="00A6042A" w:rsidRPr="00FF430B" w:rsidRDefault="00A6042A" w:rsidP="00A6042A">
      <w:pPr>
        <w:pStyle w:val="a"/>
        <w:numPr>
          <w:ilvl w:val="0"/>
          <w:numId w:val="0"/>
        </w:numPr>
        <w:ind w:left="3240"/>
        <w:rPr>
          <w:kern w:val="28"/>
          <w:sz w:val="20"/>
          <w:szCs w:val="20"/>
        </w:rPr>
      </w:pPr>
    </w:p>
    <w:p w:rsidR="00A6042A" w:rsidRPr="00FF430B" w:rsidRDefault="00A6042A" w:rsidP="00A6042A">
      <w:pPr>
        <w:rPr>
          <w:b/>
        </w:rPr>
      </w:pPr>
      <w:r w:rsidRPr="00FF430B">
        <w:rPr>
          <w:b/>
        </w:rPr>
        <w:t>2.TERMENII ŞI CONDIŢIILE DE PRESTARE</w:t>
      </w:r>
    </w:p>
    <w:p w:rsidR="00A6042A" w:rsidRPr="00FF430B" w:rsidRDefault="00A6042A" w:rsidP="00A6042A">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Pr="00FF430B">
        <w:t xml:space="preserve">la prezentul Contract. </w:t>
      </w:r>
    </w:p>
    <w:p w:rsidR="00A6042A" w:rsidRPr="00FF430B" w:rsidRDefault="00A6042A" w:rsidP="00A6042A">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 „Serviciul de Stat pentru Verificarea și Expertizarea Proiectelor și Construcțiilor”, calculate din data semnării prezentului contract.</w:t>
      </w:r>
    </w:p>
    <w:p w:rsidR="00A6042A" w:rsidRPr="00FF430B" w:rsidRDefault="00A6042A" w:rsidP="00A6042A">
      <w:pPr>
        <w:jc w:val="both"/>
      </w:pPr>
      <w:r w:rsidRPr="00FF430B">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A6042A" w:rsidRPr="00FF430B" w:rsidRDefault="00A6042A" w:rsidP="00A6042A">
      <w:pPr>
        <w:jc w:val="both"/>
      </w:pPr>
      <w:r w:rsidRPr="00FF430B">
        <w:t xml:space="preserve">2.4. Antreprenorul eliberează pentru Beneficiar documentaţia de proiect şi deviz în limba română, în volum de ….. exemplare + varianta electronică. </w:t>
      </w:r>
    </w:p>
    <w:p w:rsidR="00A6042A" w:rsidRPr="00FF430B" w:rsidRDefault="00A6042A" w:rsidP="00A6042A">
      <w:pPr>
        <w:jc w:val="both"/>
      </w:pPr>
      <w:r w:rsidRPr="00FF430B">
        <w:t>2.5. Lucrarea se consideră predată Beneficiarului odată cu prezentarea documentației de proiect și deviz, avizului pozitiv al Î.S. „Serviciul de Stat pentru Verificarea și Expertizarea Proiectelor și Construcțiilor” și originalul facturii fiscale.</w:t>
      </w:r>
    </w:p>
    <w:p w:rsidR="00A6042A" w:rsidRPr="00FF430B" w:rsidRDefault="00A6042A" w:rsidP="00A6042A">
      <w:pPr>
        <w:ind w:firstLine="720"/>
        <w:jc w:val="both"/>
      </w:pPr>
    </w:p>
    <w:p w:rsidR="00A6042A" w:rsidRPr="00FF430B" w:rsidRDefault="00A6042A" w:rsidP="00A6042A">
      <w:pPr>
        <w:rPr>
          <w:b/>
        </w:rPr>
      </w:pPr>
      <w:r w:rsidRPr="00FF430B">
        <w:rPr>
          <w:b/>
        </w:rPr>
        <w:t>3. PREŢUL ŞI CONDIŢIILE DE PLATĂ</w:t>
      </w:r>
    </w:p>
    <w:p w:rsidR="00A6042A" w:rsidRPr="00FF430B" w:rsidRDefault="00A6042A" w:rsidP="00A6042A">
      <w:pPr>
        <w:jc w:val="both"/>
      </w:pPr>
      <w:r w:rsidRPr="00FF430B">
        <w:t>3.1. Preţul Lucrărilor conform prezentului Contract este stabilit în lei moldoveneşti.</w:t>
      </w:r>
    </w:p>
    <w:p w:rsidR="00A6042A" w:rsidRPr="00FF430B" w:rsidRDefault="00A6042A" w:rsidP="00A6042A">
      <w:pPr>
        <w:jc w:val="both"/>
        <w:rPr>
          <w:sz w:val="28"/>
          <w:szCs w:val="28"/>
        </w:rPr>
      </w:pPr>
      <w:r w:rsidRPr="00FF430B">
        <w:t>3.2. Suma totală a prezentului Contract, inclusiv TVA, se stabileşte în lei moldoveneşti şi constituie</w:t>
      </w:r>
      <w:r w:rsidRPr="00FF430B">
        <w:rPr>
          <w:b/>
        </w:rPr>
        <w:t>……..</w:t>
      </w:r>
    </w:p>
    <w:p w:rsidR="00A6042A" w:rsidRPr="00FF430B" w:rsidRDefault="00A6042A" w:rsidP="00A6042A">
      <w:pPr>
        <w:jc w:val="both"/>
      </w:pPr>
      <w:r w:rsidRPr="00FF430B">
        <w:t>3.3. Beneficiarul va achita Antreprenorului în două etape suma totală pentru Lucrările executate, după cum urmează:</w:t>
      </w:r>
    </w:p>
    <w:p w:rsidR="00A6042A" w:rsidRPr="00FF430B" w:rsidRDefault="00A6042A" w:rsidP="00A6042A">
      <w:pPr>
        <w:ind w:firstLine="720"/>
        <w:jc w:val="both"/>
      </w:pPr>
      <w:r w:rsidRPr="00FF430B">
        <w:rPr>
          <w:b/>
        </w:rPr>
        <w:t>I etapă</w:t>
      </w:r>
      <w:r w:rsidRPr="00FF430B">
        <w:t xml:space="preserve"> – predarea raportului topogeodezic, hidrologic și geologic – </w:t>
      </w:r>
      <w:r w:rsidRPr="00FF430B">
        <w:rPr>
          <w:b/>
        </w:rPr>
        <w:t>……..,</w:t>
      </w:r>
      <w:r>
        <w:rPr>
          <w:b/>
        </w:rPr>
        <w:t xml:space="preserve"> </w:t>
      </w:r>
      <w:r w:rsidRPr="00FF430B">
        <w:rPr>
          <w:b/>
        </w:rPr>
        <w:t>inclusiv TVA,</w:t>
      </w:r>
      <w:r w:rsidRPr="00FF430B">
        <w:t xml:space="preserve"> conform Specificației;</w:t>
      </w:r>
    </w:p>
    <w:p w:rsidR="00A6042A" w:rsidRPr="00FF430B" w:rsidRDefault="00A6042A" w:rsidP="00A6042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 inclusiv TVA,</w:t>
      </w:r>
      <w:r w:rsidRPr="00FF430B">
        <w:t xml:space="preserve"> conform Specificației. </w:t>
      </w:r>
    </w:p>
    <w:p w:rsidR="00A6042A" w:rsidRPr="00FF430B" w:rsidRDefault="00A6042A" w:rsidP="00A6042A">
      <w:pPr>
        <w:jc w:val="both"/>
      </w:pPr>
      <w:r w:rsidRPr="00FF430B">
        <w:t xml:space="preserve">3.4. Beneficiarul se obligă să achite Antreprenorului, potrivit pct. 3.3., în decurs de …… zile calindaristice, calculate din data semnării Actului de primire-predare a lucrărilor. </w:t>
      </w:r>
    </w:p>
    <w:p w:rsidR="00A6042A" w:rsidRPr="00FF430B" w:rsidRDefault="00A6042A" w:rsidP="00A6042A">
      <w:pPr>
        <w:jc w:val="both"/>
      </w:pPr>
      <w:r w:rsidRPr="00FF430B">
        <w:t>3.5. Plăţile se vor efectua prin ……………, indicat în prezentul Contract.</w:t>
      </w:r>
    </w:p>
    <w:p w:rsidR="00A6042A" w:rsidRPr="00FF430B" w:rsidRDefault="00A6042A" w:rsidP="00A6042A">
      <w:pPr>
        <w:pStyle w:val="a"/>
        <w:numPr>
          <w:ilvl w:val="0"/>
          <w:numId w:val="0"/>
        </w:numPr>
        <w:ind w:left="3240"/>
        <w:rPr>
          <w:kern w:val="28"/>
          <w:sz w:val="20"/>
          <w:szCs w:val="20"/>
        </w:rPr>
      </w:pPr>
    </w:p>
    <w:p w:rsidR="00A6042A" w:rsidRPr="00FF430B" w:rsidRDefault="00A6042A" w:rsidP="00A6042A">
      <w:pPr>
        <w:rPr>
          <w:b/>
        </w:rPr>
      </w:pPr>
      <w:r w:rsidRPr="00FF430B">
        <w:rPr>
          <w:b/>
        </w:rPr>
        <w:t>4. CONDIŢIILE DE PREDARE-PRIMIRE</w:t>
      </w:r>
    </w:p>
    <w:p w:rsidR="00A6042A" w:rsidRPr="00FF430B" w:rsidRDefault="00A6042A" w:rsidP="00A6042A">
      <w:pPr>
        <w:jc w:val="both"/>
      </w:pPr>
      <w:r w:rsidRPr="00FF430B">
        <w:t>4.1. Lucrările se consideră predate de către Antreprenor şi recepţionate de către Beneficiar dacă:</w:t>
      </w:r>
    </w:p>
    <w:p w:rsidR="00A6042A" w:rsidRPr="00FF430B" w:rsidRDefault="00A6042A" w:rsidP="00A6042A">
      <w:pPr>
        <w:numPr>
          <w:ilvl w:val="0"/>
          <w:numId w:val="31"/>
        </w:numPr>
        <w:suppressAutoHyphens/>
        <w:ind w:left="0" w:firstLine="720"/>
        <w:jc w:val="both"/>
      </w:pPr>
      <w:r w:rsidRPr="00FF430B">
        <w:t xml:space="preserve">cantitatea Lucrărilor corespunde informaţiei indicate în specificația la prezentul Contract; </w:t>
      </w:r>
    </w:p>
    <w:p w:rsidR="00A6042A" w:rsidRPr="00FF430B" w:rsidRDefault="00A6042A" w:rsidP="00A6042A">
      <w:pPr>
        <w:numPr>
          <w:ilvl w:val="0"/>
          <w:numId w:val="31"/>
        </w:numPr>
        <w:suppressAutoHyphens/>
        <w:ind w:left="0" w:firstLine="720"/>
        <w:jc w:val="both"/>
      </w:pPr>
      <w:r w:rsidRPr="00FF430B">
        <w:t>calitatea Lucrărilor corespunde documentelor normative și standardelor de stat.</w:t>
      </w:r>
    </w:p>
    <w:p w:rsidR="00A6042A" w:rsidRPr="00FF430B" w:rsidRDefault="00A6042A" w:rsidP="00A6042A">
      <w:pPr>
        <w:ind w:firstLine="720"/>
        <w:jc w:val="center"/>
        <w:rPr>
          <w:b/>
        </w:rPr>
      </w:pPr>
    </w:p>
    <w:p w:rsidR="00A6042A" w:rsidRPr="00FF430B" w:rsidRDefault="00A6042A" w:rsidP="00A6042A">
      <w:pPr>
        <w:rPr>
          <w:b/>
        </w:rPr>
      </w:pPr>
      <w:r w:rsidRPr="00FF430B">
        <w:rPr>
          <w:b/>
        </w:rPr>
        <w:t>5. STANDARDE</w:t>
      </w:r>
    </w:p>
    <w:p w:rsidR="00A6042A" w:rsidRPr="00FF430B" w:rsidRDefault="00A6042A" w:rsidP="00A6042A">
      <w:pPr>
        <w:jc w:val="both"/>
      </w:pPr>
      <w:r w:rsidRPr="00FF430B">
        <w:t>5.1 Lucrările prestate în baza contractului vor respecta standardele prezentate de către Beneficiar în cerințele caietului de sarcini.</w:t>
      </w:r>
    </w:p>
    <w:p w:rsidR="00A6042A" w:rsidRPr="00FF430B" w:rsidRDefault="00A6042A" w:rsidP="00A6042A">
      <w:pPr>
        <w:jc w:val="both"/>
      </w:pPr>
      <w:r w:rsidRPr="00FF430B">
        <w:t>5.2 Când nu este menţionat nici un standard sau reglementare aplicabilă, se vor respecta standardele sau alte reglementări autorizate în Republica Moldova.</w:t>
      </w:r>
    </w:p>
    <w:p w:rsidR="00A6042A" w:rsidRPr="00FF430B" w:rsidRDefault="00A6042A" w:rsidP="00A6042A">
      <w:pPr>
        <w:ind w:firstLine="720"/>
        <w:jc w:val="both"/>
      </w:pPr>
    </w:p>
    <w:p w:rsidR="00A6042A" w:rsidRPr="00FF430B" w:rsidRDefault="00A6042A" w:rsidP="00A6042A">
      <w:pPr>
        <w:rPr>
          <w:b/>
        </w:rPr>
      </w:pPr>
      <w:r w:rsidRPr="00FF430B">
        <w:rPr>
          <w:b/>
        </w:rPr>
        <w:t>6. OBLIGAŢIILE PĂRŢILOR</w:t>
      </w:r>
    </w:p>
    <w:p w:rsidR="00A6042A" w:rsidRPr="00FF430B" w:rsidRDefault="00A6042A" w:rsidP="00A6042A">
      <w:pPr>
        <w:jc w:val="both"/>
      </w:pPr>
      <w:r w:rsidRPr="00FF430B">
        <w:t>6.1. În baza prezentului Contract, Antreprenorul se obligă:</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 </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lastRenderedPageBreak/>
        <w:t>să notifice Beneficiarul, după semnarea prezentului Contract, în decurs de …. zile calendaristice, prin notificare scrisă sau e-mail, despre începerea executării Lucrărilor;</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 Î.S. „Serviciul de Stat pentru Verificarea și Expertizarea Proiectelor și Construcțiilor”;</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 supravegherii de autor asupra lucrărilor pe tot parcursul construcției;</w:t>
      </w:r>
    </w:p>
    <w:p w:rsidR="00A6042A" w:rsidRPr="00FF430B" w:rsidRDefault="00A6042A" w:rsidP="00A6042A">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A6042A" w:rsidRPr="00FF430B" w:rsidRDefault="00A6042A" w:rsidP="00A6042A">
      <w:pPr>
        <w:tabs>
          <w:tab w:val="left" w:pos="792"/>
        </w:tabs>
        <w:suppressAutoHyphens/>
        <w:ind w:left="720"/>
        <w:jc w:val="both"/>
      </w:pPr>
      <w:r w:rsidRPr="00FF430B">
        <w:t>h) să participe la întocmirea cărții tehnice a construcției și la recepția lucrărilor executate.</w:t>
      </w:r>
    </w:p>
    <w:p w:rsidR="00A6042A" w:rsidRPr="00FF430B" w:rsidRDefault="00A6042A" w:rsidP="00A6042A">
      <w:pPr>
        <w:jc w:val="both"/>
      </w:pPr>
      <w:r w:rsidRPr="00FF430B">
        <w:t>6.2.  În baza prezentului Contract, Beneficiarul se obligă:</w:t>
      </w:r>
    </w:p>
    <w:p w:rsidR="00A6042A" w:rsidRPr="00FF430B" w:rsidRDefault="00A6042A" w:rsidP="00A6042A">
      <w:pPr>
        <w:numPr>
          <w:ilvl w:val="0"/>
          <w:numId w:val="33"/>
        </w:numPr>
        <w:tabs>
          <w:tab w:val="clear" w:pos="1065"/>
          <w:tab w:val="left" w:pos="792"/>
          <w:tab w:val="left" w:pos="1080"/>
        </w:tabs>
        <w:suppressAutoHyphens/>
        <w:ind w:left="0" w:firstLine="720"/>
        <w:jc w:val="both"/>
      </w:pPr>
      <w:r w:rsidRPr="00FF430B">
        <w:t>să întreprindă toate măsurile necesare pentru asigurarea recepţionării în termenul stabilit a Lucrărilor prestate în corespundere cu cerinţele prezentului Contract și să remită documentația de proiect spre verificare;</w:t>
      </w:r>
    </w:p>
    <w:p w:rsidR="00A6042A" w:rsidRPr="00FF430B" w:rsidRDefault="00A6042A" w:rsidP="00A6042A">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6042A" w:rsidRPr="00FF430B" w:rsidRDefault="00A6042A" w:rsidP="00A6042A">
      <w:pPr>
        <w:numPr>
          <w:ilvl w:val="0"/>
          <w:numId w:val="33"/>
        </w:numPr>
        <w:tabs>
          <w:tab w:val="clear" w:pos="1065"/>
          <w:tab w:val="left" w:pos="792"/>
          <w:tab w:val="left" w:pos="1080"/>
        </w:tabs>
        <w:suppressAutoHyphens/>
        <w:ind w:left="0" w:firstLine="720"/>
        <w:jc w:val="both"/>
      </w:pPr>
      <w:r w:rsidRPr="00FF430B">
        <w:t>să restituie Antreprenorului garanția de bună execuție a contractului în termen de … zile calendaristice, după recepționarea lucrărilor conform pct. 2.4.</w:t>
      </w:r>
      <w:r>
        <w:t xml:space="preserve"> </w:t>
      </w:r>
      <w:r w:rsidRPr="00FF430B">
        <w:t xml:space="preserve">al Contractului. </w:t>
      </w:r>
    </w:p>
    <w:p w:rsidR="00A6042A" w:rsidRPr="00FF430B" w:rsidRDefault="00A6042A" w:rsidP="00A6042A">
      <w:pPr>
        <w:ind w:firstLine="720"/>
        <w:jc w:val="center"/>
        <w:rPr>
          <w:b/>
        </w:rPr>
      </w:pPr>
    </w:p>
    <w:p w:rsidR="00A6042A" w:rsidRPr="00FF430B" w:rsidRDefault="00A6042A" w:rsidP="00A6042A">
      <w:pPr>
        <w:rPr>
          <w:b/>
        </w:rPr>
      </w:pPr>
      <w:r w:rsidRPr="00FF430B">
        <w:rPr>
          <w:b/>
        </w:rPr>
        <w:t>7. JUSTIFICAREA DATORITĂ UNUI IMPEDIMENT</w:t>
      </w:r>
    </w:p>
    <w:p w:rsidR="00A6042A" w:rsidRPr="00FF430B" w:rsidRDefault="00A6042A" w:rsidP="00A6042A">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A6042A" w:rsidRPr="00FF430B" w:rsidRDefault="00A6042A" w:rsidP="00A6042A">
      <w:pPr>
        <w:jc w:val="both"/>
        <w:rPr>
          <w:noProof w:val="0"/>
        </w:rPr>
      </w:pPr>
      <w:r w:rsidRPr="00FF430B">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A6042A" w:rsidRPr="00FF430B" w:rsidRDefault="00A6042A" w:rsidP="00A6042A">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A6042A" w:rsidRPr="00FF430B" w:rsidRDefault="00A6042A" w:rsidP="00A6042A">
      <w:pPr>
        <w:ind w:firstLine="720"/>
        <w:jc w:val="both"/>
      </w:pPr>
    </w:p>
    <w:p w:rsidR="00A6042A" w:rsidRPr="00FF430B" w:rsidRDefault="00A6042A" w:rsidP="00A6042A">
      <w:pPr>
        <w:rPr>
          <w:b/>
        </w:rPr>
      </w:pPr>
      <w:r w:rsidRPr="00FF430B">
        <w:rPr>
          <w:b/>
        </w:rPr>
        <w:t>8. REZOLUȚIUNEA CONTRACTULUI</w:t>
      </w:r>
    </w:p>
    <w:p w:rsidR="00A6042A" w:rsidRPr="00FF430B" w:rsidRDefault="00A6042A" w:rsidP="00A6042A">
      <w:pPr>
        <w:jc w:val="both"/>
      </w:pPr>
      <w:r w:rsidRPr="00FF430B">
        <w:t>8.1.Rezoluțiunea Contractului se poate realiza cu acordul comun al Părţilor.</w:t>
      </w:r>
    </w:p>
    <w:p w:rsidR="00A6042A" w:rsidRPr="00FF430B" w:rsidRDefault="00A6042A" w:rsidP="00A6042A">
      <w:pPr>
        <w:jc w:val="both"/>
      </w:pPr>
      <w:r w:rsidRPr="00FF430B">
        <w:t>8.2. Contractul poate fi rezolvitîn mod unilateral în caz de:</w:t>
      </w:r>
    </w:p>
    <w:p w:rsidR="00A6042A" w:rsidRPr="00FF430B" w:rsidRDefault="00A6042A" w:rsidP="00A6042A">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6042A" w:rsidRPr="00FF430B" w:rsidRDefault="00A6042A" w:rsidP="00A6042A">
      <w:pPr>
        <w:numPr>
          <w:ilvl w:val="0"/>
          <w:numId w:val="34"/>
        </w:numPr>
        <w:tabs>
          <w:tab w:val="left" w:pos="1080"/>
        </w:tabs>
        <w:suppressAutoHyphens/>
        <w:ind w:left="0" w:firstLine="720"/>
        <w:jc w:val="both"/>
      </w:pPr>
      <w:r w:rsidRPr="00FF430B">
        <w:t>nerespectare de către Antreprenor a termenelor de executare stabilite;</w:t>
      </w:r>
    </w:p>
    <w:p w:rsidR="00A6042A" w:rsidRPr="00FF430B" w:rsidRDefault="00A6042A" w:rsidP="00A6042A">
      <w:pPr>
        <w:numPr>
          <w:ilvl w:val="0"/>
          <w:numId w:val="34"/>
        </w:numPr>
        <w:tabs>
          <w:tab w:val="left" w:pos="1080"/>
        </w:tabs>
        <w:suppressAutoHyphens/>
        <w:ind w:left="0" w:firstLine="720"/>
        <w:jc w:val="both"/>
      </w:pPr>
      <w:r w:rsidRPr="00FF430B">
        <w:t>nerespectare de către Beneficiar a termenelor de plată a Lucrărilor;</w:t>
      </w:r>
    </w:p>
    <w:p w:rsidR="00A6042A" w:rsidRPr="00FF430B" w:rsidRDefault="00A6042A" w:rsidP="00A6042A">
      <w:pPr>
        <w:numPr>
          <w:ilvl w:val="0"/>
          <w:numId w:val="34"/>
        </w:numPr>
        <w:tabs>
          <w:tab w:val="left" w:pos="1080"/>
        </w:tabs>
        <w:suppressAutoHyphens/>
        <w:ind w:left="0" w:firstLine="720"/>
        <w:jc w:val="both"/>
      </w:pPr>
      <w:r w:rsidRPr="00FF430B">
        <w:t>nesatisfacere de către una dintre Părţi a pretenţiilor înaintate conform prezentului Contract;</w:t>
      </w:r>
    </w:p>
    <w:p w:rsidR="00A6042A" w:rsidRPr="00FF430B" w:rsidRDefault="00A6042A" w:rsidP="00A6042A">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t xml:space="preserve"> </w:t>
      </w:r>
      <w:r w:rsidRPr="00FF430B">
        <w:t>19 al Legii nr.</w:t>
      </w:r>
      <w:r>
        <w:t xml:space="preserve"> </w:t>
      </w:r>
      <w:r w:rsidRPr="00FF430B">
        <w:t>131/2015 privind achizițiile publice;</w:t>
      </w:r>
    </w:p>
    <w:p w:rsidR="00A6042A" w:rsidRPr="00F21177" w:rsidRDefault="00A6042A" w:rsidP="00A6042A">
      <w:pPr>
        <w:pStyle w:val="af2"/>
        <w:numPr>
          <w:ilvl w:val="0"/>
          <w:numId w:val="34"/>
        </w:numPr>
        <w:tabs>
          <w:tab w:val="clear" w:pos="1854"/>
          <w:tab w:val="left" w:pos="0"/>
          <w:tab w:val="num" w:pos="1135"/>
          <w:tab w:val="left" w:pos="2070"/>
        </w:tabs>
        <w:ind w:left="0" w:firstLine="710"/>
        <w:rPr>
          <w:lang w:val="en-US"/>
        </w:rPr>
      </w:pPr>
      <w:r w:rsidRPr="00F21177">
        <w:rPr>
          <w:lang w:val="en-US"/>
        </w:rPr>
        <w:t>contractul a făcut obiectul unei modificări substanțiale care necesita o nouă procedură de achiziție publică în conformitate cu art. 76 al Legii nr. 131/2015 privind achizițiile publice;</w:t>
      </w:r>
    </w:p>
    <w:p w:rsidR="00A6042A" w:rsidRPr="00F21177" w:rsidRDefault="00A6042A" w:rsidP="00A6042A">
      <w:pPr>
        <w:pStyle w:val="af2"/>
        <w:numPr>
          <w:ilvl w:val="0"/>
          <w:numId w:val="34"/>
        </w:numPr>
        <w:tabs>
          <w:tab w:val="clear" w:pos="1854"/>
          <w:tab w:val="left" w:pos="0"/>
          <w:tab w:val="num" w:pos="1135"/>
          <w:tab w:val="left" w:pos="2070"/>
        </w:tabs>
        <w:ind w:left="0" w:firstLine="710"/>
        <w:rPr>
          <w:lang w:val="en-US"/>
        </w:rPr>
      </w:pPr>
      <w:r w:rsidRPr="00F21177">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A6042A" w:rsidRPr="00FF430B" w:rsidRDefault="00A6042A" w:rsidP="00A6042A">
      <w:pPr>
        <w:jc w:val="both"/>
      </w:pPr>
      <w:r w:rsidRPr="00FF430B">
        <w:lastRenderedPageBreak/>
        <w:t>8.3. Partea iniţiatoare a rezoluțiunii Contractului este obligată să comunice în termen de …… zile lucrătoare celeilalte Părţi despre intenţiile ei printr-o scrisoare motivată.</w:t>
      </w:r>
    </w:p>
    <w:p w:rsidR="00A6042A" w:rsidRPr="00FF430B" w:rsidRDefault="00A6042A" w:rsidP="00A6042A">
      <w:pPr>
        <w:jc w:val="both"/>
      </w:pPr>
      <w:r w:rsidRPr="00FF430B">
        <w:t>8.4. Partea înştiinţată este obligată să răspundă în decurs de …. zile lucrătoare de la primirea notificării, după expirarea acestui termen Contractul se consideră încetat de drept.</w:t>
      </w:r>
    </w:p>
    <w:p w:rsidR="00A6042A" w:rsidRPr="00FF430B" w:rsidRDefault="00A6042A" w:rsidP="00A6042A">
      <w:pPr>
        <w:jc w:val="both"/>
      </w:pPr>
    </w:p>
    <w:p w:rsidR="00A6042A" w:rsidRPr="00FF430B" w:rsidRDefault="00A6042A" w:rsidP="00A6042A">
      <w:pPr>
        <w:rPr>
          <w:b/>
        </w:rPr>
      </w:pPr>
      <w:r w:rsidRPr="00FF430B">
        <w:rPr>
          <w:b/>
        </w:rPr>
        <w:t>9. RECLAMAŢII ŞI SANCŢIUNI</w:t>
      </w:r>
    </w:p>
    <w:p w:rsidR="00A6042A" w:rsidRPr="00FF430B" w:rsidRDefault="00A6042A" w:rsidP="00A6042A">
      <w:pPr>
        <w:jc w:val="both"/>
      </w:pPr>
      <w:r w:rsidRPr="00FF430B">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A6042A" w:rsidRPr="00FF430B" w:rsidRDefault="00A6042A" w:rsidP="00A6042A">
      <w:pPr>
        <w:jc w:val="both"/>
      </w:pPr>
      <w:r w:rsidRPr="00FF430B">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A6042A" w:rsidRPr="00FF430B" w:rsidRDefault="00A6042A" w:rsidP="00A6042A">
      <w:pPr>
        <w:jc w:val="both"/>
      </w:pPr>
      <w:r w:rsidRPr="00FF430B">
        <w:t>9.3. Antreprenorul este obligat să examineze pretenţiile înaintate în termen de ….. zile lucrătoare de la data primirii acestora şi să comunice, în scris, Beneficiarului despre decizia luată.</w:t>
      </w:r>
    </w:p>
    <w:p w:rsidR="00A6042A" w:rsidRPr="00FF430B" w:rsidRDefault="00A6042A" w:rsidP="00A6042A">
      <w:pPr>
        <w:jc w:val="both"/>
      </w:pPr>
      <w:r w:rsidRPr="00FF430B">
        <w:t xml:space="preserve">9.4.  În caz de recunoaştere a pretenţiilor, Antreprenorul este obligat, în termen  restrâns, să înlăture potrivit cerinţelor Contractului. </w:t>
      </w:r>
    </w:p>
    <w:p w:rsidR="00A6042A" w:rsidRPr="00FF430B" w:rsidRDefault="00A6042A" w:rsidP="00A6042A">
      <w:pPr>
        <w:jc w:val="both"/>
      </w:pPr>
      <w:r w:rsidRPr="00FF430B">
        <w:t>9.5. Antreprenorul poartă răspundere pentru calitatea Lucrărilor în limitele stabilite, inclusiv pentru viciile ascunse.</w:t>
      </w:r>
    </w:p>
    <w:p w:rsidR="00A6042A" w:rsidRPr="00FF430B" w:rsidRDefault="00A6042A" w:rsidP="00A6042A">
      <w:pPr>
        <w:jc w:val="both"/>
      </w:pPr>
      <w:r w:rsidRPr="00FF430B">
        <w:t xml:space="preserve">9.6. Pentru refuzul de a presta Lucrările prevăzute în prezentul Contract, Antreprenorul suportă o penalitate în valoare de  ….% din suma totală a contractului. </w:t>
      </w:r>
    </w:p>
    <w:p w:rsidR="00A6042A" w:rsidRPr="00FF430B" w:rsidRDefault="00A6042A" w:rsidP="00A6042A">
      <w:pPr>
        <w:jc w:val="both"/>
      </w:pPr>
      <w:r w:rsidRPr="00FF430B">
        <w:t>9.7. Pentru prestarea cu întârziere a Lucrărilor, Antreprenorul suportă plata despăgubirii în valoare de ….% din suma Lucrărilor neexecutate, pentru fiecare zi de întârziere, dar nu mai mult de ….% din suma totală a prezentului Contract.</w:t>
      </w:r>
    </w:p>
    <w:p w:rsidR="00A6042A" w:rsidRPr="00FF430B" w:rsidRDefault="00A6042A" w:rsidP="00A6042A">
      <w:pPr>
        <w:jc w:val="both"/>
      </w:pPr>
      <w:r w:rsidRPr="00FF430B">
        <w:t>9.8. Pentru achitarea cu întârziere, Beneficiarul suportă plata despăgubirii în valoare de …..% din suma Lucrărilor neachitate pentru fiecare zi de întârziere, dar nu mai mult de  …% din suma totală a prezentului contract.</w:t>
      </w:r>
    </w:p>
    <w:p w:rsidR="00A6042A" w:rsidRPr="00FF430B" w:rsidRDefault="00A6042A" w:rsidP="00A6042A">
      <w:pPr>
        <w:rPr>
          <w:b/>
        </w:rPr>
      </w:pPr>
    </w:p>
    <w:p w:rsidR="00A6042A" w:rsidRPr="00FF430B" w:rsidRDefault="00A6042A" w:rsidP="00A6042A">
      <w:pPr>
        <w:rPr>
          <w:b/>
        </w:rPr>
      </w:pPr>
      <w:r w:rsidRPr="00FF430B">
        <w:rPr>
          <w:b/>
        </w:rPr>
        <w:t>10. DREPTURI DE PROPRIETATE INTELECTUALĂ</w:t>
      </w:r>
    </w:p>
    <w:p w:rsidR="00A6042A" w:rsidRPr="00FF430B" w:rsidRDefault="00A6042A" w:rsidP="00A6042A">
      <w:pPr>
        <w:jc w:val="both"/>
      </w:pPr>
      <w:r w:rsidRPr="00FF430B">
        <w:t>10.1. Antreprenorul are obligaţia să despăgubească Beneficiarul împotriva oricăror:</w:t>
      </w:r>
    </w:p>
    <w:p w:rsidR="00A6042A" w:rsidRPr="00FF430B" w:rsidRDefault="00A6042A" w:rsidP="00A6042A">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6042A" w:rsidRPr="00FF430B" w:rsidRDefault="00A6042A" w:rsidP="00A6042A">
      <w:pPr>
        <w:ind w:firstLine="720"/>
        <w:jc w:val="both"/>
      </w:pPr>
      <w:r w:rsidRPr="00FF430B">
        <w:t>b) daune-interese, costuri, taxe şi cheltuieli de orice natură, aferente, cu excepţia situaţiei în care o astfel de încălcare rezultă din respectarea Caietului de sarcini.</w:t>
      </w:r>
    </w:p>
    <w:p w:rsidR="00A6042A" w:rsidRPr="00FF430B" w:rsidRDefault="00A6042A" w:rsidP="00A6042A">
      <w:pPr>
        <w:ind w:firstLine="720"/>
        <w:jc w:val="both"/>
      </w:pPr>
    </w:p>
    <w:p w:rsidR="00A6042A" w:rsidRPr="00FF430B" w:rsidRDefault="00A6042A" w:rsidP="00A6042A">
      <w:pPr>
        <w:rPr>
          <w:b/>
        </w:rPr>
      </w:pPr>
      <w:r w:rsidRPr="00FF430B">
        <w:rPr>
          <w:b/>
        </w:rPr>
        <w:t>11. DISPOZIŢII FINALE</w:t>
      </w:r>
    </w:p>
    <w:p w:rsidR="00A6042A" w:rsidRPr="00FF430B" w:rsidRDefault="00A6042A" w:rsidP="00A6042A">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6042A" w:rsidRPr="00FF430B" w:rsidRDefault="00A6042A" w:rsidP="00A6042A">
      <w:pPr>
        <w:jc w:val="both"/>
      </w:pPr>
      <w:r w:rsidRPr="00FF430B">
        <w:t>11.2. De la data semnării prezentului Contract, toate negocierile purtate şi documentele  perfectate anterior, îşi pierd valabilitatea.</w:t>
      </w:r>
    </w:p>
    <w:p w:rsidR="00A6042A" w:rsidRPr="00FF430B" w:rsidRDefault="00A6042A" w:rsidP="00A6042A">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6042A" w:rsidRPr="00FF430B" w:rsidRDefault="00A6042A" w:rsidP="00A6042A">
      <w:pPr>
        <w:jc w:val="both"/>
      </w:pPr>
      <w:r w:rsidRPr="00FF430B">
        <w:t>11.4. Nici una dintre Părţi nu are dreptul să transmită obligaţiile şi drepturile sale stipulate în prezentul Contract unor terţe persoane, fără acordul în scris al celeilalte părţi.</w:t>
      </w:r>
    </w:p>
    <w:p w:rsidR="00A6042A" w:rsidRPr="00FF430B" w:rsidRDefault="00A6042A" w:rsidP="00A6042A">
      <w:pPr>
        <w:jc w:val="both"/>
      </w:pPr>
      <w:r w:rsidRPr="00FF430B">
        <w:t>11.5. Prezentul Contract este întocmit în două exemplare în limba de română, câte un exemplar pentru Antreprenor și Beneficiar.</w:t>
      </w:r>
    </w:p>
    <w:p w:rsidR="00A6042A" w:rsidRPr="00FF430B" w:rsidRDefault="00A6042A" w:rsidP="00A6042A">
      <w:pPr>
        <w:tabs>
          <w:tab w:val="left" w:pos="2295"/>
        </w:tabs>
        <w:jc w:val="both"/>
      </w:pPr>
      <w:r w:rsidRPr="00FF430B">
        <w:lastRenderedPageBreak/>
        <w:t>11.6. Prezentul Contract se consideră încheiat şi intră în vigoare la data semnării, fiind valabil până la ……………...</w:t>
      </w:r>
    </w:p>
    <w:p w:rsidR="00A6042A" w:rsidRPr="00FF430B" w:rsidRDefault="00A6042A" w:rsidP="00A6042A">
      <w:pPr>
        <w:tabs>
          <w:tab w:val="left" w:pos="2295"/>
        </w:tabs>
        <w:jc w:val="both"/>
      </w:pPr>
      <w:r w:rsidRPr="00FF430B">
        <w:t xml:space="preserve">11.7. Prezentul Contract reprezintă acordul de voinţă al ambelor părţi şi este semnat astăzi,  “____” </w:t>
      </w: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pStyle w:val="a"/>
        <w:numPr>
          <w:ilvl w:val="0"/>
          <w:numId w:val="35"/>
        </w:numPr>
        <w:tabs>
          <w:tab w:val="left" w:pos="2295"/>
        </w:tabs>
        <w:jc w:val="center"/>
      </w:pPr>
      <w:r w:rsidRPr="00FF430B">
        <w:rPr>
          <w:b/>
        </w:rPr>
        <w:t>PARTEA CE ȚINE DE CONDIȚIILE</w:t>
      </w:r>
    </w:p>
    <w:p w:rsidR="00A6042A" w:rsidRPr="00FF430B" w:rsidRDefault="00A6042A" w:rsidP="00A6042A">
      <w:pPr>
        <w:pStyle w:val="a"/>
        <w:numPr>
          <w:ilvl w:val="0"/>
          <w:numId w:val="0"/>
        </w:numPr>
        <w:tabs>
          <w:tab w:val="left" w:pos="2295"/>
        </w:tabs>
        <w:ind w:left="3240"/>
      </w:pPr>
      <w:r w:rsidRPr="00FF430B">
        <w:rPr>
          <w:b/>
        </w:rPr>
        <w:t>SPECIALE AL CONTRACTULUI</w:t>
      </w:r>
    </w:p>
    <w:p w:rsidR="00A6042A" w:rsidRPr="00FF430B" w:rsidRDefault="00A6042A" w:rsidP="00A6042A">
      <w:pPr>
        <w:jc w:val="center"/>
      </w:pPr>
      <w:r w:rsidRPr="00FF430B">
        <w:t>(</w:t>
      </w:r>
      <w:r w:rsidRPr="00FF430B">
        <w:rPr>
          <w:sz w:val="20"/>
          <w:szCs w:val="20"/>
        </w:rPr>
        <w:t>LA NECESITATE)</w:t>
      </w:r>
    </w:p>
    <w:p w:rsidR="00A6042A" w:rsidRPr="00FF430B" w:rsidRDefault="00A6042A" w:rsidP="00A6042A">
      <w:pPr>
        <w:jc w:val="both"/>
        <w:rPr>
          <w:sz w:val="28"/>
          <w:szCs w:val="28"/>
        </w:rPr>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spacing w:line="276" w:lineRule="auto"/>
        <w:contextualSpacing/>
      </w:pPr>
    </w:p>
    <w:p w:rsidR="00A6042A" w:rsidRPr="00FF430B" w:rsidRDefault="00A6042A" w:rsidP="00A6042A">
      <w:pPr>
        <w:pStyle w:val="a"/>
        <w:numPr>
          <w:ilvl w:val="0"/>
          <w:numId w:val="16"/>
        </w:numPr>
        <w:tabs>
          <w:tab w:val="clear" w:pos="1134"/>
        </w:tabs>
        <w:spacing w:line="276" w:lineRule="auto"/>
        <w:ind w:left="0"/>
        <w:contextualSpacing/>
      </w:pPr>
      <w:r w:rsidRPr="00FF430B">
        <w:rPr>
          <w:b/>
        </w:rPr>
        <w:t>RECHIZITELE JURIDICE, POŞTALE ŞI DE PLĂŢI ALE PĂRŢILOR</w:t>
      </w:r>
    </w:p>
    <w:p w:rsidR="00A6042A" w:rsidRPr="00FF430B" w:rsidRDefault="00A6042A" w:rsidP="00A6042A">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042A" w:rsidRPr="00EC30C2" w:rsidTr="00A6042A">
        <w:trPr>
          <w:jc w:val="center"/>
        </w:trPr>
        <w:tc>
          <w:tcPr>
            <w:tcW w:w="5163" w:type="dxa"/>
            <w:tcBorders>
              <w:top w:val="nil"/>
              <w:left w:val="nil"/>
              <w:bottom w:val="nil"/>
              <w:right w:val="nil"/>
            </w:tcBorders>
          </w:tcPr>
          <w:p w:rsidR="00A6042A" w:rsidRPr="00FF430B" w:rsidRDefault="00A6042A" w:rsidP="00A6042A">
            <w:pPr>
              <w:tabs>
                <w:tab w:val="left" w:pos="3295"/>
              </w:tabs>
              <w:jc w:val="center"/>
              <w:rPr>
                <w:b/>
              </w:rPr>
            </w:pPr>
            <w:r w:rsidRPr="00FF430B">
              <w:rPr>
                <w:b/>
                <w:iCs/>
              </w:rPr>
              <w:t>ANTREPRENORUL</w:t>
            </w:r>
          </w:p>
        </w:tc>
        <w:tc>
          <w:tcPr>
            <w:tcW w:w="4927" w:type="dxa"/>
            <w:tcBorders>
              <w:top w:val="nil"/>
              <w:left w:val="nil"/>
              <w:bottom w:val="nil"/>
              <w:right w:val="nil"/>
            </w:tcBorders>
          </w:tcPr>
          <w:p w:rsidR="00A6042A" w:rsidRPr="00FF430B" w:rsidRDefault="00A6042A" w:rsidP="00A6042A">
            <w:pPr>
              <w:tabs>
                <w:tab w:val="left" w:pos="3295"/>
              </w:tabs>
              <w:jc w:val="center"/>
            </w:pPr>
            <w:r w:rsidRPr="00FF430B">
              <w:rPr>
                <w:b/>
                <w:iCs/>
              </w:rPr>
              <w:t>BENEFICIARUL</w:t>
            </w:r>
          </w:p>
        </w:tc>
      </w:tr>
      <w:tr w:rsidR="00A6042A" w:rsidRPr="00EC30C2" w:rsidTr="00A6042A">
        <w:trPr>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Adresa poştală:</w:t>
            </w:r>
          </w:p>
        </w:tc>
      </w:tr>
      <w:tr w:rsidR="00A6042A" w:rsidRPr="00EC30C2" w:rsidTr="00A6042A">
        <w:trPr>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Telefon:</w:t>
            </w:r>
          </w:p>
        </w:tc>
      </w:tr>
      <w:tr w:rsidR="00A6042A" w:rsidRPr="00EC30C2" w:rsidTr="00A6042A">
        <w:trPr>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Cod fiscal:</w:t>
            </w:r>
          </w:p>
        </w:tc>
      </w:tr>
      <w:tr w:rsidR="00A6042A" w:rsidRPr="00EC30C2" w:rsidTr="00A6042A">
        <w:trPr>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Banca:</w:t>
            </w:r>
          </w:p>
        </w:tc>
      </w:tr>
      <w:tr w:rsidR="00A6042A" w:rsidRPr="00EC30C2" w:rsidTr="00A6042A">
        <w:trPr>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Cod:</w:t>
            </w:r>
          </w:p>
        </w:tc>
      </w:tr>
      <w:tr w:rsidR="00A6042A" w:rsidRPr="00EC30C2" w:rsidTr="00A6042A">
        <w:trPr>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r w:rsidRPr="00FF430B">
              <w:t>IBAN</w:t>
            </w:r>
          </w:p>
        </w:tc>
      </w:tr>
      <w:tr w:rsidR="00A6042A" w:rsidRPr="00EC30C2" w:rsidTr="00A6042A">
        <w:trPr>
          <w:trHeight w:val="749"/>
          <w:jc w:val="center"/>
        </w:trPr>
        <w:tc>
          <w:tcPr>
            <w:tcW w:w="5163"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6042A" w:rsidRPr="00FF430B" w:rsidRDefault="00A6042A" w:rsidP="00A6042A">
            <w:pPr>
              <w:tabs>
                <w:tab w:val="left" w:pos="1134"/>
                <w:tab w:val="left" w:pos="4680"/>
                <w:tab w:val="left" w:pos="7020"/>
              </w:tabs>
              <w:suppressAutoHyphens/>
              <w:ind w:firstLine="567"/>
              <w:jc w:val="both"/>
            </w:pPr>
          </w:p>
          <w:p w:rsidR="00A6042A" w:rsidRPr="00FF430B" w:rsidRDefault="00A6042A" w:rsidP="00A6042A">
            <w:pPr>
              <w:tabs>
                <w:tab w:val="left" w:pos="1134"/>
                <w:tab w:val="left" w:pos="4680"/>
                <w:tab w:val="left" w:pos="7020"/>
              </w:tabs>
              <w:suppressAutoHyphens/>
              <w:ind w:firstLine="567"/>
              <w:jc w:val="both"/>
            </w:pPr>
          </w:p>
          <w:p w:rsidR="00A6042A" w:rsidRPr="00FF430B" w:rsidRDefault="00A6042A" w:rsidP="00A6042A">
            <w:pPr>
              <w:tabs>
                <w:tab w:val="left" w:pos="1134"/>
                <w:tab w:val="left" w:pos="4680"/>
                <w:tab w:val="left" w:pos="7020"/>
              </w:tabs>
              <w:suppressAutoHyphens/>
              <w:ind w:firstLine="567"/>
              <w:jc w:val="both"/>
            </w:pPr>
          </w:p>
          <w:p w:rsidR="00A6042A" w:rsidRPr="00FF430B" w:rsidRDefault="00A6042A" w:rsidP="00A6042A">
            <w:pPr>
              <w:tabs>
                <w:tab w:val="left" w:pos="1134"/>
                <w:tab w:val="left" w:pos="4680"/>
                <w:tab w:val="left" w:pos="7020"/>
              </w:tabs>
              <w:suppressAutoHyphens/>
              <w:ind w:firstLine="567"/>
              <w:jc w:val="both"/>
            </w:pPr>
          </w:p>
          <w:p w:rsidR="00A6042A" w:rsidRPr="00FF430B" w:rsidRDefault="00A6042A" w:rsidP="00A6042A">
            <w:pPr>
              <w:tabs>
                <w:tab w:val="left" w:pos="1134"/>
                <w:tab w:val="left" w:pos="4680"/>
                <w:tab w:val="left" w:pos="7020"/>
              </w:tabs>
              <w:suppressAutoHyphens/>
              <w:ind w:firstLine="567"/>
              <w:jc w:val="both"/>
            </w:pPr>
          </w:p>
        </w:tc>
      </w:tr>
    </w:tbl>
    <w:p w:rsidR="00A6042A" w:rsidRDefault="00A6042A" w:rsidP="00A6042A">
      <w:pPr>
        <w:pStyle w:val="a"/>
        <w:numPr>
          <w:ilvl w:val="0"/>
          <w:numId w:val="0"/>
        </w:numPr>
        <w:tabs>
          <w:tab w:val="clear" w:pos="1134"/>
          <w:tab w:val="left" w:pos="2685"/>
        </w:tabs>
        <w:contextualSpacing/>
        <w:jc w:val="center"/>
        <w:rPr>
          <w:b/>
        </w:rPr>
      </w:pPr>
      <w:r w:rsidRPr="00FF430B">
        <w:rPr>
          <w:b/>
        </w:rPr>
        <w:t>SEMNĂTURILE PĂRŢILOR</w:t>
      </w:r>
    </w:p>
    <w:p w:rsidR="00A6042A" w:rsidRPr="00FF430B" w:rsidRDefault="00A6042A" w:rsidP="00A6042A">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A6042A" w:rsidRPr="00EC30C2" w:rsidTr="00A6042A">
        <w:trPr>
          <w:trHeight w:val="357"/>
          <w:jc w:val="center"/>
        </w:trPr>
        <w:tc>
          <w:tcPr>
            <w:tcW w:w="5188" w:type="dxa"/>
            <w:vAlign w:val="center"/>
          </w:tcPr>
          <w:p w:rsidR="00A6042A" w:rsidRPr="00FF430B" w:rsidRDefault="00A6042A" w:rsidP="00A6042A">
            <w:pPr>
              <w:jc w:val="center"/>
              <w:rPr>
                <w:b/>
              </w:rPr>
            </w:pPr>
            <w:r w:rsidRPr="00FF430B">
              <w:rPr>
                <w:b/>
              </w:rPr>
              <w:t>ANTREPRENOR</w:t>
            </w:r>
          </w:p>
        </w:tc>
        <w:tc>
          <w:tcPr>
            <w:tcW w:w="4559" w:type="dxa"/>
            <w:vAlign w:val="center"/>
          </w:tcPr>
          <w:p w:rsidR="00A6042A" w:rsidRPr="00FF430B" w:rsidRDefault="00A6042A" w:rsidP="00A6042A">
            <w:pPr>
              <w:jc w:val="center"/>
              <w:rPr>
                <w:b/>
              </w:rPr>
            </w:pPr>
            <w:r w:rsidRPr="00FF430B">
              <w:rPr>
                <w:b/>
              </w:rPr>
              <w:t>BENEFICIAR</w:t>
            </w:r>
          </w:p>
        </w:tc>
      </w:tr>
      <w:tr w:rsidR="00A6042A" w:rsidRPr="00EC30C2" w:rsidTr="00A6042A">
        <w:trPr>
          <w:trHeight w:val="357"/>
          <w:jc w:val="center"/>
        </w:trPr>
        <w:tc>
          <w:tcPr>
            <w:tcW w:w="5188" w:type="dxa"/>
            <w:vAlign w:val="center"/>
          </w:tcPr>
          <w:p w:rsidR="00A6042A" w:rsidRPr="00FF430B" w:rsidRDefault="00A6042A" w:rsidP="00A6042A">
            <w:pPr>
              <w:jc w:val="both"/>
              <w:rPr>
                <w:b/>
              </w:rPr>
            </w:pPr>
          </w:p>
        </w:tc>
        <w:tc>
          <w:tcPr>
            <w:tcW w:w="4559" w:type="dxa"/>
            <w:vAlign w:val="center"/>
          </w:tcPr>
          <w:p w:rsidR="00A6042A" w:rsidRPr="00FF430B" w:rsidRDefault="00A6042A" w:rsidP="00A6042A">
            <w:pPr>
              <w:jc w:val="both"/>
              <w:rPr>
                <w:b/>
              </w:rPr>
            </w:pPr>
          </w:p>
        </w:tc>
      </w:tr>
    </w:tbl>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center"/>
      </w:pPr>
    </w:p>
    <w:p w:rsidR="00A6042A" w:rsidRPr="00FF430B" w:rsidRDefault="00A6042A" w:rsidP="00A6042A">
      <w:pPr>
        <w:tabs>
          <w:tab w:val="left" w:pos="2295"/>
        </w:tabs>
        <w:jc w:val="center"/>
      </w:pPr>
    </w:p>
    <w:p w:rsidR="00A6042A" w:rsidRPr="00FF430B" w:rsidRDefault="00A6042A" w:rsidP="00A6042A">
      <w:pPr>
        <w:tabs>
          <w:tab w:val="left" w:pos="2295"/>
        </w:tabs>
        <w:jc w:val="center"/>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Default="00A6042A" w:rsidP="00A6042A">
      <w:pPr>
        <w:jc w:val="both"/>
        <w:rPr>
          <w:sz w:val="28"/>
          <w:szCs w:val="28"/>
        </w:rPr>
      </w:pPr>
      <w:bookmarkStart w:id="66" w:name="_GoBack"/>
      <w:bookmarkEnd w:id="66"/>
    </w:p>
    <w:p w:rsidR="00A6042A" w:rsidRPr="00FF430B" w:rsidRDefault="00A6042A" w:rsidP="00A6042A">
      <w:pPr>
        <w:jc w:val="both"/>
        <w:rPr>
          <w:sz w:val="28"/>
          <w:szCs w:val="28"/>
        </w:rPr>
      </w:pPr>
    </w:p>
    <w:p w:rsidR="00A6042A" w:rsidRPr="00FF430B" w:rsidRDefault="00A6042A" w:rsidP="00A6042A">
      <w:pPr>
        <w:tabs>
          <w:tab w:val="left" w:pos="2295"/>
        </w:tabs>
        <w:jc w:val="right"/>
      </w:pPr>
    </w:p>
    <w:p w:rsidR="00A6042A" w:rsidRPr="00FF430B" w:rsidRDefault="00A6042A" w:rsidP="00A6042A">
      <w:pPr>
        <w:tabs>
          <w:tab w:val="left" w:pos="2295"/>
        </w:tabs>
        <w:jc w:val="right"/>
      </w:pPr>
      <w:r w:rsidRPr="00FF430B">
        <w:t>Anexa nr. 1</w:t>
      </w:r>
    </w:p>
    <w:p w:rsidR="00A6042A" w:rsidRPr="00FF430B" w:rsidRDefault="00A6042A" w:rsidP="00A6042A">
      <w:pPr>
        <w:tabs>
          <w:tab w:val="left" w:pos="2295"/>
        </w:tabs>
        <w:jc w:val="right"/>
      </w:pPr>
      <w:r w:rsidRPr="00FF430B">
        <w:t>la Contractul nr. ___________</w:t>
      </w:r>
    </w:p>
    <w:p w:rsidR="00A6042A" w:rsidRPr="00FF430B" w:rsidRDefault="00A6042A" w:rsidP="00A6042A">
      <w:pPr>
        <w:tabs>
          <w:tab w:val="left" w:pos="2295"/>
        </w:tabs>
        <w:jc w:val="right"/>
      </w:pPr>
      <w:r w:rsidRPr="00FF430B">
        <w:t>din „____”  _____ 20_______</w:t>
      </w: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pPr>
    </w:p>
    <w:p w:rsidR="00A6042A" w:rsidRPr="00FF430B" w:rsidRDefault="00A6042A" w:rsidP="00A6042A">
      <w:pPr>
        <w:tabs>
          <w:tab w:val="left" w:pos="2295"/>
        </w:tabs>
        <w:jc w:val="both"/>
        <w:rPr>
          <w:b/>
        </w:rPr>
      </w:pPr>
      <w:r w:rsidRPr="00FF430B">
        <w:rPr>
          <w:b/>
        </w:rPr>
        <w:t xml:space="preserve">        SPECIFICAŢII TEHNICE</w:t>
      </w:r>
    </w:p>
    <w:p w:rsidR="00A6042A" w:rsidRPr="00FF430B" w:rsidRDefault="00A6042A" w:rsidP="00A6042A">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A6042A" w:rsidRPr="00EC30C2" w:rsidTr="00A6042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center"/>
              <w:rPr>
                <w:b/>
                <w:bCs/>
                <w:noProof w:val="0"/>
              </w:rPr>
            </w:pPr>
            <w:r w:rsidRPr="00FF430B">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6042A" w:rsidRPr="00FF430B" w:rsidRDefault="00A6042A" w:rsidP="00A6042A">
            <w:pPr>
              <w:jc w:val="center"/>
              <w:rPr>
                <w:b/>
              </w:rPr>
            </w:pPr>
            <w:r w:rsidRPr="00FF430B">
              <w:rPr>
                <w:b/>
              </w:rPr>
              <w:t>Specificarea tehnică deplină solicitată de către autoritatea contractantă</w:t>
            </w:r>
          </w:p>
          <w:p w:rsidR="00A6042A" w:rsidRPr="00FF430B" w:rsidRDefault="00A6042A" w:rsidP="00A6042A">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center"/>
              <w:rPr>
                <w:b/>
              </w:rPr>
            </w:pPr>
            <w:r w:rsidRPr="00FF430B">
              <w:rPr>
                <w:b/>
                <w:bCs/>
                <w:noProof w:val="0"/>
              </w:rPr>
              <w:t>Specificarea tehnică</w:t>
            </w:r>
            <w:r w:rsidRPr="00FF430B">
              <w:rPr>
                <w:b/>
              </w:rPr>
              <w:t>deplină propusă de către ofertant</w:t>
            </w:r>
          </w:p>
          <w:p w:rsidR="00A6042A" w:rsidRPr="00FF430B" w:rsidRDefault="00A6042A" w:rsidP="00A6042A">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A6042A" w:rsidRPr="00FF430B" w:rsidRDefault="00A6042A" w:rsidP="00A6042A">
            <w:pPr>
              <w:ind w:left="378" w:right="377"/>
              <w:jc w:val="center"/>
              <w:rPr>
                <w:b/>
                <w:bCs/>
                <w:noProof w:val="0"/>
              </w:rPr>
            </w:pPr>
            <w:r w:rsidRPr="00FF430B">
              <w:rPr>
                <w:b/>
                <w:bCs/>
                <w:noProof w:val="0"/>
              </w:rPr>
              <w:t>Standarde de</w:t>
            </w:r>
          </w:p>
          <w:p w:rsidR="00A6042A" w:rsidRPr="00FF430B" w:rsidRDefault="00A6042A" w:rsidP="00A6042A">
            <w:pPr>
              <w:tabs>
                <w:tab w:val="left" w:pos="1370"/>
              </w:tabs>
              <w:ind w:left="378" w:right="377"/>
              <w:jc w:val="center"/>
              <w:rPr>
                <w:b/>
                <w:bCs/>
                <w:noProof w:val="0"/>
              </w:rPr>
            </w:pPr>
            <w:r w:rsidRPr="00FF430B">
              <w:rPr>
                <w:b/>
                <w:bCs/>
                <w:noProof w:val="0"/>
              </w:rPr>
              <w:t>referinţă</w:t>
            </w:r>
          </w:p>
        </w:tc>
      </w:tr>
      <w:tr w:rsidR="00A6042A" w:rsidRPr="00EC30C2" w:rsidTr="00A6042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6042A" w:rsidRPr="00FF430B" w:rsidRDefault="00A6042A" w:rsidP="00A6042A">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6042A" w:rsidRPr="00FF430B" w:rsidRDefault="00A6042A" w:rsidP="00A6042A">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042A" w:rsidRPr="00FF430B" w:rsidRDefault="00A6042A" w:rsidP="00A6042A">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A6042A" w:rsidRPr="00FF430B" w:rsidRDefault="00A6042A" w:rsidP="00A6042A">
            <w:pPr>
              <w:jc w:val="both"/>
              <w:rPr>
                <w:noProof w:val="0"/>
              </w:rPr>
            </w:pPr>
          </w:p>
        </w:tc>
      </w:tr>
      <w:tr w:rsidR="00A6042A" w:rsidRPr="00EC30C2" w:rsidTr="00A6042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042A" w:rsidRPr="00FF430B" w:rsidRDefault="00A6042A" w:rsidP="00A6042A">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A6042A" w:rsidRPr="00FF430B" w:rsidRDefault="00A6042A" w:rsidP="00A6042A">
            <w:pPr>
              <w:jc w:val="both"/>
              <w:rPr>
                <w:noProof w:val="0"/>
              </w:rPr>
            </w:pPr>
          </w:p>
        </w:tc>
      </w:tr>
      <w:tr w:rsidR="00A6042A" w:rsidRPr="00EC30C2" w:rsidTr="00A6042A">
        <w:tc>
          <w:tcPr>
            <w:tcW w:w="2261" w:type="dxa"/>
            <w:gridSpan w:val="2"/>
            <w:tcBorders>
              <w:top w:val="single" w:sz="6" w:space="0" w:color="000000"/>
              <w:left w:val="nil"/>
              <w:bottom w:val="nil"/>
              <w:right w:val="nil"/>
            </w:tcBorders>
          </w:tcPr>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A6042A" w:rsidRPr="00FF430B" w:rsidRDefault="00A6042A" w:rsidP="00A6042A">
            <w:pPr>
              <w:jc w:val="both"/>
              <w:rPr>
                <w:noProof w:val="0"/>
              </w:rPr>
            </w:pPr>
            <w:r w:rsidRPr="00FF430B">
              <w:rPr>
                <w:noProof w:val="0"/>
              </w:rPr>
              <w:t> </w:t>
            </w:r>
          </w:p>
          <w:p w:rsidR="00A6042A" w:rsidRPr="00FF430B" w:rsidRDefault="00A6042A" w:rsidP="00A6042A">
            <w:pPr>
              <w:jc w:val="center"/>
              <w:rPr>
                <w:b/>
                <w:bCs/>
                <w:noProof w:val="0"/>
              </w:rPr>
            </w:pPr>
          </w:p>
          <w:p w:rsidR="00A6042A" w:rsidRPr="00FF430B" w:rsidRDefault="00A6042A" w:rsidP="00A6042A">
            <w:pPr>
              <w:jc w:val="center"/>
              <w:rPr>
                <w:b/>
                <w:bCs/>
                <w:noProof w:val="0"/>
              </w:rPr>
            </w:pPr>
          </w:p>
          <w:p w:rsidR="00A6042A" w:rsidRPr="00FF430B" w:rsidRDefault="00A6042A" w:rsidP="00A6042A">
            <w:pPr>
              <w:jc w:val="center"/>
              <w:rPr>
                <w:b/>
                <w:bCs/>
                <w:noProof w:val="0"/>
              </w:rPr>
            </w:pPr>
          </w:p>
          <w:p w:rsidR="00A6042A" w:rsidRPr="00FF430B" w:rsidRDefault="00A6042A" w:rsidP="00A6042A">
            <w:pPr>
              <w:jc w:val="center"/>
              <w:rPr>
                <w:b/>
                <w:bCs/>
                <w:noProof w:val="0"/>
              </w:rPr>
            </w:pPr>
          </w:p>
          <w:p w:rsidR="00A6042A" w:rsidRPr="00FF430B" w:rsidRDefault="00A6042A" w:rsidP="00A6042A">
            <w:pPr>
              <w:jc w:val="center"/>
              <w:rPr>
                <w:b/>
                <w:bCs/>
                <w:noProof w:val="0"/>
              </w:rPr>
            </w:pPr>
          </w:p>
          <w:p w:rsidR="00A6042A" w:rsidRPr="00FF430B" w:rsidRDefault="00A6042A" w:rsidP="00A6042A">
            <w:pPr>
              <w:jc w:val="center"/>
              <w:rPr>
                <w:b/>
                <w:bCs/>
                <w:noProof w:val="0"/>
              </w:rPr>
            </w:pPr>
          </w:p>
          <w:p w:rsidR="00A6042A" w:rsidRPr="00FF430B" w:rsidRDefault="00A6042A" w:rsidP="00A6042A">
            <w:pPr>
              <w:jc w:val="center"/>
              <w:rPr>
                <w:b/>
                <w:bCs/>
                <w:noProof w:val="0"/>
              </w:rPr>
            </w:pPr>
          </w:p>
          <w:p w:rsidR="00A6042A" w:rsidRDefault="00A6042A" w:rsidP="00A6042A">
            <w:pPr>
              <w:rPr>
                <w:b/>
                <w:bCs/>
                <w:noProof w:val="0"/>
              </w:rPr>
            </w:pPr>
            <w:r w:rsidRPr="00FF430B">
              <w:rPr>
                <w:b/>
                <w:bCs/>
                <w:noProof w:val="0"/>
              </w:rPr>
              <w:t xml:space="preserve">                 SEMNĂTURILE PĂRŢILOR</w:t>
            </w:r>
          </w:p>
          <w:p w:rsidR="00A6042A" w:rsidRPr="00FF430B" w:rsidRDefault="00A6042A" w:rsidP="00A6042A">
            <w:pPr>
              <w:rPr>
                <w:noProof w:val="0"/>
              </w:rPr>
            </w:pPr>
          </w:p>
        </w:tc>
      </w:tr>
      <w:tr w:rsidR="00A6042A" w:rsidRPr="00EC30C2" w:rsidTr="00A6042A">
        <w:tc>
          <w:tcPr>
            <w:tcW w:w="4763" w:type="dxa"/>
            <w:gridSpan w:val="4"/>
            <w:tcBorders>
              <w:top w:val="nil"/>
              <w:left w:val="nil"/>
              <w:bottom w:val="nil"/>
              <w:right w:val="nil"/>
            </w:tcBorders>
            <w:tcMar>
              <w:top w:w="24" w:type="dxa"/>
              <w:left w:w="48" w:type="dxa"/>
              <w:bottom w:w="24" w:type="dxa"/>
              <w:right w:w="48" w:type="dxa"/>
            </w:tcMar>
            <w:hideMark/>
          </w:tcPr>
          <w:p w:rsidR="00A6042A" w:rsidRPr="00FF430B" w:rsidRDefault="00A6042A" w:rsidP="00A6042A">
            <w:pPr>
              <w:jc w:val="center"/>
              <w:rPr>
                <w:noProof w:val="0"/>
              </w:rPr>
            </w:pPr>
            <w:r w:rsidRPr="00FF430B">
              <w:rPr>
                <w:b/>
                <w:bCs/>
                <w:noProof w:val="0"/>
              </w:rPr>
              <w:t>Antreprenorul/Prestatorul de lucrări/de servicii de proiectare</w:t>
            </w:r>
          </w:p>
          <w:p w:rsidR="00A6042A" w:rsidRPr="00FF430B" w:rsidRDefault="00A6042A" w:rsidP="00A6042A">
            <w:pPr>
              <w:ind w:firstLine="567"/>
              <w:jc w:val="both"/>
              <w:rPr>
                <w:noProof w:val="0"/>
              </w:rPr>
            </w:pPr>
            <w:r w:rsidRPr="00FF430B">
              <w:rPr>
                <w:noProof w:val="0"/>
              </w:rPr>
              <w:t> </w:t>
            </w:r>
          </w:p>
          <w:p w:rsidR="00A6042A" w:rsidRPr="00FF430B" w:rsidRDefault="00A6042A" w:rsidP="00A6042A">
            <w:pPr>
              <w:ind w:firstLine="567"/>
              <w:jc w:val="both"/>
              <w:rPr>
                <w:noProof w:val="0"/>
              </w:rPr>
            </w:pPr>
            <w:r w:rsidRPr="00FF430B">
              <w:rPr>
                <w:noProof w:val="0"/>
              </w:rPr>
              <w:t> </w:t>
            </w:r>
          </w:p>
        </w:tc>
        <w:tc>
          <w:tcPr>
            <w:tcW w:w="50" w:type="dxa"/>
            <w:tcBorders>
              <w:top w:val="nil"/>
              <w:left w:val="nil"/>
              <w:bottom w:val="nil"/>
              <w:right w:val="nil"/>
            </w:tcBorders>
          </w:tcPr>
          <w:p w:rsidR="00A6042A" w:rsidRPr="00FF430B" w:rsidRDefault="00A6042A" w:rsidP="00A6042A">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A6042A" w:rsidRPr="00FF430B" w:rsidRDefault="00A6042A" w:rsidP="00A6042A">
            <w:pPr>
              <w:rPr>
                <w:noProof w:val="0"/>
              </w:rPr>
            </w:pPr>
            <w:r w:rsidRPr="00FF430B">
              <w:rPr>
                <w:b/>
                <w:bCs/>
                <w:noProof w:val="0"/>
              </w:rPr>
              <w:t xml:space="preserve">                                  Beneficiar</w:t>
            </w: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r w:rsidRPr="00FF430B">
              <w:rPr>
                <w:noProof w:val="0"/>
              </w:rPr>
              <w:t> </w:t>
            </w:r>
          </w:p>
          <w:p w:rsidR="00A6042A" w:rsidRPr="00FF430B" w:rsidRDefault="00A6042A" w:rsidP="00A6042A">
            <w:pPr>
              <w:ind w:firstLine="567"/>
              <w:jc w:val="both"/>
              <w:rPr>
                <w:noProof w:val="0"/>
              </w:rPr>
            </w:pPr>
          </w:p>
        </w:tc>
      </w:tr>
    </w:tbl>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p w:rsidR="00A6042A" w:rsidRDefault="00A6042A" w:rsidP="00A6042A">
      <w:pPr>
        <w:jc w:val="both"/>
        <w:rPr>
          <w:noProof w:val="0"/>
        </w:rPr>
      </w:pPr>
    </w:p>
    <w:p w:rsidR="00A6042A"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ind w:firstLine="567"/>
        <w:jc w:val="both"/>
        <w:rPr>
          <w:noProof w:val="0"/>
        </w:rPr>
      </w:pPr>
      <w:r w:rsidRPr="00FF430B">
        <w:rPr>
          <w:noProof w:val="0"/>
        </w:rPr>
        <w:t> </w:t>
      </w:r>
    </w:p>
    <w:p w:rsidR="00A6042A" w:rsidRPr="00FF430B" w:rsidRDefault="00A6042A" w:rsidP="00A6042A">
      <w:pPr>
        <w:jc w:val="right"/>
        <w:rPr>
          <w:noProof w:val="0"/>
        </w:rPr>
      </w:pPr>
      <w:r w:rsidRPr="00FF430B">
        <w:rPr>
          <w:noProof w:val="0"/>
        </w:rPr>
        <w:t>Anexa nr.</w:t>
      </w:r>
      <w:r>
        <w:rPr>
          <w:noProof w:val="0"/>
        </w:rPr>
        <w:t xml:space="preserve"> </w:t>
      </w:r>
      <w:r w:rsidRPr="00FF430B">
        <w:rPr>
          <w:noProof w:val="0"/>
        </w:rPr>
        <w:t>2</w:t>
      </w:r>
    </w:p>
    <w:p w:rsidR="00A6042A" w:rsidRPr="00FF430B" w:rsidRDefault="00A6042A" w:rsidP="00A6042A">
      <w:pPr>
        <w:jc w:val="right"/>
        <w:rPr>
          <w:noProof w:val="0"/>
        </w:rPr>
      </w:pPr>
      <w:r w:rsidRPr="00FF430B">
        <w:rPr>
          <w:noProof w:val="0"/>
        </w:rPr>
        <w:t>la Contractul nr.__________</w:t>
      </w:r>
    </w:p>
    <w:p w:rsidR="00A6042A" w:rsidRPr="00FF430B" w:rsidRDefault="00A6042A" w:rsidP="00A6042A">
      <w:pPr>
        <w:jc w:val="right"/>
        <w:rPr>
          <w:noProof w:val="0"/>
        </w:rPr>
      </w:pPr>
      <w:r w:rsidRPr="00FF430B">
        <w:rPr>
          <w:noProof w:val="0"/>
        </w:rPr>
        <w:t>din “____” ________ 20___</w:t>
      </w:r>
    </w:p>
    <w:p w:rsidR="00A6042A" w:rsidRPr="00FF430B" w:rsidRDefault="00A6042A" w:rsidP="00A6042A">
      <w:pPr>
        <w:keepNext/>
        <w:keepLines/>
        <w:spacing w:before="200"/>
        <w:ind w:firstLine="567"/>
        <w:jc w:val="both"/>
        <w:outlineLvl w:val="2"/>
        <w:rPr>
          <w:noProof w:val="0"/>
        </w:rPr>
      </w:pPr>
    </w:p>
    <w:p w:rsidR="00A6042A" w:rsidRPr="00FF430B" w:rsidRDefault="00A6042A" w:rsidP="00A6042A">
      <w:pPr>
        <w:keepNext/>
        <w:keepLines/>
        <w:spacing w:before="200"/>
        <w:ind w:firstLine="567"/>
        <w:jc w:val="both"/>
        <w:outlineLvl w:val="2"/>
        <w:rPr>
          <w:noProof w:val="0"/>
        </w:rPr>
      </w:pPr>
    </w:p>
    <w:p w:rsidR="00A6042A" w:rsidRPr="00FF430B" w:rsidRDefault="00A6042A" w:rsidP="00A6042A">
      <w:pPr>
        <w:keepNext/>
        <w:keepLines/>
        <w:spacing w:before="200"/>
        <w:ind w:firstLine="567"/>
        <w:jc w:val="both"/>
        <w:outlineLvl w:val="2"/>
        <w:rPr>
          <w:noProof w:val="0"/>
        </w:rPr>
      </w:pPr>
    </w:p>
    <w:p w:rsidR="00A6042A" w:rsidRPr="00FF430B" w:rsidRDefault="00A6042A" w:rsidP="00A6042A">
      <w:pPr>
        <w:keepNext/>
        <w:keepLines/>
        <w:spacing w:before="200"/>
        <w:ind w:firstLine="567"/>
        <w:jc w:val="both"/>
        <w:outlineLvl w:val="2"/>
        <w:rPr>
          <w:noProof w:val="0"/>
        </w:rPr>
      </w:pPr>
    </w:p>
    <w:p w:rsidR="00A6042A" w:rsidRPr="00FF430B" w:rsidRDefault="00A6042A" w:rsidP="00A6042A">
      <w:pPr>
        <w:jc w:val="both"/>
        <w:rPr>
          <w:b/>
          <w:noProof w:val="0"/>
        </w:rPr>
      </w:pPr>
      <w:r w:rsidRPr="00FF430B">
        <w:rPr>
          <w:b/>
          <w:noProof w:val="0"/>
        </w:rPr>
        <w:t xml:space="preserve">        SPECIFICAŢII DE PREŢ</w:t>
      </w:r>
    </w:p>
    <w:p w:rsidR="00A6042A" w:rsidRPr="00FF430B" w:rsidRDefault="00A6042A" w:rsidP="00A6042A">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A6042A" w:rsidRPr="00EC30C2" w:rsidTr="00A6042A">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tabs>
                <w:tab w:val="left" w:pos="369"/>
              </w:tabs>
              <w:ind w:left="-923"/>
              <w:jc w:val="center"/>
              <w:rPr>
                <w:b/>
                <w:bCs/>
                <w:noProof w:val="0"/>
              </w:rPr>
            </w:pPr>
            <w:r w:rsidRPr="00FF430B">
              <w:rPr>
                <w:b/>
                <w:bCs/>
                <w:noProof w:val="0"/>
              </w:rPr>
              <w:t xml:space="preserve">      Denumirea</w:t>
            </w:r>
          </w:p>
          <w:p w:rsidR="00A6042A" w:rsidRPr="00FF430B" w:rsidRDefault="00A6042A" w:rsidP="00A6042A">
            <w:pPr>
              <w:tabs>
                <w:tab w:val="left" w:pos="369"/>
              </w:tabs>
              <w:ind w:left="-923"/>
              <w:jc w:val="center"/>
              <w:rPr>
                <w:b/>
                <w:bCs/>
                <w:noProof w:val="0"/>
              </w:rPr>
            </w:pPr>
            <w:r w:rsidRPr="00FF430B">
              <w:rPr>
                <w:b/>
                <w:bCs/>
                <w:noProof w:val="0"/>
              </w:rPr>
              <w:t xml:space="preserve">      lucrărilor/</w:t>
            </w:r>
          </w:p>
          <w:p w:rsidR="00A6042A" w:rsidRPr="00FF430B" w:rsidRDefault="00A6042A" w:rsidP="00A6042A">
            <w:pPr>
              <w:tabs>
                <w:tab w:val="left" w:pos="369"/>
              </w:tabs>
              <w:ind w:left="-923"/>
              <w:jc w:val="center"/>
              <w:rPr>
                <w:b/>
                <w:bCs/>
                <w:noProof w:val="0"/>
              </w:rPr>
            </w:pPr>
            <w:r w:rsidRPr="00FF430B">
              <w:rPr>
                <w:b/>
                <w:bCs/>
                <w:noProof w:val="0"/>
              </w:rPr>
              <w:t xml:space="preserve">     serviciilor</w:t>
            </w:r>
          </w:p>
          <w:p w:rsidR="00A6042A" w:rsidRPr="00FF430B" w:rsidRDefault="00A6042A" w:rsidP="00A6042A">
            <w:pPr>
              <w:tabs>
                <w:tab w:val="left" w:pos="369"/>
              </w:tabs>
              <w:ind w:left="-923"/>
              <w:jc w:val="center"/>
              <w:rPr>
                <w:b/>
                <w:bCs/>
                <w:noProof w:val="0"/>
              </w:rPr>
            </w:pPr>
            <w:r w:rsidRPr="00FF430B">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center"/>
              <w:rPr>
                <w:b/>
                <w:bCs/>
                <w:noProof w:val="0"/>
              </w:rPr>
            </w:pPr>
            <w:r w:rsidRPr="00FF430B">
              <w:rPr>
                <w:b/>
                <w:bCs/>
                <w:noProof w:val="0"/>
              </w:rPr>
              <w:t>Preţul unitar,</w:t>
            </w:r>
          </w:p>
          <w:p w:rsidR="00A6042A" w:rsidRPr="00FF430B" w:rsidRDefault="00A6042A" w:rsidP="00A6042A">
            <w:pPr>
              <w:jc w:val="center"/>
              <w:rPr>
                <w:b/>
                <w:bCs/>
                <w:noProof w:val="0"/>
              </w:rPr>
            </w:pPr>
            <w:r w:rsidRPr="00FF430B">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center"/>
              <w:rPr>
                <w:b/>
                <w:bCs/>
                <w:noProof w:val="0"/>
              </w:rPr>
            </w:pPr>
            <w:r w:rsidRPr="00FF430B">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6042A" w:rsidRPr="00FF430B" w:rsidRDefault="00A6042A" w:rsidP="00A6042A">
            <w:pPr>
              <w:jc w:val="center"/>
              <w:rPr>
                <w:b/>
                <w:bCs/>
                <w:noProof w:val="0"/>
              </w:rPr>
            </w:pPr>
            <w:r w:rsidRPr="00FF430B">
              <w:rPr>
                <w:b/>
                <w:bCs/>
                <w:noProof w:val="0"/>
              </w:rPr>
              <w:t>Termenii de executare/</w:t>
            </w:r>
          </w:p>
          <w:p w:rsidR="00A6042A" w:rsidRPr="00FF430B" w:rsidRDefault="00A6042A" w:rsidP="00A6042A">
            <w:pPr>
              <w:jc w:val="center"/>
              <w:rPr>
                <w:b/>
                <w:bCs/>
                <w:noProof w:val="0"/>
              </w:rPr>
            </w:pPr>
            <w:r w:rsidRPr="00FF430B">
              <w:rPr>
                <w:b/>
                <w:bCs/>
                <w:noProof w:val="0"/>
              </w:rPr>
              <w:t>prestare</w:t>
            </w:r>
          </w:p>
        </w:tc>
      </w:tr>
      <w:tr w:rsidR="00A6042A" w:rsidRPr="00EC30C2" w:rsidTr="00A6042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6042A" w:rsidRPr="00FF430B" w:rsidRDefault="00A6042A" w:rsidP="00A6042A">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6042A" w:rsidRPr="00FF430B" w:rsidRDefault="00A6042A" w:rsidP="00A6042A">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r>
      <w:tr w:rsidR="00A6042A" w:rsidRPr="00EC30C2" w:rsidTr="00A6042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6042A" w:rsidRPr="00FF430B" w:rsidRDefault="00A6042A" w:rsidP="00A6042A">
            <w:pPr>
              <w:jc w:val="both"/>
              <w:rPr>
                <w:noProof w:val="0"/>
              </w:rPr>
            </w:pPr>
          </w:p>
        </w:tc>
      </w:tr>
      <w:tr w:rsidR="00A6042A" w:rsidRPr="00EC30C2" w:rsidTr="00A6042A">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A6042A" w:rsidRPr="00FF430B" w:rsidRDefault="00A6042A" w:rsidP="00A6042A">
            <w:pPr>
              <w:jc w:val="both"/>
              <w:rPr>
                <w:noProof w:val="0"/>
              </w:rPr>
            </w:pPr>
            <w:r w:rsidRPr="00FF430B">
              <w:rPr>
                <w:noProof w:val="0"/>
              </w:rPr>
              <w:t> </w:t>
            </w: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both"/>
              <w:rPr>
                <w:noProof w:val="0"/>
              </w:rPr>
            </w:pPr>
          </w:p>
          <w:p w:rsidR="00A6042A" w:rsidRPr="00FF430B" w:rsidRDefault="00A6042A" w:rsidP="00A6042A">
            <w:pPr>
              <w:jc w:val="center"/>
              <w:rPr>
                <w:noProof w:val="0"/>
              </w:rPr>
            </w:pPr>
            <w:r w:rsidRPr="00FF430B">
              <w:rPr>
                <w:b/>
                <w:bCs/>
                <w:noProof w:val="0"/>
              </w:rPr>
              <w:t>SEMNĂTURILE PĂRŢILOR</w:t>
            </w:r>
          </w:p>
        </w:tc>
      </w:tr>
      <w:tr w:rsidR="00A6042A" w:rsidRPr="00EC30C2" w:rsidTr="00A6042A">
        <w:tc>
          <w:tcPr>
            <w:tcW w:w="5303" w:type="dxa"/>
            <w:gridSpan w:val="5"/>
            <w:tcBorders>
              <w:top w:val="nil"/>
              <w:left w:val="nil"/>
              <w:bottom w:val="nil"/>
              <w:right w:val="nil"/>
            </w:tcBorders>
            <w:tcMar>
              <w:top w:w="24" w:type="dxa"/>
              <w:left w:w="48" w:type="dxa"/>
              <w:bottom w:w="24" w:type="dxa"/>
              <w:right w:w="48" w:type="dxa"/>
            </w:tcMar>
            <w:hideMark/>
          </w:tcPr>
          <w:p w:rsidR="00A6042A" w:rsidRPr="00FF430B" w:rsidRDefault="00A6042A" w:rsidP="00A6042A">
            <w:pPr>
              <w:jc w:val="center"/>
              <w:rPr>
                <w:b/>
                <w:bCs/>
                <w:noProof w:val="0"/>
              </w:rPr>
            </w:pPr>
            <w:r w:rsidRPr="00FF430B">
              <w:rPr>
                <w:b/>
                <w:bCs/>
                <w:noProof w:val="0"/>
              </w:rPr>
              <w:t>Antreprenorul/Prestatorul de lucrări/</w:t>
            </w:r>
          </w:p>
          <w:p w:rsidR="00A6042A" w:rsidRPr="00FF430B" w:rsidRDefault="00A6042A" w:rsidP="00A6042A">
            <w:pPr>
              <w:jc w:val="center"/>
              <w:rPr>
                <w:noProof w:val="0"/>
              </w:rPr>
            </w:pPr>
            <w:r w:rsidRPr="00FF430B">
              <w:rPr>
                <w:b/>
                <w:bCs/>
                <w:noProof w:val="0"/>
              </w:rPr>
              <w:t>de servicii de proiectare</w:t>
            </w:r>
          </w:p>
          <w:p w:rsidR="00A6042A" w:rsidRPr="00FF430B" w:rsidRDefault="00A6042A" w:rsidP="00A6042A">
            <w:pPr>
              <w:ind w:firstLine="567"/>
              <w:jc w:val="both"/>
              <w:rPr>
                <w:noProof w:val="0"/>
              </w:rPr>
            </w:pPr>
            <w:r w:rsidRPr="00FF430B">
              <w:rPr>
                <w:noProof w:val="0"/>
              </w:rPr>
              <w:t> </w:t>
            </w:r>
          </w:p>
          <w:p w:rsidR="00A6042A" w:rsidRPr="00FF430B" w:rsidRDefault="00A6042A" w:rsidP="00A6042A">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A6042A" w:rsidRPr="00FF430B" w:rsidRDefault="00A6042A" w:rsidP="00A6042A">
            <w:pPr>
              <w:jc w:val="center"/>
              <w:rPr>
                <w:noProof w:val="0"/>
              </w:rPr>
            </w:pPr>
            <w:r w:rsidRPr="00FF430B">
              <w:rPr>
                <w:b/>
                <w:bCs/>
                <w:noProof w:val="0"/>
              </w:rPr>
              <w:t>Beneficiar</w:t>
            </w:r>
          </w:p>
          <w:p w:rsidR="00A6042A" w:rsidRPr="00FF430B" w:rsidRDefault="00A6042A" w:rsidP="00A6042A">
            <w:pPr>
              <w:ind w:firstLine="567"/>
              <w:jc w:val="both"/>
              <w:rPr>
                <w:noProof w:val="0"/>
              </w:rPr>
            </w:pPr>
            <w:r w:rsidRPr="00FF430B">
              <w:rPr>
                <w:noProof w:val="0"/>
              </w:rPr>
              <w:t> </w:t>
            </w:r>
          </w:p>
          <w:p w:rsidR="00A6042A" w:rsidRPr="00FF430B" w:rsidRDefault="00A6042A" w:rsidP="00A6042A">
            <w:pPr>
              <w:ind w:firstLine="567"/>
              <w:jc w:val="both"/>
              <w:rPr>
                <w:noProof w:val="0"/>
              </w:rPr>
            </w:pPr>
          </w:p>
          <w:p w:rsidR="00A6042A" w:rsidRPr="00FF430B" w:rsidRDefault="00A6042A" w:rsidP="00A6042A">
            <w:pPr>
              <w:ind w:firstLine="567"/>
              <w:jc w:val="both"/>
              <w:rPr>
                <w:noProof w:val="0"/>
              </w:rPr>
            </w:pPr>
          </w:p>
        </w:tc>
      </w:tr>
    </w:tbl>
    <w:p w:rsidR="00A6042A" w:rsidRPr="00FF430B" w:rsidRDefault="00A6042A" w:rsidP="00A6042A">
      <w:pPr>
        <w:keepNext/>
        <w:keepLines/>
        <w:spacing w:before="200"/>
        <w:ind w:firstLine="567"/>
        <w:jc w:val="both"/>
        <w:outlineLvl w:val="2"/>
        <w:rPr>
          <w:noProof w:val="0"/>
        </w:rPr>
      </w:pPr>
    </w:p>
    <w:p w:rsidR="00A6042A" w:rsidRPr="00FF430B" w:rsidRDefault="00A6042A" w:rsidP="00A6042A">
      <w:pPr>
        <w:tabs>
          <w:tab w:val="left" w:pos="2295"/>
        </w:tabs>
        <w:jc w:val="both"/>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bCs/>
        </w:rPr>
      </w:pPr>
    </w:p>
    <w:p w:rsidR="00A6042A" w:rsidRDefault="00A6042A" w:rsidP="00A6042A">
      <w:pPr>
        <w:autoSpaceDE w:val="0"/>
        <w:autoSpaceDN w:val="0"/>
        <w:adjustRightInd w:val="0"/>
        <w:ind w:right="23"/>
        <w:rPr>
          <w:b/>
          <w:bCs/>
        </w:rPr>
      </w:pPr>
    </w:p>
    <w:p w:rsidR="00A6042A" w:rsidRDefault="00A6042A" w:rsidP="00A6042A">
      <w:pPr>
        <w:autoSpaceDE w:val="0"/>
        <w:autoSpaceDN w:val="0"/>
        <w:adjustRightInd w:val="0"/>
        <w:ind w:right="23"/>
        <w:rPr>
          <w:b/>
          <w:bCs/>
        </w:rPr>
      </w:pPr>
    </w:p>
    <w:p w:rsidR="00A6042A"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jc w:val="right"/>
        <w:rPr>
          <w:noProof w:val="0"/>
        </w:rPr>
      </w:pPr>
      <w:r w:rsidRPr="00FF430B">
        <w:rPr>
          <w:noProof w:val="0"/>
        </w:rPr>
        <w:t>Anexa nr.</w:t>
      </w:r>
      <w:r>
        <w:rPr>
          <w:noProof w:val="0"/>
        </w:rPr>
        <w:t xml:space="preserve"> </w:t>
      </w:r>
      <w:r w:rsidRPr="00FF430B">
        <w:rPr>
          <w:noProof w:val="0"/>
        </w:rPr>
        <w:t>27</w:t>
      </w:r>
    </w:p>
    <w:p w:rsidR="00A6042A" w:rsidRPr="00FF430B" w:rsidRDefault="00A6042A" w:rsidP="00A6042A">
      <w:pPr>
        <w:jc w:val="right"/>
        <w:rPr>
          <w:noProof w:val="0"/>
        </w:rPr>
      </w:pPr>
      <w:r w:rsidRPr="00FF430B">
        <w:rPr>
          <w:noProof w:val="0"/>
        </w:rPr>
        <w:t>la Documentația standard nr._____</w:t>
      </w:r>
    </w:p>
    <w:p w:rsidR="00A6042A" w:rsidRPr="00FF430B" w:rsidRDefault="00A6042A" w:rsidP="00A6042A">
      <w:pPr>
        <w:jc w:val="right"/>
        <w:rPr>
          <w:noProof w:val="0"/>
        </w:rPr>
      </w:pPr>
      <w:r w:rsidRPr="00FF430B">
        <w:rPr>
          <w:noProof w:val="0"/>
        </w:rPr>
        <w:t>din “____” ________ 20___</w:t>
      </w:r>
    </w:p>
    <w:p w:rsidR="00A6042A" w:rsidRPr="00FF430B" w:rsidRDefault="00A6042A" w:rsidP="00A6042A">
      <w:pPr>
        <w:autoSpaceDE w:val="0"/>
        <w:autoSpaceDN w:val="0"/>
        <w:adjustRightInd w:val="0"/>
        <w:ind w:right="23"/>
        <w:jc w:val="right"/>
        <w:rPr>
          <w:b/>
          <w:bCs/>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A6042A" w:rsidRPr="00EC30C2" w:rsidTr="00A6042A">
        <w:tc>
          <w:tcPr>
            <w:tcW w:w="9640" w:type="dxa"/>
            <w:gridSpan w:val="2"/>
          </w:tcPr>
          <w:p w:rsidR="00A6042A" w:rsidRPr="00FF430B" w:rsidRDefault="00A6042A" w:rsidP="00A6042A">
            <w:pPr>
              <w:jc w:val="center"/>
              <w:rPr>
                <w:b/>
              </w:rPr>
            </w:pPr>
            <w:r w:rsidRPr="00FF430B">
              <w:rPr>
                <w:b/>
                <w:caps/>
              </w:rPr>
              <w:t>ACORD ADIȚIONAL</w:t>
            </w:r>
            <w:r w:rsidRPr="00FF430B">
              <w:rPr>
                <w:b/>
              </w:rPr>
              <w:t xml:space="preserve"> Nr.______</w:t>
            </w:r>
          </w:p>
          <w:p w:rsidR="00A6042A" w:rsidRPr="00FF430B" w:rsidRDefault="00A6042A" w:rsidP="00A6042A">
            <w:pPr>
              <w:jc w:val="center"/>
              <w:rPr>
                <w:b/>
              </w:rPr>
            </w:pPr>
          </w:p>
          <w:p w:rsidR="00A6042A" w:rsidRPr="00FF430B" w:rsidRDefault="00A6042A" w:rsidP="00A6042A">
            <w:pPr>
              <w:jc w:val="center"/>
            </w:pPr>
            <w:r w:rsidRPr="00FF430B">
              <w:t xml:space="preserve">la contractul </w:t>
            </w:r>
            <w:r>
              <w:t>n</w:t>
            </w:r>
            <w:r w:rsidRPr="00FF430B">
              <w:t>r.</w:t>
            </w:r>
            <w:r w:rsidRPr="00FF430B">
              <w:rPr>
                <w:rFonts w:eastAsia="Calibri"/>
              </w:rPr>
              <w:t>________</w:t>
            </w:r>
            <w:r w:rsidRPr="00FF430B">
              <w:t>din ”__„_________ 20___</w:t>
            </w:r>
          </w:p>
          <w:p w:rsidR="00A6042A" w:rsidRPr="00FF430B" w:rsidRDefault="00A6042A" w:rsidP="00A6042A"/>
          <w:p w:rsidR="00A6042A" w:rsidRPr="00FF430B" w:rsidRDefault="00A6042A" w:rsidP="00A6042A"/>
        </w:tc>
      </w:tr>
      <w:tr w:rsidR="00A6042A" w:rsidRPr="00EC30C2" w:rsidTr="00A6042A">
        <w:tc>
          <w:tcPr>
            <w:tcW w:w="9640" w:type="dxa"/>
            <w:gridSpan w:val="2"/>
          </w:tcPr>
          <w:p w:rsidR="00A6042A" w:rsidRPr="00FF430B" w:rsidRDefault="00A6042A" w:rsidP="00A6042A">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A6042A" w:rsidRPr="00FF430B" w:rsidRDefault="00A6042A" w:rsidP="00A6042A">
            <w:pPr>
              <w:pStyle w:val="ad"/>
              <w:ind w:firstLine="0"/>
              <w:rPr>
                <w:sz w:val="24"/>
                <w:szCs w:val="24"/>
              </w:rPr>
            </w:pPr>
          </w:p>
          <w:p w:rsidR="00A6042A" w:rsidRPr="00FF430B" w:rsidRDefault="00A6042A" w:rsidP="00A6042A">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A6042A" w:rsidRPr="00FF430B" w:rsidRDefault="00A6042A" w:rsidP="00A6042A">
            <w:pPr>
              <w:pStyle w:val="ad"/>
              <w:ind w:firstLine="0"/>
              <w:rPr>
                <w:sz w:val="24"/>
                <w:szCs w:val="24"/>
              </w:rPr>
            </w:pPr>
          </w:p>
          <w:p w:rsidR="00A6042A" w:rsidRPr="00FF430B" w:rsidRDefault="00A6042A" w:rsidP="00A6042A">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A6042A" w:rsidRPr="00F21177" w:rsidRDefault="00A6042A" w:rsidP="00A6042A">
            <w:pPr>
              <w:pStyle w:val="af2"/>
              <w:tabs>
                <w:tab w:val="right" w:pos="10205"/>
              </w:tabs>
              <w:ind w:firstLine="0"/>
              <w:jc w:val="left"/>
              <w:rPr>
                <w:lang w:val="en-US"/>
              </w:rPr>
            </w:pPr>
          </w:p>
          <w:p w:rsidR="00A6042A" w:rsidRPr="00FF430B" w:rsidRDefault="00A6042A" w:rsidP="00A6042A">
            <w:pPr>
              <w:pStyle w:val="ad"/>
              <w:ind w:right="-1" w:firstLine="0"/>
              <w:rPr>
                <w:sz w:val="24"/>
                <w:szCs w:val="24"/>
              </w:rPr>
            </w:pPr>
            <w:r w:rsidRPr="00FF430B">
              <w:rPr>
                <w:sz w:val="24"/>
                <w:szCs w:val="24"/>
              </w:rPr>
              <w:t>Prin prezentul acord, în Contract se aplică următoarele modificări:</w:t>
            </w:r>
          </w:p>
          <w:p w:rsidR="00A6042A" w:rsidRPr="00FF430B" w:rsidRDefault="00A6042A" w:rsidP="00A6042A">
            <w:pPr>
              <w:pStyle w:val="a"/>
              <w:ind w:left="743"/>
            </w:pPr>
            <w:r w:rsidRPr="00FF430B">
              <w:t>________________________________________________________________________</w:t>
            </w:r>
          </w:p>
          <w:p w:rsidR="00A6042A" w:rsidRPr="00FF430B" w:rsidRDefault="00A6042A" w:rsidP="00A6042A">
            <w:pPr>
              <w:tabs>
                <w:tab w:val="right" w:pos="10205"/>
              </w:tabs>
              <w:ind w:left="1134" w:right="-1"/>
            </w:pPr>
          </w:p>
          <w:p w:rsidR="00A6042A" w:rsidRPr="00FF430B" w:rsidRDefault="00A6042A" w:rsidP="00A6042A">
            <w:pPr>
              <w:ind w:right="-1" w:firstLine="567"/>
              <w:jc w:val="both"/>
            </w:pPr>
            <w:r w:rsidRPr="00FF430B">
              <w:t>Prezentul acord se consideră încheiat la data semnării lui şi intră în vigoare după înregistrarea la una din trezoreriile regionale ale Ministerului Finanțelor.</w:t>
            </w:r>
          </w:p>
          <w:p w:rsidR="00A6042A" w:rsidRPr="00FF430B" w:rsidRDefault="00A6042A" w:rsidP="00A6042A">
            <w:pPr>
              <w:pStyle w:val="2"/>
              <w:rPr>
                <w:szCs w:val="24"/>
              </w:rPr>
            </w:pPr>
          </w:p>
          <w:p w:rsidR="00A6042A" w:rsidRPr="00FF430B" w:rsidRDefault="00A6042A" w:rsidP="00A6042A"/>
          <w:p w:rsidR="00A6042A" w:rsidRPr="00FF430B" w:rsidRDefault="00A6042A" w:rsidP="00A6042A">
            <w:pPr>
              <w:jc w:val="center"/>
            </w:pPr>
            <w:r w:rsidRPr="00FF430B">
              <w:rPr>
                <w:b/>
                <w:bCs/>
                <w:noProof w:val="0"/>
              </w:rPr>
              <w:t>SEMNĂTURILE PĂRŢILOR</w:t>
            </w:r>
          </w:p>
          <w:p w:rsidR="00A6042A" w:rsidRPr="00FF430B" w:rsidRDefault="00A6042A" w:rsidP="00A6042A"/>
        </w:tc>
      </w:tr>
      <w:tr w:rsidR="00A6042A" w:rsidRPr="00EC30C2" w:rsidTr="00A6042A">
        <w:trPr>
          <w:trHeight w:val="357"/>
        </w:trPr>
        <w:tc>
          <w:tcPr>
            <w:tcW w:w="5179" w:type="dxa"/>
            <w:vAlign w:val="center"/>
          </w:tcPr>
          <w:p w:rsidR="00A6042A" w:rsidRPr="00FF430B" w:rsidRDefault="00A6042A" w:rsidP="00A6042A">
            <w:pPr>
              <w:jc w:val="center"/>
              <w:rPr>
                <w:b/>
              </w:rPr>
            </w:pPr>
            <w:r w:rsidRPr="00FF430B">
              <w:rPr>
                <w:b/>
                <w:bCs/>
                <w:noProof w:val="0"/>
              </w:rPr>
              <w:t>ANTREPRENORUL/PRESTATORUL</w:t>
            </w:r>
          </w:p>
        </w:tc>
        <w:tc>
          <w:tcPr>
            <w:tcW w:w="4461" w:type="dxa"/>
            <w:vAlign w:val="center"/>
          </w:tcPr>
          <w:p w:rsidR="00A6042A" w:rsidRPr="00FF430B" w:rsidRDefault="00A6042A" w:rsidP="00A6042A">
            <w:pPr>
              <w:jc w:val="center"/>
              <w:rPr>
                <w:noProof w:val="0"/>
              </w:rPr>
            </w:pPr>
            <w:r w:rsidRPr="00FF430B">
              <w:rPr>
                <w:b/>
                <w:bCs/>
                <w:noProof w:val="0"/>
              </w:rPr>
              <w:t>BENEFICIAR</w:t>
            </w:r>
          </w:p>
        </w:tc>
      </w:tr>
      <w:tr w:rsidR="00A6042A" w:rsidRPr="00EC30C2" w:rsidTr="00A604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A6042A" w:rsidRPr="00FF430B" w:rsidRDefault="00A6042A" w:rsidP="00A6042A"/>
        </w:tc>
        <w:tc>
          <w:tcPr>
            <w:tcW w:w="4461" w:type="dxa"/>
            <w:tcBorders>
              <w:top w:val="nil"/>
              <w:left w:val="nil"/>
              <w:bottom w:val="nil"/>
              <w:right w:val="nil"/>
            </w:tcBorders>
            <w:vAlign w:val="center"/>
          </w:tcPr>
          <w:p w:rsidR="00A6042A" w:rsidRPr="00FF430B" w:rsidRDefault="00A6042A" w:rsidP="00A6042A"/>
        </w:tc>
      </w:tr>
    </w:tbl>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jc w:val="right"/>
        <w:rPr>
          <w:noProof w:val="0"/>
        </w:rPr>
      </w:pPr>
      <w:r w:rsidRPr="00FF430B">
        <w:rPr>
          <w:noProof w:val="0"/>
        </w:rPr>
        <w:t>Anexa nr.</w:t>
      </w:r>
      <w:r>
        <w:rPr>
          <w:noProof w:val="0"/>
        </w:rPr>
        <w:t xml:space="preserve"> </w:t>
      </w:r>
      <w:r w:rsidRPr="00FF430B">
        <w:rPr>
          <w:noProof w:val="0"/>
        </w:rPr>
        <w:t>28</w:t>
      </w:r>
    </w:p>
    <w:p w:rsidR="00A6042A" w:rsidRPr="00FF430B" w:rsidRDefault="00A6042A" w:rsidP="00A6042A">
      <w:pPr>
        <w:jc w:val="right"/>
        <w:rPr>
          <w:noProof w:val="0"/>
        </w:rPr>
      </w:pPr>
      <w:r w:rsidRPr="00FF430B">
        <w:rPr>
          <w:noProof w:val="0"/>
        </w:rPr>
        <w:t>la Documentația standard nr._____</w:t>
      </w:r>
    </w:p>
    <w:p w:rsidR="00A6042A" w:rsidRPr="00FF430B" w:rsidRDefault="00A6042A" w:rsidP="00A6042A">
      <w:pPr>
        <w:jc w:val="right"/>
        <w:rPr>
          <w:noProof w:val="0"/>
        </w:rPr>
      </w:pPr>
      <w:r w:rsidRPr="00FF430B">
        <w:rPr>
          <w:noProof w:val="0"/>
        </w:rPr>
        <w:t>din “____” ________ 20___</w:t>
      </w: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color w:val="000000"/>
          <w:w w:val="90"/>
        </w:rPr>
      </w:pPr>
    </w:p>
    <w:p w:rsidR="00A6042A" w:rsidRPr="00FF430B" w:rsidRDefault="00A6042A" w:rsidP="00A6042A">
      <w:pPr>
        <w:autoSpaceDE w:val="0"/>
        <w:autoSpaceDN w:val="0"/>
        <w:adjustRightInd w:val="0"/>
        <w:ind w:right="23"/>
        <w:jc w:val="center"/>
        <w:rPr>
          <w:b/>
          <w:bCs/>
        </w:rPr>
      </w:pPr>
    </w:p>
    <w:p w:rsidR="00A6042A" w:rsidRPr="00FF430B" w:rsidRDefault="00A6042A" w:rsidP="00A6042A">
      <w:pPr>
        <w:autoSpaceDE w:val="0"/>
        <w:autoSpaceDN w:val="0"/>
        <w:adjustRightInd w:val="0"/>
        <w:ind w:right="23"/>
        <w:jc w:val="center"/>
        <w:rPr>
          <w:b/>
          <w:bCs/>
        </w:rPr>
      </w:pPr>
      <w:r w:rsidRPr="00FF430B">
        <w:rPr>
          <w:b/>
          <w:bCs/>
        </w:rPr>
        <w:t xml:space="preserve">ACORD-CADRU </w:t>
      </w:r>
    </w:p>
    <w:p w:rsidR="00A6042A" w:rsidRPr="00FF430B" w:rsidRDefault="00A6042A" w:rsidP="00A6042A">
      <w:pPr>
        <w:autoSpaceDE w:val="0"/>
        <w:autoSpaceDN w:val="0"/>
        <w:adjustRightInd w:val="0"/>
        <w:ind w:right="23"/>
        <w:jc w:val="center"/>
      </w:pPr>
      <w:r w:rsidRPr="00FF430B">
        <w:t>nr. ________ data ___________</w:t>
      </w:r>
    </w:p>
    <w:p w:rsidR="00A6042A" w:rsidRPr="00FF430B" w:rsidRDefault="00A6042A" w:rsidP="00A6042A">
      <w:pPr>
        <w:autoSpaceDE w:val="0"/>
        <w:autoSpaceDN w:val="0"/>
        <w:adjustRightInd w:val="0"/>
        <w:ind w:right="23"/>
        <w:jc w:val="center"/>
      </w:pPr>
    </w:p>
    <w:p w:rsidR="00A6042A" w:rsidRPr="00FF430B" w:rsidRDefault="00A6042A" w:rsidP="00A6042A">
      <w:pPr>
        <w:autoSpaceDE w:val="0"/>
        <w:autoSpaceDN w:val="0"/>
        <w:adjustRightInd w:val="0"/>
        <w:ind w:left="720" w:right="-540"/>
        <w:jc w:val="both"/>
        <w:rPr>
          <w:b/>
          <w:bCs/>
        </w:rPr>
      </w:pPr>
      <w:r w:rsidRPr="00FF430B">
        <w:rPr>
          <w:b/>
          <w:bCs/>
        </w:rPr>
        <w:t>1. Părţile acordului-cadru</w:t>
      </w:r>
    </w:p>
    <w:p w:rsidR="00A6042A" w:rsidRPr="00FF430B" w:rsidRDefault="00A6042A" w:rsidP="00A6042A">
      <w:pPr>
        <w:autoSpaceDE w:val="0"/>
        <w:autoSpaceDN w:val="0"/>
        <w:adjustRightInd w:val="0"/>
        <w:ind w:left="1140" w:right="-540"/>
        <w:jc w:val="both"/>
        <w:rPr>
          <w:b/>
          <w:bCs/>
        </w:rPr>
      </w:pPr>
    </w:p>
    <w:p w:rsidR="00A6042A" w:rsidRPr="00FF430B" w:rsidRDefault="00A6042A" w:rsidP="00A6042A">
      <w:pPr>
        <w:jc w:val="both"/>
      </w:pPr>
      <w:r w:rsidRPr="00FF430B">
        <w:tab/>
        <w:t>În temeiul Legii nr.</w:t>
      </w:r>
      <w:r>
        <w:t xml:space="preserve"> </w:t>
      </w:r>
      <w:r w:rsidRPr="00FF430B">
        <w:t>131/2015 privind achizițiile publice, cu modificările ulterioare, s-a încheiat prezentul acord-cadru,</w:t>
      </w:r>
    </w:p>
    <w:p w:rsidR="00A6042A" w:rsidRPr="00FF430B" w:rsidRDefault="00A6042A" w:rsidP="00A6042A">
      <w:pPr>
        <w:autoSpaceDE w:val="0"/>
        <w:autoSpaceDN w:val="0"/>
        <w:adjustRightInd w:val="0"/>
        <w:jc w:val="both"/>
      </w:pPr>
    </w:p>
    <w:p w:rsidR="00A6042A" w:rsidRPr="00FF430B" w:rsidRDefault="00A6042A" w:rsidP="00A6042A">
      <w:pPr>
        <w:autoSpaceDE w:val="0"/>
        <w:autoSpaceDN w:val="0"/>
        <w:adjustRightInd w:val="0"/>
        <w:jc w:val="both"/>
      </w:pPr>
      <w:r w:rsidRPr="00FF430B">
        <w:t xml:space="preserve">    între</w:t>
      </w:r>
    </w:p>
    <w:p w:rsidR="00A6042A" w:rsidRPr="00FF430B" w:rsidRDefault="00A6042A" w:rsidP="00A6042A">
      <w:pPr>
        <w:autoSpaceDE w:val="0"/>
        <w:autoSpaceDN w:val="0"/>
        <w:adjustRightInd w:val="0"/>
        <w:jc w:val="both"/>
      </w:pPr>
    </w:p>
    <w:p w:rsidR="00A6042A" w:rsidRPr="00FF430B" w:rsidRDefault="00A6042A" w:rsidP="00A6042A">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A6042A" w:rsidRPr="00FF430B" w:rsidRDefault="00A6042A" w:rsidP="00A6042A">
      <w:pPr>
        <w:autoSpaceDE w:val="0"/>
        <w:autoSpaceDN w:val="0"/>
        <w:adjustRightInd w:val="0"/>
        <w:jc w:val="both"/>
      </w:pPr>
    </w:p>
    <w:p w:rsidR="00A6042A" w:rsidRPr="00FF430B" w:rsidRDefault="00A6042A" w:rsidP="00A6042A">
      <w:pPr>
        <w:autoSpaceDE w:val="0"/>
        <w:autoSpaceDN w:val="0"/>
        <w:adjustRightInd w:val="0"/>
        <w:ind w:left="710"/>
        <w:jc w:val="both"/>
        <w:rPr>
          <w:b/>
          <w:bCs/>
        </w:rPr>
      </w:pPr>
      <w:r w:rsidRPr="00FF430B">
        <w:rPr>
          <w:b/>
          <w:bCs/>
        </w:rPr>
        <w:t>2. Scopul acordului-cadru</w:t>
      </w:r>
    </w:p>
    <w:p w:rsidR="00A6042A" w:rsidRPr="00FF430B" w:rsidRDefault="00A6042A" w:rsidP="00A6042A">
      <w:pPr>
        <w:autoSpaceDE w:val="0"/>
        <w:autoSpaceDN w:val="0"/>
        <w:adjustRightInd w:val="0"/>
        <w:jc w:val="both"/>
        <w:rPr>
          <w:b/>
          <w:bCs/>
        </w:rPr>
      </w:pPr>
    </w:p>
    <w:p w:rsidR="00A6042A" w:rsidRPr="00FF430B" w:rsidRDefault="00A6042A" w:rsidP="00A6042A">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6042A" w:rsidRPr="00FF430B" w:rsidRDefault="00A6042A" w:rsidP="00A6042A">
      <w:pPr>
        <w:autoSpaceDE w:val="0"/>
        <w:autoSpaceDN w:val="0"/>
        <w:adjustRightInd w:val="0"/>
        <w:jc w:val="both"/>
      </w:pPr>
    </w:p>
    <w:p w:rsidR="00A6042A" w:rsidRPr="00FF430B" w:rsidRDefault="00A6042A" w:rsidP="00A6042A">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A6042A" w:rsidRPr="00FF430B" w:rsidRDefault="00A6042A" w:rsidP="00A6042A">
      <w:pPr>
        <w:autoSpaceDE w:val="0"/>
        <w:autoSpaceDN w:val="0"/>
        <w:adjustRightInd w:val="0"/>
        <w:jc w:val="both"/>
      </w:pPr>
    </w:p>
    <w:p w:rsidR="00A6042A" w:rsidRPr="00FF430B" w:rsidRDefault="00A6042A" w:rsidP="00A6042A">
      <w:pPr>
        <w:autoSpaceDE w:val="0"/>
        <w:autoSpaceDN w:val="0"/>
        <w:adjustRightInd w:val="0"/>
        <w:jc w:val="both"/>
        <w:rPr>
          <w:b/>
          <w:bCs/>
        </w:rPr>
      </w:pPr>
      <w:r w:rsidRPr="00FF430B">
        <w:rPr>
          <w:b/>
          <w:bCs/>
        </w:rPr>
        <w:t xml:space="preserve">           3. Durata acordului-cadru</w:t>
      </w:r>
    </w:p>
    <w:p w:rsidR="00A6042A" w:rsidRPr="00FF430B" w:rsidRDefault="00A6042A" w:rsidP="00A6042A">
      <w:pPr>
        <w:autoSpaceDE w:val="0"/>
        <w:autoSpaceDN w:val="0"/>
        <w:adjustRightInd w:val="0"/>
        <w:jc w:val="both"/>
        <w:rPr>
          <w:b/>
          <w:bCs/>
        </w:rPr>
      </w:pPr>
    </w:p>
    <w:p w:rsidR="00A6042A" w:rsidRPr="00FF430B" w:rsidRDefault="00A6042A" w:rsidP="00A6042A">
      <w:pPr>
        <w:autoSpaceDE w:val="0"/>
        <w:autoSpaceDN w:val="0"/>
        <w:adjustRightInd w:val="0"/>
        <w:jc w:val="both"/>
      </w:pPr>
      <w:r w:rsidRPr="00FF430B">
        <w:t>3.1 Durata prezentului acord-cadru este de ....... ani şi ……………. de luni, începând de la data semnării.</w:t>
      </w:r>
    </w:p>
    <w:p w:rsidR="00A6042A" w:rsidRPr="00FF430B" w:rsidRDefault="00A6042A" w:rsidP="00A6042A">
      <w:pPr>
        <w:autoSpaceDE w:val="0"/>
        <w:autoSpaceDN w:val="0"/>
        <w:adjustRightInd w:val="0"/>
        <w:jc w:val="both"/>
      </w:pPr>
    </w:p>
    <w:p w:rsidR="00A6042A" w:rsidRPr="00FF430B" w:rsidRDefault="00A6042A" w:rsidP="00A6042A">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A6042A" w:rsidRPr="00FF430B" w:rsidRDefault="00A6042A" w:rsidP="00A6042A">
      <w:pPr>
        <w:autoSpaceDE w:val="0"/>
        <w:autoSpaceDN w:val="0"/>
        <w:adjustRightInd w:val="0"/>
        <w:jc w:val="both"/>
        <w:rPr>
          <w:b/>
          <w:bCs/>
          <w:i/>
          <w:iCs/>
        </w:rPr>
      </w:pPr>
    </w:p>
    <w:p w:rsidR="00A6042A" w:rsidRPr="00FF430B" w:rsidRDefault="00A6042A" w:rsidP="00A6042A">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A6042A" w:rsidRPr="00FF430B" w:rsidRDefault="00A6042A" w:rsidP="00A6042A">
      <w:pPr>
        <w:jc w:val="both"/>
      </w:pPr>
      <w:r w:rsidRPr="00FF430B">
        <w:lastRenderedPageBreak/>
        <w:t>4.2 Promitenții executori/prestatori se obligă să nu transfere, nici total și nici parţial, obligaţiile asumate prin prezentul acord-cadru.</w:t>
      </w:r>
    </w:p>
    <w:p w:rsidR="00A6042A" w:rsidRPr="00FF430B" w:rsidRDefault="00A6042A" w:rsidP="00A6042A">
      <w:pPr>
        <w:autoSpaceDE w:val="0"/>
        <w:autoSpaceDN w:val="0"/>
        <w:adjustRightInd w:val="0"/>
        <w:jc w:val="both"/>
        <w:rPr>
          <w:i/>
          <w:iCs/>
        </w:rPr>
      </w:pPr>
    </w:p>
    <w:p w:rsidR="00A6042A" w:rsidRPr="00FF430B" w:rsidRDefault="00A6042A" w:rsidP="00A6042A">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A6042A" w:rsidRPr="00FF430B" w:rsidRDefault="00A6042A" w:rsidP="00A6042A">
      <w:pPr>
        <w:autoSpaceDE w:val="0"/>
        <w:autoSpaceDN w:val="0"/>
        <w:adjustRightInd w:val="0"/>
        <w:jc w:val="both"/>
        <w:rPr>
          <w:b/>
          <w:bCs/>
        </w:rPr>
      </w:pPr>
    </w:p>
    <w:p w:rsidR="00A6042A" w:rsidRPr="00FF430B" w:rsidRDefault="00A6042A" w:rsidP="00A6042A">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A6042A" w:rsidRPr="00FF430B" w:rsidRDefault="00A6042A" w:rsidP="00A6042A">
      <w:pPr>
        <w:autoSpaceDE w:val="0"/>
        <w:autoSpaceDN w:val="0"/>
        <w:adjustRightInd w:val="0"/>
        <w:jc w:val="both"/>
        <w:rPr>
          <w:b/>
          <w:bCs/>
        </w:rPr>
      </w:pPr>
    </w:p>
    <w:p w:rsidR="00A6042A" w:rsidRPr="00FF430B" w:rsidRDefault="00A6042A" w:rsidP="00A6042A">
      <w:pPr>
        <w:tabs>
          <w:tab w:val="left" w:pos="600"/>
        </w:tabs>
        <w:ind w:left="300"/>
        <w:jc w:val="both"/>
        <w:rPr>
          <w:b/>
          <w:bCs/>
        </w:rPr>
      </w:pPr>
      <w:r>
        <w:rPr>
          <w:b/>
          <w:bCs/>
        </w:rPr>
        <w:t xml:space="preserve">      </w:t>
      </w:r>
      <w:r w:rsidRPr="00FF430B">
        <w:rPr>
          <w:b/>
          <w:bCs/>
        </w:rPr>
        <w:t>6. Rezoluțiune unilaterală</w:t>
      </w:r>
    </w:p>
    <w:p w:rsidR="00A6042A" w:rsidRPr="00FF430B" w:rsidRDefault="00A6042A" w:rsidP="00A6042A">
      <w:pPr>
        <w:ind w:left="660"/>
        <w:jc w:val="both"/>
        <w:rPr>
          <w:b/>
          <w:bCs/>
        </w:rPr>
      </w:pPr>
    </w:p>
    <w:p w:rsidR="00A6042A" w:rsidRPr="00FF430B" w:rsidRDefault="00A6042A" w:rsidP="00A6042A">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A6042A" w:rsidRPr="00FF430B" w:rsidRDefault="00A6042A" w:rsidP="00A6042A">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A6042A" w:rsidRPr="00FF430B" w:rsidRDefault="00A6042A" w:rsidP="00A6042A">
      <w:pPr>
        <w:autoSpaceDE w:val="0"/>
        <w:autoSpaceDN w:val="0"/>
        <w:adjustRightInd w:val="0"/>
        <w:ind w:firstLine="720"/>
        <w:jc w:val="both"/>
      </w:pPr>
    </w:p>
    <w:p w:rsidR="00A6042A" w:rsidRPr="00FF430B" w:rsidRDefault="00A6042A" w:rsidP="00A6042A">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A6042A" w:rsidRPr="00FF430B" w:rsidRDefault="00A6042A" w:rsidP="00A6042A">
      <w:pPr>
        <w:autoSpaceDE w:val="0"/>
        <w:autoSpaceDN w:val="0"/>
        <w:adjustRightInd w:val="0"/>
        <w:ind w:left="660"/>
        <w:jc w:val="both"/>
        <w:rPr>
          <w:b/>
          <w:bCs/>
        </w:rPr>
      </w:pPr>
    </w:p>
    <w:p w:rsidR="00A6042A" w:rsidRPr="00FF430B" w:rsidRDefault="00A6042A" w:rsidP="00A6042A">
      <w:pPr>
        <w:autoSpaceDE w:val="0"/>
        <w:autoSpaceDN w:val="0"/>
        <w:adjustRightInd w:val="0"/>
        <w:jc w:val="both"/>
        <w:rPr>
          <w:iCs/>
        </w:rPr>
      </w:pPr>
      <w:r w:rsidRPr="00FF430B">
        <w:rPr>
          <w:iCs/>
        </w:rPr>
        <w:t>a) propunerea tehnică;</w:t>
      </w:r>
    </w:p>
    <w:p w:rsidR="00A6042A" w:rsidRPr="00FF430B" w:rsidRDefault="00A6042A" w:rsidP="00A6042A">
      <w:pPr>
        <w:jc w:val="both"/>
      </w:pPr>
      <w:r w:rsidRPr="00FF430B">
        <w:t>b) propunerea financiară;</w:t>
      </w:r>
    </w:p>
    <w:p w:rsidR="00A6042A" w:rsidRPr="00FF430B" w:rsidRDefault="00A6042A" w:rsidP="00A6042A">
      <w:pPr>
        <w:jc w:val="both"/>
      </w:pPr>
      <w:r w:rsidRPr="00FF430B">
        <w:t>c) caietul de sarcini;</w:t>
      </w:r>
    </w:p>
    <w:p w:rsidR="00A6042A" w:rsidRPr="00FF430B" w:rsidRDefault="00A6042A" w:rsidP="00A6042A">
      <w:pPr>
        <w:autoSpaceDE w:val="0"/>
        <w:autoSpaceDN w:val="0"/>
        <w:adjustRightInd w:val="0"/>
        <w:jc w:val="both"/>
      </w:pPr>
      <w:r w:rsidRPr="00FF430B">
        <w:t>d) alte anexe, după caz.</w:t>
      </w:r>
    </w:p>
    <w:p w:rsidR="00A6042A" w:rsidRPr="00FF430B" w:rsidRDefault="00A6042A" w:rsidP="00A6042A">
      <w:pPr>
        <w:autoSpaceDE w:val="0"/>
        <w:autoSpaceDN w:val="0"/>
        <w:adjustRightInd w:val="0"/>
        <w:jc w:val="both"/>
      </w:pPr>
    </w:p>
    <w:p w:rsidR="00A6042A" w:rsidRPr="00FF430B" w:rsidRDefault="00A6042A" w:rsidP="00A6042A">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A6042A" w:rsidRPr="00FF430B" w:rsidRDefault="00A6042A" w:rsidP="00A6042A">
      <w:pPr>
        <w:pStyle w:val="a"/>
        <w:numPr>
          <w:ilvl w:val="0"/>
          <w:numId w:val="0"/>
        </w:numPr>
        <w:autoSpaceDE w:val="0"/>
        <w:autoSpaceDN w:val="0"/>
        <w:adjustRightInd w:val="0"/>
        <w:ind w:left="660"/>
        <w:rPr>
          <w:b/>
          <w:bCs/>
        </w:rPr>
      </w:pPr>
    </w:p>
    <w:p w:rsidR="00A6042A" w:rsidRPr="00FF430B" w:rsidRDefault="00A6042A" w:rsidP="00A6042A">
      <w:pPr>
        <w:jc w:val="both"/>
      </w:pPr>
      <w:r w:rsidRPr="00FF430B">
        <w:t>8.1    Prezentul acord-cadru încetează de drept- prin ajungerea la termen;</w:t>
      </w:r>
    </w:p>
    <w:p w:rsidR="00A6042A" w:rsidRPr="00FF430B" w:rsidRDefault="00A6042A" w:rsidP="00A6042A">
      <w:pPr>
        <w:jc w:val="both"/>
      </w:pPr>
      <w:r w:rsidRPr="00FF430B">
        <w:t>8.2    Acordul-cadru poate înceta şi în următoarele cazuri:</w:t>
      </w:r>
    </w:p>
    <w:p w:rsidR="00A6042A" w:rsidRPr="00FF430B" w:rsidRDefault="00A6042A" w:rsidP="00A6042A">
      <w:pPr>
        <w:pStyle w:val="a"/>
        <w:numPr>
          <w:ilvl w:val="0"/>
          <w:numId w:val="37"/>
        </w:numPr>
      </w:pPr>
      <w:r w:rsidRPr="00FF430B">
        <w:t>prin acordul de voinţă al părţilor ;</w:t>
      </w:r>
    </w:p>
    <w:p w:rsidR="00A6042A" w:rsidRPr="00FF430B" w:rsidRDefault="00A6042A" w:rsidP="00A6042A">
      <w:pPr>
        <w:pStyle w:val="a"/>
        <w:numPr>
          <w:ilvl w:val="0"/>
          <w:numId w:val="37"/>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A6042A" w:rsidRPr="00FF430B" w:rsidRDefault="00A6042A" w:rsidP="00A6042A">
      <w:pPr>
        <w:autoSpaceDE w:val="0"/>
        <w:autoSpaceDN w:val="0"/>
        <w:adjustRightInd w:val="0"/>
        <w:jc w:val="both"/>
      </w:pPr>
    </w:p>
    <w:p w:rsidR="00A6042A" w:rsidRPr="00FF430B" w:rsidRDefault="00A6042A" w:rsidP="00A6042A">
      <w:pPr>
        <w:jc w:val="both"/>
        <w:rPr>
          <w:i/>
        </w:rPr>
      </w:pPr>
      <w:r w:rsidRPr="00FF430B">
        <w:rPr>
          <w:i/>
        </w:rPr>
        <w:t>CLAUZE APLICABILE CONTRACTELOR SUBSECVENTE</w:t>
      </w:r>
    </w:p>
    <w:p w:rsidR="00A6042A" w:rsidRPr="00FF430B" w:rsidRDefault="00A6042A" w:rsidP="00A6042A">
      <w:pPr>
        <w:jc w:val="both"/>
      </w:pPr>
    </w:p>
    <w:p w:rsidR="00A6042A" w:rsidRPr="00FF430B" w:rsidRDefault="00A6042A" w:rsidP="00A6042A">
      <w:pPr>
        <w:pStyle w:val="a"/>
        <w:numPr>
          <w:ilvl w:val="0"/>
          <w:numId w:val="28"/>
        </w:numPr>
        <w:tabs>
          <w:tab w:val="clear" w:pos="660"/>
          <w:tab w:val="num" w:pos="852"/>
        </w:tabs>
        <w:ind w:hanging="92"/>
        <w:rPr>
          <w:b/>
        </w:rPr>
      </w:pPr>
      <w:r w:rsidRPr="00FF430B">
        <w:rPr>
          <w:b/>
        </w:rPr>
        <w:t xml:space="preserve">Executarea contractelor subsecvente </w:t>
      </w:r>
    </w:p>
    <w:p w:rsidR="00A6042A" w:rsidRPr="00FF430B" w:rsidRDefault="00A6042A" w:rsidP="00A6042A">
      <w:pPr>
        <w:pStyle w:val="a"/>
        <w:numPr>
          <w:ilvl w:val="0"/>
          <w:numId w:val="0"/>
        </w:numPr>
        <w:ind w:left="660"/>
        <w:rPr>
          <w:b/>
        </w:rPr>
      </w:pPr>
    </w:p>
    <w:p w:rsidR="00A6042A" w:rsidRPr="00FF430B" w:rsidRDefault="00A6042A" w:rsidP="00A6042A">
      <w:pPr>
        <w:jc w:val="both"/>
      </w:pPr>
      <w:r w:rsidRPr="00FF430B">
        <w:t>9.1 Executarea contractelor subsecvente va începe din momentul încheierii acestora.</w:t>
      </w:r>
    </w:p>
    <w:p w:rsidR="00A6042A" w:rsidRPr="00FF430B" w:rsidRDefault="00A6042A" w:rsidP="00A6042A">
      <w:pPr>
        <w:jc w:val="both"/>
      </w:pPr>
      <w:r w:rsidRPr="00FF430B">
        <w:t>9.2 Prestatorul are obligaţia de a începe executarea lucrărilor și/sau prestarea serviciilor de proiectare în timpul cel mai scurt rezonabil posibil de la primirea comenzii.</w:t>
      </w:r>
    </w:p>
    <w:p w:rsidR="00A6042A" w:rsidRPr="00FF430B" w:rsidRDefault="00A6042A" w:rsidP="00A6042A">
      <w:pPr>
        <w:jc w:val="both"/>
      </w:pPr>
    </w:p>
    <w:p w:rsidR="00A6042A" w:rsidRPr="00FF430B" w:rsidRDefault="00A6042A" w:rsidP="00A6042A">
      <w:pPr>
        <w:jc w:val="both"/>
        <w:rPr>
          <w:b/>
        </w:rPr>
      </w:pPr>
      <w:r>
        <w:rPr>
          <w:b/>
        </w:rPr>
        <w:t xml:space="preserve">          </w:t>
      </w:r>
      <w:r w:rsidRPr="00FF430B">
        <w:rPr>
          <w:b/>
        </w:rPr>
        <w:t xml:space="preserve">10. Obligaţiile principale ale prestatorului după încheierea contractului subsecvent </w:t>
      </w:r>
    </w:p>
    <w:p w:rsidR="00A6042A" w:rsidRPr="00FF430B" w:rsidRDefault="00A6042A" w:rsidP="00A6042A">
      <w:pPr>
        <w:jc w:val="both"/>
      </w:pPr>
    </w:p>
    <w:p w:rsidR="00A6042A" w:rsidRPr="00FF430B" w:rsidRDefault="00A6042A" w:rsidP="00A6042A">
      <w:pPr>
        <w:jc w:val="both"/>
      </w:pPr>
      <w:r w:rsidRPr="00FF430B">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A6042A" w:rsidRPr="00FF430B" w:rsidRDefault="00A6042A" w:rsidP="00A6042A">
      <w:pPr>
        <w:jc w:val="both"/>
        <w:rPr>
          <w:b/>
        </w:rPr>
      </w:pPr>
    </w:p>
    <w:p w:rsidR="00A6042A" w:rsidRPr="00FF430B" w:rsidRDefault="00A6042A" w:rsidP="00A6042A">
      <w:pPr>
        <w:tabs>
          <w:tab w:val="left" w:pos="600"/>
        </w:tabs>
        <w:jc w:val="both"/>
        <w:rPr>
          <w:b/>
        </w:rPr>
      </w:pPr>
      <w:r>
        <w:rPr>
          <w:b/>
        </w:rPr>
        <w:t xml:space="preserve">          </w:t>
      </w:r>
      <w:r w:rsidRPr="00FF430B">
        <w:rPr>
          <w:b/>
        </w:rPr>
        <w:t>11. Litigii</w:t>
      </w:r>
    </w:p>
    <w:p w:rsidR="00A6042A" w:rsidRPr="00FF430B" w:rsidRDefault="00A6042A" w:rsidP="00A6042A">
      <w:pPr>
        <w:jc w:val="both"/>
      </w:pPr>
    </w:p>
    <w:p w:rsidR="00A6042A" w:rsidRPr="00FF430B" w:rsidRDefault="00A6042A" w:rsidP="00A6042A">
      <w:pPr>
        <w:jc w:val="both"/>
      </w:pPr>
      <w:r w:rsidRPr="00FF430B">
        <w:t>11.1 Litigiile ce pot apărea ca urmare a aplicării şi interpretării prevederilor prezentului acord- cadru se vor soluţiona pe cale amiabilă.</w:t>
      </w:r>
    </w:p>
    <w:p w:rsidR="00A6042A" w:rsidRPr="00FF430B" w:rsidRDefault="00A6042A" w:rsidP="00A6042A">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A6042A" w:rsidRPr="00FF430B" w:rsidRDefault="00A6042A" w:rsidP="00A6042A">
      <w:pPr>
        <w:jc w:val="both"/>
      </w:pPr>
      <w:r w:rsidRPr="00FF430B">
        <w:t>Părţile au încheiat astăzi, ________20__, prezentul acord-cadru, în ___ exemplare, toate având aceeaşi putere juridică.</w:t>
      </w:r>
    </w:p>
    <w:p w:rsidR="00A6042A" w:rsidRPr="00FF430B" w:rsidRDefault="00A6042A" w:rsidP="00A6042A">
      <w:pPr>
        <w:jc w:val="both"/>
      </w:pPr>
      <w:r w:rsidRPr="00FF430B">
        <w:t>Prezentul acord-cadru  se consideră încheiat şi intră în vigoare la data semnării lui de către Părţi, fiind valabil până la „__” _______________ 20__.</w:t>
      </w:r>
    </w:p>
    <w:p w:rsidR="00A6042A" w:rsidRPr="00FF430B" w:rsidRDefault="00A6042A" w:rsidP="00A6042A">
      <w:pPr>
        <w:jc w:val="both"/>
      </w:pPr>
    </w:p>
    <w:p w:rsidR="00A6042A" w:rsidRPr="00FF430B" w:rsidRDefault="00A6042A" w:rsidP="00A6042A">
      <w:pPr>
        <w:jc w:val="both"/>
      </w:pPr>
    </w:p>
    <w:p w:rsidR="00A6042A" w:rsidRPr="00FF430B" w:rsidRDefault="00A6042A" w:rsidP="00A6042A">
      <w:pPr>
        <w:jc w:val="both"/>
      </w:pPr>
      <w:r w:rsidRPr="00FF430B">
        <w:t>Promitent-achizitor,                                              Promitent- executor/prestator,</w:t>
      </w:r>
    </w:p>
    <w:p w:rsidR="00A6042A" w:rsidRPr="00FF430B" w:rsidRDefault="00A6042A" w:rsidP="00A6042A">
      <w:pPr>
        <w:jc w:val="both"/>
      </w:pPr>
      <w:r w:rsidRPr="00FF430B">
        <w:t>...........................                                                     ...................................</w:t>
      </w:r>
    </w:p>
    <w:p w:rsidR="00A6042A" w:rsidRPr="00FF430B" w:rsidRDefault="00A6042A" w:rsidP="00A6042A">
      <w:pPr>
        <w:jc w:val="both"/>
      </w:pPr>
      <w:r w:rsidRPr="00FF430B">
        <w:t xml:space="preserve"> (semnătura autorizată)                                              (semnătura autorizată)</w:t>
      </w:r>
    </w:p>
    <w:p w:rsidR="00A6042A" w:rsidRPr="00FF430B" w:rsidRDefault="00A6042A" w:rsidP="00A6042A">
      <w:pPr>
        <w:jc w:val="both"/>
      </w:pPr>
    </w:p>
    <w:p w:rsidR="00A6042A" w:rsidRPr="00FF430B" w:rsidRDefault="00A6042A" w:rsidP="00A6042A">
      <w:pPr>
        <w:jc w:val="both"/>
      </w:pPr>
      <w:r w:rsidRPr="00FF430B">
        <w:t>Promitent-achizitor,                                              Promitent- executor/prestator,</w:t>
      </w:r>
    </w:p>
    <w:p w:rsidR="00A6042A" w:rsidRPr="00FF430B" w:rsidRDefault="00A6042A" w:rsidP="00A6042A">
      <w:pPr>
        <w:jc w:val="both"/>
      </w:pPr>
      <w:r w:rsidRPr="00FF430B">
        <w:t xml:space="preserve">  ...........................                                                     ..................................</w:t>
      </w:r>
    </w:p>
    <w:p w:rsidR="00A6042A" w:rsidRPr="00FF430B" w:rsidRDefault="00A6042A" w:rsidP="00A6042A">
      <w:pPr>
        <w:jc w:val="both"/>
      </w:pPr>
      <w:r w:rsidRPr="00FF430B">
        <w:t xml:space="preserve">  (semnătura autorizată)                                              (semnătura autorizată)</w:t>
      </w:r>
    </w:p>
    <w:p w:rsidR="00A6042A" w:rsidRPr="00FF430B" w:rsidRDefault="00A6042A" w:rsidP="00A6042A">
      <w:pPr>
        <w:jc w:val="both"/>
      </w:pPr>
    </w:p>
    <w:p w:rsidR="00A6042A" w:rsidRPr="00FF430B" w:rsidRDefault="00A6042A" w:rsidP="00A6042A">
      <w:pPr>
        <w:jc w:val="both"/>
      </w:pPr>
    </w:p>
    <w:p w:rsidR="00A6042A" w:rsidRPr="00FF430B" w:rsidRDefault="00A6042A" w:rsidP="00A6042A">
      <w:pPr>
        <w:jc w:val="both"/>
      </w:pPr>
      <w:r w:rsidRPr="00FF430B">
        <w:t>Promitent-achizitor,                                              Promitent- executor/prestator,</w:t>
      </w:r>
    </w:p>
    <w:p w:rsidR="00A6042A" w:rsidRPr="00FF430B" w:rsidRDefault="00A6042A" w:rsidP="00A6042A">
      <w:pPr>
        <w:jc w:val="both"/>
      </w:pPr>
      <w:r w:rsidRPr="00FF430B">
        <w:t>...........................                                                     ..................................</w:t>
      </w:r>
    </w:p>
    <w:p w:rsidR="00A579DB" w:rsidRDefault="00A6042A" w:rsidP="001E031B">
      <w:pPr>
        <w:jc w:val="both"/>
        <w:sectPr w:rsidR="00A579DB" w:rsidSect="005C7076">
          <w:footerReference w:type="default" r:id="rId16"/>
          <w:pgSz w:w="11906" w:h="16838"/>
          <w:pgMar w:top="709" w:right="1440" w:bottom="1440" w:left="1440" w:header="708" w:footer="708" w:gutter="0"/>
          <w:cols w:space="708"/>
          <w:docGrid w:linePitch="360"/>
        </w:sectPr>
      </w:pPr>
      <w:r w:rsidRPr="00FF430B">
        <w:t xml:space="preserve"> (semnătura autorizată)                                    </w:t>
      </w:r>
      <w:r w:rsidR="001E031B">
        <w:t xml:space="preserve">          (semnătura auto</w:t>
      </w:r>
    </w:p>
    <w:p w:rsidR="00A6042A" w:rsidRPr="00FF430B" w:rsidRDefault="00A6042A" w:rsidP="001E031B">
      <w:pPr>
        <w:jc w:val="both"/>
      </w:pPr>
    </w:p>
    <w:sectPr w:rsidR="00A6042A" w:rsidRPr="00FF430B" w:rsidSect="001E031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CC0" w:rsidRDefault="00413CC0" w:rsidP="00A20ACF">
      <w:r>
        <w:separator/>
      </w:r>
    </w:p>
  </w:endnote>
  <w:endnote w:type="continuationSeparator" w:id="0">
    <w:p w:rsidR="00413CC0" w:rsidRDefault="00413C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42A" w:rsidRDefault="00A6042A"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7309154"/>
      <w:docPartObj>
        <w:docPartGallery w:val="Page Numbers (Bottom of Page)"/>
        <w:docPartUnique/>
      </w:docPartObj>
    </w:sdtPr>
    <w:sdtEndPr/>
    <w:sdtContent>
      <w:p w:rsidR="00A6042A" w:rsidRDefault="0090066D">
        <w:pPr>
          <w:pStyle w:val="a4"/>
          <w:jc w:val="right"/>
        </w:pPr>
        <w:r>
          <w:fldChar w:fldCharType="begin"/>
        </w:r>
        <w:r>
          <w:instrText xml:space="preserve"> PAGE   \* MERGEFORMAT </w:instrText>
        </w:r>
        <w:r>
          <w:fldChar w:fldCharType="separate"/>
        </w:r>
        <w:r w:rsidR="001158C0">
          <w:t>48</w:t>
        </w:r>
        <w:r>
          <w:fldChar w:fldCharType="end"/>
        </w:r>
      </w:p>
    </w:sdtContent>
  </w:sdt>
  <w:p w:rsidR="00A6042A" w:rsidRDefault="00A6042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CC0" w:rsidRDefault="00413CC0" w:rsidP="00A20ACF">
      <w:r>
        <w:separator/>
      </w:r>
    </w:p>
  </w:footnote>
  <w:footnote w:type="continuationSeparator" w:id="0">
    <w:p w:rsidR="00413CC0" w:rsidRDefault="00413CC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F547CF"/>
    <w:multiLevelType w:val="hybridMultilevel"/>
    <w:tmpl w:val="6E02ACAE"/>
    <w:lvl w:ilvl="0" w:tplc="E57E9478">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multilevel"/>
    <w:tmpl w:val="29F027BC"/>
    <w:lvl w:ilvl="0">
      <w:start w:val="1"/>
      <w:numFmt w:val="decimal"/>
      <w:lvlText w:val="%1."/>
      <w:lvlJc w:val="left"/>
      <w:pPr>
        <w:ind w:left="360" w:hanging="360"/>
      </w:pPr>
      <w:rPr>
        <w:rFonts w:hint="default"/>
        <w:b/>
      </w:rPr>
    </w:lvl>
    <w:lvl w:ilvl="1">
      <w:start w:val="2"/>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multilevel"/>
    <w:tmpl w:val="D83E4CE6"/>
    <w:lvl w:ilvl="0">
      <w:start w:val="1"/>
      <w:numFmt w:val="decimal"/>
      <w:lvlText w:val="%1."/>
      <w:lvlJc w:val="left"/>
      <w:pPr>
        <w:ind w:left="720" w:hanging="720"/>
      </w:pPr>
      <w:rPr>
        <w:rFonts w:hint="default"/>
        <w:b/>
        <w:color w:val="000000" w:themeColor="text1"/>
      </w:rPr>
    </w:lvl>
    <w:lvl w:ilvl="1">
      <w:start w:val="26"/>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3717F0B"/>
    <w:multiLevelType w:val="multilevel"/>
    <w:tmpl w:val="1D84B626"/>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A793F98"/>
    <w:multiLevelType w:val="multilevel"/>
    <w:tmpl w:val="6A407B30"/>
    <w:lvl w:ilvl="0">
      <w:start w:val="8"/>
      <w:numFmt w:val="decimal"/>
      <w:lvlText w:val="%1."/>
      <w:lvlJc w:val="left"/>
      <w:pPr>
        <w:ind w:left="720" w:hanging="360"/>
      </w:pPr>
      <w:rPr>
        <w:rFonts w:hint="default"/>
        <w:b/>
      </w:rPr>
    </w:lvl>
    <w:lvl w:ilvl="1">
      <w:start w:val="10"/>
      <w:numFmt w:val="decimal"/>
      <w:isLgl/>
      <w:lvlText w:val="%1.%2."/>
      <w:lvlJc w:val="left"/>
      <w:pPr>
        <w:ind w:left="48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036E53"/>
    <w:multiLevelType w:val="multilevel"/>
    <w:tmpl w:val="19F2AEEE"/>
    <w:lvl w:ilvl="0">
      <w:start w:val="6"/>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24522DF"/>
    <w:multiLevelType w:val="multilevel"/>
    <w:tmpl w:val="1F763228"/>
    <w:lvl w:ilvl="0">
      <w:start w:val="1"/>
      <w:numFmt w:val="upperRoman"/>
      <w:lvlText w:val="%1."/>
      <w:lvlJc w:val="left"/>
      <w:pPr>
        <w:ind w:left="928" w:hanging="360"/>
      </w:pPr>
      <w:rPr>
        <w:rFonts w:ascii="Times New Roman" w:eastAsia="Times New Roman" w:hAnsi="Times New Roman" w:cs="Times New Roman"/>
        <w:b/>
        <w:sz w:val="24"/>
        <w:szCs w:val="24"/>
      </w:rPr>
    </w:lvl>
    <w:lvl w:ilvl="1">
      <w:start w:val="1"/>
      <w:numFmt w:val="decimal"/>
      <w:isLgl/>
      <w:lvlText w:val="%1.%2"/>
      <w:lvlJc w:val="left"/>
      <w:pPr>
        <w:ind w:left="360" w:hanging="360"/>
      </w:pPr>
      <w:rPr>
        <w:rFonts w:ascii="Times New Roman" w:hAnsi="Times New Roman" w:cs="Times New Roman" w:hint="default"/>
        <w:b w:val="0"/>
        <w:i w:val="0"/>
        <w:strike w:val="0"/>
        <w:dstrike w:val="0"/>
        <w:color w:val="auto"/>
        <w:sz w:val="24"/>
        <w:szCs w:val="24"/>
        <w:u w:val="none"/>
        <w:effect w:val="none"/>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1"/>
  </w:num>
  <w:num w:numId="3">
    <w:abstractNumId w:val="30"/>
  </w:num>
  <w:num w:numId="4">
    <w:abstractNumId w:val="29"/>
  </w:num>
  <w:num w:numId="5">
    <w:abstractNumId w:val="15"/>
  </w:num>
  <w:num w:numId="6">
    <w:abstractNumId w:val="18"/>
  </w:num>
  <w:num w:numId="7">
    <w:abstractNumId w:val="16"/>
  </w:num>
  <w:num w:numId="8">
    <w:abstractNumId w:val="8"/>
  </w:num>
  <w:num w:numId="9">
    <w:abstractNumId w:val="27"/>
  </w:num>
  <w:num w:numId="10">
    <w:abstractNumId w:val="12"/>
  </w:num>
  <w:num w:numId="11">
    <w:abstractNumId w:val="22"/>
  </w:num>
  <w:num w:numId="12">
    <w:abstractNumId w:val="23"/>
  </w:num>
  <w:num w:numId="13">
    <w:abstractNumId w:val="35"/>
  </w:num>
  <w:num w:numId="14">
    <w:abstractNumId w:val="26"/>
  </w:num>
  <w:num w:numId="15">
    <w:abstractNumId w:val="7"/>
  </w:num>
  <w:num w:numId="16">
    <w:abstractNumId w:val="24"/>
  </w:num>
  <w:num w:numId="17">
    <w:abstractNumId w:val="10"/>
  </w:num>
  <w:num w:numId="18">
    <w:abstractNumId w:val="38"/>
  </w:num>
  <w:num w:numId="19">
    <w:abstractNumId w:val="32"/>
  </w:num>
  <w:num w:numId="20">
    <w:abstractNumId w:val="11"/>
  </w:num>
  <w:num w:numId="21">
    <w:abstractNumId w:val="31"/>
  </w:num>
  <w:num w:numId="22">
    <w:abstractNumId w:val="19"/>
  </w:num>
  <w:num w:numId="23">
    <w:abstractNumId w:val="25"/>
  </w:num>
  <w:num w:numId="24">
    <w:abstractNumId w:val="21"/>
  </w:num>
  <w:num w:numId="25">
    <w:abstractNumId w:val="37"/>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4"/>
  </w:num>
  <w:num w:numId="36">
    <w:abstractNumId w:val="17"/>
  </w:num>
  <w:num w:numId="37">
    <w:abstractNumId w:val="40"/>
  </w:num>
  <w:num w:numId="38">
    <w:abstractNumId w:val="5"/>
  </w:num>
  <w:num w:numId="39">
    <w:abstractNumId w:val="36"/>
  </w:num>
  <w:num w:numId="40">
    <w:abstractNumId w:val="28"/>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64A2"/>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5B5"/>
    <w:rsid w:val="00062200"/>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8F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9B9"/>
    <w:rsid w:val="000E3E29"/>
    <w:rsid w:val="000E4AEA"/>
    <w:rsid w:val="000E4D7D"/>
    <w:rsid w:val="000E518B"/>
    <w:rsid w:val="000E53CE"/>
    <w:rsid w:val="000F13FE"/>
    <w:rsid w:val="000F36A9"/>
    <w:rsid w:val="000F52DC"/>
    <w:rsid w:val="000F5924"/>
    <w:rsid w:val="000F5A5D"/>
    <w:rsid w:val="000F650B"/>
    <w:rsid w:val="000F6CDC"/>
    <w:rsid w:val="000F6D6F"/>
    <w:rsid w:val="000F7FA0"/>
    <w:rsid w:val="00101CBC"/>
    <w:rsid w:val="001034CC"/>
    <w:rsid w:val="00103B7C"/>
    <w:rsid w:val="00104279"/>
    <w:rsid w:val="00104432"/>
    <w:rsid w:val="00104A00"/>
    <w:rsid w:val="00106AE6"/>
    <w:rsid w:val="0011134B"/>
    <w:rsid w:val="00111546"/>
    <w:rsid w:val="00112F50"/>
    <w:rsid w:val="00113AB8"/>
    <w:rsid w:val="00113B5E"/>
    <w:rsid w:val="00115188"/>
    <w:rsid w:val="001158C0"/>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756"/>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446B"/>
    <w:rsid w:val="00185148"/>
    <w:rsid w:val="001856BA"/>
    <w:rsid w:val="001866CB"/>
    <w:rsid w:val="001873A6"/>
    <w:rsid w:val="0019071C"/>
    <w:rsid w:val="00195966"/>
    <w:rsid w:val="0019642D"/>
    <w:rsid w:val="00196AB4"/>
    <w:rsid w:val="001A0E4D"/>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0BD6"/>
    <w:rsid w:val="001D3039"/>
    <w:rsid w:val="001D3BEF"/>
    <w:rsid w:val="001D5966"/>
    <w:rsid w:val="001D5BBA"/>
    <w:rsid w:val="001D7219"/>
    <w:rsid w:val="001E031B"/>
    <w:rsid w:val="001E24B3"/>
    <w:rsid w:val="001E29F8"/>
    <w:rsid w:val="001E4906"/>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94E"/>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88E"/>
    <w:rsid w:val="002611DC"/>
    <w:rsid w:val="002614DE"/>
    <w:rsid w:val="00264637"/>
    <w:rsid w:val="002659BB"/>
    <w:rsid w:val="0026663C"/>
    <w:rsid w:val="00266795"/>
    <w:rsid w:val="00266F98"/>
    <w:rsid w:val="00267805"/>
    <w:rsid w:val="00267E8E"/>
    <w:rsid w:val="00271282"/>
    <w:rsid w:val="002722CC"/>
    <w:rsid w:val="002739A1"/>
    <w:rsid w:val="00273AD3"/>
    <w:rsid w:val="00275D82"/>
    <w:rsid w:val="002767DE"/>
    <w:rsid w:val="00276D0B"/>
    <w:rsid w:val="00281BEA"/>
    <w:rsid w:val="002828B9"/>
    <w:rsid w:val="002832B5"/>
    <w:rsid w:val="00283820"/>
    <w:rsid w:val="002849C9"/>
    <w:rsid w:val="00284ED0"/>
    <w:rsid w:val="002854C7"/>
    <w:rsid w:val="002857BD"/>
    <w:rsid w:val="00285D55"/>
    <w:rsid w:val="00286387"/>
    <w:rsid w:val="0028702D"/>
    <w:rsid w:val="002870C3"/>
    <w:rsid w:val="002909B7"/>
    <w:rsid w:val="00290D06"/>
    <w:rsid w:val="00290D28"/>
    <w:rsid w:val="002911C9"/>
    <w:rsid w:val="0029162D"/>
    <w:rsid w:val="002927B7"/>
    <w:rsid w:val="00292856"/>
    <w:rsid w:val="0029594F"/>
    <w:rsid w:val="00297C1E"/>
    <w:rsid w:val="002A04D8"/>
    <w:rsid w:val="002A0588"/>
    <w:rsid w:val="002A0AE5"/>
    <w:rsid w:val="002A26B7"/>
    <w:rsid w:val="002A68CD"/>
    <w:rsid w:val="002A6E99"/>
    <w:rsid w:val="002A6F0C"/>
    <w:rsid w:val="002B1EFF"/>
    <w:rsid w:val="002B206B"/>
    <w:rsid w:val="002B36AA"/>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033"/>
    <w:rsid w:val="002D7857"/>
    <w:rsid w:val="002E14D5"/>
    <w:rsid w:val="002E1640"/>
    <w:rsid w:val="002E20CD"/>
    <w:rsid w:val="002E3D41"/>
    <w:rsid w:val="002E48BE"/>
    <w:rsid w:val="002E4970"/>
    <w:rsid w:val="002E5B20"/>
    <w:rsid w:val="002E6BB0"/>
    <w:rsid w:val="002E7992"/>
    <w:rsid w:val="002F03E2"/>
    <w:rsid w:val="002F0B6E"/>
    <w:rsid w:val="002F300A"/>
    <w:rsid w:val="002F556B"/>
    <w:rsid w:val="002F638E"/>
    <w:rsid w:val="002F6A1E"/>
    <w:rsid w:val="00302287"/>
    <w:rsid w:val="003024AC"/>
    <w:rsid w:val="0030652C"/>
    <w:rsid w:val="00311239"/>
    <w:rsid w:val="0031173D"/>
    <w:rsid w:val="0031215E"/>
    <w:rsid w:val="003129A3"/>
    <w:rsid w:val="00313025"/>
    <w:rsid w:val="00316769"/>
    <w:rsid w:val="00316C81"/>
    <w:rsid w:val="00316F2D"/>
    <w:rsid w:val="0031777A"/>
    <w:rsid w:val="00317DE5"/>
    <w:rsid w:val="003207B4"/>
    <w:rsid w:val="00320AC6"/>
    <w:rsid w:val="00322255"/>
    <w:rsid w:val="0032321E"/>
    <w:rsid w:val="003253B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6AFE"/>
    <w:rsid w:val="003A0008"/>
    <w:rsid w:val="003A2643"/>
    <w:rsid w:val="003A40C2"/>
    <w:rsid w:val="003A4181"/>
    <w:rsid w:val="003A50BF"/>
    <w:rsid w:val="003A5A35"/>
    <w:rsid w:val="003A6B32"/>
    <w:rsid w:val="003B0DBE"/>
    <w:rsid w:val="003B0E90"/>
    <w:rsid w:val="003B124F"/>
    <w:rsid w:val="003B1C99"/>
    <w:rsid w:val="003B210E"/>
    <w:rsid w:val="003B4ACE"/>
    <w:rsid w:val="003B56EF"/>
    <w:rsid w:val="003B7763"/>
    <w:rsid w:val="003C1106"/>
    <w:rsid w:val="003C1491"/>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9FD"/>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CC0"/>
    <w:rsid w:val="004144F0"/>
    <w:rsid w:val="00414D81"/>
    <w:rsid w:val="0041597E"/>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863"/>
    <w:rsid w:val="00442D67"/>
    <w:rsid w:val="00443325"/>
    <w:rsid w:val="00443BED"/>
    <w:rsid w:val="00444038"/>
    <w:rsid w:val="004466FE"/>
    <w:rsid w:val="0044783C"/>
    <w:rsid w:val="00450A12"/>
    <w:rsid w:val="00451A22"/>
    <w:rsid w:val="00453E2A"/>
    <w:rsid w:val="00453E79"/>
    <w:rsid w:val="00455A94"/>
    <w:rsid w:val="004576E2"/>
    <w:rsid w:val="00460653"/>
    <w:rsid w:val="00461DAC"/>
    <w:rsid w:val="00464994"/>
    <w:rsid w:val="00464A19"/>
    <w:rsid w:val="00467A64"/>
    <w:rsid w:val="00467CDC"/>
    <w:rsid w:val="004702B5"/>
    <w:rsid w:val="0047776F"/>
    <w:rsid w:val="00477FD2"/>
    <w:rsid w:val="00482E77"/>
    <w:rsid w:val="00483C4C"/>
    <w:rsid w:val="00484113"/>
    <w:rsid w:val="004856C0"/>
    <w:rsid w:val="00487A97"/>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F4A"/>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174"/>
    <w:rsid w:val="004E4A66"/>
    <w:rsid w:val="004E5EBB"/>
    <w:rsid w:val="004E625D"/>
    <w:rsid w:val="004F0C98"/>
    <w:rsid w:val="004F77F1"/>
    <w:rsid w:val="004F7F09"/>
    <w:rsid w:val="004F7FF9"/>
    <w:rsid w:val="005005A8"/>
    <w:rsid w:val="00502EFF"/>
    <w:rsid w:val="00505FFD"/>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0874"/>
    <w:rsid w:val="00541DCC"/>
    <w:rsid w:val="00543226"/>
    <w:rsid w:val="005459A4"/>
    <w:rsid w:val="00546E60"/>
    <w:rsid w:val="0054737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52EB"/>
    <w:rsid w:val="005805E6"/>
    <w:rsid w:val="00580D91"/>
    <w:rsid w:val="005827D9"/>
    <w:rsid w:val="00582ECA"/>
    <w:rsid w:val="00584ACB"/>
    <w:rsid w:val="00585937"/>
    <w:rsid w:val="00590C16"/>
    <w:rsid w:val="00590EDE"/>
    <w:rsid w:val="00590F43"/>
    <w:rsid w:val="00592775"/>
    <w:rsid w:val="00593D34"/>
    <w:rsid w:val="005970D4"/>
    <w:rsid w:val="00597903"/>
    <w:rsid w:val="005A0164"/>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21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37F0C"/>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03"/>
    <w:rsid w:val="00694C64"/>
    <w:rsid w:val="00694C7B"/>
    <w:rsid w:val="00694E99"/>
    <w:rsid w:val="0069507C"/>
    <w:rsid w:val="006957AA"/>
    <w:rsid w:val="00696992"/>
    <w:rsid w:val="0069736D"/>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1FB1"/>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DA3"/>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279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5AF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C9C"/>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66D"/>
    <w:rsid w:val="00900A76"/>
    <w:rsid w:val="00905255"/>
    <w:rsid w:val="00905325"/>
    <w:rsid w:val="009056E5"/>
    <w:rsid w:val="00905A43"/>
    <w:rsid w:val="00905E0C"/>
    <w:rsid w:val="00907166"/>
    <w:rsid w:val="0091097A"/>
    <w:rsid w:val="00911AC8"/>
    <w:rsid w:val="00912843"/>
    <w:rsid w:val="009157BF"/>
    <w:rsid w:val="00916065"/>
    <w:rsid w:val="009174E1"/>
    <w:rsid w:val="00920A78"/>
    <w:rsid w:val="00922793"/>
    <w:rsid w:val="00922F8A"/>
    <w:rsid w:val="009256BD"/>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35"/>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EEA"/>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D0C"/>
    <w:rsid w:val="00A441E3"/>
    <w:rsid w:val="00A4474E"/>
    <w:rsid w:val="00A45123"/>
    <w:rsid w:val="00A50D0A"/>
    <w:rsid w:val="00A52736"/>
    <w:rsid w:val="00A527D3"/>
    <w:rsid w:val="00A53EBF"/>
    <w:rsid w:val="00A54239"/>
    <w:rsid w:val="00A55E28"/>
    <w:rsid w:val="00A56DD7"/>
    <w:rsid w:val="00A56E57"/>
    <w:rsid w:val="00A57290"/>
    <w:rsid w:val="00A579DB"/>
    <w:rsid w:val="00A60292"/>
    <w:rsid w:val="00A6042A"/>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144"/>
    <w:rsid w:val="00AA3E12"/>
    <w:rsid w:val="00AA4C46"/>
    <w:rsid w:val="00AA633F"/>
    <w:rsid w:val="00AA698F"/>
    <w:rsid w:val="00AA712F"/>
    <w:rsid w:val="00AA7E9A"/>
    <w:rsid w:val="00AB1EC3"/>
    <w:rsid w:val="00AB6768"/>
    <w:rsid w:val="00AB7AE2"/>
    <w:rsid w:val="00AC1F5C"/>
    <w:rsid w:val="00AC4341"/>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D7"/>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734"/>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669"/>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4B"/>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B6"/>
    <w:rsid w:val="00C00316"/>
    <w:rsid w:val="00C02E10"/>
    <w:rsid w:val="00C055EE"/>
    <w:rsid w:val="00C06A3D"/>
    <w:rsid w:val="00C07D68"/>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24A"/>
    <w:rsid w:val="00C432A4"/>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4F8"/>
    <w:rsid w:val="00D51EB7"/>
    <w:rsid w:val="00D51F0A"/>
    <w:rsid w:val="00D5210D"/>
    <w:rsid w:val="00D53233"/>
    <w:rsid w:val="00D53648"/>
    <w:rsid w:val="00D553E7"/>
    <w:rsid w:val="00D55CC9"/>
    <w:rsid w:val="00D56452"/>
    <w:rsid w:val="00D61A04"/>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BF4"/>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4A1D"/>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DB8"/>
    <w:rsid w:val="00E474B3"/>
    <w:rsid w:val="00E503F9"/>
    <w:rsid w:val="00E53234"/>
    <w:rsid w:val="00E577E4"/>
    <w:rsid w:val="00E57AFE"/>
    <w:rsid w:val="00E6009A"/>
    <w:rsid w:val="00E6012E"/>
    <w:rsid w:val="00E614FD"/>
    <w:rsid w:val="00E65265"/>
    <w:rsid w:val="00E67EE6"/>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625"/>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E97"/>
    <w:rsid w:val="00F31521"/>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904"/>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33D"/>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69940"/>
  <w15:docId w15:val="{51BEE6F3-3031-4DE7-ABF9-8AE00DA4C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f2"/>
    <w:uiPriority w:val="99"/>
    <w:unhideWhenUsed/>
    <w:rsid w:val="00912843"/>
    <w:pPr>
      <w:ind w:firstLine="567"/>
      <w:jc w:val="both"/>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91988">
      <w:bodyDiv w:val="1"/>
      <w:marLeft w:val="0"/>
      <w:marRight w:val="0"/>
      <w:marTop w:val="0"/>
      <w:marBottom w:val="0"/>
      <w:divBdr>
        <w:top w:val="none" w:sz="0" w:space="0" w:color="auto"/>
        <w:left w:val="none" w:sz="0" w:space="0" w:color="auto"/>
        <w:bottom w:val="none" w:sz="0" w:space="0" w:color="auto"/>
        <w:right w:val="none" w:sz="0" w:space="0" w:color="auto"/>
      </w:divBdr>
    </w:div>
    <w:div w:id="24414389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857785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311675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18F0C-A676-4C12-94CB-8C6BDEC5E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81</Pages>
  <Words>28320</Words>
  <Characters>164256</Characters>
  <Application>Microsoft Office Word</Application>
  <DocSecurity>0</DocSecurity>
  <Lines>1368</Lines>
  <Paragraphs>384</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uisd</cp:lastModifiedBy>
  <cp:revision>12</cp:revision>
  <cp:lastPrinted>2021-06-01T11:52:00Z</cp:lastPrinted>
  <dcterms:created xsi:type="dcterms:W3CDTF">2022-05-10T08:49:00Z</dcterms:created>
  <dcterms:modified xsi:type="dcterms:W3CDTF">2026-07-17T10:54:00Z</dcterms:modified>
</cp:coreProperties>
</file>