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692" w:rsidRPr="00C85E07" w:rsidRDefault="00F13692" w:rsidP="00F13692">
      <w:pPr>
        <w:jc w:val="right"/>
        <w:rPr>
          <w:noProof w:val="0"/>
          <w:sz w:val="20"/>
          <w:szCs w:val="20"/>
        </w:rPr>
      </w:pPr>
      <w:r w:rsidRPr="00C85E07">
        <w:rPr>
          <w:noProof w:val="0"/>
          <w:sz w:val="20"/>
          <w:szCs w:val="20"/>
        </w:rPr>
        <w:t>Anexa nr. 2</w:t>
      </w:r>
    </w:p>
    <w:p w:rsidR="00C85E07" w:rsidRDefault="00F13692" w:rsidP="00C85E07">
      <w:pPr>
        <w:jc w:val="right"/>
        <w:rPr>
          <w:sz w:val="20"/>
          <w:szCs w:val="20"/>
          <w:lang w:val="ro-MD"/>
        </w:rPr>
      </w:pPr>
      <w:r w:rsidRPr="00C85E07">
        <w:rPr>
          <w:noProof w:val="0"/>
          <w:sz w:val="20"/>
          <w:szCs w:val="20"/>
        </w:rPr>
        <w:t>la Documentația standard</w:t>
      </w:r>
      <w:r w:rsidR="00C85E07">
        <w:rPr>
          <w:noProof w:val="0"/>
          <w:sz w:val="20"/>
          <w:szCs w:val="20"/>
        </w:rPr>
        <w:t>,</w:t>
      </w:r>
      <w:r w:rsidRPr="00C85E07">
        <w:rPr>
          <w:noProof w:val="0"/>
          <w:sz w:val="20"/>
          <w:szCs w:val="20"/>
        </w:rPr>
        <w:t xml:space="preserve"> </w:t>
      </w:r>
      <w:r w:rsidR="00C85E07" w:rsidRPr="00C85E07">
        <w:rPr>
          <w:sz w:val="20"/>
          <w:szCs w:val="20"/>
          <w:lang w:val="ro-MD"/>
        </w:rPr>
        <w:t>aprobată</w:t>
      </w:r>
      <w:r w:rsidR="00C85E07">
        <w:rPr>
          <w:sz w:val="20"/>
          <w:szCs w:val="20"/>
          <w:lang w:val="ro-MD"/>
        </w:rPr>
        <w:t xml:space="preserve"> </w:t>
      </w:r>
    </w:p>
    <w:p w:rsidR="00C85E07" w:rsidRDefault="00C85E07" w:rsidP="00F13692">
      <w:pPr>
        <w:jc w:val="right"/>
        <w:rPr>
          <w:sz w:val="20"/>
          <w:szCs w:val="20"/>
          <w:lang w:val="ro-MD"/>
        </w:rPr>
      </w:pPr>
      <w:r w:rsidRPr="00C85E07">
        <w:rPr>
          <w:sz w:val="20"/>
          <w:szCs w:val="20"/>
          <w:lang w:val="ro-MD"/>
        </w:rPr>
        <w:t>prin Ordinul Ministrului Finanțelor</w:t>
      </w:r>
    </w:p>
    <w:p w:rsidR="00F13692" w:rsidRPr="00C85E07" w:rsidRDefault="00C85E07" w:rsidP="00F13692">
      <w:pPr>
        <w:jc w:val="right"/>
        <w:rPr>
          <w:sz w:val="20"/>
          <w:szCs w:val="20"/>
          <w:lang w:val="ro-MD"/>
        </w:rPr>
      </w:pPr>
      <w:r>
        <w:rPr>
          <w:sz w:val="20"/>
          <w:szCs w:val="20"/>
          <w:lang w:val="ro-MD"/>
        </w:rPr>
        <w:t xml:space="preserve"> </w:t>
      </w:r>
      <w:r w:rsidR="00F13692" w:rsidRPr="00C85E07">
        <w:rPr>
          <w:noProof w:val="0"/>
          <w:sz w:val="20"/>
          <w:szCs w:val="20"/>
        </w:rPr>
        <w:t>nr.69</w:t>
      </w:r>
      <w:r>
        <w:rPr>
          <w:sz w:val="20"/>
          <w:szCs w:val="20"/>
          <w:lang w:val="ro-MD"/>
        </w:rPr>
        <w:t xml:space="preserve"> </w:t>
      </w:r>
      <w:r w:rsidR="00F13692" w:rsidRPr="00C85E07">
        <w:rPr>
          <w:noProof w:val="0"/>
          <w:sz w:val="20"/>
          <w:szCs w:val="20"/>
        </w:rPr>
        <w:t>din 7 mai 2021</w:t>
      </w:r>
    </w:p>
    <w:p w:rsidR="000E4D7D" w:rsidRPr="00FF430B" w:rsidRDefault="000E4D7D" w:rsidP="00F04257">
      <w:pPr>
        <w:rPr>
          <w:noProof w:val="0"/>
        </w:rPr>
      </w:pPr>
    </w:p>
    <w:p w:rsidR="00A01C08" w:rsidRDefault="00A01C08" w:rsidP="00A01C08">
      <w:pPr>
        <w:pStyle w:val="Titlu1"/>
        <w:numPr>
          <w:ilvl w:val="0"/>
          <w:numId w:val="0"/>
        </w:numPr>
        <w:ind w:left="720"/>
      </w:pPr>
      <w:r w:rsidRPr="00A01C08">
        <w:t>ANUNȚ DE PARTICIPARE, INCLUSIV PENTRU PROCEDURILE DE PRESELECȚIE/PROCEDURILE NEGOCIATE</w:t>
      </w:r>
    </w:p>
    <w:p w:rsidR="00973A7A" w:rsidRPr="00A01C08" w:rsidRDefault="00A01C08" w:rsidP="00A01C08">
      <w:pPr>
        <w:pStyle w:val="Titlu1"/>
        <w:numPr>
          <w:ilvl w:val="0"/>
          <w:numId w:val="0"/>
        </w:numPr>
        <w:ind w:left="720"/>
        <w:jc w:val="left"/>
      </w:pPr>
      <w:proofErr w:type="spellStart"/>
      <w:r w:rsidRPr="00A01C08">
        <w:rPr>
          <w:b w:val="0"/>
          <w:bCs/>
          <w:u w:val="single"/>
        </w:rPr>
        <w:t>privind</w:t>
      </w:r>
      <w:proofErr w:type="spellEnd"/>
      <w:r w:rsidRPr="00A01C08">
        <w:rPr>
          <w:b w:val="0"/>
          <w:bCs/>
          <w:u w:val="single"/>
        </w:rPr>
        <w:t xml:space="preserve"> </w:t>
      </w:r>
      <w:proofErr w:type="spellStart"/>
      <w:r w:rsidR="00BB0C9A">
        <w:rPr>
          <w:b w:val="0"/>
          <w:bCs/>
          <w:u w:val="single"/>
        </w:rPr>
        <w:t>achiziția</w:t>
      </w:r>
      <w:proofErr w:type="spellEnd"/>
      <w:r w:rsidR="00BB0C9A">
        <w:rPr>
          <w:b w:val="0"/>
          <w:bCs/>
          <w:u w:val="single"/>
        </w:rPr>
        <w:t xml:space="preserve"> :</w:t>
      </w:r>
      <w:proofErr w:type="spellStart"/>
      <w:r w:rsidR="00BB0C9A" w:rsidRPr="00BB0C9A">
        <w:rPr>
          <w:u w:val="single"/>
        </w:rPr>
        <w:t>Reabilitarea</w:t>
      </w:r>
      <w:proofErr w:type="spellEnd"/>
      <w:r w:rsidR="00BB0C9A" w:rsidRPr="00BB0C9A">
        <w:rPr>
          <w:u w:val="single"/>
        </w:rPr>
        <w:t xml:space="preserve"> </w:t>
      </w:r>
      <w:proofErr w:type="spellStart"/>
      <w:r w:rsidR="00BB0C9A" w:rsidRPr="00BB0C9A">
        <w:rPr>
          <w:u w:val="single"/>
        </w:rPr>
        <w:t>unui</w:t>
      </w:r>
      <w:proofErr w:type="spellEnd"/>
      <w:r w:rsidR="00BB0C9A" w:rsidRPr="00BB0C9A">
        <w:rPr>
          <w:u w:val="single"/>
        </w:rPr>
        <w:t xml:space="preserve"> sector de drum din str. Boris </w:t>
      </w:r>
      <w:proofErr w:type="spellStart"/>
      <w:r w:rsidR="00BB0C9A" w:rsidRPr="00BB0C9A">
        <w:rPr>
          <w:u w:val="single"/>
        </w:rPr>
        <w:t>Glușco</w:t>
      </w:r>
      <w:proofErr w:type="spellEnd"/>
      <w:r w:rsidR="00BB0C9A" w:rsidRPr="00BB0C9A">
        <w:rPr>
          <w:u w:val="single"/>
        </w:rPr>
        <w:t xml:space="preserve"> cu </w:t>
      </w:r>
      <w:proofErr w:type="spellStart"/>
      <w:r w:rsidR="00BB0C9A" w:rsidRPr="00BB0C9A">
        <w:rPr>
          <w:u w:val="single"/>
        </w:rPr>
        <w:t>lungimea</w:t>
      </w:r>
      <w:proofErr w:type="spellEnd"/>
      <w:r w:rsidR="00BB0C9A" w:rsidRPr="00BB0C9A">
        <w:rPr>
          <w:u w:val="single"/>
        </w:rPr>
        <w:t xml:space="preserve"> de 0.490 km din s. </w:t>
      </w:r>
      <w:proofErr w:type="spellStart"/>
      <w:r w:rsidR="00BB0C9A" w:rsidRPr="00BB0C9A">
        <w:rPr>
          <w:u w:val="single"/>
        </w:rPr>
        <w:t>Ciocîlteni</w:t>
      </w:r>
      <w:proofErr w:type="spellEnd"/>
      <w:r w:rsidR="00BB0C9A" w:rsidRPr="00BB0C9A">
        <w:rPr>
          <w:u w:val="single"/>
        </w:rPr>
        <w:t>, r-</w:t>
      </w:r>
      <w:proofErr w:type="spellStart"/>
      <w:r w:rsidR="00BB0C9A" w:rsidRPr="00BB0C9A">
        <w:rPr>
          <w:u w:val="single"/>
        </w:rPr>
        <w:t>nul</w:t>
      </w:r>
      <w:proofErr w:type="spellEnd"/>
      <w:r w:rsidR="00BB0C9A" w:rsidRPr="00BB0C9A">
        <w:rPr>
          <w:u w:val="single"/>
        </w:rPr>
        <w:t xml:space="preserve"> </w:t>
      </w:r>
      <w:proofErr w:type="spellStart"/>
      <w:r w:rsidR="00BB0C9A" w:rsidRPr="00BB0C9A">
        <w:rPr>
          <w:u w:val="single"/>
        </w:rPr>
        <w:t>Orhei</w:t>
      </w:r>
      <w:r>
        <w:rPr>
          <w:u w:val="single"/>
        </w:rPr>
        <w:t>,</w:t>
      </w:r>
      <w:r w:rsidR="00973A7A" w:rsidRPr="00A01C08">
        <w:rPr>
          <w:b w:val="0"/>
          <w:bCs/>
        </w:rPr>
        <w:t>prin</w:t>
      </w:r>
      <w:proofErr w:type="spellEnd"/>
      <w:r w:rsidR="00973A7A" w:rsidRPr="00A01C08">
        <w:rPr>
          <w:b w:val="0"/>
          <w:bCs/>
        </w:rPr>
        <w:t xml:space="preserve"> </w:t>
      </w:r>
      <w:proofErr w:type="spellStart"/>
      <w:r w:rsidR="00973A7A" w:rsidRPr="00A01C08">
        <w:rPr>
          <w:b w:val="0"/>
          <w:bCs/>
        </w:rPr>
        <w:t>procedura</w:t>
      </w:r>
      <w:proofErr w:type="spellEnd"/>
      <w:r w:rsidR="00973A7A" w:rsidRPr="00A01C08">
        <w:rPr>
          <w:b w:val="0"/>
          <w:bCs/>
        </w:rPr>
        <w:t xml:space="preserve"> de </w:t>
      </w:r>
      <w:proofErr w:type="spellStart"/>
      <w:r w:rsidR="00973A7A" w:rsidRPr="00A01C08">
        <w:rPr>
          <w:b w:val="0"/>
          <w:bCs/>
        </w:rPr>
        <w:t>achizi</w:t>
      </w:r>
      <w:r w:rsidR="00051C44" w:rsidRPr="00A01C08">
        <w:rPr>
          <w:b w:val="0"/>
          <w:bCs/>
        </w:rPr>
        <w:t>ti</w:t>
      </w:r>
      <w:r>
        <w:rPr>
          <w:b w:val="0"/>
          <w:bCs/>
        </w:rPr>
        <w:t>e</w:t>
      </w:r>
      <w:proofErr w:type="spellEnd"/>
      <w:r w:rsidR="00051C44" w:rsidRPr="00A01C08">
        <w:rPr>
          <w:u w:val="single"/>
        </w:rPr>
        <w:t xml:space="preserve">   </w:t>
      </w:r>
      <w:proofErr w:type="spellStart"/>
      <w:r w:rsidR="00051C44" w:rsidRPr="00051C44">
        <w:rPr>
          <w:u w:val="single"/>
        </w:rPr>
        <w:t>Licitație</w:t>
      </w:r>
      <w:proofErr w:type="spellEnd"/>
      <w:r w:rsidR="00051C44" w:rsidRPr="00051C44">
        <w:rPr>
          <w:u w:val="single"/>
        </w:rPr>
        <w:t xml:space="preserve"> </w:t>
      </w:r>
      <w:proofErr w:type="spellStart"/>
      <w:r w:rsidR="00051C44" w:rsidRPr="00051C44">
        <w:rPr>
          <w:u w:val="single"/>
        </w:rPr>
        <w:t>publică</w:t>
      </w:r>
      <w:proofErr w:type="spellEnd"/>
    </w:p>
    <w:p w:rsidR="00795ABD" w:rsidRDefault="00795ABD" w:rsidP="00973A7A">
      <w:pPr>
        <w:jc w:val="center"/>
        <w:rPr>
          <w:bCs/>
          <w:lang w:val="en-US"/>
        </w:rPr>
      </w:pPr>
      <w:r w:rsidRPr="00795ABD">
        <w:rPr>
          <w:bCs/>
        </w:rPr>
        <w:t xml:space="preserve">Procedura  a fost  inclusă în </w:t>
      </w:r>
      <w:r>
        <w:rPr>
          <w:bCs/>
        </w:rPr>
        <w:t>planul de achiziții publice  a autorității contractante  (Da/Nu)</w:t>
      </w:r>
      <w:r w:rsidR="00DD4B3A">
        <w:rPr>
          <w:bCs/>
          <w:lang w:val="en-US"/>
        </w:rPr>
        <w:t>:</w:t>
      </w:r>
      <w:r w:rsidR="00DD4B3A" w:rsidRPr="00A01C08">
        <w:rPr>
          <w:b/>
          <w:lang w:val="en-US"/>
        </w:rPr>
        <w:t>DA</w:t>
      </w:r>
    </w:p>
    <w:p w:rsidR="001B6E23" w:rsidRDefault="001B6E23" w:rsidP="001B6E23">
      <w:pPr>
        <w:rPr>
          <w:bCs/>
          <w:lang w:val="en-US"/>
        </w:rPr>
      </w:pPr>
      <w:r w:rsidRPr="001B6E23">
        <w:rPr>
          <w:bCs/>
          <w:lang w:val="en-US"/>
        </w:rPr>
        <w:t>Link-ul către planul de achiziții publice publicat</w:t>
      </w:r>
    </w:p>
    <w:p w:rsidR="001B6E23" w:rsidRPr="00DD4B3A" w:rsidRDefault="001B6E23" w:rsidP="001B6E23">
      <w:pPr>
        <w:rPr>
          <w:bCs/>
          <w:lang w:val="en-US"/>
        </w:rPr>
      </w:pPr>
      <w:r w:rsidRPr="001B6E23">
        <w:rPr>
          <w:bCs/>
          <w:lang w:val="en-US"/>
        </w:rPr>
        <w:t>https://</w:t>
      </w:r>
      <w:r w:rsidR="00D4780F" w:rsidRPr="00D4780F">
        <w:t xml:space="preserve"> </w:t>
      </w:r>
      <w:r w:rsidR="00D4780F" w:rsidRPr="00D4780F">
        <w:rPr>
          <w:bCs/>
          <w:lang w:val="en-US"/>
        </w:rPr>
        <w:t>https://primariaciocilteni.md/wp-content/uploads/2026/02/planul-de-acizitii-2026.pdf</w:t>
      </w:r>
    </w:p>
    <w:p w:rsidR="00973A7A" w:rsidRPr="003061AF" w:rsidRDefault="00973A7A" w:rsidP="00973A7A">
      <w:pPr>
        <w:numPr>
          <w:ilvl w:val="0"/>
          <w:numId w:val="41"/>
        </w:numPr>
        <w:tabs>
          <w:tab w:val="left" w:pos="284"/>
          <w:tab w:val="right" w:pos="9531"/>
        </w:tabs>
        <w:ind w:left="284" w:hanging="284"/>
        <w:jc w:val="both"/>
        <w:rPr>
          <w:b/>
          <w:u w:val="single"/>
        </w:rPr>
      </w:pPr>
      <w:r w:rsidRPr="003061AF">
        <w:rPr>
          <w:b/>
        </w:rPr>
        <w:t>Denu</w:t>
      </w:r>
      <w:r w:rsidR="004749E9">
        <w:rPr>
          <w:b/>
        </w:rPr>
        <w:t xml:space="preserve">mirea autorității contractante: primaria  comunei  Ciocilteni </w:t>
      </w:r>
    </w:p>
    <w:p w:rsidR="00973A7A" w:rsidRPr="003061AF" w:rsidRDefault="00973A7A" w:rsidP="00973A7A">
      <w:pPr>
        <w:numPr>
          <w:ilvl w:val="0"/>
          <w:numId w:val="41"/>
        </w:numPr>
        <w:tabs>
          <w:tab w:val="left" w:pos="284"/>
          <w:tab w:val="right" w:pos="9531"/>
        </w:tabs>
        <w:ind w:left="284" w:hanging="284"/>
        <w:jc w:val="both"/>
        <w:rPr>
          <w:b/>
        </w:rPr>
      </w:pPr>
      <w:r w:rsidRPr="003061AF">
        <w:rPr>
          <w:b/>
        </w:rPr>
        <w:t xml:space="preserve">IDNO: </w:t>
      </w:r>
      <w:r w:rsidRPr="003061AF">
        <w:rPr>
          <w:u w:val="single"/>
          <w:lang w:eastAsia="ro-RO" w:bidi="ro-RO"/>
        </w:rPr>
        <w:t>100</w:t>
      </w:r>
      <w:r w:rsidR="004749E9">
        <w:rPr>
          <w:u w:val="single"/>
          <w:lang w:eastAsia="ro-RO" w:bidi="ro-RO"/>
        </w:rPr>
        <w:t>7601005545</w:t>
      </w:r>
    </w:p>
    <w:p w:rsidR="00973A7A" w:rsidRPr="003061AF" w:rsidRDefault="00973A7A" w:rsidP="00973A7A">
      <w:pPr>
        <w:numPr>
          <w:ilvl w:val="0"/>
          <w:numId w:val="41"/>
        </w:numPr>
        <w:tabs>
          <w:tab w:val="left" w:pos="284"/>
          <w:tab w:val="right" w:pos="9531"/>
        </w:tabs>
        <w:ind w:left="284" w:hanging="284"/>
        <w:jc w:val="both"/>
        <w:rPr>
          <w:b/>
          <w:u w:val="single"/>
        </w:rPr>
      </w:pPr>
      <w:r w:rsidRPr="003061AF">
        <w:rPr>
          <w:b/>
        </w:rPr>
        <w:t xml:space="preserve">Adresa: </w:t>
      </w:r>
      <w:r w:rsidR="004749E9">
        <w:rPr>
          <w:u w:val="single"/>
          <w:lang w:eastAsia="ro-RO" w:bidi="ro-RO"/>
        </w:rPr>
        <w:t xml:space="preserve">s.Ciocilteni  raionul  Orhei  </w:t>
      </w:r>
    </w:p>
    <w:p w:rsidR="00973A7A" w:rsidRPr="003061AF" w:rsidRDefault="00973A7A" w:rsidP="00973A7A">
      <w:pPr>
        <w:numPr>
          <w:ilvl w:val="0"/>
          <w:numId w:val="41"/>
        </w:numPr>
        <w:tabs>
          <w:tab w:val="left" w:pos="284"/>
          <w:tab w:val="right" w:pos="9531"/>
        </w:tabs>
        <w:ind w:left="284" w:hanging="284"/>
        <w:jc w:val="both"/>
        <w:rPr>
          <w:b/>
          <w:u w:val="single"/>
        </w:rPr>
      </w:pPr>
      <w:r w:rsidRPr="003061AF">
        <w:rPr>
          <w:b/>
        </w:rPr>
        <w:t xml:space="preserve">Numărul de telefon/fax: </w:t>
      </w:r>
      <w:r w:rsidRPr="003061AF">
        <w:rPr>
          <w:u w:val="single"/>
          <w:lang w:eastAsia="ro-RO" w:bidi="ro-RO"/>
        </w:rPr>
        <w:t>02</w:t>
      </w:r>
      <w:r w:rsidR="00344EE7">
        <w:rPr>
          <w:u w:val="single"/>
          <w:lang w:eastAsia="ro-RO" w:bidi="ro-RO"/>
        </w:rPr>
        <w:t>35/</w:t>
      </w:r>
      <w:r w:rsidR="004749E9">
        <w:rPr>
          <w:u w:val="single"/>
          <w:lang w:eastAsia="ro-RO" w:bidi="ro-RO"/>
        </w:rPr>
        <w:t>52026</w:t>
      </w:r>
      <w:r>
        <w:rPr>
          <w:u w:val="single"/>
          <w:lang w:eastAsia="ro-RO" w:bidi="ro-RO"/>
        </w:rPr>
        <w:t xml:space="preserve">, </w:t>
      </w:r>
      <w:r w:rsidR="004749E9">
        <w:rPr>
          <w:u w:val="single"/>
          <w:lang w:eastAsia="ro-RO" w:bidi="ro-RO"/>
        </w:rPr>
        <w:t>52236</w:t>
      </w:r>
    </w:p>
    <w:p w:rsidR="00973A7A" w:rsidRPr="000F7A00" w:rsidRDefault="00973A7A" w:rsidP="000F7A00">
      <w:pPr>
        <w:numPr>
          <w:ilvl w:val="0"/>
          <w:numId w:val="4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391B26">
        <w:rPr>
          <w:b/>
          <w:bCs/>
          <w:sz w:val="22"/>
          <w:szCs w:val="22"/>
          <w:lang w:val="en-US"/>
        </w:rPr>
        <w:t xml:space="preserve">Adresa de e-mail şi pagina web oficială </w:t>
      </w:r>
      <w:r w:rsidRPr="003061AF">
        <w:rPr>
          <w:b/>
        </w:rPr>
        <w:t xml:space="preserve">autorității contractante: </w:t>
      </w:r>
      <w:r w:rsidR="00416C66" w:rsidRPr="00416C66">
        <w:rPr>
          <w:b/>
          <w:shd w:val="clear" w:color="auto" w:fill="FFFFFF" w:themeFill="background1"/>
          <w:lang w:val="en-US"/>
        </w:rPr>
        <w:t>primaria.ciocilteni@apl.gov.md</w:t>
      </w:r>
    </w:p>
    <w:p w:rsidR="00973A7A" w:rsidRPr="003061AF" w:rsidRDefault="00973A7A" w:rsidP="00973A7A">
      <w:pPr>
        <w:numPr>
          <w:ilvl w:val="0"/>
          <w:numId w:val="41"/>
        </w:numPr>
        <w:tabs>
          <w:tab w:val="left" w:pos="284"/>
          <w:tab w:val="right" w:pos="9531"/>
        </w:tabs>
        <w:ind w:left="288" w:hanging="288"/>
        <w:jc w:val="both"/>
        <w:rPr>
          <w:b/>
        </w:rPr>
      </w:pPr>
      <w:r w:rsidRPr="00391B26">
        <w:rPr>
          <w:b/>
          <w:bCs/>
          <w:lang w:val="en-US"/>
        </w:rPr>
        <w:t xml:space="preserve">Adresa de e-mail sau pagina web oficială </w:t>
      </w:r>
      <w:r w:rsidRPr="003061AF">
        <w:rPr>
          <w:b/>
        </w:rPr>
        <w:t xml:space="preserve">de la care se va putea obține accesul la documentația de atribuire: </w:t>
      </w:r>
      <w:r w:rsidRPr="003061AF">
        <w:rPr>
          <w:b/>
          <w:i/>
        </w:rPr>
        <w:t>documentația de atribuire este anexată în cadrul procedurii în SIA RSAP</w:t>
      </w:r>
      <w:r w:rsidRPr="003061AF">
        <w:rPr>
          <w:b/>
        </w:rPr>
        <w:t xml:space="preserve"> </w:t>
      </w:r>
    </w:p>
    <w:p w:rsidR="00973A7A" w:rsidRPr="003061AF" w:rsidRDefault="00973A7A" w:rsidP="00973A7A">
      <w:pPr>
        <w:pStyle w:val="Listparagraf"/>
        <w:widowControl w:val="0"/>
        <w:numPr>
          <w:ilvl w:val="0"/>
          <w:numId w:val="41"/>
        </w:numPr>
        <w:tabs>
          <w:tab w:val="clear" w:pos="1134"/>
        </w:tabs>
        <w:autoSpaceDE w:val="0"/>
        <w:autoSpaceDN w:val="0"/>
        <w:ind w:left="284"/>
        <w:contextualSpacing/>
        <w:rPr>
          <w:i/>
          <w:lang w:val="ro-RO" w:eastAsia="ro-RO" w:bidi="ro-RO"/>
        </w:rPr>
      </w:pPr>
      <w:r w:rsidRPr="003061AF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3061AF">
        <w:rPr>
          <w:b/>
          <w:lang w:val="ro-RO" w:eastAsia="ro-RO" w:bidi="ro-RO"/>
        </w:rPr>
        <w:t>Instituție publică</w:t>
      </w:r>
      <w:r w:rsidRPr="003061AF">
        <w:rPr>
          <w:lang w:val="ro-RO" w:eastAsia="ro-RO" w:bidi="ro-RO"/>
        </w:rPr>
        <w:t xml:space="preserve">, și obiectul principal de activitate: </w:t>
      </w:r>
      <w:r w:rsidR="006E254A">
        <w:rPr>
          <w:b/>
          <w:lang w:val="ro-RO" w:eastAsia="ro-RO" w:bidi="ro-RO"/>
        </w:rPr>
        <w:t>___________________________________</w:t>
      </w:r>
    </w:p>
    <w:p w:rsidR="00973A7A" w:rsidRPr="003061AF" w:rsidRDefault="00973A7A" w:rsidP="00973A7A">
      <w:pPr>
        <w:numPr>
          <w:ilvl w:val="0"/>
          <w:numId w:val="41"/>
        </w:numPr>
        <w:tabs>
          <w:tab w:val="left" w:pos="284"/>
          <w:tab w:val="right" w:pos="426"/>
        </w:tabs>
        <w:ind w:left="284" w:hanging="284"/>
        <w:jc w:val="both"/>
        <w:rPr>
          <w:b/>
        </w:rPr>
      </w:pPr>
      <w:r w:rsidRPr="003061AF">
        <w:rPr>
          <w:b/>
        </w:rPr>
        <w:t>Cumpărătorul invită operatorii economici interesați, care îi pot satisface necesitățile, să participe la procedura de achiziție privind executarea următoarelor lucrări:</w:t>
      </w:r>
    </w:p>
    <w:tbl>
      <w:tblPr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1417"/>
        <w:gridCol w:w="1843"/>
        <w:gridCol w:w="1134"/>
        <w:gridCol w:w="850"/>
        <w:gridCol w:w="2581"/>
        <w:gridCol w:w="1701"/>
      </w:tblGrid>
      <w:tr w:rsidR="00973A7A" w:rsidRPr="00F20F9E" w:rsidTr="00846679">
        <w:trPr>
          <w:trHeight w:val="56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3A7A" w:rsidRPr="003061AF" w:rsidRDefault="00973A7A" w:rsidP="007167E2">
            <w:pPr>
              <w:jc w:val="center"/>
              <w:rPr>
                <w:b/>
              </w:rPr>
            </w:pPr>
            <w:r w:rsidRPr="003061AF">
              <w:rPr>
                <w:b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3A7A" w:rsidRPr="003061AF" w:rsidRDefault="00973A7A" w:rsidP="007167E2">
            <w:pPr>
              <w:jc w:val="center"/>
              <w:rPr>
                <w:b/>
              </w:rPr>
            </w:pPr>
            <w:r w:rsidRPr="003061AF">
              <w:rPr>
                <w:b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3A7A" w:rsidRPr="003061AF" w:rsidRDefault="00973A7A" w:rsidP="007167E2">
            <w:pPr>
              <w:jc w:val="center"/>
              <w:rPr>
                <w:b/>
              </w:rPr>
            </w:pPr>
            <w:r w:rsidRPr="003061AF">
              <w:rPr>
                <w:b/>
              </w:rPr>
              <w:t>Denumirea bunurilor/serviciilor/lucrărilor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3A7A" w:rsidRPr="003061AF" w:rsidRDefault="00973A7A" w:rsidP="007167E2">
            <w:pPr>
              <w:jc w:val="center"/>
              <w:rPr>
                <w:b/>
              </w:rPr>
            </w:pPr>
            <w:r w:rsidRPr="003061AF">
              <w:rPr>
                <w:b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3A7A" w:rsidRPr="003061AF" w:rsidRDefault="00973A7A" w:rsidP="007167E2">
            <w:pPr>
              <w:jc w:val="center"/>
              <w:rPr>
                <w:b/>
              </w:rPr>
            </w:pPr>
            <w:r w:rsidRPr="003061AF">
              <w:rPr>
                <w:b/>
              </w:rPr>
              <w:t>Cantitatea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3A7A" w:rsidRPr="003061AF" w:rsidRDefault="00973A7A" w:rsidP="007167E2">
            <w:pPr>
              <w:jc w:val="center"/>
              <w:rPr>
                <w:b/>
              </w:rPr>
            </w:pPr>
            <w:r w:rsidRPr="003061AF">
              <w:rPr>
                <w:b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73A7A" w:rsidRPr="003061AF" w:rsidRDefault="00973A7A" w:rsidP="007167E2">
            <w:pPr>
              <w:jc w:val="center"/>
              <w:rPr>
                <w:b/>
              </w:rPr>
            </w:pPr>
            <w:r w:rsidRPr="003061AF">
              <w:rPr>
                <w:b/>
              </w:rPr>
              <w:t>Valoarea estimată</w:t>
            </w:r>
            <w:r w:rsidRPr="003061AF">
              <w:rPr>
                <w:b/>
              </w:rPr>
              <w:br/>
              <w:t>(se va indica pentru fiecare lot în parte)</w:t>
            </w:r>
          </w:p>
        </w:tc>
      </w:tr>
      <w:tr w:rsidR="00973A7A" w:rsidRPr="003061AF" w:rsidTr="00846679">
        <w:trPr>
          <w:trHeight w:val="3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A7A" w:rsidRPr="003061AF" w:rsidRDefault="00973A7A" w:rsidP="007167E2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A7A" w:rsidRPr="003061AF" w:rsidRDefault="00973A7A" w:rsidP="007167E2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A7A" w:rsidRPr="003061AF" w:rsidRDefault="00973A7A" w:rsidP="007167E2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A7A" w:rsidRPr="003061AF" w:rsidRDefault="00973A7A" w:rsidP="007167E2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A7A" w:rsidRPr="003061AF" w:rsidRDefault="00973A7A" w:rsidP="007167E2">
            <w:pPr>
              <w:jc w:val="center"/>
            </w:pP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A7A" w:rsidRPr="003061AF" w:rsidRDefault="00973A7A" w:rsidP="007167E2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A7A" w:rsidRPr="003061AF" w:rsidRDefault="00973A7A" w:rsidP="007167E2">
            <w:pPr>
              <w:jc w:val="center"/>
            </w:pPr>
          </w:p>
        </w:tc>
      </w:tr>
      <w:tr w:rsidR="00C511DF" w:rsidRPr="00732707" w:rsidTr="00846679">
        <w:trPr>
          <w:trHeight w:val="1429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DF" w:rsidRPr="005C0C90" w:rsidRDefault="00C511DF" w:rsidP="007167E2">
            <w:pPr>
              <w:jc w:val="center"/>
              <w:rPr>
                <w:b/>
              </w:rPr>
            </w:pPr>
            <w:r w:rsidRPr="005C0C90">
              <w:rPr>
                <w:b/>
              </w:rPr>
              <w:t>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DF" w:rsidRPr="005C0C90" w:rsidRDefault="002819C3" w:rsidP="007167E2">
            <w:pPr>
              <w:jc w:val="center"/>
              <w:rPr>
                <w:highlight w:val="yellow"/>
              </w:rPr>
            </w:pPr>
            <w:r w:rsidRPr="00B46B3E">
              <w:rPr>
                <w:color w:val="000000"/>
                <w:lang w:val="en-US"/>
              </w:rPr>
              <w:t>452</w:t>
            </w:r>
            <w:r w:rsidR="002D5904">
              <w:rPr>
                <w:color w:val="000000"/>
                <w:lang w:val="en-US"/>
              </w:rPr>
              <w:t>00000-9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DF" w:rsidRPr="005C0C90" w:rsidRDefault="00BB0C9A" w:rsidP="009C5098">
            <w:pPr>
              <w:jc w:val="center"/>
              <w:rPr>
                <w:b/>
              </w:rPr>
            </w:pPr>
            <w:r w:rsidRPr="00BB0C9A">
              <w:rPr>
                <w:b/>
              </w:rPr>
              <w:t>Reabilitarea unui sector de drum din str. Boris Glușco cu lungimea de 0.490 km din s. Ciocîlteni, r-nul Orhei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DF" w:rsidRPr="005C0C90" w:rsidRDefault="00B0599F" w:rsidP="007167E2">
            <w:pPr>
              <w:jc w:val="center"/>
            </w:pPr>
            <w:r>
              <w:t xml:space="preserve">Lucrare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DF" w:rsidRPr="005C0C90" w:rsidRDefault="00C511DF" w:rsidP="007167E2">
            <w:pPr>
              <w:jc w:val="center"/>
            </w:pPr>
            <w:r w:rsidRPr="005C0C90">
              <w:t>1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599F" w:rsidRPr="00B0599F" w:rsidRDefault="00B0599F" w:rsidP="00846679">
            <w:pPr>
              <w:rPr>
                <w:lang w:val="en-US"/>
              </w:rPr>
            </w:pPr>
            <w:r w:rsidRPr="00B0599F">
              <w:rPr>
                <w:lang w:val="en-US"/>
              </w:rPr>
              <w:t>Conform caietului de sarcini și a</w:t>
            </w:r>
            <w:r w:rsidR="00846679">
              <w:rPr>
                <w:lang w:val="en-US"/>
              </w:rPr>
              <w:t xml:space="preserve"> listei</w:t>
            </w:r>
          </w:p>
          <w:p w:rsidR="00B0599F" w:rsidRPr="00B0599F" w:rsidRDefault="00B0599F" w:rsidP="00846679">
            <w:pPr>
              <w:rPr>
                <w:lang w:val="en-US"/>
              </w:rPr>
            </w:pPr>
            <w:r w:rsidRPr="00B0599F">
              <w:rPr>
                <w:lang w:val="en-US"/>
              </w:rPr>
              <w:t>cu cantitățile de lucrări;</w:t>
            </w:r>
          </w:p>
          <w:p w:rsidR="00B0599F" w:rsidRPr="00B0599F" w:rsidRDefault="00B0599F" w:rsidP="00846679">
            <w:pPr>
              <w:rPr>
                <w:lang w:val="en-US"/>
              </w:rPr>
            </w:pPr>
            <w:r w:rsidRPr="00B0599F">
              <w:rPr>
                <w:lang w:val="en-US"/>
              </w:rPr>
              <w:t>ofertantului i se recomandă să</w:t>
            </w:r>
          </w:p>
          <w:p w:rsidR="00B0599F" w:rsidRPr="00B0599F" w:rsidRDefault="00B0599F" w:rsidP="00846679">
            <w:pPr>
              <w:rPr>
                <w:lang w:val="en-US"/>
              </w:rPr>
            </w:pPr>
            <w:r w:rsidRPr="00B0599F">
              <w:rPr>
                <w:lang w:val="en-US"/>
              </w:rPr>
              <w:t>viziteze și să examineze</w:t>
            </w:r>
          </w:p>
          <w:p w:rsidR="00B0599F" w:rsidRPr="00B0599F" w:rsidRDefault="00B0599F" w:rsidP="00846679">
            <w:pPr>
              <w:rPr>
                <w:lang w:val="en-US"/>
              </w:rPr>
            </w:pPr>
            <w:r w:rsidRPr="00B0599F">
              <w:rPr>
                <w:lang w:val="en-US"/>
              </w:rPr>
              <w:t>amplasamentul lucrării,  și să obțină toate</w:t>
            </w:r>
          </w:p>
          <w:p w:rsidR="00B0599F" w:rsidRPr="00B0599F" w:rsidRDefault="00B0599F" w:rsidP="00846679">
            <w:pPr>
              <w:rPr>
                <w:lang w:val="en-US"/>
              </w:rPr>
            </w:pPr>
            <w:r w:rsidRPr="00B0599F">
              <w:rPr>
                <w:lang w:val="en-US"/>
              </w:rPr>
              <w:t>informațiile care pot fi necesare în</w:t>
            </w:r>
          </w:p>
          <w:p w:rsidR="00B0599F" w:rsidRPr="00B0599F" w:rsidRDefault="00B0599F" w:rsidP="00846679">
            <w:pPr>
              <w:rPr>
                <w:lang w:val="en-US"/>
              </w:rPr>
            </w:pPr>
            <w:r w:rsidRPr="00B0599F">
              <w:rPr>
                <w:lang w:val="en-US"/>
              </w:rPr>
              <w:t>vederea elaborării ofertei</w:t>
            </w:r>
          </w:p>
          <w:p w:rsidR="00B0599F" w:rsidRPr="00B0599F" w:rsidRDefault="00B0599F" w:rsidP="00846679">
            <w:pPr>
              <w:rPr>
                <w:lang w:val="en-US"/>
              </w:rPr>
            </w:pPr>
            <w:r w:rsidRPr="00B0599F">
              <w:rPr>
                <w:lang w:val="en-US"/>
              </w:rPr>
              <w:t>Înscrierea și confirmarea vizitei se</w:t>
            </w:r>
          </w:p>
          <w:p w:rsidR="00C511DF" w:rsidRPr="005C0C90" w:rsidRDefault="00B0599F" w:rsidP="00846679">
            <w:r w:rsidRPr="00B0599F">
              <w:rPr>
                <w:lang w:val="en-US"/>
              </w:rPr>
              <w:t>va efectua la tel. 06</w:t>
            </w:r>
            <w:r w:rsidR="00846679">
              <w:rPr>
                <w:lang w:val="en-US"/>
              </w:rPr>
              <w:t>9930099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11DF" w:rsidRPr="004E238C" w:rsidRDefault="00425A86" w:rsidP="007666E0">
            <w:pPr>
              <w:jc w:val="center"/>
            </w:pPr>
            <w:r w:rsidRPr="00425A86">
              <w:t>977 362,33</w:t>
            </w:r>
          </w:p>
        </w:tc>
      </w:tr>
      <w:tr w:rsidR="00973A7A" w:rsidRPr="00732707" w:rsidTr="007167E2">
        <w:trPr>
          <w:trHeight w:val="397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A7A" w:rsidRPr="00732707" w:rsidRDefault="00973A7A" w:rsidP="007167E2">
            <w:pPr>
              <w:jc w:val="center"/>
            </w:pPr>
            <w:r w:rsidRPr="00732707">
              <w:rPr>
                <w:b/>
              </w:rPr>
              <w:t>Valoarea estimativă totală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3A7A" w:rsidRPr="004E238C" w:rsidRDefault="00425A86" w:rsidP="007666E0">
            <w:pPr>
              <w:jc w:val="center"/>
              <w:rPr>
                <w:b/>
              </w:rPr>
            </w:pPr>
            <w:bookmarkStart w:id="0" w:name="_GoBack"/>
            <w:bookmarkEnd w:id="0"/>
            <w:r>
              <w:t xml:space="preserve"> </w:t>
            </w:r>
            <w:r w:rsidRPr="00425A86">
              <w:rPr>
                <w:b/>
              </w:rPr>
              <w:t>977 362,33</w:t>
            </w:r>
          </w:p>
        </w:tc>
      </w:tr>
    </w:tbl>
    <w:p w:rsidR="00973A7A" w:rsidRPr="00391B26" w:rsidRDefault="00973A7A" w:rsidP="00973A7A">
      <w:pPr>
        <w:numPr>
          <w:ilvl w:val="0"/>
          <w:numId w:val="41"/>
        </w:numPr>
        <w:tabs>
          <w:tab w:val="right" w:pos="426"/>
        </w:tabs>
        <w:ind w:left="360"/>
        <w:jc w:val="both"/>
        <w:rPr>
          <w:b/>
        </w:rPr>
      </w:pPr>
      <w:r w:rsidRPr="00391B26">
        <w:rPr>
          <w:b/>
          <w:bCs/>
          <w:lang w:val="en-US"/>
        </w:rPr>
        <w:t>În cazul procedurilor de preselecţie se indică numărul minim al candidaţilor şi, dacă este cazul, numărul maxim</w:t>
      </w:r>
      <w:r>
        <w:rPr>
          <w:b/>
          <w:bCs/>
          <w:lang w:val="en-US"/>
        </w:rPr>
        <w:t xml:space="preserve"> al acestora: </w:t>
      </w:r>
      <w:r w:rsidRPr="003061AF">
        <w:rPr>
          <w:u w:val="single"/>
          <w:lang w:eastAsia="ro-RO" w:bidi="ro-RO"/>
        </w:rPr>
        <w:t>Nu este cazul</w:t>
      </w:r>
    </w:p>
    <w:p w:rsidR="00973A7A" w:rsidRPr="003061AF" w:rsidRDefault="00973A7A" w:rsidP="00973A7A">
      <w:pPr>
        <w:numPr>
          <w:ilvl w:val="0"/>
          <w:numId w:val="41"/>
        </w:numPr>
        <w:tabs>
          <w:tab w:val="right" w:pos="426"/>
        </w:tabs>
        <w:ind w:left="360"/>
        <w:jc w:val="both"/>
        <w:rPr>
          <w:b/>
        </w:rPr>
      </w:pPr>
      <w:r w:rsidRPr="003061AF">
        <w:rPr>
          <w:b/>
        </w:rPr>
        <w:lastRenderedPageBreak/>
        <w:t>În cazul în care contractul este împărțit pe loturi un operator economic poate depune oferta (se va selecta):</w:t>
      </w:r>
    </w:p>
    <w:p w:rsidR="000F7A00" w:rsidRPr="002819C3" w:rsidRDefault="000F7A00" w:rsidP="000F7A00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clear" w:pos="1134"/>
          <w:tab w:val="right" w:pos="426"/>
        </w:tabs>
        <w:ind w:left="720"/>
        <w:jc w:val="left"/>
        <w:rPr>
          <w:b/>
          <w:u w:val="single"/>
        </w:rPr>
      </w:pPr>
      <w:proofErr w:type="spellStart"/>
      <w:r w:rsidRPr="002819C3">
        <w:rPr>
          <w:b/>
          <w:u w:val="single"/>
        </w:rPr>
        <w:t>Pentru</w:t>
      </w:r>
      <w:proofErr w:type="spellEnd"/>
      <w:r w:rsidRPr="002819C3">
        <w:rPr>
          <w:b/>
          <w:u w:val="single"/>
        </w:rPr>
        <w:t xml:space="preserve"> un </w:t>
      </w:r>
      <w:proofErr w:type="spellStart"/>
      <w:r w:rsidRPr="002819C3">
        <w:rPr>
          <w:b/>
          <w:u w:val="single"/>
        </w:rPr>
        <w:t>singur</w:t>
      </w:r>
      <w:proofErr w:type="spellEnd"/>
      <w:r w:rsidRPr="002819C3">
        <w:rPr>
          <w:b/>
          <w:u w:val="single"/>
        </w:rPr>
        <w:t xml:space="preserve"> lot;</w:t>
      </w:r>
    </w:p>
    <w:p w:rsidR="000F7A00" w:rsidRPr="009C5098" w:rsidRDefault="000F7A00" w:rsidP="000F7A00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clear" w:pos="1134"/>
          <w:tab w:val="right" w:pos="426"/>
        </w:tabs>
        <w:ind w:left="720"/>
        <w:jc w:val="left"/>
      </w:pPr>
      <w:proofErr w:type="spellStart"/>
      <w:r w:rsidRPr="009C5098">
        <w:t>Pentru</w:t>
      </w:r>
      <w:proofErr w:type="spellEnd"/>
      <w:r w:rsidRPr="009C5098">
        <w:t xml:space="preserve"> </w:t>
      </w:r>
      <w:proofErr w:type="spellStart"/>
      <w:r w:rsidRPr="009C5098">
        <w:t>mai</w:t>
      </w:r>
      <w:proofErr w:type="spellEnd"/>
      <w:r w:rsidRPr="009C5098">
        <w:t xml:space="preserve"> </w:t>
      </w:r>
      <w:proofErr w:type="spellStart"/>
      <w:r w:rsidRPr="009C5098">
        <w:t>multe</w:t>
      </w:r>
      <w:proofErr w:type="spellEnd"/>
      <w:r w:rsidRPr="009C5098">
        <w:t xml:space="preserve"> </w:t>
      </w:r>
      <w:proofErr w:type="spellStart"/>
      <w:r w:rsidRPr="009C5098">
        <w:t>loturi</w:t>
      </w:r>
      <w:proofErr w:type="spellEnd"/>
      <w:r w:rsidRPr="009C5098">
        <w:t>;</w:t>
      </w:r>
    </w:p>
    <w:p w:rsidR="000F7A00" w:rsidRPr="004225A2" w:rsidRDefault="000F7A00" w:rsidP="000F7A00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clear" w:pos="1134"/>
          <w:tab w:val="right" w:pos="426"/>
        </w:tabs>
        <w:ind w:left="720"/>
        <w:jc w:val="left"/>
      </w:pPr>
      <w:proofErr w:type="spellStart"/>
      <w:r w:rsidRPr="004225A2">
        <w:t>Pentru</w:t>
      </w:r>
      <w:proofErr w:type="spellEnd"/>
      <w:r w:rsidRPr="004225A2">
        <w:t xml:space="preserve"> </w:t>
      </w:r>
      <w:proofErr w:type="spellStart"/>
      <w:r w:rsidRPr="004225A2">
        <w:t>toate</w:t>
      </w:r>
      <w:proofErr w:type="spellEnd"/>
      <w:r w:rsidRPr="004225A2">
        <w:t xml:space="preserve"> </w:t>
      </w:r>
      <w:proofErr w:type="spellStart"/>
      <w:r w:rsidRPr="004225A2">
        <w:t>loturile</w:t>
      </w:r>
      <w:proofErr w:type="spellEnd"/>
      <w:r w:rsidRPr="004225A2">
        <w:t>;</w:t>
      </w:r>
    </w:p>
    <w:p w:rsidR="000F7A00" w:rsidRPr="000627E0" w:rsidRDefault="000F7A00" w:rsidP="000F7A00">
      <w:pPr>
        <w:pStyle w:val="Listparagraf"/>
        <w:numPr>
          <w:ilvl w:val="0"/>
          <w:numId w:val="0"/>
        </w:numPr>
        <w:shd w:val="clear" w:color="auto" w:fill="FFFFFF" w:themeFill="background1"/>
        <w:tabs>
          <w:tab w:val="clear" w:pos="1134"/>
          <w:tab w:val="right" w:pos="426"/>
        </w:tabs>
        <w:ind w:left="720"/>
        <w:jc w:val="left"/>
      </w:pPr>
      <w:r w:rsidRPr="000627E0">
        <w:t xml:space="preserve">Alte </w:t>
      </w:r>
      <w:proofErr w:type="spellStart"/>
      <w:r w:rsidRPr="000627E0">
        <w:t>limitări</w:t>
      </w:r>
      <w:proofErr w:type="spellEnd"/>
      <w:r w:rsidRPr="000627E0">
        <w:t xml:space="preserve"> </w:t>
      </w:r>
      <w:proofErr w:type="spellStart"/>
      <w:r w:rsidRPr="000627E0">
        <w:t>privind</w:t>
      </w:r>
      <w:proofErr w:type="spellEnd"/>
      <w:r w:rsidRPr="000627E0">
        <w:t xml:space="preserve"> </w:t>
      </w:r>
      <w:proofErr w:type="spellStart"/>
      <w:r w:rsidRPr="000627E0">
        <w:t>numărul</w:t>
      </w:r>
      <w:proofErr w:type="spellEnd"/>
      <w:r w:rsidRPr="000627E0">
        <w:t xml:space="preserve"> de </w:t>
      </w:r>
      <w:proofErr w:type="spellStart"/>
      <w:r w:rsidRPr="000627E0">
        <w:t>loturi</w:t>
      </w:r>
      <w:proofErr w:type="spellEnd"/>
      <w:r w:rsidRPr="000627E0">
        <w:t xml:space="preserve"> care pot fi</w:t>
      </w:r>
      <w:r w:rsidR="00E97D91">
        <w:t xml:space="preserve"> </w:t>
      </w:r>
      <w:proofErr w:type="spellStart"/>
      <w:r w:rsidR="00E97D91">
        <w:t>atribuite</w:t>
      </w:r>
      <w:proofErr w:type="spellEnd"/>
      <w:r w:rsidR="00E97D91">
        <w:t xml:space="preserve"> </w:t>
      </w:r>
      <w:proofErr w:type="spellStart"/>
      <w:r w:rsidR="00E97D91">
        <w:t>aceluiași</w:t>
      </w:r>
      <w:proofErr w:type="spellEnd"/>
      <w:r w:rsidR="00E97D91">
        <w:t xml:space="preserve"> </w:t>
      </w:r>
      <w:proofErr w:type="spellStart"/>
      <w:r w:rsidR="00E97D91">
        <w:t>ofertant</w:t>
      </w:r>
      <w:proofErr w:type="spellEnd"/>
      <w:r w:rsidRPr="000627E0">
        <w:t>.</w:t>
      </w:r>
    </w:p>
    <w:p w:rsidR="00973A7A" w:rsidRPr="00391B26" w:rsidRDefault="00973A7A" w:rsidP="00973A7A">
      <w:pPr>
        <w:pStyle w:val="Listparagraf"/>
        <w:numPr>
          <w:ilvl w:val="0"/>
          <w:numId w:val="41"/>
        </w:numPr>
        <w:tabs>
          <w:tab w:val="clear" w:pos="1134"/>
          <w:tab w:val="right" w:pos="426"/>
        </w:tabs>
        <w:ind w:left="170" w:hanging="170"/>
        <w:contextualSpacing/>
        <w:rPr>
          <w:lang w:val="ro-RO"/>
        </w:rPr>
      </w:pPr>
      <w:r w:rsidRPr="00391B26">
        <w:rPr>
          <w:b/>
          <w:lang w:val="ro-RO"/>
        </w:rPr>
        <w:t xml:space="preserve">Admiterea sau interzicerea ofertelor alternative: </w:t>
      </w:r>
      <w:r w:rsidRPr="00391B26">
        <w:rPr>
          <w:u w:val="single"/>
          <w:lang w:val="ro-RO" w:eastAsia="ro-RO" w:bidi="ro-RO"/>
        </w:rPr>
        <w:t>Oferte alternative nu se</w:t>
      </w:r>
      <w:r w:rsidRPr="00391B26">
        <w:rPr>
          <w:spacing w:val="-7"/>
          <w:u w:val="single"/>
          <w:lang w:val="ro-RO" w:eastAsia="ro-RO" w:bidi="ro-RO"/>
        </w:rPr>
        <w:t xml:space="preserve"> </w:t>
      </w:r>
      <w:r w:rsidRPr="00391B26">
        <w:rPr>
          <w:u w:val="single"/>
          <w:lang w:val="ro-RO" w:eastAsia="ro-RO" w:bidi="ro-RO"/>
        </w:rPr>
        <w:t>admit.</w:t>
      </w:r>
    </w:p>
    <w:p w:rsidR="00973A7A" w:rsidRPr="00044E75" w:rsidRDefault="00973A7A" w:rsidP="00973A7A">
      <w:pPr>
        <w:pStyle w:val="Listparagraf"/>
        <w:numPr>
          <w:ilvl w:val="0"/>
          <w:numId w:val="41"/>
        </w:numPr>
        <w:tabs>
          <w:tab w:val="clear" w:pos="1134"/>
          <w:tab w:val="right" w:pos="426"/>
        </w:tabs>
        <w:ind w:left="426" w:hanging="426"/>
        <w:contextualSpacing/>
        <w:rPr>
          <w:lang w:val="ro-RO"/>
        </w:rPr>
      </w:pPr>
      <w:r w:rsidRPr="00391B26">
        <w:rPr>
          <w:b/>
          <w:lang w:val="ro-RO"/>
        </w:rPr>
        <w:t xml:space="preserve">Termenii și condițiile de livrare/prestare/executare solicitați: </w:t>
      </w:r>
      <w:r w:rsidRPr="00044E75">
        <w:rPr>
          <w:u w:val="single"/>
          <w:lang w:val="ro-RO" w:eastAsia="ro-RO" w:bidi="ro-RO"/>
        </w:rPr>
        <w:t xml:space="preserve">Efectuarea lucrărilor se vor </w:t>
      </w:r>
      <w:proofErr w:type="spellStart"/>
      <w:r w:rsidRPr="00044E75">
        <w:rPr>
          <w:u w:val="single"/>
          <w:lang w:val="ro-RO" w:eastAsia="ro-RO" w:bidi="ro-RO"/>
        </w:rPr>
        <w:t>efectua</w:t>
      </w:r>
      <w:r w:rsidR="00142812" w:rsidRPr="00044E75">
        <w:rPr>
          <w:u w:val="single"/>
          <w:lang w:val="ro-RO" w:eastAsia="ro-RO" w:bidi="ro-RO"/>
        </w:rPr>
        <w:t>_</w:t>
      </w:r>
      <w:r w:rsidR="00044E75" w:rsidRPr="00044E75">
        <w:rPr>
          <w:u w:val="single"/>
          <w:lang w:val="ro-RO" w:eastAsia="ro-RO" w:bidi="ro-RO"/>
        </w:rPr>
        <w:t>în</w:t>
      </w:r>
      <w:proofErr w:type="spellEnd"/>
      <w:r w:rsidR="00044E75" w:rsidRPr="00044E75">
        <w:rPr>
          <w:u w:val="single"/>
          <w:lang w:val="ro-RO" w:eastAsia="ro-RO" w:bidi="ro-RO"/>
        </w:rPr>
        <w:t xml:space="preserve"> termen de </w:t>
      </w:r>
      <w:r w:rsidR="00892913">
        <w:rPr>
          <w:u w:val="single"/>
          <w:lang w:val="ro-RO" w:eastAsia="ro-RO" w:bidi="ro-RO"/>
        </w:rPr>
        <w:t>2</w:t>
      </w:r>
      <w:r w:rsidR="00142812" w:rsidRPr="00044E75">
        <w:rPr>
          <w:u w:val="single"/>
          <w:lang w:val="ro-RO" w:eastAsia="ro-RO" w:bidi="ro-RO"/>
        </w:rPr>
        <w:t>_</w:t>
      </w:r>
      <w:r w:rsidR="00044E75" w:rsidRPr="00044E75">
        <w:rPr>
          <w:u w:val="single"/>
          <w:lang w:val="ro-RO" w:eastAsia="ro-RO" w:bidi="ro-RO"/>
        </w:rPr>
        <w:t>(</w:t>
      </w:r>
      <w:r w:rsidR="00892913">
        <w:rPr>
          <w:u w:val="single"/>
          <w:lang w:val="ro-RO" w:eastAsia="ro-RO" w:bidi="ro-RO"/>
        </w:rPr>
        <w:t>două</w:t>
      </w:r>
      <w:r w:rsidR="00044E75" w:rsidRPr="00044E75">
        <w:rPr>
          <w:u w:val="single"/>
          <w:lang w:val="ro-RO" w:eastAsia="ro-RO" w:bidi="ro-RO"/>
        </w:rPr>
        <w:t>) luni de la primirea ordinului de începere</w:t>
      </w:r>
      <w:r w:rsidRPr="00044E75">
        <w:rPr>
          <w:u w:val="single"/>
          <w:lang w:val="ro-RO" w:eastAsia="ro-RO" w:bidi="ro-RO"/>
        </w:rPr>
        <w:t>.</w:t>
      </w:r>
      <w:r w:rsidRPr="00044E75">
        <w:rPr>
          <w:lang w:val="ro-RO" w:eastAsia="ro-RO" w:bidi="ro-RO"/>
        </w:rPr>
        <w:t xml:space="preserve"> </w:t>
      </w:r>
    </w:p>
    <w:p w:rsidR="00973A7A" w:rsidRPr="00044E75" w:rsidRDefault="00973A7A" w:rsidP="00973A7A">
      <w:pPr>
        <w:numPr>
          <w:ilvl w:val="0"/>
          <w:numId w:val="41"/>
        </w:numPr>
        <w:tabs>
          <w:tab w:val="right" w:pos="426"/>
        </w:tabs>
        <w:ind w:left="0" w:firstLine="0"/>
        <w:jc w:val="both"/>
        <w:rPr>
          <w:b/>
          <w:u w:val="single"/>
        </w:rPr>
      </w:pPr>
      <w:r w:rsidRPr="00044E75">
        <w:rPr>
          <w:b/>
        </w:rPr>
        <w:t xml:space="preserve">Termenul de valabilitate a contractului: </w:t>
      </w:r>
      <w:r w:rsidRPr="00044E75">
        <w:rPr>
          <w:u w:val="single"/>
          <w:lang w:eastAsia="ro-RO" w:bidi="ro-RO"/>
        </w:rPr>
        <w:t>31.12.202</w:t>
      </w:r>
      <w:r w:rsidR="00702CEE">
        <w:rPr>
          <w:u w:val="single"/>
          <w:lang w:eastAsia="ro-RO" w:bidi="ro-RO"/>
        </w:rPr>
        <w:t>6</w:t>
      </w:r>
    </w:p>
    <w:p w:rsidR="00973A7A" w:rsidRDefault="00973A7A" w:rsidP="00973A7A">
      <w:pPr>
        <w:numPr>
          <w:ilvl w:val="0"/>
          <w:numId w:val="41"/>
        </w:numPr>
        <w:tabs>
          <w:tab w:val="right" w:pos="426"/>
        </w:tabs>
        <w:ind w:left="426" w:hanging="426"/>
        <w:jc w:val="both"/>
        <w:rPr>
          <w:b/>
          <w:u w:val="single"/>
        </w:rPr>
      </w:pPr>
      <w:r w:rsidRPr="00391B26">
        <w:rPr>
          <w:b/>
        </w:rPr>
        <w:t xml:space="preserve">Contract de achiziție rezervat atelierelor protejate sau că acesta poate fi executat numai în cadrul unor programe de angajare protejată (după caz): </w:t>
      </w:r>
      <w:r w:rsidRPr="00391B26">
        <w:rPr>
          <w:u w:val="single"/>
          <w:lang w:eastAsia="ro-RO" w:bidi="ro-RO"/>
        </w:rPr>
        <w:t>Nu este cazul</w:t>
      </w:r>
    </w:p>
    <w:p w:rsidR="00973A7A" w:rsidRPr="00391B26" w:rsidRDefault="00973A7A" w:rsidP="00973A7A">
      <w:pPr>
        <w:numPr>
          <w:ilvl w:val="0"/>
          <w:numId w:val="41"/>
        </w:numPr>
        <w:tabs>
          <w:tab w:val="right" w:pos="426"/>
        </w:tabs>
        <w:ind w:left="426" w:hanging="426"/>
        <w:jc w:val="both"/>
        <w:rPr>
          <w:b/>
          <w:u w:val="single"/>
        </w:rPr>
      </w:pPr>
      <w:r w:rsidRPr="00914F92">
        <w:rPr>
          <w:b/>
          <w:bCs/>
          <w:lang w:val="en-US"/>
        </w:rPr>
        <w:t>Prestarea serviciului este rezervată unei anumite profesii în temeiul unor legi sau al unor acte administrative (după caz):</w:t>
      </w:r>
      <w:r>
        <w:rPr>
          <w:b/>
          <w:bCs/>
          <w:lang w:val="en-US"/>
        </w:rPr>
        <w:t xml:space="preserve"> </w:t>
      </w:r>
      <w:r w:rsidRPr="00391B26">
        <w:rPr>
          <w:u w:val="single"/>
          <w:lang w:eastAsia="ro-RO" w:bidi="ro-RO"/>
        </w:rPr>
        <w:t>Nu este cazul</w:t>
      </w:r>
    </w:p>
    <w:p w:rsidR="00973A7A" w:rsidRPr="00044E75" w:rsidRDefault="00973A7A" w:rsidP="00973A7A">
      <w:pPr>
        <w:numPr>
          <w:ilvl w:val="0"/>
          <w:numId w:val="41"/>
        </w:numPr>
        <w:tabs>
          <w:tab w:val="right" w:pos="426"/>
        </w:tabs>
        <w:ind w:left="426" w:hanging="426"/>
        <w:jc w:val="both"/>
        <w:rPr>
          <w:b/>
        </w:rPr>
      </w:pPr>
      <w:r w:rsidRPr="00914F92">
        <w:rPr>
          <w:b/>
          <w:bCs/>
          <w:lang w:val="en-US"/>
        </w:rPr>
        <w:t>Scurta descriere a criteriilor privind eligibilitatea operatoril</w:t>
      </w:r>
      <w:r>
        <w:rPr>
          <w:b/>
          <w:bCs/>
          <w:lang w:val="en-US"/>
        </w:rPr>
        <w:t xml:space="preserve">or economici care pot determina </w:t>
      </w:r>
      <w:r w:rsidRPr="00914F92">
        <w:rPr>
          <w:b/>
          <w:bCs/>
          <w:lang w:val="en-US"/>
        </w:rPr>
        <w:t>eliminarea acestora şi a criteriilor de selecţie/de preselecţie; nivelul minim (nivelurile minime) al (ale) cerinţelor eventual impuse; se menţionează informaţiile solicitate (DUAE, documentaţie):</w:t>
      </w:r>
    </w:p>
    <w:p w:rsidR="00044E75" w:rsidRPr="00F20F9E" w:rsidRDefault="00044E75" w:rsidP="00044E75">
      <w:pPr>
        <w:tabs>
          <w:tab w:val="right" w:pos="426"/>
        </w:tabs>
        <w:ind w:left="426"/>
        <w:jc w:val="both"/>
        <w:rPr>
          <w:b/>
        </w:rPr>
      </w:pPr>
    </w:p>
    <w:tbl>
      <w:tblPr>
        <w:tblStyle w:val="Tabelgril"/>
        <w:tblW w:w="9780" w:type="dxa"/>
        <w:tblInd w:w="421" w:type="dxa"/>
        <w:tblLook w:val="04A0" w:firstRow="1" w:lastRow="0" w:firstColumn="1" w:lastColumn="0" w:noHBand="0" w:noVBand="1"/>
      </w:tblPr>
      <w:tblGrid>
        <w:gridCol w:w="701"/>
        <w:gridCol w:w="3726"/>
        <w:gridCol w:w="3603"/>
        <w:gridCol w:w="1750"/>
      </w:tblGrid>
      <w:tr w:rsidR="00973A7A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73A7A" w:rsidRDefault="00973A7A" w:rsidP="007167E2">
            <w:pPr>
              <w:tabs>
                <w:tab w:val="left" w:pos="612"/>
              </w:tabs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Nr. d/o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73A7A" w:rsidRDefault="00973A7A" w:rsidP="007167E2">
            <w:pPr>
              <w:tabs>
                <w:tab w:val="left" w:pos="612"/>
              </w:tabs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Descrierea criteriului/cerinței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73A7A" w:rsidRDefault="00973A7A" w:rsidP="007167E2">
            <w:pPr>
              <w:tabs>
                <w:tab w:val="left" w:pos="612"/>
              </w:tabs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Mod de demonstrare a îndeplinirii criteriului/cerinței: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973A7A" w:rsidRDefault="00973A7A" w:rsidP="007167E2">
            <w:pPr>
              <w:tabs>
                <w:tab w:val="left" w:pos="612"/>
              </w:tabs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Nivelul minim/</w:t>
            </w:r>
            <w:r>
              <w:rPr>
                <w:b/>
                <w:iCs/>
                <w:lang w:eastAsia="zh-CN"/>
              </w:rPr>
              <w:br/>
              <w:t>Obligativitatea</w:t>
            </w:r>
          </w:p>
        </w:tc>
      </w:tr>
      <w:tr w:rsidR="008E0A6A" w:rsidTr="00846679">
        <w:trPr>
          <w:trHeight w:val="36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A6A" w:rsidRDefault="008E0A6A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6A" w:rsidRDefault="008E0A6A" w:rsidP="00C549C5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19" w:firstLine="0"/>
              <w:rPr>
                <w:b w:val="0"/>
                <w:lang w:val="ro-RO" w:eastAsia="zh-CN"/>
              </w:rPr>
            </w:pPr>
            <w:r>
              <w:rPr>
                <w:b w:val="0"/>
                <w:color w:val="000000" w:themeColor="text1"/>
                <w:lang w:val="ro-RO" w:eastAsia="zh-CN"/>
              </w:rPr>
              <w:t>(DUAE)</w:t>
            </w:r>
            <w:r>
              <w:rPr>
                <w:color w:val="000000" w:themeColor="text1"/>
                <w:lang w:val="ro-RO" w:eastAsia="zh-CN"/>
              </w:rPr>
              <w:t xml:space="preserve"> - </w:t>
            </w:r>
            <w:r>
              <w:rPr>
                <w:b w:val="0"/>
                <w:color w:val="000000" w:themeColor="text1"/>
                <w:lang w:val="ro-RO" w:eastAsia="zh-CN"/>
              </w:rPr>
              <w:t>Documentul unic de achiziții european</w:t>
            </w:r>
            <w:r>
              <w:rPr>
                <w:color w:val="000000" w:themeColor="text1"/>
                <w:lang w:val="ro-RO" w:eastAsia="zh-CN"/>
              </w:rPr>
              <w:t>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679" w:rsidRPr="00846679" w:rsidRDefault="00846679" w:rsidP="00846679">
            <w:pPr>
              <w:tabs>
                <w:tab w:val="left" w:pos="612"/>
              </w:tabs>
              <w:rPr>
                <w:rFonts w:eastAsia="PMingLiU"/>
                <w:bCs/>
                <w:lang w:val="ro-MD" w:eastAsia="zh-CN"/>
              </w:rPr>
            </w:pPr>
            <w:r w:rsidRPr="00846679">
              <w:rPr>
                <w:rFonts w:eastAsia="PMingLiU"/>
                <w:bCs/>
                <w:lang w:val="ro-MD" w:eastAsia="zh-CN"/>
              </w:rPr>
              <w:t>DUAE, conform formularului</w:t>
            </w:r>
          </w:p>
          <w:p w:rsidR="00846679" w:rsidRPr="00846679" w:rsidRDefault="00846679" w:rsidP="00846679">
            <w:pPr>
              <w:tabs>
                <w:tab w:val="left" w:pos="612"/>
              </w:tabs>
              <w:rPr>
                <w:rFonts w:eastAsia="PMingLiU"/>
                <w:bCs/>
                <w:lang w:val="ro-MD" w:eastAsia="zh-CN"/>
              </w:rPr>
            </w:pPr>
            <w:r w:rsidRPr="00846679">
              <w:rPr>
                <w:rFonts w:eastAsia="PMingLiU"/>
                <w:bCs/>
                <w:lang w:val="ro-MD" w:eastAsia="zh-CN"/>
              </w:rPr>
              <w:t>aprobat prin Ordinul Ministrului</w:t>
            </w:r>
          </w:p>
          <w:p w:rsidR="00846679" w:rsidRPr="00846679" w:rsidRDefault="00846679" w:rsidP="00846679">
            <w:pPr>
              <w:tabs>
                <w:tab w:val="left" w:pos="612"/>
              </w:tabs>
              <w:rPr>
                <w:rFonts w:eastAsia="PMingLiU"/>
                <w:bCs/>
                <w:lang w:val="ro-MD" w:eastAsia="zh-CN"/>
              </w:rPr>
            </w:pPr>
            <w:r w:rsidRPr="00846679">
              <w:rPr>
                <w:rFonts w:eastAsia="PMingLiU"/>
                <w:bCs/>
                <w:lang w:val="ro-MD" w:eastAsia="zh-CN"/>
              </w:rPr>
              <w:t>de Finanțare nr. 72 din</w:t>
            </w:r>
          </w:p>
          <w:p w:rsidR="00846679" w:rsidRPr="00846679" w:rsidRDefault="00846679" w:rsidP="00846679">
            <w:pPr>
              <w:tabs>
                <w:tab w:val="left" w:pos="612"/>
              </w:tabs>
              <w:rPr>
                <w:rFonts w:eastAsia="PMingLiU"/>
                <w:bCs/>
                <w:lang w:val="ro-MD" w:eastAsia="zh-CN"/>
              </w:rPr>
            </w:pPr>
            <w:r w:rsidRPr="00846679">
              <w:rPr>
                <w:rFonts w:eastAsia="PMingLiU"/>
                <w:bCs/>
                <w:lang w:val="ro-MD" w:eastAsia="zh-CN"/>
              </w:rPr>
              <w:t>11.06.2020,</w:t>
            </w:r>
          </w:p>
          <w:p w:rsidR="00846679" w:rsidRPr="00846679" w:rsidRDefault="00846679" w:rsidP="00846679">
            <w:pPr>
              <w:tabs>
                <w:tab w:val="left" w:pos="612"/>
              </w:tabs>
              <w:rPr>
                <w:rFonts w:eastAsia="PMingLiU"/>
                <w:bCs/>
                <w:sz w:val="16"/>
                <w:szCs w:val="16"/>
                <w:lang w:val="ro-MD" w:eastAsia="zh-CN"/>
              </w:rPr>
            </w:pPr>
            <w:r w:rsidRPr="00846679">
              <w:rPr>
                <w:rFonts w:eastAsia="PMingLiU"/>
                <w:bCs/>
                <w:sz w:val="16"/>
                <w:szCs w:val="16"/>
                <w:lang w:val="ro-MD" w:eastAsia="zh-CN"/>
              </w:rPr>
              <w:t>prezentarea oricărui alt formular</w:t>
            </w:r>
          </w:p>
          <w:p w:rsidR="00846679" w:rsidRPr="00846679" w:rsidRDefault="00846679" w:rsidP="00846679">
            <w:pPr>
              <w:tabs>
                <w:tab w:val="left" w:pos="612"/>
              </w:tabs>
              <w:rPr>
                <w:rFonts w:eastAsia="PMingLiU"/>
                <w:bCs/>
                <w:sz w:val="16"/>
                <w:szCs w:val="16"/>
                <w:lang w:val="ro-MD" w:eastAsia="zh-CN"/>
              </w:rPr>
            </w:pPr>
            <w:r w:rsidRPr="00846679">
              <w:rPr>
                <w:rFonts w:eastAsia="PMingLiU"/>
                <w:bCs/>
                <w:sz w:val="16"/>
                <w:szCs w:val="16"/>
                <w:lang w:val="ro-MD" w:eastAsia="zh-CN"/>
              </w:rPr>
              <w:t>DUAE este temei de descalificare de</w:t>
            </w:r>
          </w:p>
          <w:p w:rsidR="008E0A6A" w:rsidRPr="00F13692" w:rsidRDefault="00846679" w:rsidP="00846679">
            <w:pPr>
              <w:tabs>
                <w:tab w:val="left" w:pos="612"/>
              </w:tabs>
              <w:rPr>
                <w:iCs/>
                <w:lang w:eastAsia="zh-CN"/>
              </w:rPr>
            </w:pPr>
            <w:r w:rsidRPr="00846679">
              <w:rPr>
                <w:rFonts w:eastAsia="PMingLiU"/>
                <w:bCs/>
                <w:sz w:val="16"/>
                <w:szCs w:val="16"/>
                <w:lang w:val="ro-MD" w:eastAsia="zh-CN"/>
              </w:rPr>
              <w:t>la procedura de achiziție publica.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A6A" w:rsidRDefault="008E0A6A" w:rsidP="00E30268">
            <w:pPr>
              <w:rPr>
                <w:lang w:eastAsia="zh-CN"/>
              </w:rPr>
            </w:pPr>
            <w:r>
              <w:rPr>
                <w:lang w:eastAsia="ro-RO" w:bidi="ro-RO"/>
              </w:rPr>
              <w:t>Obligatoriu</w:t>
            </w:r>
          </w:p>
        </w:tc>
      </w:tr>
      <w:tr w:rsidR="00125A85" w:rsidTr="00846679">
        <w:trPr>
          <w:trHeight w:val="36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A85" w:rsidRDefault="00125A85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Pr="008E0A6A" w:rsidRDefault="00125A85" w:rsidP="00DC6B7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8E0A6A">
              <w:t>Oferta tehnică</w:t>
            </w:r>
            <w:r w:rsidR="00FF3A94">
              <w:t xml:space="preserve"> și financiară</w:t>
            </w:r>
          </w:p>
          <w:p w:rsidR="00125A85" w:rsidRPr="008E0A6A" w:rsidRDefault="00125A85" w:rsidP="00DC6B7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679" w:rsidRDefault="00846679" w:rsidP="008466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 Devizele (formularele 3,5,7) –</w:t>
            </w:r>
          </w:p>
          <w:p w:rsidR="00846679" w:rsidRDefault="00846679" w:rsidP="008466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(întocmite corespunzător CPL.</w:t>
            </w:r>
          </w:p>
          <w:p w:rsidR="00125A85" w:rsidRPr="008E0A6A" w:rsidRDefault="00846679" w:rsidP="0084667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01.01-2012)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A85" w:rsidRPr="008E0A6A" w:rsidRDefault="00125A85" w:rsidP="00E3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E0A6A">
              <w:rPr>
                <w:iCs/>
              </w:rPr>
              <w:t>Obligatoriu</w:t>
            </w:r>
          </w:p>
        </w:tc>
      </w:tr>
      <w:tr w:rsidR="00064DF7" w:rsidTr="00846679">
        <w:trPr>
          <w:trHeight w:val="36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DF7" w:rsidRDefault="00064DF7" w:rsidP="00064DF7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DF7" w:rsidRPr="00C96959" w:rsidRDefault="00064DF7" w:rsidP="00064DF7">
            <w:r w:rsidRPr="00C96959">
              <w:t>Declarație, referitor la perioada de garanție a lucrărilor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4DF7" w:rsidRDefault="00064DF7" w:rsidP="00064DF7">
            <w:r w:rsidRPr="00C96959">
              <w:t>Declarație, referitor la perioada de garanție a lucrărilor. Termen min. 5 ani.</w:t>
            </w:r>
          </w:p>
          <w:p w:rsidR="00064DF7" w:rsidRPr="00C96959" w:rsidRDefault="00064DF7" w:rsidP="00064DF7">
            <w:r w:rsidRPr="00064DF7">
              <w:t>La finalizarea contractului operatorul economic va elibera Beneficiarului un certificat de garanție pentru lucrările executate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DF7" w:rsidRDefault="00064DF7" w:rsidP="00064DF7">
            <w:pPr>
              <w:rPr>
                <w:sz w:val="22"/>
                <w:szCs w:val="22"/>
              </w:rPr>
            </w:pPr>
            <w:r w:rsidRPr="00C549C5">
              <w:rPr>
                <w:sz w:val="22"/>
                <w:szCs w:val="22"/>
              </w:rPr>
              <w:t>Obligatoriu</w:t>
            </w:r>
          </w:p>
          <w:p w:rsidR="00064DF7" w:rsidRDefault="00064DF7" w:rsidP="00064DF7">
            <w:pPr>
              <w:rPr>
                <w:sz w:val="22"/>
                <w:szCs w:val="22"/>
              </w:rPr>
            </w:pPr>
          </w:p>
          <w:p w:rsidR="00064DF7" w:rsidRDefault="00064DF7" w:rsidP="00064DF7">
            <w:pPr>
              <w:rPr>
                <w:sz w:val="22"/>
                <w:szCs w:val="22"/>
              </w:rPr>
            </w:pPr>
          </w:p>
          <w:p w:rsidR="00064DF7" w:rsidRDefault="00064DF7" w:rsidP="00064DF7">
            <w:pPr>
              <w:rPr>
                <w:sz w:val="22"/>
                <w:szCs w:val="22"/>
              </w:rPr>
            </w:pPr>
          </w:p>
          <w:p w:rsidR="00064DF7" w:rsidRDefault="00064DF7" w:rsidP="00064DF7">
            <w:pPr>
              <w:rPr>
                <w:sz w:val="22"/>
                <w:szCs w:val="22"/>
              </w:rPr>
            </w:pPr>
          </w:p>
          <w:p w:rsidR="00064DF7" w:rsidRPr="00906CAD" w:rsidRDefault="00064DF7" w:rsidP="00064DF7">
            <w:pPr>
              <w:rPr>
                <w:sz w:val="22"/>
                <w:szCs w:val="22"/>
              </w:rPr>
            </w:pPr>
          </w:p>
        </w:tc>
      </w:tr>
      <w:tr w:rsidR="00125A85" w:rsidTr="00846679">
        <w:trPr>
          <w:trHeight w:val="36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A85" w:rsidRDefault="00125A85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Pr="008E0A6A" w:rsidRDefault="00125A85" w:rsidP="00DC6B7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E0A6A">
              <w:rPr>
                <w:lang w:val="en-US"/>
              </w:rPr>
              <w:t>Oferta financiară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A85" w:rsidRPr="008E0A6A" w:rsidRDefault="00125A85" w:rsidP="00E3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FF430B">
              <w:rPr>
                <w:bCs/>
              </w:rPr>
              <w:t>o</w:t>
            </w:r>
            <w:r w:rsidRPr="00FF430B">
              <w:t xml:space="preserve">fertantul elaborează propunerea financiară, astfel încât aceasta să furnizeze toate informaţiile solicitate cu privire la preţuri, tarife, precum şi la alte condiţii financiare şi comerciale </w:t>
            </w:r>
            <w:r>
              <w:t>legate de obiectul contractului.</w:t>
            </w:r>
            <w:r w:rsidRPr="00FF430B">
              <w:t xml:space="preserve"> </w:t>
            </w:r>
            <w:r w:rsidRPr="008E0A6A">
              <w:t>Confirmat prin aplicarea semnăturii electronice..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A85" w:rsidRPr="008E0A6A" w:rsidRDefault="00125A85" w:rsidP="00E3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E0A6A">
              <w:rPr>
                <w:iCs/>
              </w:rPr>
              <w:t>Obligatoriu</w:t>
            </w:r>
          </w:p>
        </w:tc>
      </w:tr>
      <w:tr w:rsidR="0009309A" w:rsidTr="00846679">
        <w:trPr>
          <w:trHeight w:val="36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09A" w:rsidRDefault="0009309A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9FA" w:rsidRDefault="0009309A" w:rsidP="002869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Garanția  pentru  oferta</w:t>
            </w:r>
          </w:p>
          <w:p w:rsidR="002869FA" w:rsidRPr="002869FA" w:rsidRDefault="002869FA" w:rsidP="002869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2869FA">
              <w:rPr>
                <w:lang w:val="en-US"/>
              </w:rPr>
              <w:t xml:space="preserve">Garanția bancară 2 % din prețul ofertei fără TVA - Scrisoare de garanție bancară (anexa nr. 9) sau </w:t>
            </w:r>
            <w:r w:rsidRPr="002869FA">
              <w:rPr>
                <w:lang w:val="en-US"/>
              </w:rPr>
              <w:lastRenderedPageBreak/>
              <w:t>transfer</w:t>
            </w:r>
          </w:p>
          <w:p w:rsidR="002869FA" w:rsidRPr="002869FA" w:rsidRDefault="002869FA" w:rsidP="002869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2869FA">
              <w:rPr>
                <w:lang w:val="en-US"/>
              </w:rPr>
              <w:t xml:space="preserve">Beneficiarul plații; </w:t>
            </w:r>
          </w:p>
          <w:p w:rsidR="002869FA" w:rsidRPr="002869FA" w:rsidRDefault="002869FA" w:rsidP="002869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2869FA">
              <w:rPr>
                <w:lang w:val="en-US"/>
              </w:rPr>
              <w:t xml:space="preserve">Primăria comunei Ciocilteni </w:t>
            </w:r>
          </w:p>
          <w:p w:rsidR="002869FA" w:rsidRPr="002869FA" w:rsidRDefault="002869FA" w:rsidP="002869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2869FA">
              <w:rPr>
                <w:lang w:val="en-US"/>
              </w:rPr>
              <w:t>Denumirea Băncii: Min. Fin. Trezoreria Regională Centru Orhei</w:t>
            </w:r>
          </w:p>
          <w:p w:rsidR="002869FA" w:rsidRPr="002869FA" w:rsidRDefault="002869FA" w:rsidP="002869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2869FA">
              <w:rPr>
                <w:lang w:val="en-US"/>
              </w:rPr>
              <w:t>Codul fiscal: 1007601005545</w:t>
            </w:r>
          </w:p>
          <w:p w:rsidR="002869FA" w:rsidRPr="002869FA" w:rsidRDefault="002869FA" w:rsidP="002869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2869FA">
              <w:rPr>
                <w:lang w:val="en-US"/>
              </w:rPr>
              <w:t>Contul de decontare: TREZMD2X</w:t>
            </w:r>
          </w:p>
          <w:p w:rsidR="0009309A" w:rsidRPr="008E0A6A" w:rsidRDefault="002869FA" w:rsidP="002869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2869FA">
              <w:rPr>
                <w:lang w:val="en-US"/>
              </w:rPr>
              <w:t>Contul IBAN: MD90TRPCDT518410A02162AA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FA" w:rsidRPr="002869FA" w:rsidRDefault="002869FA" w:rsidP="002869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</w:rPr>
            </w:pPr>
            <w:r w:rsidRPr="002869FA">
              <w:rPr>
                <w:bCs/>
              </w:rPr>
              <w:lastRenderedPageBreak/>
              <w:t>emisă de o bancă comercială sau prin</w:t>
            </w:r>
          </w:p>
          <w:p w:rsidR="002869FA" w:rsidRPr="002869FA" w:rsidRDefault="002869FA" w:rsidP="002869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</w:rPr>
            </w:pPr>
            <w:r w:rsidRPr="002869FA">
              <w:rPr>
                <w:bCs/>
              </w:rPr>
              <w:t>transfer la contul autorității</w:t>
            </w:r>
          </w:p>
          <w:p w:rsidR="002869FA" w:rsidRPr="002869FA" w:rsidRDefault="002869FA" w:rsidP="002869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</w:rPr>
            </w:pPr>
            <w:r w:rsidRPr="002869FA">
              <w:rPr>
                <w:bCs/>
              </w:rPr>
              <w:lastRenderedPageBreak/>
              <w:t>contractante, cu aplicarea semnăturii</w:t>
            </w:r>
          </w:p>
          <w:p w:rsidR="002869FA" w:rsidRPr="002869FA" w:rsidRDefault="002869FA" w:rsidP="002869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</w:rPr>
            </w:pPr>
            <w:r w:rsidRPr="002869FA">
              <w:rPr>
                <w:bCs/>
              </w:rPr>
              <w:t>electronice a operatorului economic</w:t>
            </w:r>
          </w:p>
          <w:p w:rsidR="0009309A" w:rsidRPr="00FF430B" w:rsidRDefault="002869FA" w:rsidP="002869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</w:rPr>
            </w:pPr>
            <w:r w:rsidRPr="002869FA">
              <w:rPr>
                <w:bCs/>
              </w:rPr>
              <w:t>cu termen de valabilitate de 60 zile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09A" w:rsidRPr="008E0A6A" w:rsidRDefault="0009309A" w:rsidP="00E3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  <w:tr w:rsidR="00125A85" w:rsidTr="00846679">
        <w:trPr>
          <w:trHeight w:val="36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A85" w:rsidRDefault="00125A85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Default="00125A85" w:rsidP="00854BF4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39" w:hanging="39"/>
              <w:rPr>
                <w:b w:val="0"/>
                <w:lang w:val="ro-RO" w:eastAsia="zh-CN"/>
              </w:rPr>
            </w:pPr>
            <w:r>
              <w:rPr>
                <w:b w:val="0"/>
                <w:lang w:val="ro-RO" w:eastAsia="zh-CN"/>
              </w:rPr>
              <w:t>Cererea de participare, conform Anexei nr. 7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Default="00125A85" w:rsidP="00E30268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Formular completat – confirmat prin aplicarea semnăturii electronice.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Default="00125A85" w:rsidP="00E30268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Obligatoriu</w:t>
            </w:r>
          </w:p>
        </w:tc>
      </w:tr>
      <w:tr w:rsidR="00125A85" w:rsidTr="00846679">
        <w:trPr>
          <w:trHeight w:val="36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A85" w:rsidRDefault="00125A85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Default="00125A85" w:rsidP="00F766DF">
            <w:pPr>
              <w:pStyle w:val="Corptext"/>
              <w:tabs>
                <w:tab w:val="left" w:pos="567"/>
              </w:tabs>
              <w:spacing w:before="100" w:beforeAutospacing="1" w:line="276" w:lineRule="auto"/>
              <w:rPr>
                <w:b/>
                <w:sz w:val="20"/>
                <w:szCs w:val="24"/>
                <w:lang w:eastAsia="zh-CN"/>
              </w:rPr>
            </w:pPr>
            <w:r>
              <w:rPr>
                <w:rFonts w:eastAsia="PMingLiU"/>
                <w:szCs w:val="24"/>
                <w:lang w:eastAsia="zh-CN"/>
              </w:rPr>
              <w:t>Declarație</w:t>
            </w:r>
            <w:r>
              <w:rPr>
                <w:szCs w:val="24"/>
                <w:lang w:eastAsia="zh-CN"/>
              </w:rPr>
              <w:t xml:space="preserve"> privind valabilitatea ofertei, conform Anexei nr. 8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Default="00125A85" w:rsidP="00E30268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Formular completat – confirmat prin aplicarea semnăturii electronice.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Default="00125A85" w:rsidP="00E30268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Obligatoriu</w:t>
            </w:r>
          </w:p>
        </w:tc>
      </w:tr>
      <w:tr w:rsidR="00125A85" w:rsidTr="00846679">
        <w:trPr>
          <w:trHeight w:val="36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A85" w:rsidRDefault="00125A85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Default="00125A85" w:rsidP="00A4116F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19" w:firstLine="0"/>
              <w:rPr>
                <w:b w:val="0"/>
                <w:color w:val="000000" w:themeColor="text1"/>
                <w:lang w:val="ro-RO" w:eastAsia="zh-CN"/>
              </w:rPr>
            </w:pPr>
            <w:r>
              <w:rPr>
                <w:b w:val="0"/>
                <w:lang w:val="ro-RO" w:eastAsia="zh-CN"/>
              </w:rPr>
              <w:t>Grafic de  executare a lucrărilor,</w:t>
            </w:r>
            <w:r>
              <w:rPr>
                <w:rFonts w:eastAsia="PMingLiU"/>
                <w:b w:val="0"/>
                <w:lang w:val="ro-RO" w:eastAsia="zh-CN"/>
              </w:rPr>
              <w:t xml:space="preserve"> </w:t>
            </w:r>
            <w:r>
              <w:rPr>
                <w:b w:val="0"/>
                <w:lang w:val="ro-RO" w:eastAsia="zh-CN"/>
              </w:rPr>
              <w:t>conform Anexei nr. 10.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Default="00125A85" w:rsidP="00E30268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Formular completat – confirmat prin aplicarea semnăturii electronice.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Default="00125A85" w:rsidP="00E30268">
            <w:pPr>
              <w:rPr>
                <w:sz w:val="20"/>
                <w:szCs w:val="20"/>
                <w:lang w:eastAsia="zh-CN"/>
              </w:rPr>
            </w:pPr>
            <w:r>
              <w:rPr>
                <w:lang w:eastAsia="ro-RO" w:bidi="ro-RO"/>
              </w:rPr>
              <w:t>Obligatoriu</w:t>
            </w:r>
          </w:p>
        </w:tc>
      </w:tr>
      <w:tr w:rsidR="00125A85" w:rsidTr="00846679">
        <w:trPr>
          <w:trHeight w:val="366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A85" w:rsidRDefault="00125A85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Pr="007C65AC" w:rsidRDefault="00125A85" w:rsidP="002912DB">
            <w:pPr>
              <w:rPr>
                <w:color w:val="000000"/>
                <w:lang w:val="en-US" w:eastAsia="zh-CN"/>
              </w:rPr>
            </w:pPr>
            <w:r w:rsidRPr="007C65AC">
              <w:rPr>
                <w:color w:val="000000"/>
                <w:lang w:val="en-US" w:eastAsia="zh-CN"/>
              </w:rPr>
              <w:t>Certificat/decizie de înregistrare a întreprinderii/extras din Registrul de Stat al persoanelor juridice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A85" w:rsidRPr="007C65AC" w:rsidRDefault="00125A85" w:rsidP="00E30268">
            <w:pPr>
              <w:rPr>
                <w:color w:val="000000"/>
                <w:lang w:val="en-US" w:eastAsia="zh-CN"/>
              </w:rPr>
            </w:pPr>
            <w:r w:rsidRPr="007C65AC">
              <w:rPr>
                <w:color w:val="000000"/>
                <w:lang w:val="en-US" w:eastAsia="zh-CN"/>
              </w:rPr>
              <w:t>Copie, confirmată  prin semnătură electronică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A85" w:rsidRDefault="00125A85" w:rsidP="00E30268">
            <w:r w:rsidRPr="00F510B1">
              <w:rPr>
                <w:iCs/>
              </w:rPr>
              <w:t>Obligatoriu</w:t>
            </w:r>
          </w:p>
        </w:tc>
      </w:tr>
      <w:tr w:rsidR="00125A85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A85" w:rsidRDefault="00125A85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Pr="007C65AC" w:rsidRDefault="00125A85" w:rsidP="002912DB">
            <w:pPr>
              <w:rPr>
                <w:color w:val="000000"/>
                <w:lang w:val="en-US" w:eastAsia="zh-CN"/>
              </w:rPr>
            </w:pPr>
            <w:r w:rsidRPr="007C65AC">
              <w:rPr>
                <w:color w:val="000000"/>
                <w:lang w:val="en-US" w:eastAsia="zh-CN"/>
              </w:rPr>
              <w:t>Certificat de efectuare sistematică a plăţii impozitelor,contribuţiilor eliberat de Inspectoratul Fiscal de Stat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A85" w:rsidRPr="007C65AC" w:rsidRDefault="00125A85" w:rsidP="00E30268">
            <w:pPr>
              <w:rPr>
                <w:color w:val="000000"/>
                <w:lang w:val="en-US" w:eastAsia="zh-CN"/>
              </w:rPr>
            </w:pPr>
            <w:r w:rsidRPr="007C65AC">
              <w:rPr>
                <w:color w:val="000000"/>
                <w:lang w:val="en-US" w:eastAsia="zh-CN"/>
              </w:rPr>
              <w:t>copie, confirmată prin semnătură electronică, valabil la data deschiderii ofertelor.</w:t>
            </w:r>
          </w:p>
          <w:p w:rsidR="00125A85" w:rsidRPr="007C65AC" w:rsidRDefault="00125A85" w:rsidP="00E30268">
            <w:pPr>
              <w:rPr>
                <w:color w:val="000000"/>
                <w:lang w:val="en-US" w:eastAsia="zh-CN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A85" w:rsidRDefault="00125A85" w:rsidP="00E30268">
            <w:r w:rsidRPr="00F510B1">
              <w:rPr>
                <w:iCs/>
              </w:rPr>
              <w:t>Obligatoriu</w:t>
            </w:r>
          </w:p>
        </w:tc>
      </w:tr>
      <w:tr w:rsidR="002869FA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69FA" w:rsidRDefault="002869FA" w:rsidP="002869F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FA" w:rsidRPr="003E0987" w:rsidRDefault="002869FA" w:rsidP="002869FA">
            <w:r w:rsidRPr="003E0987">
              <w:t>Bilanțul contabil /Ultimul raport financiar, înregistrat la Biroul Național de Statistică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FA" w:rsidRDefault="002869FA" w:rsidP="002869FA">
            <w:r w:rsidRPr="003E0987">
              <w:t>Raport financiar, original scanat și semnat electronic de către ofertant,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FA" w:rsidRPr="00F510B1" w:rsidRDefault="002869FA" w:rsidP="002869FA">
            <w:pPr>
              <w:rPr>
                <w:iCs/>
              </w:rPr>
            </w:pPr>
            <w:r>
              <w:rPr>
                <w:iCs/>
              </w:rPr>
              <w:t xml:space="preserve">Obligatoriu </w:t>
            </w:r>
          </w:p>
        </w:tc>
      </w:tr>
      <w:tr w:rsidR="00125A85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A85" w:rsidRDefault="00125A85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A85" w:rsidRDefault="00125A85" w:rsidP="001709FE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19" w:firstLine="0"/>
              <w:rPr>
                <w:b w:val="0"/>
                <w:lang w:val="ro-RO" w:eastAsia="zh-CN"/>
              </w:rPr>
            </w:pPr>
            <w:r>
              <w:rPr>
                <w:rFonts w:eastAsia="PMingLiU"/>
                <w:b w:val="0"/>
                <w:lang w:val="ro-RO" w:eastAsia="zh-CN"/>
              </w:rPr>
              <w:t xml:space="preserve">Declarație privind experiența similară, </w:t>
            </w:r>
            <w:r w:rsidR="00A91282">
              <w:rPr>
                <w:rFonts w:eastAsia="PMingLiU"/>
                <w:b w:val="0"/>
                <w:lang w:val="ro-RO" w:eastAsia="zh-CN"/>
              </w:rPr>
              <w:t>executat</w:t>
            </w:r>
            <w:r w:rsidR="00202EA6">
              <w:rPr>
                <w:rFonts w:eastAsia="PMingLiU"/>
                <w:b w:val="0"/>
                <w:lang w:val="ro-RO" w:eastAsia="zh-CN"/>
              </w:rPr>
              <w:t>ă  în ultimii 5 ani   ,în care  să se conțină   cel puțin un contract   de lucrări similare   a  cărui valoare   să nu fie  mai  mică   de 75%   din valoarea  viitorului contract  ,</w:t>
            </w:r>
            <w:r>
              <w:rPr>
                <w:b w:val="0"/>
                <w:lang w:val="ro-RO" w:eastAsia="zh-CN"/>
              </w:rPr>
              <w:t>conform Anexei nr. 12.</w:t>
            </w:r>
          </w:p>
          <w:p w:rsidR="00125A85" w:rsidRPr="00C85E07" w:rsidRDefault="00125A85" w:rsidP="001709FE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19" w:firstLine="0"/>
              <w:rPr>
                <w:lang w:val="ro-RO" w:eastAsia="zh-CN"/>
              </w:rPr>
            </w:pPr>
            <w:r>
              <w:rPr>
                <w:lang w:val="ro-RO" w:eastAsia="zh-CN"/>
              </w:rPr>
              <w:t>s</w:t>
            </w:r>
            <w:r w:rsidRPr="00C85E07">
              <w:rPr>
                <w:lang w:val="ro-RO" w:eastAsia="zh-CN"/>
              </w:rPr>
              <w:t>au</w:t>
            </w:r>
          </w:p>
          <w:p w:rsidR="00125A85" w:rsidRDefault="00125A85" w:rsidP="001709FE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19" w:firstLine="0"/>
              <w:rPr>
                <w:b w:val="0"/>
                <w:color w:val="000000" w:themeColor="text1"/>
                <w:lang w:val="ro-RO" w:eastAsia="zh-CN"/>
              </w:rPr>
            </w:pPr>
            <w:r w:rsidRPr="008E0A6A">
              <w:rPr>
                <w:rFonts w:eastAsia="PMingLiU"/>
                <w:b w:val="0"/>
                <w:lang w:val="ro-RO" w:eastAsia="zh-CN"/>
              </w:rPr>
              <w:t xml:space="preserve"> Declarație privind lista principalelor lucrări executate</w:t>
            </w:r>
            <w:r w:rsidR="00E462EB">
              <w:rPr>
                <w:rFonts w:eastAsia="PMingLiU"/>
                <w:b w:val="0"/>
                <w:lang w:val="ro-RO" w:eastAsia="zh-CN"/>
              </w:rPr>
              <w:t xml:space="preserve"> </w:t>
            </w:r>
            <w:r w:rsidRPr="008E0A6A">
              <w:rPr>
                <w:rFonts w:eastAsia="PMingLiU"/>
                <w:b w:val="0"/>
                <w:lang w:val="ro-RO" w:eastAsia="zh-CN"/>
              </w:rPr>
              <w:t>în ultimul an de activitate</w:t>
            </w:r>
            <w:r>
              <w:rPr>
                <w:rFonts w:eastAsia="PMingLiU"/>
                <w:b w:val="0"/>
                <w:lang w:val="ro-RO" w:eastAsia="zh-CN"/>
              </w:rPr>
              <w:t xml:space="preserve">, </w:t>
            </w:r>
            <w:r w:rsidR="00202EA6">
              <w:rPr>
                <w:rFonts w:eastAsia="PMingLiU"/>
                <w:b w:val="0"/>
                <w:lang w:val="ro-RO" w:eastAsia="zh-CN"/>
              </w:rPr>
              <w:t xml:space="preserve">valoarea  cumulativă   a tuturor  contractelor  executate în ultimul an  de activitate   să fie egală  sau mai mare  </w:t>
            </w:r>
            <w:proofErr w:type="spellStart"/>
            <w:r w:rsidR="00202EA6">
              <w:rPr>
                <w:rFonts w:eastAsia="PMingLiU"/>
                <w:b w:val="0"/>
                <w:lang w:val="ro-RO" w:eastAsia="zh-CN"/>
              </w:rPr>
              <w:t>decît</w:t>
            </w:r>
            <w:proofErr w:type="spellEnd"/>
            <w:r w:rsidR="00202EA6">
              <w:rPr>
                <w:rFonts w:eastAsia="PMingLiU"/>
                <w:b w:val="0"/>
                <w:lang w:val="ro-RO" w:eastAsia="zh-CN"/>
              </w:rPr>
              <w:t xml:space="preserve"> valoarea  viitorului contract </w:t>
            </w:r>
            <w:r>
              <w:rPr>
                <w:rFonts w:eastAsia="PMingLiU"/>
                <w:b w:val="0"/>
                <w:lang w:val="ro-RO" w:eastAsia="zh-CN"/>
              </w:rPr>
              <w:t>conform anexei nr.13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6FB6" w:rsidRDefault="00E43CC3" w:rsidP="00E30268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Confirmate prin anexa</w:t>
            </w:r>
            <w:r w:rsidR="00136FB6">
              <w:rPr>
                <w:lang w:eastAsia="ro-RO" w:bidi="ro-RO"/>
              </w:rPr>
              <w:t>rea copiei</w:t>
            </w:r>
            <w:r>
              <w:rPr>
                <w:lang w:eastAsia="ro-RO" w:bidi="ro-RO"/>
              </w:rPr>
              <w:t xml:space="preserve"> </w:t>
            </w:r>
            <w:r w:rsidR="00136FB6">
              <w:rPr>
                <w:lang w:eastAsia="ro-RO" w:bidi="ro-RO"/>
              </w:rPr>
              <w:t>c</w:t>
            </w:r>
            <w:r>
              <w:rPr>
                <w:lang w:eastAsia="ro-RO" w:bidi="ro-RO"/>
              </w:rPr>
              <w:t>ontractelor încheiate și procese verbale</w:t>
            </w:r>
            <w:r w:rsidR="00136FB6">
              <w:rPr>
                <w:lang w:eastAsia="ro-RO" w:bidi="ro-RO"/>
              </w:rPr>
              <w:t xml:space="preserve"> de recepție a lucrărilor executate.</w:t>
            </w:r>
          </w:p>
          <w:p w:rsidR="00125A85" w:rsidRDefault="00E43CC3" w:rsidP="00E30268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 xml:space="preserve"> </w:t>
            </w:r>
            <w:r w:rsidR="00125A85">
              <w:rPr>
                <w:lang w:eastAsia="ro-RO" w:bidi="ro-RO"/>
              </w:rPr>
              <w:t>Formular completat – confirmat prin aplicarea semnăturii electronice.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A85" w:rsidRDefault="00125A85" w:rsidP="00E30268">
            <w:r w:rsidRPr="00F510B1">
              <w:rPr>
                <w:iCs/>
              </w:rPr>
              <w:t>Obligatoriu</w:t>
            </w:r>
          </w:p>
        </w:tc>
      </w:tr>
      <w:tr w:rsidR="00F86AE5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AE5" w:rsidRDefault="00F86AE5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02" w:rsidRPr="00CA3E02" w:rsidRDefault="00CA3E02" w:rsidP="00CA3E02">
            <w:pPr>
              <w:pStyle w:val="Style3"/>
              <w:tabs>
                <w:tab w:val="left" w:pos="37"/>
                <w:tab w:val="left" w:pos="604"/>
              </w:tabs>
              <w:ind w:left="19"/>
              <w:rPr>
                <w:rFonts w:eastAsia="PMingLiU"/>
                <w:b w:val="0"/>
                <w:lang w:val="ro-RO" w:eastAsia="zh-CN"/>
              </w:rPr>
            </w:pPr>
            <w:proofErr w:type="spellStart"/>
            <w:r w:rsidRPr="00CA3E02">
              <w:rPr>
                <w:rFonts w:eastAsia="PMingLiU"/>
                <w:b w:val="0"/>
                <w:lang w:val="ro-RO" w:eastAsia="zh-CN"/>
              </w:rPr>
              <w:t>Disponi</w:t>
            </w:r>
            <w:proofErr w:type="spellEnd"/>
            <w:r>
              <w:t xml:space="preserve"> </w:t>
            </w:r>
            <w:r w:rsidRPr="00CA3E02">
              <w:rPr>
                <w:rFonts w:eastAsia="PMingLiU"/>
                <w:b w:val="0"/>
                <w:lang w:val="ro-RO" w:eastAsia="zh-CN"/>
              </w:rPr>
              <w:t>Disponibilitatea de mijloace financiare pentru posibilitatea de executarea lucrărilor în avans</w:t>
            </w:r>
          </w:p>
          <w:p w:rsidR="00F86AE5" w:rsidRDefault="00CA3E02" w:rsidP="00CA3E02">
            <w:pPr>
              <w:pStyle w:val="Style3"/>
              <w:tabs>
                <w:tab w:val="left" w:pos="37"/>
                <w:tab w:val="left" w:pos="604"/>
              </w:tabs>
              <w:ind w:left="19"/>
              <w:rPr>
                <w:rFonts w:eastAsia="PMingLiU"/>
                <w:b w:val="0"/>
                <w:lang w:val="ro-RO" w:eastAsia="zh-CN"/>
              </w:rPr>
            </w:pPr>
            <w:r w:rsidRPr="00CA3E02">
              <w:rPr>
                <w:rFonts w:eastAsia="PMingLiU"/>
                <w:b w:val="0"/>
                <w:lang w:val="ro-RO" w:eastAsia="zh-CN"/>
              </w:rPr>
              <w:t>fi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02" w:rsidRDefault="00CA3E02" w:rsidP="00CA3E02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Operatorul economic va prezenta.</w:t>
            </w:r>
          </w:p>
          <w:p w:rsidR="00CA3E02" w:rsidRDefault="00CA3E02" w:rsidP="00CA3E02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-</w:t>
            </w:r>
            <w:r>
              <w:rPr>
                <w:lang w:eastAsia="ro-RO" w:bidi="ro-RO"/>
              </w:rPr>
              <w:tab/>
              <w:t>Documente doveditoare referitor la disponibilitatea de mijloace financiare (bani lichizi) pentru executarea lucrărilor în avans.</w:t>
            </w:r>
          </w:p>
          <w:p w:rsidR="00F86AE5" w:rsidRDefault="00CA3E02" w:rsidP="00CA3E02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lastRenderedPageBreak/>
              <w:t>-</w:t>
            </w:r>
            <w:r>
              <w:rPr>
                <w:lang w:eastAsia="ro-RO" w:bidi="ro-RO"/>
              </w:rPr>
              <w:tab/>
              <w:t>Suma respectivă, nu mai mică de 20% din valoarea viitorului contract , suma necesară pentru finanțarea și executarea contractului în avans, până la momentul recepționării primei plăți de către ofertant conform contractului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E5" w:rsidRPr="00F510B1" w:rsidRDefault="00BF1685" w:rsidP="00E30268">
            <w:pPr>
              <w:rPr>
                <w:iCs/>
              </w:rPr>
            </w:pPr>
            <w:r>
              <w:rPr>
                <w:iCs/>
              </w:rPr>
              <w:lastRenderedPageBreak/>
              <w:t>obligatoriu</w:t>
            </w:r>
          </w:p>
        </w:tc>
      </w:tr>
      <w:tr w:rsidR="00FA1E3E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E3E" w:rsidRDefault="00FA1E3E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E3E" w:rsidRDefault="00FA1E3E" w:rsidP="00D7101C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19" w:firstLine="0"/>
              <w:rPr>
                <w:rFonts w:eastAsia="PMingLiU"/>
                <w:b w:val="0"/>
                <w:lang w:val="ro-RO" w:eastAsia="zh-CN"/>
              </w:rPr>
            </w:pPr>
            <w:r>
              <w:rPr>
                <w:rFonts w:eastAsia="PMingLiU"/>
                <w:b w:val="0"/>
                <w:lang w:val="ro-RO" w:eastAsia="zh-CN"/>
              </w:rPr>
              <w:t xml:space="preserve">Declarație privind dotările specifice, utilajul </w:t>
            </w:r>
            <w:proofErr w:type="spellStart"/>
            <w:r>
              <w:rPr>
                <w:rFonts w:eastAsia="PMingLiU"/>
                <w:b w:val="0"/>
                <w:lang w:val="ro-RO" w:eastAsia="zh-CN"/>
              </w:rPr>
              <w:t>şi</w:t>
            </w:r>
            <w:proofErr w:type="spellEnd"/>
            <w:r>
              <w:rPr>
                <w:rFonts w:eastAsia="PMingLiU"/>
                <w:b w:val="0"/>
                <w:lang w:val="ro-RO" w:eastAsia="zh-CN"/>
              </w:rPr>
              <w:t xml:space="preserve"> echipamentul necesar </w:t>
            </w:r>
            <w:r>
              <w:rPr>
                <w:rFonts w:eastAsia="PMingLiU"/>
                <w:b w:val="0"/>
                <w:bCs/>
                <w:spacing w:val="-2"/>
                <w:lang w:val="ro-RO" w:eastAsia="zh-CN"/>
              </w:rPr>
              <w:t xml:space="preserve">pentru </w:t>
            </w:r>
            <w:r>
              <w:rPr>
                <w:rFonts w:eastAsia="PMingLiU"/>
                <w:b w:val="0"/>
                <w:lang w:val="ro-RO" w:eastAsia="zh-CN"/>
              </w:rPr>
              <w:t>îndeplinirea corespunzătoare a contractului,</w:t>
            </w:r>
            <w:r>
              <w:rPr>
                <w:b w:val="0"/>
                <w:lang w:val="ro-RO" w:eastAsia="zh-CN"/>
              </w:rPr>
              <w:t xml:space="preserve"> conform Anexei nr. 14.</w:t>
            </w:r>
            <w:r>
              <w:rPr>
                <w:rFonts w:eastAsia="PMingLiU"/>
                <w:b w:val="0"/>
                <w:lang w:val="ro-RO" w:eastAsia="zh-CN"/>
              </w:rPr>
              <w:t xml:space="preserve"> 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E3E" w:rsidRDefault="00FA1E3E" w:rsidP="00E30268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Formular completat – confirmat prin aplicarea semnăturii electronice.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E3E" w:rsidRDefault="00FA1E3E" w:rsidP="00E30268">
            <w:r w:rsidRPr="00F510B1">
              <w:rPr>
                <w:iCs/>
              </w:rPr>
              <w:t>Obligatoriu</w:t>
            </w:r>
          </w:p>
        </w:tc>
      </w:tr>
      <w:tr w:rsidR="008162E4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2E4" w:rsidRDefault="008162E4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2E4" w:rsidRDefault="008162E4" w:rsidP="00C355D6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/>
              <w:ind w:left="19" w:firstLine="0"/>
              <w:rPr>
                <w:rFonts w:eastAsia="PMingLiU"/>
                <w:b w:val="0"/>
                <w:lang w:val="ro-RO" w:eastAsia="zh-CN"/>
              </w:rPr>
            </w:pPr>
            <w:r>
              <w:rPr>
                <w:rFonts w:eastAsia="PMingLiU"/>
                <w:b w:val="0"/>
                <w:lang w:val="ro-RO" w:eastAsia="zh-CN"/>
              </w:rPr>
              <w:t xml:space="preserve">Declarație privind personalul de specialitate </w:t>
            </w:r>
            <w:proofErr w:type="spellStart"/>
            <w:r>
              <w:rPr>
                <w:rFonts w:eastAsia="PMingLiU"/>
                <w:b w:val="0"/>
                <w:lang w:val="ro-RO" w:eastAsia="zh-CN"/>
              </w:rPr>
              <w:t>şi</w:t>
            </w:r>
            <w:proofErr w:type="spellEnd"/>
            <w:r>
              <w:rPr>
                <w:rFonts w:eastAsia="PMingLiU"/>
                <w:b w:val="0"/>
                <w:lang w:val="ro-RO" w:eastAsia="zh-CN"/>
              </w:rPr>
              <w:t xml:space="preserve">/sau a </w:t>
            </w:r>
            <w:proofErr w:type="spellStart"/>
            <w:r>
              <w:rPr>
                <w:rFonts w:eastAsia="PMingLiU"/>
                <w:b w:val="0"/>
                <w:lang w:val="ro-RO" w:eastAsia="zh-CN"/>
              </w:rPr>
              <w:t>experţilor</w:t>
            </w:r>
            <w:proofErr w:type="spellEnd"/>
            <w:r>
              <w:rPr>
                <w:rFonts w:eastAsia="PMingLiU"/>
                <w:b w:val="0"/>
                <w:lang w:val="ro-RO" w:eastAsia="zh-CN"/>
              </w:rPr>
              <w:t xml:space="preserve"> propus/</w:t>
            </w:r>
            <w:proofErr w:type="spellStart"/>
            <w:r>
              <w:rPr>
                <w:rFonts w:eastAsia="PMingLiU"/>
                <w:b w:val="0"/>
                <w:lang w:val="ro-RO" w:eastAsia="zh-CN"/>
              </w:rPr>
              <w:t>propuşi</w:t>
            </w:r>
            <w:proofErr w:type="spellEnd"/>
            <w:r>
              <w:rPr>
                <w:rFonts w:eastAsia="PMingLiU"/>
                <w:b w:val="0"/>
                <w:lang w:val="ro-RO" w:eastAsia="zh-CN"/>
              </w:rPr>
              <w:t xml:space="preserve"> </w:t>
            </w:r>
            <w:r w:rsidR="00202EA6">
              <w:rPr>
                <w:rFonts w:eastAsia="PMingLiU"/>
                <w:b w:val="0"/>
                <w:lang w:val="ro-RO" w:eastAsia="zh-CN"/>
              </w:rPr>
              <w:t>(</w:t>
            </w:r>
            <w:proofErr w:type="spellStart"/>
            <w:r w:rsidR="00202EA6">
              <w:rPr>
                <w:rFonts w:eastAsia="PMingLiU"/>
                <w:b w:val="0"/>
                <w:lang w:val="ro-RO" w:eastAsia="zh-CN"/>
              </w:rPr>
              <w:t>dirijinte</w:t>
            </w:r>
            <w:proofErr w:type="spellEnd"/>
            <w:r w:rsidR="00202EA6">
              <w:rPr>
                <w:rFonts w:eastAsia="PMingLiU"/>
                <w:b w:val="0"/>
                <w:lang w:val="ro-RO" w:eastAsia="zh-CN"/>
              </w:rPr>
              <w:t xml:space="preserve"> de  șantier )</w:t>
            </w:r>
            <w:r>
              <w:rPr>
                <w:rFonts w:eastAsia="PMingLiU"/>
                <w:b w:val="0"/>
                <w:lang w:val="ro-RO" w:eastAsia="zh-CN"/>
              </w:rPr>
              <w:t xml:space="preserve">pentru implementarea contractului, </w:t>
            </w:r>
            <w:r>
              <w:rPr>
                <w:b w:val="0"/>
                <w:lang w:val="ro-RO" w:eastAsia="zh-CN"/>
              </w:rPr>
              <w:t xml:space="preserve">conform Anexei nr. 15. 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62E4" w:rsidRDefault="008162E4" w:rsidP="00E30268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Formular completat – confirmat prin aplicarea semnăturii electronice.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2E4" w:rsidRDefault="008162E4" w:rsidP="00E30268">
            <w:r w:rsidRPr="00F510B1">
              <w:rPr>
                <w:iCs/>
              </w:rPr>
              <w:t>Obligatoriu</w:t>
            </w:r>
          </w:p>
        </w:tc>
      </w:tr>
      <w:tr w:rsidR="000C4038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038" w:rsidRDefault="000C4038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38" w:rsidRDefault="000C4038" w:rsidP="00D95222">
            <w:pPr>
              <w:pStyle w:val="Style3"/>
              <w:ind w:left="40" w:firstLine="0"/>
              <w:rPr>
                <w:b w:val="0"/>
                <w:color w:val="000000"/>
                <w:w w:val="90"/>
                <w:lang w:eastAsia="zh-CN"/>
              </w:rPr>
            </w:pPr>
            <w:proofErr w:type="spellStart"/>
            <w:r>
              <w:rPr>
                <w:b w:val="0"/>
                <w:color w:val="000000"/>
                <w:w w:val="90"/>
                <w:lang w:eastAsia="zh-CN"/>
              </w:rPr>
              <w:t>Aviz</w:t>
            </w:r>
            <w:proofErr w:type="spellEnd"/>
            <w:r>
              <w:rPr>
                <w:b w:val="0"/>
                <w:color w:val="000000"/>
                <w:w w:val="90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pentru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participare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la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licitațiile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publice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de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lucrări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din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domeniul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construcțiilor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și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instalațiilor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,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eliberat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de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către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Agenția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pentru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Supraveghere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Tehnică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, conform </w:t>
            </w:r>
            <w:proofErr w:type="spellStart"/>
            <w:r>
              <w:rPr>
                <w:rFonts w:eastAsia="PMingLiU"/>
                <w:b w:val="0"/>
                <w:lang w:eastAsia="zh-CN"/>
              </w:rPr>
              <w:t>Anexei</w:t>
            </w:r>
            <w:proofErr w:type="spellEnd"/>
            <w:r>
              <w:rPr>
                <w:rFonts w:eastAsia="PMingLiU"/>
                <w:b w:val="0"/>
                <w:lang w:eastAsia="zh-CN"/>
              </w:rPr>
              <w:t xml:space="preserve"> nr. 22.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38" w:rsidRDefault="000C4038" w:rsidP="00E30268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Copie. Confirmată prin semnatură electronică.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038" w:rsidRDefault="000C4038" w:rsidP="00E30268">
            <w:r w:rsidRPr="00F510B1">
              <w:rPr>
                <w:iCs/>
              </w:rPr>
              <w:t>Obligatoriu</w:t>
            </w:r>
          </w:p>
        </w:tc>
      </w:tr>
      <w:tr w:rsidR="000C4038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038" w:rsidRDefault="000C4038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38" w:rsidRPr="006E254A" w:rsidRDefault="000C4038" w:rsidP="00D952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E254A">
              <w:t>Certificat de atestare tehnico-profesională a dirigintelui de șantier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E02" w:rsidRDefault="00CA3E02" w:rsidP="00CA3E02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Operatorul economic va</w:t>
            </w:r>
          </w:p>
          <w:p w:rsidR="00CA3E02" w:rsidRDefault="00CA3E02" w:rsidP="00CA3E02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demonstra că în cadrul entității</w:t>
            </w:r>
          </w:p>
          <w:p w:rsidR="00CA3E02" w:rsidRDefault="00CA3E02" w:rsidP="00CA3E02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este angajat diriginte de șantier</w:t>
            </w:r>
          </w:p>
          <w:p w:rsidR="00CA3E02" w:rsidRDefault="00CA3E02" w:rsidP="00CA3E02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atestat, a cărui vechime în acest</w:t>
            </w:r>
          </w:p>
          <w:p w:rsidR="00CA3E02" w:rsidRDefault="00CA3E02" w:rsidP="00CA3E02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domeniu de activitate nu este mai mică de 3 ani</w:t>
            </w:r>
          </w:p>
          <w:p w:rsidR="00CA3E02" w:rsidRDefault="00CA3E02" w:rsidP="00CA3E02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(Vor fi furnizate documente care</w:t>
            </w:r>
          </w:p>
          <w:p w:rsidR="00CA3E02" w:rsidRDefault="00CA3E02" w:rsidP="00CA3E02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să ateste studiile, calificările,</w:t>
            </w:r>
          </w:p>
          <w:p w:rsidR="000C4038" w:rsidRDefault="00CA3E02" w:rsidP="00CA3E02">
            <w:pPr>
              <w:tabs>
                <w:tab w:val="left" w:pos="612"/>
              </w:tabs>
              <w:rPr>
                <w:lang w:eastAsia="ro-RO" w:bidi="ro-RO"/>
              </w:rPr>
            </w:pPr>
            <w:r>
              <w:rPr>
                <w:lang w:eastAsia="ro-RO" w:bidi="ro-RO"/>
              </w:rPr>
              <w:t>experiența profesională)</w:t>
            </w:r>
            <w:r w:rsidR="000C4038">
              <w:rPr>
                <w:lang w:eastAsia="ro-RO" w:bidi="ro-RO"/>
              </w:rPr>
              <w:t>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038" w:rsidRPr="00D51A3A" w:rsidRDefault="000C4038" w:rsidP="00E3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highlight w:val="yellow"/>
                <w:lang w:eastAsia="ru-RU"/>
              </w:rPr>
            </w:pPr>
            <w:r w:rsidRPr="00C85E07">
              <w:rPr>
                <w:iCs/>
              </w:rPr>
              <w:t>Obligatoriu</w:t>
            </w:r>
          </w:p>
        </w:tc>
      </w:tr>
      <w:tr w:rsidR="000C4038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038" w:rsidRDefault="000C4038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38" w:rsidRPr="007C65AC" w:rsidRDefault="000C4038" w:rsidP="00D95222">
            <w:pPr>
              <w:rPr>
                <w:color w:val="000000"/>
                <w:lang w:val="en-US" w:eastAsia="zh-CN"/>
              </w:rPr>
            </w:pPr>
            <w:r w:rsidRPr="007C65AC">
              <w:rPr>
                <w:color w:val="000000"/>
                <w:lang w:val="en-US" w:eastAsia="zh-CN"/>
              </w:rPr>
              <w:t>Demonstrarea accesului la personal/ un organism tehnic de specialitate, care să garanteze asigurarea unui control al calităţii.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038" w:rsidRPr="007C65AC" w:rsidRDefault="000C4038" w:rsidP="00E30268">
            <w:pPr>
              <w:rPr>
                <w:color w:val="000000"/>
                <w:lang w:val="en-US" w:eastAsia="zh-CN"/>
              </w:rPr>
            </w:pPr>
            <w:r w:rsidRPr="007C65AC">
              <w:rPr>
                <w:color w:val="000000"/>
                <w:lang w:val="en-US" w:eastAsia="zh-CN"/>
              </w:rPr>
              <w:t>Documente prin care se demonstrează că operatorul economic are acces la laboratoare de încercări şi teste a materialelor ce vor fi utilizate, în conformitate cu natura şi specificul lucrărilor ce fac obiectul viitorului contract.</w:t>
            </w:r>
          </w:p>
          <w:p w:rsidR="000C4038" w:rsidRPr="007C65AC" w:rsidRDefault="000C4038" w:rsidP="00E30268">
            <w:pPr>
              <w:rPr>
                <w:color w:val="000000"/>
                <w:lang w:val="en-US" w:eastAsia="zh-CN"/>
              </w:rPr>
            </w:pPr>
            <w:r w:rsidRPr="007C65AC">
              <w:rPr>
                <w:color w:val="000000"/>
                <w:lang w:val="en-US" w:eastAsia="zh-CN"/>
              </w:rPr>
              <w:t>Confirmate prin</w:t>
            </w:r>
            <w:r w:rsidRPr="007C65AC">
              <w:rPr>
                <w:lang w:val="en-US" w:eastAsia="zh-CN"/>
              </w:rPr>
              <w:t xml:space="preserve"> </w:t>
            </w:r>
            <w:r w:rsidRPr="007C65AC">
              <w:rPr>
                <w:color w:val="000000"/>
                <w:lang w:val="en-US" w:eastAsia="zh-CN"/>
              </w:rPr>
              <w:t>semnătură electronic.</w:t>
            </w:r>
          </w:p>
          <w:p w:rsidR="000C4038" w:rsidRPr="007C65AC" w:rsidRDefault="000C4038" w:rsidP="00E30268">
            <w:pPr>
              <w:rPr>
                <w:color w:val="000000"/>
                <w:lang w:val="en-US" w:eastAsia="zh-CN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038" w:rsidRPr="00C85E07" w:rsidRDefault="000C4038" w:rsidP="00E3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 w:rsidRPr="000F7A00">
              <w:rPr>
                <w:iCs/>
              </w:rPr>
              <w:t>Obligatoriu</w:t>
            </w:r>
          </w:p>
        </w:tc>
      </w:tr>
      <w:tr w:rsidR="005A1170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170" w:rsidRDefault="005A1170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170" w:rsidRPr="007C65AC" w:rsidRDefault="005A1170" w:rsidP="00D95222">
            <w:pPr>
              <w:rPr>
                <w:color w:val="000000"/>
                <w:lang w:val="en-US" w:eastAsia="zh-CN"/>
              </w:rPr>
            </w:pPr>
            <w:r>
              <w:rPr>
                <w:color w:val="000000"/>
                <w:lang w:val="en-US" w:eastAsia="zh-CN"/>
              </w:rPr>
              <w:t xml:space="preserve">Manualul  calității 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170" w:rsidRPr="007C65AC" w:rsidRDefault="005A1170" w:rsidP="00E30268">
            <w:pPr>
              <w:rPr>
                <w:color w:val="000000"/>
                <w:lang w:val="en-US" w:eastAsia="zh-CN"/>
              </w:rPr>
            </w:pPr>
            <w:r>
              <w:rPr>
                <w:color w:val="000000"/>
                <w:lang w:val="en-US" w:eastAsia="zh-CN"/>
              </w:rPr>
              <w:t xml:space="preserve">Manualul  calității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170" w:rsidRPr="000F7A00" w:rsidRDefault="005A1170" w:rsidP="00E3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064DF7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DF7" w:rsidRDefault="00064DF7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4DF7" w:rsidRDefault="00064DF7" w:rsidP="00D95222">
            <w:pPr>
              <w:rPr>
                <w:color w:val="000000"/>
                <w:lang w:val="en-US" w:eastAsia="zh-CN"/>
              </w:rPr>
            </w:pPr>
            <w:r w:rsidRPr="00064DF7">
              <w:rPr>
                <w:color w:val="000000"/>
                <w:lang w:val="en-US" w:eastAsia="zh-CN"/>
              </w:rPr>
              <w:t>Certificat ISO 9001 pentru managementul calității în domeniul construcțiilor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DF7" w:rsidRPr="00064DF7" w:rsidRDefault="00064DF7" w:rsidP="00064DF7">
            <w:pPr>
              <w:rPr>
                <w:color w:val="000000"/>
                <w:lang w:val="en-US" w:eastAsia="zh-CN"/>
              </w:rPr>
            </w:pPr>
            <w:r w:rsidRPr="00064DF7">
              <w:rPr>
                <w:color w:val="000000"/>
                <w:lang w:val="en-US" w:eastAsia="zh-CN"/>
              </w:rPr>
              <w:t xml:space="preserve">Compania de construcții să dispună de certificat ISO 9001 pentru managementul calității în domeniul construcțiilor </w:t>
            </w:r>
          </w:p>
          <w:p w:rsidR="00064DF7" w:rsidRDefault="00064DF7" w:rsidP="00064DF7">
            <w:pPr>
              <w:rPr>
                <w:color w:val="000000"/>
                <w:lang w:val="en-US" w:eastAsia="zh-CN"/>
              </w:rPr>
            </w:pPr>
            <w:r w:rsidRPr="00064DF7">
              <w:rPr>
                <w:color w:val="000000"/>
                <w:lang w:val="en-US" w:eastAsia="zh-CN"/>
              </w:rPr>
              <w:t>Original scanat și semnat electronic de către ofertant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DF7" w:rsidRDefault="00F86AE5" w:rsidP="00E3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 xml:space="preserve">Obligatoriu </w:t>
            </w:r>
          </w:p>
        </w:tc>
      </w:tr>
      <w:tr w:rsidR="00F86AE5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AE5" w:rsidRDefault="00F86AE5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AE5" w:rsidRPr="00064DF7" w:rsidRDefault="00F86AE5" w:rsidP="00D95222">
            <w:pPr>
              <w:rPr>
                <w:color w:val="000000"/>
                <w:lang w:val="en-US" w:eastAsia="zh-CN"/>
              </w:rPr>
            </w:pPr>
            <w:r w:rsidRPr="00F86AE5">
              <w:rPr>
                <w:color w:val="000000"/>
                <w:lang w:val="en-US" w:eastAsia="zh-CN"/>
              </w:rPr>
              <w:t xml:space="preserve">Certificat de calitate a principalelor materiale, care conform proiectului de execuție și devizul de cheltuieli </w:t>
            </w:r>
            <w:r w:rsidRPr="00F86AE5">
              <w:rPr>
                <w:color w:val="000000"/>
                <w:lang w:val="en-US" w:eastAsia="zh-CN"/>
              </w:rPr>
              <w:lastRenderedPageBreak/>
              <w:t>vor fi aplicate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E5" w:rsidRPr="00064DF7" w:rsidRDefault="00F86AE5" w:rsidP="00064DF7">
            <w:pPr>
              <w:rPr>
                <w:color w:val="000000"/>
                <w:lang w:val="en-US" w:eastAsia="zh-CN"/>
              </w:rPr>
            </w:pPr>
            <w:r w:rsidRPr="00F86AE5">
              <w:rPr>
                <w:color w:val="000000"/>
                <w:lang w:val="en-US" w:eastAsia="zh-CN"/>
              </w:rPr>
              <w:lastRenderedPageBreak/>
              <w:t xml:space="preserve">Certificate de conformitate prezentate în copii, semnate de către ofertant, pentru principalele </w:t>
            </w:r>
            <w:r w:rsidRPr="00F86AE5">
              <w:rPr>
                <w:color w:val="000000"/>
                <w:lang w:val="en-US" w:eastAsia="zh-CN"/>
              </w:rPr>
              <w:lastRenderedPageBreak/>
              <w:t>materiale: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E5" w:rsidRDefault="00F86AE5" w:rsidP="00E302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lastRenderedPageBreak/>
              <w:t xml:space="preserve">Obligatoriu </w:t>
            </w:r>
          </w:p>
        </w:tc>
      </w:tr>
      <w:tr w:rsidR="000C4038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4038" w:rsidRDefault="000C4038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4038" w:rsidRPr="006E254A" w:rsidRDefault="000C4038" w:rsidP="00D95222">
            <w:pPr>
              <w:tabs>
                <w:tab w:val="right" w:pos="426"/>
              </w:tabs>
              <w:spacing w:before="120"/>
              <w:rPr>
                <w:shd w:val="clear" w:color="auto" w:fill="FFFFFF" w:themeFill="background1"/>
                <w:lang w:val="ro-MD"/>
              </w:rPr>
            </w:pPr>
            <w:r w:rsidRPr="006E254A">
              <w:rPr>
                <w:shd w:val="clear" w:color="auto" w:fill="FFFFFF" w:themeFill="background1"/>
                <w:lang w:val="en-US"/>
              </w:rPr>
              <w:t xml:space="preserve">Declarația privind confirmarea identității beneficiarilor efectivi și neîncadrarea acestora în situația condamnării  pentru participarea la activităţi ale unei organizaţii sau grupări criminale, pentru corupţie, fraudă şi/sau spălare de bani </w:t>
            </w:r>
            <w:r w:rsidRPr="006E254A">
              <w:rPr>
                <w:shd w:val="clear" w:color="auto" w:fill="FFFFFF" w:themeFill="background1"/>
                <w:lang w:val="ro-MD"/>
              </w:rPr>
              <w:t xml:space="preserve">conform modelului aprobat prin Ordinul Ministrului Finanțelor nr.145 din24 noiembrie 2020). </w:t>
            </w:r>
          </w:p>
          <w:p w:rsidR="000C4038" w:rsidRPr="006E254A" w:rsidRDefault="000C4038" w:rsidP="00D95222">
            <w:pPr>
              <w:rPr>
                <w:color w:val="000000"/>
                <w:lang w:val="ro-MD"/>
              </w:rPr>
            </w:pP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038" w:rsidRPr="006E254A" w:rsidRDefault="000C4038" w:rsidP="00E30268">
            <w:pPr>
              <w:rPr>
                <w:color w:val="000000"/>
                <w:lang w:val="en-US"/>
              </w:rPr>
            </w:pPr>
            <w:r w:rsidRPr="006E254A">
              <w:rPr>
                <w:shd w:val="clear" w:color="auto" w:fill="FFFFFF" w:themeFill="background1"/>
                <w:lang w:val="ro-MD"/>
              </w:rPr>
              <w:t>ofertantul desemnat câștigător</w:t>
            </w:r>
            <w:r w:rsidRPr="006E254A">
              <w:rPr>
                <w:b/>
                <w:lang w:val="en-US"/>
              </w:rPr>
              <w:t xml:space="preserve"> </w:t>
            </w:r>
            <w:r w:rsidRPr="006E254A">
              <w:rPr>
                <w:color w:val="000000"/>
                <w:lang w:val="en-US"/>
              </w:rPr>
              <w:t xml:space="preserve"> va prezenta </w:t>
            </w:r>
            <w:r w:rsidRPr="006E254A">
              <w:rPr>
                <w:shd w:val="clear" w:color="auto" w:fill="FFFFFF" w:themeFill="background1"/>
                <w:lang w:val="en-US"/>
              </w:rPr>
              <w:t xml:space="preserve">în termen de 5 zile de la data </w:t>
            </w:r>
            <w:r w:rsidRPr="006E254A">
              <w:rPr>
                <w:shd w:val="clear" w:color="auto" w:fill="FFFFFF" w:themeFill="background1"/>
                <w:lang w:val="ro-MD"/>
              </w:rPr>
              <w:t xml:space="preserve">comunicării rezultatelor </w:t>
            </w:r>
            <w:r>
              <w:rPr>
                <w:shd w:val="clear" w:color="auto" w:fill="FFFFFF" w:themeFill="background1"/>
                <w:lang w:val="ro-MD"/>
              </w:rPr>
              <w:t>procedurii de achiziție publică</w:t>
            </w:r>
            <w:r w:rsidRPr="006E254A">
              <w:rPr>
                <w:shd w:val="clear" w:color="auto" w:fill="FFFFFF" w:themeFill="background1"/>
                <w:lang w:val="ro-MD"/>
              </w:rPr>
              <w:t xml:space="preserve">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038" w:rsidRPr="00D51A3A" w:rsidRDefault="000C4038" w:rsidP="00D95222">
            <w:pPr>
              <w:rPr>
                <w:highlight w:val="yellow"/>
                <w:lang w:eastAsia="ro-RO" w:bidi="ro-RO"/>
              </w:rPr>
            </w:pPr>
          </w:p>
          <w:p w:rsidR="000C4038" w:rsidRPr="00D51A3A" w:rsidRDefault="000C4038" w:rsidP="00D95222">
            <w:pPr>
              <w:rPr>
                <w:highlight w:val="yellow"/>
                <w:lang w:eastAsia="ro-RO" w:bidi="ro-RO"/>
              </w:rPr>
            </w:pPr>
          </w:p>
        </w:tc>
      </w:tr>
      <w:tr w:rsidR="00CA3E02" w:rsidTr="00846679"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02" w:rsidRDefault="00CA3E02" w:rsidP="000E6A9A">
            <w:pPr>
              <w:pStyle w:val="Listparagraf"/>
              <w:numPr>
                <w:ilvl w:val="0"/>
                <w:numId w:val="38"/>
              </w:numPr>
              <w:tabs>
                <w:tab w:val="clear" w:pos="1134"/>
                <w:tab w:val="left" w:pos="612"/>
              </w:tabs>
              <w:contextualSpacing/>
              <w:jc w:val="center"/>
              <w:rPr>
                <w:iCs/>
                <w:lang w:val="ro-RO" w:eastAsia="zh-CN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E02" w:rsidRPr="006E254A" w:rsidRDefault="00CA3E02" w:rsidP="00D95222">
            <w:pPr>
              <w:tabs>
                <w:tab w:val="right" w:pos="426"/>
              </w:tabs>
              <w:spacing w:before="120"/>
              <w:rPr>
                <w:shd w:val="clear" w:color="auto" w:fill="FFFFFF" w:themeFill="background1"/>
                <w:lang w:val="en-US"/>
              </w:rPr>
            </w:pPr>
            <w:r w:rsidRPr="00CA3E02">
              <w:rPr>
                <w:shd w:val="clear" w:color="auto" w:fill="FFFFFF" w:themeFill="background1"/>
                <w:lang w:val="en-US"/>
              </w:rPr>
              <w:t>Garanția de bună execuție</w:t>
            </w:r>
            <w:r w:rsidR="00D4780F">
              <w:rPr>
                <w:shd w:val="clear" w:color="auto" w:fill="FFFFFF" w:themeFill="background1"/>
                <w:lang w:val="en-US"/>
              </w:rPr>
              <w:t xml:space="preserve">,transfer </w:t>
            </w:r>
          </w:p>
        </w:tc>
        <w:tc>
          <w:tcPr>
            <w:tcW w:w="3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EE" w:rsidRDefault="00CA3E02" w:rsidP="00E30268">
            <w:pPr>
              <w:rPr>
                <w:shd w:val="clear" w:color="auto" w:fill="FFFFFF" w:themeFill="background1"/>
                <w:lang w:val="ro-MD"/>
              </w:rPr>
            </w:pPr>
            <w:r w:rsidRPr="00CA3E02">
              <w:rPr>
                <w:shd w:val="clear" w:color="auto" w:fill="FFFFFF" w:themeFill="background1"/>
                <w:lang w:val="ro-MD"/>
              </w:rPr>
              <w:t xml:space="preserve">Antreprenorul general, după primirea scrisorii de acceptare a ofertei din partea Beneficiarului, în termen de maxim 10 zile, dar nu mai târziu de data încheierii contractului, se angajează să prezinte autorității contractante, garanția de bună execuție a contractului </w:t>
            </w:r>
            <w:r w:rsidR="00702CEE">
              <w:rPr>
                <w:shd w:val="clear" w:color="auto" w:fill="FFFFFF" w:themeFill="background1"/>
                <w:lang w:val="ro-MD"/>
              </w:rPr>
              <w:t xml:space="preserve">, dovada de transfer  a 10 prc. din suma  contractului atribuit la codul IBAN </w:t>
            </w:r>
          </w:p>
          <w:p w:rsidR="00702CEE" w:rsidRDefault="00702CEE" w:rsidP="00E30268">
            <w:pPr>
              <w:rPr>
                <w:shd w:val="clear" w:color="auto" w:fill="FFFFFF" w:themeFill="background1"/>
                <w:lang w:val="ro-MD"/>
              </w:rPr>
            </w:pPr>
            <w:r w:rsidRPr="00702CEE">
              <w:rPr>
                <w:shd w:val="clear" w:color="auto" w:fill="FFFFFF" w:themeFill="background1"/>
                <w:lang w:val="ro-MD"/>
              </w:rPr>
              <w:t>MD17TRPCDT518440A02162AA</w:t>
            </w:r>
          </w:p>
          <w:p w:rsidR="00CA3E02" w:rsidRPr="006E254A" w:rsidRDefault="00702CEE" w:rsidP="00E30268">
            <w:pPr>
              <w:rPr>
                <w:shd w:val="clear" w:color="auto" w:fill="FFFFFF" w:themeFill="background1"/>
                <w:lang w:val="ro-MD"/>
              </w:rPr>
            </w:pPr>
            <w:r>
              <w:rPr>
                <w:shd w:val="clear" w:color="auto" w:fill="FFFFFF" w:themeFill="background1"/>
                <w:lang w:val="ro-MD"/>
              </w:rPr>
              <w:t xml:space="preserve"> 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E02" w:rsidRPr="00D51A3A" w:rsidRDefault="00CA3E02" w:rsidP="00D95222">
            <w:pPr>
              <w:rPr>
                <w:highlight w:val="yellow"/>
                <w:lang w:eastAsia="ro-RO" w:bidi="ro-RO"/>
              </w:rPr>
            </w:pPr>
          </w:p>
        </w:tc>
      </w:tr>
    </w:tbl>
    <w:p w:rsidR="00973A7A" w:rsidRPr="00914F92" w:rsidRDefault="00973A7A" w:rsidP="00973A7A">
      <w:pPr>
        <w:tabs>
          <w:tab w:val="right" w:pos="426"/>
        </w:tabs>
        <w:ind w:left="426"/>
        <w:jc w:val="both"/>
        <w:rPr>
          <w:b/>
        </w:rPr>
      </w:pPr>
    </w:p>
    <w:p w:rsidR="00973A7A" w:rsidRPr="00B64DDF" w:rsidRDefault="00973A7A" w:rsidP="00973A7A">
      <w:pPr>
        <w:pStyle w:val="Listparagraf"/>
        <w:numPr>
          <w:ilvl w:val="0"/>
          <w:numId w:val="41"/>
        </w:numPr>
        <w:tabs>
          <w:tab w:val="clear" w:pos="1134"/>
        </w:tabs>
        <w:contextualSpacing/>
        <w:rPr>
          <w:u w:val="single"/>
        </w:rPr>
      </w:pPr>
      <w:proofErr w:type="spellStart"/>
      <w:r w:rsidRPr="001E2E69">
        <w:rPr>
          <w:b/>
          <w:bCs/>
        </w:rPr>
        <w:t>Garanţia</w:t>
      </w:r>
      <w:proofErr w:type="spellEnd"/>
      <w:r w:rsidRPr="001E2E69">
        <w:rPr>
          <w:b/>
          <w:bCs/>
        </w:rPr>
        <w:t xml:space="preserve"> </w:t>
      </w:r>
      <w:proofErr w:type="spellStart"/>
      <w:r w:rsidRPr="001E2E69">
        <w:rPr>
          <w:b/>
          <w:bCs/>
        </w:rPr>
        <w:t>pentru</w:t>
      </w:r>
      <w:proofErr w:type="spellEnd"/>
      <w:r w:rsidRPr="001E2E69">
        <w:rPr>
          <w:b/>
          <w:bCs/>
        </w:rPr>
        <w:t xml:space="preserve"> </w:t>
      </w:r>
      <w:proofErr w:type="spellStart"/>
      <w:r w:rsidRPr="001E2E69">
        <w:rPr>
          <w:b/>
          <w:bCs/>
        </w:rPr>
        <w:t>ofertă</w:t>
      </w:r>
      <w:proofErr w:type="spellEnd"/>
      <w:r w:rsidRPr="001E2E69">
        <w:rPr>
          <w:b/>
          <w:bCs/>
        </w:rPr>
        <w:t xml:space="preserve">, </w:t>
      </w:r>
      <w:proofErr w:type="spellStart"/>
      <w:r w:rsidRPr="001E2E69">
        <w:rPr>
          <w:b/>
          <w:bCs/>
        </w:rPr>
        <w:t>cuantumul</w:t>
      </w:r>
      <w:proofErr w:type="spellEnd"/>
      <w:r>
        <w:t xml:space="preserve"> </w:t>
      </w:r>
      <w:r w:rsidR="00795ABD">
        <w:rPr>
          <w:u w:val="single"/>
        </w:rPr>
        <w:t xml:space="preserve">  2%</w:t>
      </w:r>
    </w:p>
    <w:p w:rsidR="00973A7A" w:rsidRPr="009C45B0" w:rsidRDefault="00973A7A" w:rsidP="00973A7A">
      <w:pPr>
        <w:pStyle w:val="Listparagraf"/>
        <w:numPr>
          <w:ilvl w:val="0"/>
          <w:numId w:val="41"/>
        </w:numPr>
        <w:tabs>
          <w:tab w:val="clear" w:pos="1134"/>
        </w:tabs>
        <w:contextualSpacing/>
      </w:pPr>
      <w:proofErr w:type="spellStart"/>
      <w:r w:rsidRPr="009C45B0">
        <w:rPr>
          <w:b/>
          <w:bCs/>
        </w:rPr>
        <w:t>Termenul</w:t>
      </w:r>
      <w:proofErr w:type="spellEnd"/>
      <w:r w:rsidRPr="009C45B0">
        <w:rPr>
          <w:b/>
          <w:bCs/>
        </w:rPr>
        <w:t xml:space="preserve"> de </w:t>
      </w:r>
      <w:proofErr w:type="spellStart"/>
      <w:r w:rsidRPr="009C45B0">
        <w:rPr>
          <w:b/>
          <w:bCs/>
        </w:rPr>
        <w:t>garanţie</w:t>
      </w:r>
      <w:proofErr w:type="spellEnd"/>
      <w:r w:rsidRPr="009C45B0">
        <w:rPr>
          <w:b/>
          <w:bCs/>
        </w:rPr>
        <w:t xml:space="preserve"> a </w:t>
      </w:r>
      <w:proofErr w:type="spellStart"/>
      <w:r w:rsidRPr="009C45B0">
        <w:rPr>
          <w:b/>
          <w:bCs/>
        </w:rPr>
        <w:t>lucrărilor</w:t>
      </w:r>
      <w:proofErr w:type="spellEnd"/>
      <w:r w:rsidR="00C85E07">
        <w:rPr>
          <w:b/>
          <w:bCs/>
        </w:rPr>
        <w:t xml:space="preserve">: </w:t>
      </w:r>
      <w:r w:rsidRPr="009C45B0">
        <w:rPr>
          <w:b/>
          <w:bCs/>
        </w:rPr>
        <w:t xml:space="preserve"> </w:t>
      </w:r>
      <w:r w:rsidR="00DE0682">
        <w:rPr>
          <w:b/>
          <w:u w:val="single"/>
        </w:rPr>
        <w:t>60</w:t>
      </w:r>
      <w:r w:rsidR="00C85E07" w:rsidRPr="00C85E07">
        <w:rPr>
          <w:b/>
          <w:u w:val="single"/>
        </w:rPr>
        <w:t xml:space="preserve"> </w:t>
      </w:r>
      <w:r w:rsidRPr="00C85E07">
        <w:rPr>
          <w:b/>
          <w:u w:val="single"/>
        </w:rPr>
        <w:t xml:space="preserve"> </w:t>
      </w:r>
      <w:proofErr w:type="spellStart"/>
      <w:r w:rsidRPr="00C85E07">
        <w:rPr>
          <w:b/>
          <w:u w:val="single"/>
        </w:rPr>
        <w:t>luni</w:t>
      </w:r>
      <w:proofErr w:type="spellEnd"/>
      <w:r w:rsidRPr="00C85E07">
        <w:rPr>
          <w:b/>
          <w:u w:val="single"/>
        </w:rPr>
        <w:t>.</w:t>
      </w:r>
    </w:p>
    <w:p w:rsidR="00973A7A" w:rsidRPr="001E2E69" w:rsidRDefault="00973A7A" w:rsidP="00973A7A">
      <w:pPr>
        <w:numPr>
          <w:ilvl w:val="0"/>
          <w:numId w:val="41"/>
        </w:numPr>
        <w:tabs>
          <w:tab w:val="right" w:pos="426"/>
        </w:tabs>
        <w:jc w:val="both"/>
        <w:rPr>
          <w:b/>
        </w:rPr>
      </w:pPr>
      <w:r w:rsidRPr="001E2E69">
        <w:rPr>
          <w:b/>
          <w:bCs/>
          <w:lang w:val="en-US"/>
        </w:rPr>
        <w:t xml:space="preserve">Garanţia de bună execuţie a contractului, </w:t>
      </w:r>
      <w:r w:rsidR="00CA3E02">
        <w:rPr>
          <w:b/>
          <w:bCs/>
          <w:lang w:val="en-US"/>
        </w:rPr>
        <w:t xml:space="preserve">  10  % </w:t>
      </w:r>
    </w:p>
    <w:p w:rsidR="00973A7A" w:rsidRPr="003061AF" w:rsidRDefault="00973A7A" w:rsidP="00973A7A">
      <w:pPr>
        <w:numPr>
          <w:ilvl w:val="0"/>
          <w:numId w:val="41"/>
        </w:numPr>
        <w:tabs>
          <w:tab w:val="right" w:pos="426"/>
        </w:tabs>
        <w:jc w:val="both"/>
        <w:rPr>
          <w:b/>
        </w:rPr>
      </w:pPr>
      <w:r w:rsidRPr="003061AF">
        <w:rPr>
          <w:b/>
        </w:rPr>
        <w:t xml:space="preserve">Motivul recurgerii la procedura accelerată (în cazul licitației deschise, restrînse și al procedurii negociate), după caz: </w:t>
      </w:r>
      <w:r w:rsidRPr="003061AF">
        <w:rPr>
          <w:u w:val="single"/>
          <w:lang w:eastAsia="ro-RO" w:bidi="ro-RO"/>
        </w:rPr>
        <w:t>Nu este cazul.</w:t>
      </w:r>
    </w:p>
    <w:p w:rsidR="00973A7A" w:rsidRDefault="00973A7A" w:rsidP="00973A7A">
      <w:pPr>
        <w:numPr>
          <w:ilvl w:val="0"/>
          <w:numId w:val="41"/>
        </w:numPr>
        <w:tabs>
          <w:tab w:val="right" w:pos="426"/>
        </w:tabs>
        <w:jc w:val="both"/>
        <w:rPr>
          <w:u w:val="single"/>
        </w:rPr>
      </w:pPr>
      <w:r w:rsidRPr="003061AF">
        <w:rPr>
          <w:b/>
        </w:rPr>
        <w:t xml:space="preserve">Tehnici și instrumente specifice de atribuire (dacă este cazul specificați dacă se va utiliza </w:t>
      </w:r>
      <w:r w:rsidRPr="00914F92">
        <w:rPr>
          <w:b/>
        </w:rPr>
        <w:t xml:space="preserve">acordul-cadru, sistemul dinamic de achiziție sau licitația electronică): </w:t>
      </w:r>
      <w:r w:rsidRPr="00914F92">
        <w:rPr>
          <w:u w:val="single"/>
        </w:rPr>
        <w:t>licitația electronică nu se va utiliza.</w:t>
      </w:r>
    </w:p>
    <w:p w:rsidR="00973A7A" w:rsidRPr="00D63DB5" w:rsidRDefault="00973A7A" w:rsidP="00973A7A">
      <w:pPr>
        <w:numPr>
          <w:ilvl w:val="0"/>
          <w:numId w:val="41"/>
        </w:numPr>
        <w:tabs>
          <w:tab w:val="right" w:pos="426"/>
        </w:tabs>
        <w:jc w:val="both"/>
        <w:rPr>
          <w:u w:val="single"/>
        </w:rPr>
      </w:pPr>
      <w:r w:rsidRPr="00D63DB5">
        <w:rPr>
          <w:b/>
        </w:rPr>
        <w:t>Condiții speciale de care depinde îndeplinirea contractului (</w:t>
      </w:r>
      <w:r w:rsidRPr="00D63DB5">
        <w:t>indicați după caz</w:t>
      </w:r>
      <w:r w:rsidRPr="00D63DB5">
        <w:rPr>
          <w:b/>
        </w:rPr>
        <w:t xml:space="preserve">): </w:t>
      </w:r>
      <w:r w:rsidRPr="00D63DB5">
        <w:rPr>
          <w:u w:val="single"/>
          <w:shd w:val="clear" w:color="auto" w:fill="FFFFFF" w:themeFill="background1"/>
        </w:rPr>
        <w:t>nu este cazul.</w:t>
      </w:r>
    </w:p>
    <w:p w:rsidR="00973A7A" w:rsidRPr="00D63DB5" w:rsidRDefault="00973A7A" w:rsidP="00973A7A">
      <w:pPr>
        <w:numPr>
          <w:ilvl w:val="0"/>
          <w:numId w:val="41"/>
        </w:numPr>
        <w:tabs>
          <w:tab w:val="right" w:pos="426"/>
        </w:tabs>
        <w:jc w:val="both"/>
        <w:rPr>
          <w:u w:val="single"/>
        </w:rPr>
      </w:pPr>
      <w:r w:rsidRPr="009C45B0">
        <w:rPr>
          <w:b/>
          <w:bCs/>
          <w:lang w:val="en-US"/>
        </w:rPr>
        <w:t>Ofertele se prezintă în valuta</w:t>
      </w:r>
      <w:r>
        <w:rPr>
          <w:b/>
          <w:bCs/>
          <w:lang w:val="en-US"/>
        </w:rPr>
        <w:t>:</w:t>
      </w:r>
      <w:r w:rsidRPr="009C45B0">
        <w:rPr>
          <w:lang w:val="en-US"/>
        </w:rPr>
        <w:t xml:space="preserve"> </w:t>
      </w:r>
      <w:r w:rsidRPr="009C45B0">
        <w:rPr>
          <w:u w:val="single"/>
          <w:lang w:val="en-US"/>
        </w:rPr>
        <w:t>MDL</w:t>
      </w:r>
      <w:r>
        <w:rPr>
          <w:lang w:val="en-US"/>
        </w:rPr>
        <w:t>.</w:t>
      </w:r>
    </w:p>
    <w:p w:rsidR="00973A7A" w:rsidRDefault="00973A7A" w:rsidP="00973A7A">
      <w:pPr>
        <w:pStyle w:val="Listparagraf"/>
        <w:numPr>
          <w:ilvl w:val="0"/>
          <w:numId w:val="41"/>
        </w:numPr>
        <w:tabs>
          <w:tab w:val="clear" w:pos="1134"/>
          <w:tab w:val="right" w:pos="426"/>
        </w:tabs>
        <w:contextualSpacing/>
        <w:rPr>
          <w:u w:val="single"/>
          <w:lang w:val="ro-RO"/>
        </w:rPr>
      </w:pPr>
      <w:r w:rsidRPr="003061AF">
        <w:rPr>
          <w:b/>
          <w:lang w:val="ro-RO"/>
        </w:rPr>
        <w:t xml:space="preserve">Criteriul de evaluare aplicat pentru adjudecarea contractului: </w:t>
      </w:r>
      <w:r w:rsidRPr="003061AF">
        <w:rPr>
          <w:u w:val="single"/>
          <w:lang w:val="ro-RO"/>
        </w:rPr>
        <w:t>cel mai mic preț.</w:t>
      </w:r>
    </w:p>
    <w:p w:rsidR="00973A7A" w:rsidRPr="00044E75" w:rsidRDefault="00973A7A" w:rsidP="00973A7A">
      <w:pPr>
        <w:pStyle w:val="Listparagraf"/>
        <w:numPr>
          <w:ilvl w:val="0"/>
          <w:numId w:val="41"/>
        </w:numPr>
        <w:tabs>
          <w:tab w:val="clear" w:pos="1134"/>
          <w:tab w:val="right" w:pos="426"/>
        </w:tabs>
        <w:contextualSpacing/>
        <w:rPr>
          <w:u w:val="single"/>
          <w:lang w:val="ro-RO"/>
        </w:rPr>
      </w:pPr>
      <w:r w:rsidRPr="00D63DB5">
        <w:rPr>
          <w:b/>
          <w:lang w:val="ro-RO"/>
        </w:rPr>
        <w:t>Factorii de evaluare a ofertei celei mai avantajoase din punct de vedere economic, precum și ponderile lor:</w:t>
      </w:r>
      <w:r w:rsidRPr="00D63DB5">
        <w:rPr>
          <w:u w:val="single"/>
          <w:shd w:val="clear" w:color="auto" w:fill="FFFFFF" w:themeFill="background1"/>
          <w:lang w:val="ro-RO"/>
        </w:rPr>
        <w:t xml:space="preserve"> nu este cazul.</w:t>
      </w:r>
    </w:p>
    <w:p w:rsidR="00044E75" w:rsidRPr="00D63DB5" w:rsidRDefault="00044E75" w:rsidP="00044E75">
      <w:pPr>
        <w:pStyle w:val="Listparagraf"/>
        <w:numPr>
          <w:ilvl w:val="0"/>
          <w:numId w:val="0"/>
        </w:numPr>
        <w:tabs>
          <w:tab w:val="clear" w:pos="1134"/>
          <w:tab w:val="right" w:pos="426"/>
        </w:tabs>
        <w:ind w:left="720"/>
        <w:contextualSpacing/>
        <w:rPr>
          <w:u w:val="single"/>
          <w:lang w:val="ro-RO"/>
        </w:rPr>
      </w:pPr>
    </w:p>
    <w:tbl>
      <w:tblPr>
        <w:tblStyle w:val="Tabelgril"/>
        <w:tblW w:w="9780" w:type="dxa"/>
        <w:tblInd w:w="421" w:type="dxa"/>
        <w:tblLook w:val="04A0" w:firstRow="1" w:lastRow="0" w:firstColumn="1" w:lastColumn="0" w:noHBand="0" w:noVBand="1"/>
      </w:tblPr>
      <w:tblGrid>
        <w:gridCol w:w="556"/>
        <w:gridCol w:w="7072"/>
        <w:gridCol w:w="2152"/>
      </w:tblGrid>
      <w:tr w:rsidR="00973A7A" w:rsidRPr="003061AF" w:rsidTr="007167E2">
        <w:tc>
          <w:tcPr>
            <w:tcW w:w="358" w:type="dxa"/>
            <w:shd w:val="clear" w:color="auto" w:fill="D9D9D9" w:themeFill="background1" w:themeFillShade="D9"/>
          </w:tcPr>
          <w:p w:rsidR="00973A7A" w:rsidRPr="003061AF" w:rsidRDefault="00973A7A" w:rsidP="007167E2">
            <w:pPr>
              <w:tabs>
                <w:tab w:val="left" w:pos="612"/>
              </w:tabs>
              <w:rPr>
                <w:b/>
                <w:iCs/>
              </w:rPr>
            </w:pPr>
            <w:r w:rsidRPr="003061AF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973A7A" w:rsidRPr="003061AF" w:rsidRDefault="00973A7A" w:rsidP="007167E2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3061AF">
              <w:rPr>
                <w:b/>
                <w:iCs/>
              </w:rPr>
              <w:t>Denumirea factorului de evaluare</w:t>
            </w:r>
          </w:p>
        </w:tc>
        <w:tc>
          <w:tcPr>
            <w:tcW w:w="2174" w:type="dxa"/>
            <w:shd w:val="clear" w:color="auto" w:fill="D9D9D9" w:themeFill="background1" w:themeFillShade="D9"/>
          </w:tcPr>
          <w:p w:rsidR="00973A7A" w:rsidRPr="003061AF" w:rsidRDefault="00973A7A" w:rsidP="007167E2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3061AF">
              <w:rPr>
                <w:b/>
                <w:iCs/>
              </w:rPr>
              <w:t>Ponderea%</w:t>
            </w:r>
          </w:p>
        </w:tc>
      </w:tr>
      <w:tr w:rsidR="00973A7A" w:rsidRPr="003061AF" w:rsidTr="007167E2">
        <w:tc>
          <w:tcPr>
            <w:tcW w:w="358" w:type="dxa"/>
            <w:shd w:val="clear" w:color="auto" w:fill="auto"/>
          </w:tcPr>
          <w:p w:rsidR="00973A7A" w:rsidRPr="003061AF" w:rsidRDefault="00973A7A" w:rsidP="007167E2">
            <w:pPr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:rsidR="00973A7A" w:rsidRPr="003061AF" w:rsidRDefault="00973A7A" w:rsidP="007167E2">
            <w:pPr>
              <w:tabs>
                <w:tab w:val="left" w:pos="612"/>
              </w:tabs>
              <w:jc w:val="center"/>
              <w:rPr>
                <w:iCs/>
              </w:rPr>
            </w:pPr>
            <w:r w:rsidRPr="003061AF">
              <w:rPr>
                <w:iCs/>
              </w:rPr>
              <w:t>-</w:t>
            </w:r>
          </w:p>
        </w:tc>
        <w:tc>
          <w:tcPr>
            <w:tcW w:w="2174" w:type="dxa"/>
            <w:shd w:val="clear" w:color="auto" w:fill="auto"/>
          </w:tcPr>
          <w:p w:rsidR="00973A7A" w:rsidRPr="003061AF" w:rsidRDefault="00973A7A" w:rsidP="007167E2">
            <w:pPr>
              <w:tabs>
                <w:tab w:val="left" w:pos="612"/>
              </w:tabs>
              <w:jc w:val="center"/>
              <w:rPr>
                <w:iCs/>
              </w:rPr>
            </w:pPr>
            <w:r w:rsidRPr="003061AF">
              <w:rPr>
                <w:iCs/>
              </w:rPr>
              <w:t>-</w:t>
            </w:r>
          </w:p>
        </w:tc>
      </w:tr>
    </w:tbl>
    <w:p w:rsidR="00973A7A" w:rsidRPr="000D7D8C" w:rsidRDefault="00973A7A" w:rsidP="00973A7A">
      <w:pPr>
        <w:pStyle w:val="Listparagraf"/>
        <w:numPr>
          <w:ilvl w:val="0"/>
          <w:numId w:val="41"/>
        </w:numPr>
        <w:tabs>
          <w:tab w:val="clear" w:pos="1134"/>
          <w:tab w:val="right" w:pos="426"/>
        </w:tabs>
        <w:contextualSpacing/>
        <w:jc w:val="left"/>
        <w:rPr>
          <w:b/>
          <w:lang w:val="ro-RO"/>
        </w:rPr>
      </w:pPr>
      <w:r w:rsidRPr="000D7D8C">
        <w:rPr>
          <w:b/>
          <w:lang w:val="ro-RO"/>
        </w:rPr>
        <w:t>Termenul limită de depunere/deschidere a ofertelor:</w:t>
      </w:r>
    </w:p>
    <w:p w:rsidR="00973A7A" w:rsidRPr="003061AF" w:rsidRDefault="00973A7A" w:rsidP="00973A7A">
      <w:pPr>
        <w:pStyle w:val="Listparagraf"/>
        <w:numPr>
          <w:ilvl w:val="0"/>
          <w:numId w:val="23"/>
        </w:numPr>
        <w:tabs>
          <w:tab w:val="clear" w:pos="1134"/>
          <w:tab w:val="right" w:pos="426"/>
        </w:tabs>
        <w:contextualSpacing/>
        <w:jc w:val="left"/>
        <w:rPr>
          <w:b/>
          <w:sz w:val="22"/>
          <w:szCs w:val="22"/>
          <w:u w:val="single"/>
          <w:lang w:val="ro-RO"/>
        </w:rPr>
      </w:pPr>
      <w:proofErr w:type="spellStart"/>
      <w:r w:rsidRPr="001E2E69">
        <w:rPr>
          <w:b/>
          <w:bCs/>
        </w:rPr>
        <w:t>până</w:t>
      </w:r>
      <w:proofErr w:type="spellEnd"/>
      <w:r w:rsidRPr="001E2E69">
        <w:rPr>
          <w:b/>
          <w:bCs/>
        </w:rPr>
        <w:t xml:space="preserve"> la:</w:t>
      </w:r>
      <w:r w:rsidRPr="000D7D8C">
        <w:rPr>
          <w:b/>
          <w:bCs/>
        </w:rPr>
        <w:t xml:space="preserve"> </w:t>
      </w:r>
      <w:r w:rsidRPr="003061AF">
        <w:rPr>
          <w:sz w:val="22"/>
          <w:szCs w:val="22"/>
          <w:u w:val="single"/>
          <w:lang w:val="ro-RO" w:eastAsia="ro-RO" w:bidi="ro-RO"/>
        </w:rPr>
        <w:t xml:space="preserve">conform anunțului de participare electronic de pe platforma achizitii.md. </w:t>
      </w:r>
    </w:p>
    <w:p w:rsidR="00973A7A" w:rsidRPr="000D7D8C" w:rsidRDefault="00973A7A" w:rsidP="00973A7A">
      <w:pPr>
        <w:pStyle w:val="Listparagraf"/>
        <w:numPr>
          <w:ilvl w:val="0"/>
          <w:numId w:val="23"/>
        </w:numPr>
        <w:tabs>
          <w:tab w:val="clear" w:pos="1134"/>
          <w:tab w:val="right" w:pos="426"/>
        </w:tabs>
        <w:contextualSpacing/>
        <w:jc w:val="left"/>
        <w:rPr>
          <w:b/>
          <w:sz w:val="22"/>
          <w:szCs w:val="22"/>
          <w:u w:val="single"/>
          <w:lang w:val="ro-RO"/>
        </w:rPr>
      </w:pPr>
      <w:r w:rsidRPr="003061AF">
        <w:rPr>
          <w:b/>
          <w:lang w:val="ro-RO"/>
        </w:rPr>
        <w:t xml:space="preserve">pe: </w:t>
      </w:r>
      <w:r w:rsidRPr="003061AF">
        <w:rPr>
          <w:sz w:val="22"/>
          <w:szCs w:val="22"/>
          <w:u w:val="single"/>
          <w:lang w:val="ro-RO" w:eastAsia="ro-RO" w:bidi="ro-RO"/>
        </w:rPr>
        <w:t xml:space="preserve">conform anunțului de participare electronic de pe platforma achizitii.md. </w:t>
      </w:r>
    </w:p>
    <w:p w:rsidR="00973A7A" w:rsidRPr="000D7D8C" w:rsidRDefault="00973A7A" w:rsidP="00973A7A">
      <w:pPr>
        <w:pStyle w:val="Listparagraf"/>
        <w:numPr>
          <w:ilvl w:val="0"/>
          <w:numId w:val="41"/>
        </w:numPr>
        <w:tabs>
          <w:tab w:val="clear" w:pos="1134"/>
          <w:tab w:val="right" w:pos="426"/>
        </w:tabs>
        <w:contextualSpacing/>
        <w:jc w:val="left"/>
        <w:rPr>
          <w:b/>
          <w:sz w:val="22"/>
          <w:szCs w:val="22"/>
          <w:u w:val="single"/>
          <w:lang w:val="ro-RO"/>
        </w:rPr>
      </w:pPr>
      <w:r w:rsidRPr="000D7D8C">
        <w:rPr>
          <w:b/>
          <w:lang w:val="ro-RO"/>
        </w:rPr>
        <w:t xml:space="preserve">Adresa la care trebuie transmise ofertele sau cererile de participare: </w:t>
      </w:r>
    </w:p>
    <w:p w:rsidR="00973A7A" w:rsidRPr="003061AF" w:rsidRDefault="00973A7A" w:rsidP="00973A7A">
      <w:pPr>
        <w:tabs>
          <w:tab w:val="right" w:pos="709"/>
        </w:tabs>
        <w:ind w:left="450"/>
        <w:jc w:val="both"/>
        <w:rPr>
          <w:i/>
        </w:rPr>
      </w:pPr>
      <w:r>
        <w:rPr>
          <w:i/>
        </w:rPr>
        <w:t xml:space="preserve">    </w:t>
      </w:r>
      <w:r w:rsidRPr="003061AF">
        <w:rPr>
          <w:i/>
        </w:rPr>
        <w:t>Ofertele sau cererile de participare vor fi depuse electronic prin intermediul SIA RSAP</w:t>
      </w:r>
    </w:p>
    <w:p w:rsidR="00973A7A" w:rsidRPr="003061AF" w:rsidRDefault="00973A7A" w:rsidP="00973A7A">
      <w:pPr>
        <w:pStyle w:val="Listparagraf"/>
        <w:numPr>
          <w:ilvl w:val="0"/>
          <w:numId w:val="41"/>
        </w:numPr>
        <w:tabs>
          <w:tab w:val="clear" w:pos="1134"/>
          <w:tab w:val="right" w:pos="426"/>
        </w:tabs>
        <w:contextualSpacing/>
        <w:rPr>
          <w:b/>
          <w:u w:val="single"/>
          <w:lang w:val="ro-RO"/>
        </w:rPr>
      </w:pPr>
      <w:r w:rsidRPr="003061AF">
        <w:rPr>
          <w:b/>
          <w:lang w:val="ro-RO"/>
        </w:rPr>
        <w:t xml:space="preserve">Termenul de valabilitate a ofertelor: </w:t>
      </w:r>
      <w:r w:rsidR="00344EE7">
        <w:rPr>
          <w:u w:val="single"/>
          <w:lang w:val="ro-RO" w:eastAsia="ro-RO" w:bidi="ro-RO"/>
        </w:rPr>
        <w:t>60</w:t>
      </w:r>
      <w:r>
        <w:rPr>
          <w:u w:val="single"/>
          <w:lang w:val="ro-RO" w:eastAsia="ro-RO" w:bidi="ro-RO"/>
        </w:rPr>
        <w:t xml:space="preserve"> de zile. </w:t>
      </w:r>
    </w:p>
    <w:p w:rsidR="00973A7A" w:rsidRPr="003061AF" w:rsidRDefault="00973A7A" w:rsidP="00973A7A">
      <w:pPr>
        <w:pStyle w:val="Listparagraf"/>
        <w:numPr>
          <w:ilvl w:val="0"/>
          <w:numId w:val="41"/>
        </w:numPr>
        <w:tabs>
          <w:tab w:val="clear" w:pos="1134"/>
          <w:tab w:val="right" w:pos="426"/>
        </w:tabs>
        <w:contextualSpacing/>
        <w:rPr>
          <w:u w:val="single"/>
          <w:lang w:val="ro-RO" w:eastAsia="ro-RO" w:bidi="ro-RO"/>
        </w:rPr>
      </w:pPr>
      <w:r w:rsidRPr="003061AF">
        <w:rPr>
          <w:b/>
          <w:lang w:val="ro-RO"/>
        </w:rPr>
        <w:t xml:space="preserve">Locul deschiderii ofertelor: </w:t>
      </w:r>
      <w:r w:rsidRPr="003061AF">
        <w:rPr>
          <w:u w:val="single"/>
          <w:lang w:val="ro-RO" w:eastAsia="ro-RO" w:bidi="ro-RO"/>
        </w:rPr>
        <w:t>conform anunțului de participare electronic de pe platforma achizitii.md.</w:t>
      </w:r>
    </w:p>
    <w:p w:rsidR="00973A7A" w:rsidRDefault="00973A7A" w:rsidP="00973A7A">
      <w:pPr>
        <w:tabs>
          <w:tab w:val="left" w:pos="360"/>
          <w:tab w:val="left" w:pos="1800"/>
          <w:tab w:val="left" w:pos="3240"/>
        </w:tabs>
        <w:jc w:val="both"/>
        <w:rPr>
          <w:i/>
          <w:u w:val="single"/>
        </w:rPr>
      </w:pPr>
      <w:r w:rsidRPr="003061AF">
        <w:rPr>
          <w:b/>
          <w:i/>
        </w:rPr>
        <w:tab/>
      </w:r>
      <w:r>
        <w:rPr>
          <w:b/>
          <w:i/>
        </w:rPr>
        <w:t xml:space="preserve">      </w:t>
      </w:r>
      <w:r w:rsidRPr="003061AF">
        <w:rPr>
          <w:i/>
          <w:u w:val="single"/>
        </w:rPr>
        <w:t xml:space="preserve">Ofertele întîrziate vor fi respinse. </w:t>
      </w:r>
    </w:p>
    <w:p w:rsidR="00973A7A" w:rsidRPr="001E2E69" w:rsidRDefault="00973A7A" w:rsidP="00973A7A">
      <w:pPr>
        <w:pStyle w:val="Listparagraf"/>
        <w:numPr>
          <w:ilvl w:val="0"/>
          <w:numId w:val="41"/>
        </w:numPr>
        <w:tabs>
          <w:tab w:val="clear" w:pos="1134"/>
          <w:tab w:val="left" w:pos="360"/>
          <w:tab w:val="left" w:pos="1800"/>
          <w:tab w:val="left" w:pos="3240"/>
        </w:tabs>
        <w:contextualSpacing/>
        <w:rPr>
          <w:i/>
          <w:u w:val="single"/>
          <w:lang w:val="ro-RO"/>
        </w:rPr>
      </w:pPr>
      <w:r w:rsidRPr="000D7D8C">
        <w:rPr>
          <w:b/>
          <w:lang w:val="ro-RO"/>
        </w:rPr>
        <w:t xml:space="preserve">Persoanele autorizate să asiste la deschiderea ofertelor: </w:t>
      </w:r>
      <w:r>
        <w:rPr>
          <w:b/>
          <w:lang w:val="ro-RO"/>
        </w:rPr>
        <w:t xml:space="preserve"> </w:t>
      </w:r>
    </w:p>
    <w:p w:rsidR="00973A7A" w:rsidRPr="000D7D8C" w:rsidRDefault="00973A7A" w:rsidP="00973A7A">
      <w:pPr>
        <w:pStyle w:val="Listparagraf"/>
        <w:tabs>
          <w:tab w:val="left" w:pos="360"/>
          <w:tab w:val="left" w:pos="1800"/>
          <w:tab w:val="left" w:pos="3240"/>
        </w:tabs>
        <w:rPr>
          <w:i/>
          <w:u w:val="single"/>
          <w:lang w:val="ro-RO"/>
        </w:rPr>
      </w:pPr>
      <w:r w:rsidRPr="000D7D8C">
        <w:rPr>
          <w:b/>
          <w:i/>
          <w:lang w:val="ro-RO"/>
        </w:rPr>
        <w:lastRenderedPageBreak/>
        <w:t xml:space="preserve">Ofertanții sau reprezentanții acestora au dreptul să participe la deschiderea ofertelor, cu excepția cazului </w:t>
      </w:r>
      <w:proofErr w:type="spellStart"/>
      <w:r w:rsidRPr="000D7D8C">
        <w:rPr>
          <w:b/>
          <w:i/>
          <w:lang w:val="ro-RO"/>
        </w:rPr>
        <w:t>cînd</w:t>
      </w:r>
      <w:proofErr w:type="spellEnd"/>
      <w:r w:rsidRPr="000D7D8C">
        <w:rPr>
          <w:b/>
          <w:i/>
          <w:lang w:val="ro-RO"/>
        </w:rPr>
        <w:t xml:space="preserve"> ofertele au fost depuse prin SIA “RSAP”</w:t>
      </w:r>
      <w:r w:rsidRPr="000D7D8C">
        <w:rPr>
          <w:b/>
          <w:lang w:val="ro-RO"/>
        </w:rPr>
        <w:t>.</w:t>
      </w:r>
    </w:p>
    <w:p w:rsidR="00973A7A" w:rsidRPr="000D7D8C" w:rsidRDefault="00973A7A" w:rsidP="00973A7A">
      <w:pPr>
        <w:pStyle w:val="Listparagraf"/>
        <w:numPr>
          <w:ilvl w:val="0"/>
          <w:numId w:val="41"/>
        </w:numPr>
        <w:tabs>
          <w:tab w:val="clear" w:pos="1134"/>
          <w:tab w:val="left" w:pos="360"/>
          <w:tab w:val="left" w:pos="1800"/>
          <w:tab w:val="left" w:pos="3240"/>
        </w:tabs>
        <w:contextualSpacing/>
        <w:rPr>
          <w:i/>
          <w:u w:val="single"/>
          <w:lang w:val="ro-RO"/>
        </w:rPr>
      </w:pPr>
      <w:r w:rsidRPr="000D7D8C">
        <w:rPr>
          <w:b/>
          <w:lang w:val="ro-RO"/>
        </w:rPr>
        <w:t xml:space="preserve">Limba sau limbile în care trebuie redactate ofertele sau cererile de participare: </w:t>
      </w:r>
      <w:r w:rsidRPr="000D7D8C">
        <w:rPr>
          <w:u w:val="single"/>
          <w:lang w:val="ro-RO"/>
        </w:rPr>
        <w:t>limba de stat.</w:t>
      </w:r>
    </w:p>
    <w:p w:rsidR="00973A7A" w:rsidRDefault="00973A7A" w:rsidP="00973A7A">
      <w:pPr>
        <w:numPr>
          <w:ilvl w:val="0"/>
          <w:numId w:val="41"/>
        </w:numPr>
        <w:tabs>
          <w:tab w:val="right" w:pos="426"/>
        </w:tabs>
        <w:jc w:val="both"/>
        <w:rPr>
          <w:u w:val="single"/>
        </w:rPr>
      </w:pPr>
      <w:r w:rsidRPr="003061AF">
        <w:rPr>
          <w:b/>
        </w:rPr>
        <w:t>Respectivul contract se referă la un proiect și/sau program finanțat din fonduri ale Uniunii Europene:</w:t>
      </w:r>
      <w:r>
        <w:rPr>
          <w:b/>
        </w:rPr>
        <w:t xml:space="preserve"> </w:t>
      </w:r>
      <w:r>
        <w:rPr>
          <w:u w:val="single"/>
        </w:rPr>
        <w:t>N</w:t>
      </w:r>
      <w:r w:rsidRPr="003061AF">
        <w:rPr>
          <w:u w:val="single"/>
        </w:rPr>
        <w:t xml:space="preserve">u </w:t>
      </w:r>
      <w:r>
        <w:rPr>
          <w:u w:val="single"/>
        </w:rPr>
        <w:t>.</w:t>
      </w:r>
    </w:p>
    <w:p w:rsidR="00973A7A" w:rsidRPr="000D7D8C" w:rsidRDefault="00973A7A" w:rsidP="00973A7A">
      <w:pPr>
        <w:numPr>
          <w:ilvl w:val="0"/>
          <w:numId w:val="41"/>
        </w:numPr>
        <w:tabs>
          <w:tab w:val="right" w:pos="426"/>
        </w:tabs>
        <w:jc w:val="both"/>
        <w:rPr>
          <w:u w:val="single"/>
        </w:rPr>
      </w:pPr>
      <w:r w:rsidRPr="000D7D8C">
        <w:rPr>
          <w:b/>
        </w:rPr>
        <w:t xml:space="preserve">Denumirea și adresa organismului competent de soluționare a contestațiilor: </w:t>
      </w:r>
    </w:p>
    <w:p w:rsidR="00973A7A" w:rsidRPr="003061AF" w:rsidRDefault="00973A7A" w:rsidP="00973A7A">
      <w:pPr>
        <w:tabs>
          <w:tab w:val="right" w:pos="851"/>
        </w:tabs>
        <w:ind w:left="709"/>
        <w:jc w:val="both"/>
        <w:rPr>
          <w:b/>
          <w:i/>
        </w:rPr>
      </w:pPr>
      <w:r w:rsidRPr="003061AF">
        <w:rPr>
          <w:b/>
          <w:i/>
        </w:rPr>
        <w:t>Agenția Națională pentru Soluționarea Contestațiilor</w:t>
      </w:r>
    </w:p>
    <w:p w:rsidR="00973A7A" w:rsidRPr="003061AF" w:rsidRDefault="00973A7A" w:rsidP="00973A7A">
      <w:pPr>
        <w:tabs>
          <w:tab w:val="right" w:pos="709"/>
        </w:tabs>
        <w:ind w:left="709"/>
        <w:jc w:val="both"/>
        <w:rPr>
          <w:b/>
          <w:i/>
        </w:rPr>
      </w:pPr>
      <w:r w:rsidRPr="003061AF">
        <w:rPr>
          <w:b/>
          <w:i/>
        </w:rPr>
        <w:t>Adresa: mun. Chișinău, bd. Ștefan cel Mare și Sfânt nr.124 (et.4), MD 2001;</w:t>
      </w:r>
    </w:p>
    <w:p w:rsidR="00973A7A" w:rsidRPr="003061AF" w:rsidRDefault="00973A7A" w:rsidP="00973A7A">
      <w:pPr>
        <w:tabs>
          <w:tab w:val="right" w:pos="709"/>
        </w:tabs>
        <w:ind w:left="709"/>
        <w:jc w:val="both"/>
        <w:rPr>
          <w:b/>
          <w:i/>
        </w:rPr>
      </w:pPr>
      <w:r w:rsidRPr="003061AF">
        <w:rPr>
          <w:b/>
          <w:i/>
        </w:rPr>
        <w:t>Tel/Fax/email:</w:t>
      </w:r>
      <w:r w:rsidRPr="003061AF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3061AF">
        <w:rPr>
          <w:b/>
          <w:i/>
        </w:rPr>
        <w:t>022-820 652, 022 820-651, contestatii@ansc.md</w:t>
      </w:r>
    </w:p>
    <w:p w:rsidR="00973A7A" w:rsidRPr="003061AF" w:rsidRDefault="00973A7A" w:rsidP="00973A7A">
      <w:pPr>
        <w:numPr>
          <w:ilvl w:val="0"/>
          <w:numId w:val="41"/>
        </w:numPr>
        <w:tabs>
          <w:tab w:val="right" w:pos="426"/>
        </w:tabs>
        <w:jc w:val="both"/>
        <w:rPr>
          <w:b/>
        </w:rPr>
      </w:pPr>
      <w:r w:rsidRPr="003061AF">
        <w:rPr>
          <w:b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3061AF">
        <w:rPr>
          <w:u w:val="single"/>
        </w:rPr>
        <w:t>nu este cazul.</w:t>
      </w:r>
    </w:p>
    <w:p w:rsidR="00973A7A" w:rsidRPr="003061AF" w:rsidRDefault="00973A7A" w:rsidP="00973A7A">
      <w:pPr>
        <w:numPr>
          <w:ilvl w:val="0"/>
          <w:numId w:val="41"/>
        </w:numPr>
        <w:tabs>
          <w:tab w:val="right" w:pos="426"/>
        </w:tabs>
        <w:jc w:val="both"/>
        <w:rPr>
          <w:u w:val="single"/>
        </w:rPr>
      </w:pPr>
      <w:r w:rsidRPr="003061AF">
        <w:rPr>
          <w:b/>
        </w:rPr>
        <w:t xml:space="preserve">În cazul achizițiilor periodice, calendarul estimat pentru publicarea anunțurilor viitoare: </w:t>
      </w:r>
      <w:r w:rsidRPr="003061AF">
        <w:rPr>
          <w:u w:val="single"/>
        </w:rPr>
        <w:t>nu este cazul.</w:t>
      </w:r>
    </w:p>
    <w:p w:rsidR="00973A7A" w:rsidRPr="003061AF" w:rsidRDefault="00973A7A" w:rsidP="00973A7A">
      <w:pPr>
        <w:numPr>
          <w:ilvl w:val="0"/>
          <w:numId w:val="41"/>
        </w:numPr>
        <w:tabs>
          <w:tab w:val="right" w:pos="426"/>
        </w:tabs>
        <w:jc w:val="both"/>
        <w:rPr>
          <w:u w:val="single"/>
        </w:rPr>
      </w:pPr>
      <w:r w:rsidRPr="003061AF">
        <w:rPr>
          <w:b/>
        </w:rPr>
        <w:t>Data publicării anunțului de intenție</w:t>
      </w:r>
      <w:r w:rsidR="00795ABD">
        <w:rPr>
          <w:b/>
        </w:rPr>
        <w:t xml:space="preserve">  1</w:t>
      </w:r>
      <w:r w:rsidR="00BB0C9A">
        <w:rPr>
          <w:b/>
        </w:rPr>
        <w:t>6</w:t>
      </w:r>
      <w:r w:rsidR="00795ABD">
        <w:rPr>
          <w:b/>
        </w:rPr>
        <w:t>.07.202</w:t>
      </w:r>
      <w:r w:rsidR="00BB0C9A">
        <w:rPr>
          <w:b/>
        </w:rPr>
        <w:t>6</w:t>
      </w:r>
      <w:r w:rsidRPr="003061AF">
        <w:rPr>
          <w:b/>
        </w:rPr>
        <w:t xml:space="preserve"> sau, după caz, precizarea că nu a fost publicat un astfel de anunţ: </w:t>
      </w:r>
    </w:p>
    <w:p w:rsidR="00973A7A" w:rsidRPr="000D7D8C" w:rsidRDefault="00973A7A" w:rsidP="00973A7A">
      <w:pPr>
        <w:pStyle w:val="Listparagraf"/>
        <w:numPr>
          <w:ilvl w:val="0"/>
          <w:numId w:val="41"/>
        </w:numPr>
        <w:tabs>
          <w:tab w:val="clear" w:pos="1134"/>
          <w:tab w:val="right" w:pos="426"/>
        </w:tabs>
        <w:contextualSpacing/>
        <w:rPr>
          <w:b/>
          <w:szCs w:val="22"/>
          <w:u w:val="single"/>
          <w:lang w:val="ro-RO"/>
        </w:rPr>
      </w:pPr>
      <w:r w:rsidRPr="003061AF">
        <w:rPr>
          <w:b/>
          <w:lang w:val="ro-RO"/>
        </w:rPr>
        <w:t>Data transmiterii spre publica</w:t>
      </w:r>
      <w:r w:rsidR="00406284">
        <w:rPr>
          <w:b/>
          <w:lang w:val="ro-RO"/>
        </w:rPr>
        <w:t xml:space="preserve">re a </w:t>
      </w:r>
      <w:r w:rsidR="00D56ED1">
        <w:rPr>
          <w:b/>
          <w:lang w:val="ro-RO"/>
        </w:rPr>
        <w:t xml:space="preserve">anunțului de participare:  </w:t>
      </w:r>
      <w:r w:rsidR="00BB0C9A">
        <w:rPr>
          <w:b/>
          <w:lang w:val="ro-RO"/>
        </w:rPr>
        <w:t>17.07</w:t>
      </w:r>
      <w:r w:rsidR="00795ABD">
        <w:rPr>
          <w:b/>
          <w:lang w:val="ro-RO"/>
        </w:rPr>
        <w:t>.202</w:t>
      </w:r>
      <w:r w:rsidR="00BB0C9A">
        <w:rPr>
          <w:b/>
          <w:lang w:val="ro-RO"/>
        </w:rPr>
        <w:t>6</w:t>
      </w:r>
    </w:p>
    <w:p w:rsidR="00973A7A" w:rsidRPr="00F13692" w:rsidRDefault="00973A7A" w:rsidP="00973A7A">
      <w:pPr>
        <w:pStyle w:val="Listparagraf"/>
        <w:numPr>
          <w:ilvl w:val="0"/>
          <w:numId w:val="41"/>
        </w:numPr>
        <w:tabs>
          <w:tab w:val="clear" w:pos="1134"/>
          <w:tab w:val="right" w:pos="426"/>
        </w:tabs>
        <w:contextualSpacing/>
        <w:rPr>
          <w:b/>
          <w:szCs w:val="22"/>
          <w:u w:val="single"/>
          <w:lang w:val="ro-RO"/>
        </w:rPr>
      </w:pPr>
      <w:r w:rsidRPr="000D7D8C">
        <w:rPr>
          <w:b/>
          <w:lang w:val="ro-RO"/>
        </w:rPr>
        <w:t>În cadrul procedurii de achiziție publică se va utiliza/accepta:</w:t>
      </w:r>
    </w:p>
    <w:p w:rsidR="00F13692" w:rsidRPr="000D7D8C" w:rsidRDefault="00F13692" w:rsidP="00F13692">
      <w:pPr>
        <w:pStyle w:val="Listparagraf"/>
        <w:numPr>
          <w:ilvl w:val="0"/>
          <w:numId w:val="0"/>
        </w:numPr>
        <w:tabs>
          <w:tab w:val="clear" w:pos="1134"/>
          <w:tab w:val="right" w:pos="426"/>
        </w:tabs>
        <w:ind w:left="720"/>
        <w:contextualSpacing/>
        <w:rPr>
          <w:b/>
          <w:szCs w:val="22"/>
          <w:u w:val="single"/>
          <w:lang w:val="ro-RO"/>
        </w:rPr>
      </w:pP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973A7A" w:rsidRPr="00F20F9E" w:rsidTr="007167E2">
        <w:tc>
          <w:tcPr>
            <w:tcW w:w="5305" w:type="dxa"/>
            <w:shd w:val="clear" w:color="auto" w:fill="E7E6E6" w:themeFill="background2"/>
          </w:tcPr>
          <w:p w:rsidR="00973A7A" w:rsidRPr="003061AF" w:rsidRDefault="00973A7A" w:rsidP="007167E2">
            <w:pPr>
              <w:tabs>
                <w:tab w:val="right" w:pos="426"/>
              </w:tabs>
              <w:rPr>
                <w:b/>
              </w:rPr>
            </w:pPr>
            <w:r w:rsidRPr="003061AF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973A7A" w:rsidRPr="003061AF" w:rsidRDefault="00973A7A" w:rsidP="007167E2">
            <w:pPr>
              <w:tabs>
                <w:tab w:val="right" w:pos="426"/>
              </w:tabs>
              <w:rPr>
                <w:b/>
              </w:rPr>
            </w:pPr>
            <w:r w:rsidRPr="003061AF">
              <w:rPr>
                <w:b/>
              </w:rPr>
              <w:t>Se va utiliza/accepta sau nu</w:t>
            </w:r>
          </w:p>
        </w:tc>
      </w:tr>
      <w:tr w:rsidR="00973A7A" w:rsidRPr="003061AF" w:rsidTr="007167E2">
        <w:tc>
          <w:tcPr>
            <w:tcW w:w="5305" w:type="dxa"/>
          </w:tcPr>
          <w:p w:rsidR="00973A7A" w:rsidRPr="003061AF" w:rsidRDefault="00973A7A" w:rsidP="007167E2">
            <w:pPr>
              <w:tabs>
                <w:tab w:val="right" w:pos="426"/>
              </w:tabs>
            </w:pPr>
            <w:r w:rsidRPr="003061AF"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973A7A" w:rsidRPr="003061AF" w:rsidRDefault="00973A7A" w:rsidP="007167E2">
            <w:pPr>
              <w:tabs>
                <w:tab w:val="right" w:pos="426"/>
              </w:tabs>
            </w:pPr>
            <w:r w:rsidRPr="003061AF">
              <w:t>Accepta</w:t>
            </w:r>
          </w:p>
        </w:tc>
      </w:tr>
      <w:tr w:rsidR="00973A7A" w:rsidRPr="003061AF" w:rsidTr="007167E2">
        <w:tc>
          <w:tcPr>
            <w:tcW w:w="5305" w:type="dxa"/>
          </w:tcPr>
          <w:p w:rsidR="00973A7A" w:rsidRPr="003061AF" w:rsidRDefault="00973A7A" w:rsidP="007167E2">
            <w:pPr>
              <w:tabs>
                <w:tab w:val="right" w:pos="426"/>
              </w:tabs>
            </w:pPr>
            <w:r w:rsidRPr="003061AF"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973A7A" w:rsidRPr="003061AF" w:rsidRDefault="00973A7A" w:rsidP="007167E2">
            <w:pPr>
              <w:tabs>
                <w:tab w:val="right" w:pos="426"/>
              </w:tabs>
            </w:pPr>
            <w:r w:rsidRPr="003061AF">
              <w:t>Nu</w:t>
            </w:r>
          </w:p>
        </w:tc>
      </w:tr>
      <w:tr w:rsidR="00973A7A" w:rsidRPr="003061AF" w:rsidTr="007167E2">
        <w:tc>
          <w:tcPr>
            <w:tcW w:w="5305" w:type="dxa"/>
          </w:tcPr>
          <w:p w:rsidR="00973A7A" w:rsidRPr="003061AF" w:rsidRDefault="00973A7A" w:rsidP="007167E2">
            <w:pPr>
              <w:tabs>
                <w:tab w:val="right" w:pos="426"/>
              </w:tabs>
            </w:pPr>
            <w:r w:rsidRPr="003061AF"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973A7A" w:rsidRPr="003061AF" w:rsidRDefault="00973A7A" w:rsidP="007167E2">
            <w:pPr>
              <w:tabs>
                <w:tab w:val="right" w:pos="426"/>
              </w:tabs>
            </w:pPr>
            <w:r w:rsidRPr="003061AF">
              <w:t>Accepta</w:t>
            </w:r>
          </w:p>
        </w:tc>
      </w:tr>
      <w:tr w:rsidR="00973A7A" w:rsidRPr="003061AF" w:rsidTr="007167E2">
        <w:tc>
          <w:tcPr>
            <w:tcW w:w="5305" w:type="dxa"/>
          </w:tcPr>
          <w:p w:rsidR="00973A7A" w:rsidRPr="003061AF" w:rsidRDefault="00973A7A" w:rsidP="007167E2">
            <w:pPr>
              <w:tabs>
                <w:tab w:val="right" w:pos="426"/>
              </w:tabs>
            </w:pPr>
            <w:r w:rsidRPr="003061AF"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973A7A" w:rsidRPr="003061AF" w:rsidRDefault="00973A7A" w:rsidP="007167E2">
            <w:pPr>
              <w:tabs>
                <w:tab w:val="right" w:pos="426"/>
              </w:tabs>
            </w:pPr>
            <w:r w:rsidRPr="003061AF">
              <w:t>Accepta</w:t>
            </w:r>
          </w:p>
        </w:tc>
      </w:tr>
    </w:tbl>
    <w:p w:rsidR="00973A7A" w:rsidRDefault="00973A7A" w:rsidP="00973A7A">
      <w:pPr>
        <w:numPr>
          <w:ilvl w:val="0"/>
          <w:numId w:val="41"/>
        </w:numPr>
        <w:tabs>
          <w:tab w:val="right" w:pos="426"/>
        </w:tabs>
        <w:jc w:val="both"/>
        <w:rPr>
          <w:b/>
        </w:rPr>
      </w:pPr>
      <w:r w:rsidRPr="003061AF">
        <w:rPr>
          <w:b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061AF">
        <w:rPr>
          <w:u w:val="single"/>
        </w:rPr>
        <w:t>nu.</w:t>
      </w:r>
    </w:p>
    <w:p w:rsidR="00973A7A" w:rsidRPr="000D7D8C" w:rsidRDefault="00973A7A" w:rsidP="00973A7A">
      <w:pPr>
        <w:numPr>
          <w:ilvl w:val="0"/>
          <w:numId w:val="41"/>
        </w:numPr>
        <w:tabs>
          <w:tab w:val="right" w:pos="426"/>
        </w:tabs>
        <w:jc w:val="both"/>
        <w:rPr>
          <w:b/>
        </w:rPr>
      </w:pPr>
      <w:r w:rsidRPr="000D7D8C">
        <w:rPr>
          <w:b/>
        </w:rPr>
        <w:t xml:space="preserve">Alte informații relevante: </w:t>
      </w:r>
      <w:r w:rsidRPr="000D7D8C">
        <w:rPr>
          <w:u w:val="single"/>
        </w:rPr>
        <w:t>nu este cazul.</w:t>
      </w:r>
    </w:p>
    <w:p w:rsidR="00973A7A" w:rsidRDefault="00973A7A" w:rsidP="00A12072">
      <w:pPr>
        <w:rPr>
          <w:noProof w:val="0"/>
        </w:rPr>
      </w:pPr>
    </w:p>
    <w:p w:rsidR="00973A7A" w:rsidRDefault="00973A7A" w:rsidP="00502EFF">
      <w:pPr>
        <w:jc w:val="right"/>
        <w:rPr>
          <w:noProof w:val="0"/>
        </w:rPr>
      </w:pPr>
    </w:p>
    <w:p w:rsidR="00344EE7" w:rsidRPr="006F6284" w:rsidRDefault="00A12072" w:rsidP="006F6284">
      <w:pPr>
        <w:tabs>
          <w:tab w:val="right" w:pos="426"/>
        </w:tabs>
        <w:ind w:left="426"/>
        <w:jc w:val="both"/>
        <w:rPr>
          <w:b/>
          <w:noProof w:val="0"/>
        </w:rPr>
      </w:pPr>
      <w:r w:rsidRPr="00A25713">
        <w:rPr>
          <w:b/>
        </w:rPr>
        <w:t>Conducătorul grupului de lucru:</w:t>
      </w:r>
      <w:r>
        <w:rPr>
          <w:b/>
        </w:rPr>
        <w:t xml:space="preserve">  </w:t>
      </w:r>
      <w:r w:rsidR="00E462EB">
        <w:rPr>
          <w:b/>
        </w:rPr>
        <w:t xml:space="preserve">                                                         </w:t>
      </w:r>
      <w:r w:rsidR="00ED14AC">
        <w:rPr>
          <w:b/>
        </w:rPr>
        <w:t xml:space="preserve">Buciușcanu  Liubovi </w:t>
      </w:r>
      <w:r w:rsidR="006C0123">
        <w:rPr>
          <w:b/>
        </w:rPr>
        <w:t xml:space="preserve"> </w:t>
      </w:r>
    </w:p>
    <w:sectPr w:rsidR="00344EE7" w:rsidRPr="006F6284" w:rsidSect="00044E75">
      <w:footerReference w:type="default" r:id="rId8"/>
      <w:pgSz w:w="11906" w:h="16838" w:code="9"/>
      <w:pgMar w:top="426" w:right="1134" w:bottom="1560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B0E" w:rsidRDefault="00CE4B0E" w:rsidP="00A20ACF">
      <w:r>
        <w:separator/>
      </w:r>
    </w:p>
  </w:endnote>
  <w:endnote w:type="continuationSeparator" w:id="0">
    <w:p w:rsidR="00CE4B0E" w:rsidRDefault="00CE4B0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19529"/>
      <w:docPartObj>
        <w:docPartGallery w:val="Page Numbers (Bottom of Page)"/>
        <w:docPartUnique/>
      </w:docPartObj>
    </w:sdtPr>
    <w:sdtEndPr/>
    <w:sdtContent>
      <w:p w:rsidR="008E0A6A" w:rsidRDefault="00BB6157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6ED1">
          <w:t>4</w:t>
        </w:r>
        <w:r>
          <w:fldChar w:fldCharType="end"/>
        </w:r>
      </w:p>
    </w:sdtContent>
  </w:sdt>
  <w:p w:rsidR="008E0A6A" w:rsidRDefault="008E0A6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B0E" w:rsidRDefault="00CE4B0E" w:rsidP="00A20ACF">
      <w:r>
        <w:separator/>
      </w:r>
    </w:p>
  </w:footnote>
  <w:footnote w:type="continuationSeparator" w:id="0">
    <w:p w:rsidR="00CE4B0E" w:rsidRDefault="00CE4B0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131"/>
        </w:tabs>
        <w:ind w:left="1131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0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7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6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D37DDE"/>
    <w:multiLevelType w:val="hybridMultilevel"/>
    <w:tmpl w:val="20781260"/>
    <w:lvl w:ilvl="0" w:tplc="BFD83340">
      <w:start w:val="1"/>
      <w:numFmt w:val="decimal"/>
      <w:lvlText w:val="%1."/>
      <w:lvlJc w:val="left"/>
      <w:pPr>
        <w:ind w:left="720" w:hanging="360"/>
      </w:pPr>
      <w:rPr>
        <w:b/>
        <w:i w:val="0"/>
        <w:lang w:val="ro-R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29"/>
  </w:num>
  <w:num w:numId="4">
    <w:abstractNumId w:val="28"/>
  </w:num>
  <w:num w:numId="5">
    <w:abstractNumId w:val="13"/>
  </w:num>
  <w:num w:numId="6">
    <w:abstractNumId w:val="16"/>
  </w:num>
  <w:num w:numId="7">
    <w:abstractNumId w:val="14"/>
  </w:num>
  <w:num w:numId="8">
    <w:abstractNumId w:val="7"/>
  </w:num>
  <w:num w:numId="9">
    <w:abstractNumId w:val="26"/>
  </w:num>
  <w:num w:numId="10">
    <w:abstractNumId w:val="11"/>
  </w:num>
  <w:num w:numId="11">
    <w:abstractNumId w:val="21"/>
  </w:num>
  <w:num w:numId="12">
    <w:abstractNumId w:val="22"/>
  </w:num>
  <w:num w:numId="13">
    <w:abstractNumId w:val="34"/>
  </w:num>
  <w:num w:numId="14">
    <w:abstractNumId w:val="25"/>
  </w:num>
  <w:num w:numId="15">
    <w:abstractNumId w:val="6"/>
  </w:num>
  <w:num w:numId="16">
    <w:abstractNumId w:val="23"/>
  </w:num>
  <w:num w:numId="17">
    <w:abstractNumId w:val="9"/>
  </w:num>
  <w:num w:numId="18">
    <w:abstractNumId w:val="36"/>
  </w:num>
  <w:num w:numId="19">
    <w:abstractNumId w:val="31"/>
  </w:num>
  <w:num w:numId="20">
    <w:abstractNumId w:val="10"/>
  </w:num>
  <w:num w:numId="21">
    <w:abstractNumId w:val="30"/>
  </w:num>
  <w:num w:numId="22">
    <w:abstractNumId w:val="17"/>
  </w:num>
  <w:num w:numId="23">
    <w:abstractNumId w:val="35"/>
  </w:num>
  <w:num w:numId="24">
    <w:abstractNumId w:val="12"/>
  </w:num>
  <w:num w:numId="25">
    <w:abstractNumId w:val="8"/>
  </w:num>
  <w:num w:numId="26">
    <w:abstractNumId w:val="18"/>
  </w:num>
  <w:num w:numId="27">
    <w:abstractNumId w:val="5"/>
  </w:num>
  <w:num w:numId="28">
    <w:abstractNumId w:val="3"/>
  </w:num>
  <w:num w:numId="29">
    <w:abstractNumId w:val="0"/>
  </w:num>
  <w:num w:numId="30">
    <w:abstractNumId w:val="2"/>
  </w:num>
  <w:num w:numId="31">
    <w:abstractNumId w:val="4"/>
  </w:num>
  <w:num w:numId="32">
    <w:abstractNumId w:val="1"/>
  </w:num>
  <w:num w:numId="33">
    <w:abstractNumId w:val="33"/>
  </w:num>
  <w:num w:numId="34">
    <w:abstractNumId w:val="15"/>
  </w:num>
  <w:num w:numId="35">
    <w:abstractNumId w:val="37"/>
  </w:num>
  <w:num w:numId="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</w:num>
  <w:num w:numId="40">
    <w:abstractNumId w:val="20"/>
  </w:num>
  <w:num w:numId="41">
    <w:abstractNumId w:val="24"/>
  </w:num>
  <w:num w:numId="42">
    <w:abstractNumId w:val="19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4E75"/>
    <w:rsid w:val="0004670D"/>
    <w:rsid w:val="00046CEA"/>
    <w:rsid w:val="000479BC"/>
    <w:rsid w:val="00050E70"/>
    <w:rsid w:val="00051C44"/>
    <w:rsid w:val="0005316F"/>
    <w:rsid w:val="00054AD8"/>
    <w:rsid w:val="00057F3A"/>
    <w:rsid w:val="00064810"/>
    <w:rsid w:val="00064DF7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7451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9A"/>
    <w:rsid w:val="000930AB"/>
    <w:rsid w:val="00093AE5"/>
    <w:rsid w:val="000943CB"/>
    <w:rsid w:val="00096009"/>
    <w:rsid w:val="000960C1"/>
    <w:rsid w:val="00097617"/>
    <w:rsid w:val="000A123F"/>
    <w:rsid w:val="000A18F0"/>
    <w:rsid w:val="000A1C0F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038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E6A9A"/>
    <w:rsid w:val="000F13FE"/>
    <w:rsid w:val="000F36A9"/>
    <w:rsid w:val="000F52DC"/>
    <w:rsid w:val="000F5924"/>
    <w:rsid w:val="000F5A5D"/>
    <w:rsid w:val="000F650B"/>
    <w:rsid w:val="000F6CDC"/>
    <w:rsid w:val="000F7A00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A85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6FB6"/>
    <w:rsid w:val="0013795E"/>
    <w:rsid w:val="001401CD"/>
    <w:rsid w:val="00140BB8"/>
    <w:rsid w:val="00142812"/>
    <w:rsid w:val="0014385D"/>
    <w:rsid w:val="00144066"/>
    <w:rsid w:val="001443B8"/>
    <w:rsid w:val="001467C0"/>
    <w:rsid w:val="00147783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87724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6ECF"/>
    <w:rsid w:val="001A78E4"/>
    <w:rsid w:val="001B1B6D"/>
    <w:rsid w:val="001B1E45"/>
    <w:rsid w:val="001B630A"/>
    <w:rsid w:val="001B6E23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305D"/>
    <w:rsid w:val="001E7956"/>
    <w:rsid w:val="001F1BD1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2EA6"/>
    <w:rsid w:val="00204F07"/>
    <w:rsid w:val="00205404"/>
    <w:rsid w:val="00207416"/>
    <w:rsid w:val="002076FA"/>
    <w:rsid w:val="00207F73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96C"/>
    <w:rsid w:val="00267E8E"/>
    <w:rsid w:val="00271282"/>
    <w:rsid w:val="002722CC"/>
    <w:rsid w:val="002739A1"/>
    <w:rsid w:val="00275D82"/>
    <w:rsid w:val="002767DE"/>
    <w:rsid w:val="00276D0B"/>
    <w:rsid w:val="002819C3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69FA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543"/>
    <w:rsid w:val="002B7A36"/>
    <w:rsid w:val="002C07A2"/>
    <w:rsid w:val="002C2210"/>
    <w:rsid w:val="002C4803"/>
    <w:rsid w:val="002C764E"/>
    <w:rsid w:val="002C7CCD"/>
    <w:rsid w:val="002D2505"/>
    <w:rsid w:val="002D4BC7"/>
    <w:rsid w:val="002D5904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2C17"/>
    <w:rsid w:val="002F355A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4ACF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0688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4EE7"/>
    <w:rsid w:val="003465DA"/>
    <w:rsid w:val="00350122"/>
    <w:rsid w:val="0035054D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37C7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6920"/>
    <w:rsid w:val="003E7B03"/>
    <w:rsid w:val="003F06E8"/>
    <w:rsid w:val="003F0C88"/>
    <w:rsid w:val="003F2E01"/>
    <w:rsid w:val="003F34F8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284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16C66"/>
    <w:rsid w:val="004210B8"/>
    <w:rsid w:val="0042296C"/>
    <w:rsid w:val="00423D4E"/>
    <w:rsid w:val="00424AE2"/>
    <w:rsid w:val="00425938"/>
    <w:rsid w:val="00425A86"/>
    <w:rsid w:val="00426FF4"/>
    <w:rsid w:val="0042741C"/>
    <w:rsid w:val="00427553"/>
    <w:rsid w:val="00427ACB"/>
    <w:rsid w:val="004331E5"/>
    <w:rsid w:val="004334FF"/>
    <w:rsid w:val="004344C6"/>
    <w:rsid w:val="00435D01"/>
    <w:rsid w:val="0044048B"/>
    <w:rsid w:val="004409EB"/>
    <w:rsid w:val="00442351"/>
    <w:rsid w:val="00442822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49E9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45B0"/>
    <w:rsid w:val="004C12F5"/>
    <w:rsid w:val="004C23A8"/>
    <w:rsid w:val="004C30A2"/>
    <w:rsid w:val="004C499F"/>
    <w:rsid w:val="004C59A0"/>
    <w:rsid w:val="004C7DFB"/>
    <w:rsid w:val="004D0A1C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46F0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3B7D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57730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1DA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170"/>
    <w:rsid w:val="005A14A0"/>
    <w:rsid w:val="005A3F4E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1CC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518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5F7134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4A0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23"/>
    <w:rsid w:val="006C018D"/>
    <w:rsid w:val="006C23EA"/>
    <w:rsid w:val="006C2551"/>
    <w:rsid w:val="006C2676"/>
    <w:rsid w:val="006C34D7"/>
    <w:rsid w:val="006C36CF"/>
    <w:rsid w:val="006C3DC3"/>
    <w:rsid w:val="006C4407"/>
    <w:rsid w:val="006C4626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254A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6284"/>
    <w:rsid w:val="007001BE"/>
    <w:rsid w:val="00700318"/>
    <w:rsid w:val="00702CEE"/>
    <w:rsid w:val="00702D98"/>
    <w:rsid w:val="007041C8"/>
    <w:rsid w:val="00706AD6"/>
    <w:rsid w:val="00707585"/>
    <w:rsid w:val="007075E8"/>
    <w:rsid w:val="00711A07"/>
    <w:rsid w:val="00712E40"/>
    <w:rsid w:val="00715C8A"/>
    <w:rsid w:val="007167E2"/>
    <w:rsid w:val="007167E4"/>
    <w:rsid w:val="00716AC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3E39"/>
    <w:rsid w:val="00734AAD"/>
    <w:rsid w:val="00736134"/>
    <w:rsid w:val="00736B8F"/>
    <w:rsid w:val="00737322"/>
    <w:rsid w:val="00740BE4"/>
    <w:rsid w:val="00744C5B"/>
    <w:rsid w:val="00745903"/>
    <w:rsid w:val="0074736A"/>
    <w:rsid w:val="0075322C"/>
    <w:rsid w:val="00753976"/>
    <w:rsid w:val="0075524C"/>
    <w:rsid w:val="007554AE"/>
    <w:rsid w:val="0075550B"/>
    <w:rsid w:val="00755B60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666E0"/>
    <w:rsid w:val="0077101F"/>
    <w:rsid w:val="007721DB"/>
    <w:rsid w:val="00772553"/>
    <w:rsid w:val="0077336C"/>
    <w:rsid w:val="00773FE9"/>
    <w:rsid w:val="007747EC"/>
    <w:rsid w:val="00774881"/>
    <w:rsid w:val="0077568F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95ABD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4D2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6F54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62E4"/>
    <w:rsid w:val="00817031"/>
    <w:rsid w:val="00817E55"/>
    <w:rsid w:val="008202F4"/>
    <w:rsid w:val="00821779"/>
    <w:rsid w:val="00822B9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0F48"/>
    <w:rsid w:val="008418BC"/>
    <w:rsid w:val="00843F26"/>
    <w:rsid w:val="008449C1"/>
    <w:rsid w:val="00844D3D"/>
    <w:rsid w:val="00845320"/>
    <w:rsid w:val="0084605E"/>
    <w:rsid w:val="00846679"/>
    <w:rsid w:val="008506F1"/>
    <w:rsid w:val="00850DBC"/>
    <w:rsid w:val="00852228"/>
    <w:rsid w:val="00852DB5"/>
    <w:rsid w:val="00853139"/>
    <w:rsid w:val="008543AB"/>
    <w:rsid w:val="00854D4E"/>
    <w:rsid w:val="00855467"/>
    <w:rsid w:val="00856F8D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4DE7"/>
    <w:rsid w:val="00875CFC"/>
    <w:rsid w:val="00877B36"/>
    <w:rsid w:val="00881C9F"/>
    <w:rsid w:val="00881F14"/>
    <w:rsid w:val="00883577"/>
    <w:rsid w:val="00892692"/>
    <w:rsid w:val="00892913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69D"/>
    <w:rsid w:val="008D2C5A"/>
    <w:rsid w:val="008D4C0D"/>
    <w:rsid w:val="008D52DF"/>
    <w:rsid w:val="008D59EE"/>
    <w:rsid w:val="008E005E"/>
    <w:rsid w:val="008E0651"/>
    <w:rsid w:val="008E0A6A"/>
    <w:rsid w:val="008E1222"/>
    <w:rsid w:val="008E1D02"/>
    <w:rsid w:val="008E304B"/>
    <w:rsid w:val="008E394E"/>
    <w:rsid w:val="008E672B"/>
    <w:rsid w:val="008E7D0D"/>
    <w:rsid w:val="008E7F52"/>
    <w:rsid w:val="008F0598"/>
    <w:rsid w:val="008F0E99"/>
    <w:rsid w:val="008F1D40"/>
    <w:rsid w:val="008F2B7C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9F0"/>
    <w:rsid w:val="00911AC8"/>
    <w:rsid w:val="00912FA3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1C59"/>
    <w:rsid w:val="0094296A"/>
    <w:rsid w:val="009429D7"/>
    <w:rsid w:val="00944160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2D4F"/>
    <w:rsid w:val="009530EF"/>
    <w:rsid w:val="009549F9"/>
    <w:rsid w:val="00954B2F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3A7A"/>
    <w:rsid w:val="0097477A"/>
    <w:rsid w:val="009747EF"/>
    <w:rsid w:val="009748E2"/>
    <w:rsid w:val="00974C17"/>
    <w:rsid w:val="00977FDF"/>
    <w:rsid w:val="00980A78"/>
    <w:rsid w:val="00980FD6"/>
    <w:rsid w:val="00981529"/>
    <w:rsid w:val="00981C6E"/>
    <w:rsid w:val="00983C29"/>
    <w:rsid w:val="00984FA2"/>
    <w:rsid w:val="00992663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098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1C08"/>
    <w:rsid w:val="00A05835"/>
    <w:rsid w:val="00A07B23"/>
    <w:rsid w:val="00A101F6"/>
    <w:rsid w:val="00A109E6"/>
    <w:rsid w:val="00A1178E"/>
    <w:rsid w:val="00A12072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713"/>
    <w:rsid w:val="00A25985"/>
    <w:rsid w:val="00A26B23"/>
    <w:rsid w:val="00A27B5D"/>
    <w:rsid w:val="00A30B00"/>
    <w:rsid w:val="00A3296C"/>
    <w:rsid w:val="00A33F25"/>
    <w:rsid w:val="00A366B8"/>
    <w:rsid w:val="00A3681E"/>
    <w:rsid w:val="00A42299"/>
    <w:rsid w:val="00A43241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1282"/>
    <w:rsid w:val="00A93011"/>
    <w:rsid w:val="00A946E0"/>
    <w:rsid w:val="00A953D2"/>
    <w:rsid w:val="00A96BD5"/>
    <w:rsid w:val="00AA1251"/>
    <w:rsid w:val="00AA1372"/>
    <w:rsid w:val="00AA3E12"/>
    <w:rsid w:val="00AA4C46"/>
    <w:rsid w:val="00AA5A43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612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25C2"/>
    <w:rsid w:val="00B03165"/>
    <w:rsid w:val="00B0487F"/>
    <w:rsid w:val="00B04EB6"/>
    <w:rsid w:val="00B05985"/>
    <w:rsid w:val="00B0599F"/>
    <w:rsid w:val="00B060D4"/>
    <w:rsid w:val="00B06D9F"/>
    <w:rsid w:val="00B106EE"/>
    <w:rsid w:val="00B14173"/>
    <w:rsid w:val="00B14B7B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56B59"/>
    <w:rsid w:val="00B618C5"/>
    <w:rsid w:val="00B62FB2"/>
    <w:rsid w:val="00B65C93"/>
    <w:rsid w:val="00B663FE"/>
    <w:rsid w:val="00B67694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97413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0C9A"/>
    <w:rsid w:val="00BB1EC7"/>
    <w:rsid w:val="00BB2106"/>
    <w:rsid w:val="00BB27F9"/>
    <w:rsid w:val="00BB2CB2"/>
    <w:rsid w:val="00BB2CEC"/>
    <w:rsid w:val="00BB37CD"/>
    <w:rsid w:val="00BB4E4B"/>
    <w:rsid w:val="00BB51B6"/>
    <w:rsid w:val="00BB6157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685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11DF"/>
    <w:rsid w:val="00C5446F"/>
    <w:rsid w:val="00C545CD"/>
    <w:rsid w:val="00C546BD"/>
    <w:rsid w:val="00C549C5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6C9A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982"/>
    <w:rsid w:val="00C84FEC"/>
    <w:rsid w:val="00C85E07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3E02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4B0E"/>
    <w:rsid w:val="00CE5D4B"/>
    <w:rsid w:val="00CE6337"/>
    <w:rsid w:val="00CE7128"/>
    <w:rsid w:val="00CF001B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074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6BEB"/>
    <w:rsid w:val="00D372D7"/>
    <w:rsid w:val="00D379F6"/>
    <w:rsid w:val="00D37F9E"/>
    <w:rsid w:val="00D4075B"/>
    <w:rsid w:val="00D41122"/>
    <w:rsid w:val="00D41FAC"/>
    <w:rsid w:val="00D42379"/>
    <w:rsid w:val="00D43956"/>
    <w:rsid w:val="00D4780F"/>
    <w:rsid w:val="00D5036B"/>
    <w:rsid w:val="00D51A3A"/>
    <w:rsid w:val="00D51EB7"/>
    <w:rsid w:val="00D51F0A"/>
    <w:rsid w:val="00D53233"/>
    <w:rsid w:val="00D53648"/>
    <w:rsid w:val="00D553E7"/>
    <w:rsid w:val="00D55CC9"/>
    <w:rsid w:val="00D56452"/>
    <w:rsid w:val="00D56ED1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4B3A"/>
    <w:rsid w:val="00DD5423"/>
    <w:rsid w:val="00DD5869"/>
    <w:rsid w:val="00DE01E7"/>
    <w:rsid w:val="00DE0682"/>
    <w:rsid w:val="00DE1F18"/>
    <w:rsid w:val="00DE2A2C"/>
    <w:rsid w:val="00DE3066"/>
    <w:rsid w:val="00DE37CF"/>
    <w:rsid w:val="00DE5104"/>
    <w:rsid w:val="00DE5987"/>
    <w:rsid w:val="00DF0F70"/>
    <w:rsid w:val="00DF315F"/>
    <w:rsid w:val="00DF3C70"/>
    <w:rsid w:val="00DF4668"/>
    <w:rsid w:val="00DF4A99"/>
    <w:rsid w:val="00DF4DCF"/>
    <w:rsid w:val="00DF5EED"/>
    <w:rsid w:val="00DF66AC"/>
    <w:rsid w:val="00DF68CD"/>
    <w:rsid w:val="00DF7221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02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37FA3"/>
    <w:rsid w:val="00E42584"/>
    <w:rsid w:val="00E42587"/>
    <w:rsid w:val="00E428AC"/>
    <w:rsid w:val="00E42F35"/>
    <w:rsid w:val="00E4308E"/>
    <w:rsid w:val="00E43201"/>
    <w:rsid w:val="00E43CC3"/>
    <w:rsid w:val="00E44F73"/>
    <w:rsid w:val="00E462EB"/>
    <w:rsid w:val="00E474B3"/>
    <w:rsid w:val="00E503F9"/>
    <w:rsid w:val="00E53234"/>
    <w:rsid w:val="00E577E4"/>
    <w:rsid w:val="00E57AFE"/>
    <w:rsid w:val="00E6009A"/>
    <w:rsid w:val="00E6012E"/>
    <w:rsid w:val="00E602DF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395"/>
    <w:rsid w:val="00E95E11"/>
    <w:rsid w:val="00E97D91"/>
    <w:rsid w:val="00EA3452"/>
    <w:rsid w:val="00EA3C96"/>
    <w:rsid w:val="00EA50A9"/>
    <w:rsid w:val="00EA64B0"/>
    <w:rsid w:val="00EA73CF"/>
    <w:rsid w:val="00EB080B"/>
    <w:rsid w:val="00EB1FF8"/>
    <w:rsid w:val="00EB3636"/>
    <w:rsid w:val="00EB447A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AC"/>
    <w:rsid w:val="00ED14CA"/>
    <w:rsid w:val="00ED2398"/>
    <w:rsid w:val="00ED23FA"/>
    <w:rsid w:val="00ED2571"/>
    <w:rsid w:val="00ED3247"/>
    <w:rsid w:val="00ED3EEF"/>
    <w:rsid w:val="00ED40A7"/>
    <w:rsid w:val="00ED593B"/>
    <w:rsid w:val="00ED5AA4"/>
    <w:rsid w:val="00EE204E"/>
    <w:rsid w:val="00EE2782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4257"/>
    <w:rsid w:val="00F059B8"/>
    <w:rsid w:val="00F07EDA"/>
    <w:rsid w:val="00F12593"/>
    <w:rsid w:val="00F133B2"/>
    <w:rsid w:val="00F1369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5F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66B5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6AE5"/>
    <w:rsid w:val="00F8797B"/>
    <w:rsid w:val="00F902A7"/>
    <w:rsid w:val="00F90362"/>
    <w:rsid w:val="00F9243D"/>
    <w:rsid w:val="00F92ACB"/>
    <w:rsid w:val="00F94BAD"/>
    <w:rsid w:val="00F954EF"/>
    <w:rsid w:val="00FA0A8D"/>
    <w:rsid w:val="00FA12D0"/>
    <w:rsid w:val="00FA1DBA"/>
    <w:rsid w:val="00FA1E3E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2797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2AF0"/>
    <w:rsid w:val="00FD4BC2"/>
    <w:rsid w:val="00FD6173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5BE2"/>
    <w:rsid w:val="00FE6192"/>
    <w:rsid w:val="00FE6B60"/>
    <w:rsid w:val="00FF2947"/>
    <w:rsid w:val="00FF3A94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E5CEB"/>
  <w15:docId w15:val="{8CED3FC9-CBB6-402B-8E93-EA4D49C83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Plandocument">
    <w:name w:val="Document Map"/>
    <w:basedOn w:val="Normal"/>
    <w:link w:val="PlandocumentCaracter"/>
    <w:uiPriority w:val="99"/>
    <w:semiHidden/>
    <w:unhideWhenUsed/>
    <w:rsid w:val="008E0A6A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E0A6A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1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2AB2E-DB8F-47C6-92EA-7DE73CA5E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1737</TotalTime>
  <Pages>1</Pages>
  <Words>2006</Words>
  <Characters>11637</Characters>
  <Application>Microsoft Office Word</Application>
  <DocSecurity>0</DocSecurity>
  <Lines>96</Lines>
  <Paragraphs>27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Admin</cp:lastModifiedBy>
  <cp:revision>60</cp:revision>
  <cp:lastPrinted>2025-07-17T11:57:00Z</cp:lastPrinted>
  <dcterms:created xsi:type="dcterms:W3CDTF">2021-06-14T10:00:00Z</dcterms:created>
  <dcterms:modified xsi:type="dcterms:W3CDTF">2026-07-17T05:30:00Z</dcterms:modified>
</cp:coreProperties>
</file>