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23B70912" w14:textId="3E332107" w:rsidR="00E71F7B" w:rsidRPr="00763FF8" w:rsidRDefault="0003591A" w:rsidP="00763FF8">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1FED3E8B" w14:textId="704E6555" w:rsidR="00233538" w:rsidRPr="00D04A94" w:rsidRDefault="00102A18" w:rsidP="008F23F8">
      <w:pPr>
        <w:autoSpaceDE w:val="0"/>
        <w:autoSpaceDN w:val="0"/>
        <w:adjustRightInd w:val="0"/>
        <w:jc w:val="both"/>
        <w:rPr>
          <w:sz w:val="20"/>
          <w:szCs w:val="20"/>
          <w:lang w:val="ro-MD"/>
        </w:rPr>
      </w:pPr>
      <w:r>
        <w:rPr>
          <w:lang w:val="ro-MD"/>
        </w:rPr>
        <w:t xml:space="preserve">Obiectul: </w:t>
      </w:r>
      <w:r w:rsidR="008F23F8" w:rsidRPr="005D74C8">
        <w:rPr>
          <w:b/>
          <w:bCs/>
          <w:color w:val="0070C0"/>
          <w:sz w:val="28"/>
          <w:szCs w:val="28"/>
          <w:lang w:val="en-US"/>
        </w:rPr>
        <w:t xml:space="preserve">Constructia retelei de canalizare exterioara </w:t>
      </w:r>
      <w:r w:rsidR="008F23F8">
        <w:rPr>
          <w:b/>
          <w:bCs/>
          <w:color w:val="0070C0"/>
          <w:sz w:val="28"/>
          <w:szCs w:val="28"/>
          <w:lang w:val="en-US"/>
        </w:rPr>
        <w:t>î</w:t>
      </w:r>
      <w:r w:rsidR="008F23F8" w:rsidRPr="005D74C8">
        <w:rPr>
          <w:b/>
          <w:bCs/>
          <w:color w:val="0070C0"/>
          <w:sz w:val="28"/>
          <w:szCs w:val="28"/>
          <w:lang w:val="en-US"/>
        </w:rPr>
        <w:t>n com. Tohatin str. Al. Mateevici (casele 31-38)</w:t>
      </w:r>
      <w:r w:rsidR="008F23F8">
        <w:rPr>
          <w:i/>
          <w:lang w:val="en-US"/>
        </w:rPr>
        <w:t xml:space="preserve"> </w:t>
      </w:r>
      <w:r w:rsidR="00763FF8">
        <w:rPr>
          <w:i/>
          <w:lang w:val="en-US"/>
        </w:rPr>
        <w:t xml:space="preserve">                                </w:t>
      </w:r>
      <w:r w:rsidR="0003591A" w:rsidRPr="00D04A94">
        <w:rPr>
          <w:i/>
          <w:sz w:val="20"/>
          <w:szCs w:val="20"/>
          <w:lang w:val="ro-MD"/>
        </w:rPr>
        <w:t>(denumirea, adresa)</w:t>
      </w:r>
    </w:p>
    <w:p w14:paraId="0CD90E3F" w14:textId="21AFBB36"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r w:rsidR="00442B86" w:rsidRPr="00442B86">
        <w:rPr>
          <w:b/>
          <w:i/>
          <w:sz w:val="28"/>
          <w:szCs w:val="28"/>
          <w:u w:val="single"/>
        </w:rPr>
        <w:t xml:space="preserve">Primăria </w:t>
      </w:r>
      <w:r w:rsidR="00CB6A1D">
        <w:rPr>
          <w:b/>
          <w:i/>
          <w:sz w:val="28"/>
          <w:szCs w:val="28"/>
          <w:u w:val="single"/>
        </w:rPr>
        <w:t xml:space="preserve">comuna </w:t>
      </w:r>
      <w:r w:rsidR="00442B86" w:rsidRPr="00442B86">
        <w:rPr>
          <w:b/>
          <w:i/>
          <w:sz w:val="28"/>
          <w:szCs w:val="28"/>
          <w:u w:val="single"/>
        </w:rPr>
        <w:t>Tohatin</w:t>
      </w:r>
      <w:r w:rsidR="00102A18" w:rsidRPr="00B8131C">
        <w:rPr>
          <w:b/>
          <w:bCs/>
          <w:color w:val="000000" w:themeColor="text1"/>
          <w:sz w:val="28"/>
          <w:szCs w:val="28"/>
          <w:u w:val="single"/>
          <w:lang w:val="en-US"/>
        </w:rPr>
        <w:t xml:space="preserve">, </w:t>
      </w:r>
    </w:p>
    <w:p w14:paraId="6EFC4702" w14:textId="427B3CD2" w:rsidR="00233538" w:rsidRPr="00564D6C" w:rsidRDefault="0003591A" w:rsidP="00B8131C">
      <w:pPr>
        <w:jc w:val="center"/>
        <w:rPr>
          <w:lang w:val="ro-MD"/>
        </w:rPr>
      </w:pPr>
      <w:r w:rsidRPr="00FF430B">
        <w:rPr>
          <w:i/>
          <w:lang w:val="ro-MD"/>
        </w:rPr>
        <w:t>(denumirea, adresa)</w:t>
      </w:r>
    </w:p>
    <w:p w14:paraId="5F3D0C63" w14:textId="77777777" w:rsidR="00233538" w:rsidRPr="00FF430B" w:rsidRDefault="0003591A" w:rsidP="003423B4">
      <w:pPr>
        <w:pStyle w:val="cp"/>
        <w:jc w:val="both"/>
        <w:rPr>
          <w:lang w:val="ro-MD"/>
        </w:rPr>
      </w:pPr>
      <w:r w:rsidRPr="00FF430B">
        <w:rPr>
          <w:lang w:val="ro-MD"/>
        </w:rPr>
        <w:t>1 . Descriere generală</w:t>
      </w:r>
    </w:p>
    <w:p w14:paraId="3A983BBD" w14:textId="69EEFB15" w:rsidR="00D04A94" w:rsidRPr="008F23F8" w:rsidRDefault="003423B4" w:rsidP="008F23F8">
      <w:pPr>
        <w:autoSpaceDE w:val="0"/>
        <w:autoSpaceDN w:val="0"/>
        <w:adjustRightInd w:val="0"/>
        <w:jc w:val="both"/>
        <w:rPr>
          <w:sz w:val="20"/>
          <w:szCs w:val="20"/>
          <w:lang w:val="ro-MD"/>
        </w:rPr>
      </w:pPr>
      <w:r w:rsidRPr="008F23F8">
        <w:rPr>
          <w:b/>
          <w:bCs/>
          <w:color w:val="000000" w:themeColor="text1"/>
          <w:lang w:val="en-US"/>
        </w:rPr>
        <w:t>Locul desfășurării lucrărilor:</w:t>
      </w:r>
      <w:r w:rsidRPr="00D04A94">
        <w:rPr>
          <w:color w:val="0070C0"/>
          <w:lang w:val="en-US"/>
        </w:rPr>
        <w:t xml:space="preserve"> </w:t>
      </w:r>
      <w:r w:rsidR="008F23F8" w:rsidRPr="005D74C8">
        <w:rPr>
          <w:b/>
          <w:bCs/>
          <w:color w:val="0070C0"/>
          <w:sz w:val="28"/>
          <w:szCs w:val="28"/>
          <w:lang w:val="en-US"/>
        </w:rPr>
        <w:t>com. Tohatin str. Al. Mateevici (casele 31-38)</w:t>
      </w:r>
      <w:r w:rsidR="008F23F8">
        <w:rPr>
          <w:i/>
          <w:lang w:val="en-US"/>
        </w:rPr>
        <w:t xml:space="preserve">                                 </w:t>
      </w:r>
      <w:r w:rsidR="008F23F8" w:rsidRPr="00D04A94">
        <w:rPr>
          <w:i/>
          <w:sz w:val="20"/>
          <w:szCs w:val="20"/>
          <w:lang w:val="ro-MD"/>
        </w:rPr>
        <w:t>(denumirea, adresa)</w:t>
      </w:r>
      <w:r w:rsidR="006A1024" w:rsidRPr="00763FF8">
        <w:rPr>
          <w:b/>
          <w:bCs/>
          <w:color w:val="000000" w:themeColor="text1"/>
        </w:rPr>
        <w:t xml:space="preserve"> </w:t>
      </w:r>
    </w:p>
    <w:p w14:paraId="2B234D3A" w14:textId="3F2A5B1F" w:rsidR="00616B00" w:rsidRDefault="003423B4" w:rsidP="00442B86">
      <w:pPr>
        <w:rPr>
          <w:color w:val="0070C0"/>
          <w:lang w:val="en-US"/>
        </w:rPr>
      </w:pPr>
      <w:r w:rsidRPr="00D04A94">
        <w:rPr>
          <w:color w:val="0070C0"/>
          <w:lang w:val="en-US"/>
        </w:rPr>
        <w:t xml:space="preserve">Urmează să fie realizate lucrări: </w:t>
      </w:r>
    </w:p>
    <w:p w14:paraId="23A4A748" w14:textId="2E3F10F3" w:rsidR="006A1024" w:rsidRPr="008F23F8" w:rsidRDefault="008F23F8" w:rsidP="008F23F8">
      <w:pPr>
        <w:pStyle w:val="Listparagraf"/>
        <w:numPr>
          <w:ilvl w:val="0"/>
          <w:numId w:val="5"/>
        </w:numPr>
        <w:rPr>
          <w:b/>
          <w:bCs/>
          <w:sz w:val="22"/>
          <w:szCs w:val="22"/>
          <w:lang w:val="ru-RU"/>
        </w:rPr>
      </w:pPr>
      <w:proofErr w:type="spellStart"/>
      <w:r w:rsidRPr="008F23F8">
        <w:rPr>
          <w:b/>
          <w:bCs/>
          <w:sz w:val="22"/>
          <w:szCs w:val="22"/>
        </w:rPr>
        <w:t>Lucrari</w:t>
      </w:r>
      <w:proofErr w:type="spellEnd"/>
      <w:r w:rsidRPr="008F23F8">
        <w:rPr>
          <w:b/>
          <w:bCs/>
          <w:sz w:val="22"/>
          <w:szCs w:val="22"/>
        </w:rPr>
        <w:t xml:space="preserve"> de </w:t>
      </w:r>
      <w:proofErr w:type="spellStart"/>
      <w:r w:rsidRPr="008F23F8">
        <w:rPr>
          <w:b/>
          <w:bCs/>
          <w:sz w:val="22"/>
          <w:szCs w:val="22"/>
        </w:rPr>
        <w:t>terasament</w:t>
      </w:r>
      <w:proofErr w:type="spellEnd"/>
    </w:p>
    <w:p w14:paraId="56F682B6" w14:textId="4F686F32" w:rsidR="0082347B" w:rsidRDefault="008F23F8" w:rsidP="00442B86">
      <w:pPr>
        <w:pStyle w:val="Listparagraf"/>
        <w:numPr>
          <w:ilvl w:val="0"/>
          <w:numId w:val="5"/>
        </w:numPr>
        <w:rPr>
          <w:b/>
          <w:bCs/>
          <w:sz w:val="22"/>
          <w:szCs w:val="22"/>
        </w:rPr>
      </w:pPr>
      <w:proofErr w:type="spellStart"/>
      <w:r w:rsidRPr="008F23F8">
        <w:rPr>
          <w:b/>
          <w:bCs/>
          <w:sz w:val="22"/>
          <w:szCs w:val="22"/>
        </w:rPr>
        <w:t>Conducte</w:t>
      </w:r>
      <w:proofErr w:type="spellEnd"/>
      <w:r w:rsidRPr="008F23F8">
        <w:rPr>
          <w:b/>
          <w:bCs/>
          <w:sz w:val="22"/>
          <w:szCs w:val="22"/>
        </w:rPr>
        <w:t xml:space="preserve"> </w:t>
      </w:r>
      <w:proofErr w:type="spellStart"/>
      <w:r w:rsidRPr="008F23F8">
        <w:rPr>
          <w:b/>
          <w:bCs/>
          <w:sz w:val="22"/>
          <w:szCs w:val="22"/>
        </w:rPr>
        <w:t>si</w:t>
      </w:r>
      <w:proofErr w:type="spellEnd"/>
      <w:r w:rsidRPr="008F23F8">
        <w:rPr>
          <w:b/>
          <w:bCs/>
          <w:sz w:val="22"/>
          <w:szCs w:val="22"/>
        </w:rPr>
        <w:t xml:space="preserve"> </w:t>
      </w:r>
      <w:proofErr w:type="spellStart"/>
      <w:r w:rsidRPr="008F23F8">
        <w:rPr>
          <w:b/>
          <w:bCs/>
          <w:sz w:val="22"/>
          <w:szCs w:val="22"/>
        </w:rPr>
        <w:t>accesorii</w:t>
      </w:r>
      <w:proofErr w:type="spellEnd"/>
    </w:p>
    <w:p w14:paraId="3D52F5EE" w14:textId="43C577AB" w:rsidR="008F23F8" w:rsidRPr="008F23F8" w:rsidRDefault="008F23F8" w:rsidP="008F23F8">
      <w:pPr>
        <w:pStyle w:val="Listparagraf"/>
        <w:numPr>
          <w:ilvl w:val="0"/>
          <w:numId w:val="5"/>
        </w:numPr>
        <w:rPr>
          <w:b/>
          <w:bCs/>
          <w:sz w:val="22"/>
          <w:szCs w:val="22"/>
        </w:rPr>
      </w:pPr>
      <w:proofErr w:type="spellStart"/>
      <w:r w:rsidRPr="008F23F8">
        <w:rPr>
          <w:b/>
          <w:bCs/>
          <w:sz w:val="22"/>
          <w:szCs w:val="22"/>
        </w:rPr>
        <w:t>Camine</w:t>
      </w:r>
      <w:proofErr w:type="spellEnd"/>
    </w:p>
    <w:p w14:paraId="747EBE2F" w14:textId="77777777" w:rsidR="008F23F8" w:rsidRPr="008F23F8" w:rsidRDefault="008F23F8" w:rsidP="008F23F8">
      <w:pPr>
        <w:rPr>
          <w:b/>
          <w:bCs/>
          <w:sz w:val="22"/>
          <w:szCs w:val="22"/>
        </w:rPr>
      </w:pPr>
    </w:p>
    <w:p w14:paraId="61B03973" w14:textId="1EC28EF5" w:rsidR="00233538" w:rsidRPr="00FF430B" w:rsidRDefault="0003591A" w:rsidP="003423B4">
      <w:pPr>
        <w:jc w:val="both"/>
        <w:rPr>
          <w:b/>
          <w:lang w:val="ro-MD"/>
        </w:rPr>
      </w:pPr>
      <w:r w:rsidRPr="00FF430B">
        <w:rPr>
          <w:b/>
          <w:lang w:val="ro-MD"/>
        </w:rPr>
        <w:t>2. Informaţii şi proiectare</w:t>
      </w:r>
    </w:p>
    <w:p w14:paraId="257F6EF4" w14:textId="0D668252" w:rsidR="003423B4" w:rsidRPr="003423B4" w:rsidRDefault="003423B4" w:rsidP="003423B4">
      <w:pPr>
        <w:jc w:val="both"/>
        <w:rPr>
          <w:color w:val="0070C0"/>
          <w:lang w:val="en-US"/>
        </w:rPr>
      </w:pPr>
      <w:r w:rsidRPr="003423B4">
        <w:rPr>
          <w:color w:val="0070C0"/>
          <w:lang w:val="en-US"/>
        </w:rPr>
        <w:t xml:space="preserve">Autoritatea contractată dispune de documentaţia de deviz </w:t>
      </w:r>
    </w:p>
    <w:p w14:paraId="4C5A1AA3" w14:textId="152FB1A0" w:rsidR="003423B4" w:rsidRDefault="003423B4" w:rsidP="003423B4">
      <w:pPr>
        <w:jc w:val="both"/>
        <w:rPr>
          <w:b/>
          <w:lang w:val="ro-MD"/>
        </w:rPr>
      </w:pP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42F639EA" w:rsidR="003423B4" w:rsidRPr="003423B4" w:rsidRDefault="0051188A" w:rsidP="003423B4">
      <w:pPr>
        <w:pStyle w:val="Corptext"/>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w:t>
      </w:r>
      <w:r w:rsidR="00442B86">
        <w:rPr>
          <w:color w:val="0070C0"/>
        </w:rPr>
        <w:t>Lucr</w:t>
      </w:r>
      <w:r w:rsidR="00442B86">
        <w:rPr>
          <w:rFonts w:hint="eastAsia"/>
          <w:color w:val="0070C0"/>
        </w:rPr>
        <w:t>ă</w:t>
      </w:r>
      <w:r w:rsidR="00442B86">
        <w:rPr>
          <w:color w:val="0070C0"/>
        </w:rPr>
        <w:t>rile de reparatie</w:t>
      </w:r>
      <w:r w:rsidR="003423B4" w:rsidRPr="003423B4">
        <w:rPr>
          <w:color w:val="0070C0"/>
        </w:rPr>
        <w:t xml:space="preserve">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20DA3F09" w:rsidR="0051188A" w:rsidRPr="0051188A" w:rsidRDefault="0051188A" w:rsidP="0051188A">
      <w:pPr>
        <w:ind w:hanging="12"/>
        <w:jc w:val="both"/>
        <w:rPr>
          <w:color w:val="0070C0"/>
          <w:lang w:val="en-US"/>
        </w:rPr>
      </w:pPr>
      <w:r>
        <w:rPr>
          <w:lang w:val="en-US"/>
        </w:rPr>
        <w:t xml:space="preserve">       </w:t>
      </w:r>
      <w:r w:rsidRPr="0051188A">
        <w:rPr>
          <w:color w:val="0070C0"/>
          <w:lang w:val="en-US"/>
        </w:rPr>
        <w:t>Este necesar  de a  efectua încercări ale utilajului instalat cu întocmirea actelor co</w:t>
      </w:r>
      <w:r w:rsidR="00442B86">
        <w:rPr>
          <w:color w:val="0070C0"/>
          <w:lang w:val="en-US"/>
        </w:rPr>
        <w:t>respunzătoare</w:t>
      </w:r>
      <w:r w:rsidRPr="0051188A">
        <w:rPr>
          <w:color w:val="0070C0"/>
          <w:lang w:val="en-US"/>
        </w:rPr>
        <w:t>.</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Corptext"/>
        <w:ind w:leftChars="59" w:left="142" w:firstLine="284"/>
        <w:jc w:val="both"/>
        <w:rPr>
          <w:color w:val="0070C0"/>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t xml:space="preserve">               </w:t>
      </w:r>
      <w:r w:rsidRPr="00D0006C">
        <w:rPr>
          <w:color w:val="0070C0"/>
          <w:lang w:val="en-US"/>
        </w:rPr>
        <w:t>Sarcinile luate în calcul: seismicitatea, acţiunile, alţi parametri sunt redate în documentația de proiect.</w:t>
      </w:r>
    </w:p>
    <w:p w14:paraId="43F285FE" w14:textId="77777777" w:rsidR="00233538" w:rsidRPr="00FF430B" w:rsidRDefault="0003591A" w:rsidP="0051188A">
      <w:pPr>
        <w:jc w:val="both"/>
        <w:rPr>
          <w:b/>
          <w:lang w:val="ro-MD"/>
        </w:rPr>
      </w:pPr>
      <w:r w:rsidRPr="00FF430B">
        <w:rPr>
          <w:b/>
          <w:lang w:val="ro-MD"/>
        </w:rPr>
        <w:t>10. Criterii privind calculul sistemelor de încălzire, ventilare şi condiţionare a aerului</w:t>
      </w:r>
    </w:p>
    <w:p w14:paraId="4A0B3B1D" w14:textId="55D458FB" w:rsidR="00233538" w:rsidRPr="00AD3E99" w:rsidRDefault="00442B86" w:rsidP="00196AB4">
      <w:pPr>
        <w:ind w:firstLine="709"/>
        <w:jc w:val="both"/>
        <w:rPr>
          <w:color w:val="0070C0"/>
          <w:lang w:val="ro-MD"/>
        </w:rPr>
      </w:pPr>
      <w:r>
        <w:rPr>
          <w:color w:val="0070C0"/>
          <w:lang w:val="ro-MD"/>
        </w:rPr>
        <w:lastRenderedPageBreak/>
        <w:t>Nu se aplică</w:t>
      </w:r>
    </w:p>
    <w:p w14:paraId="2BE79935" w14:textId="77777777" w:rsidR="00233538" w:rsidRPr="00FF430B" w:rsidRDefault="0003591A" w:rsidP="00AD3E99">
      <w:pPr>
        <w:jc w:val="both"/>
        <w:rPr>
          <w:b/>
          <w:lang w:val="ro-MD"/>
        </w:rPr>
      </w:pPr>
      <w:r w:rsidRPr="00FF430B">
        <w:rPr>
          <w:b/>
          <w:lang w:val="ro-MD"/>
        </w:rPr>
        <w:t>11. Nivelul admis al zgomotului şi al vibraţiilor</w:t>
      </w:r>
    </w:p>
    <w:p w14:paraId="6EED5FA4" w14:textId="05BE039A" w:rsidR="00233538" w:rsidRPr="00442B86" w:rsidRDefault="0003591A" w:rsidP="00442B86">
      <w:pPr>
        <w:ind w:firstLine="709"/>
        <w:jc w:val="both"/>
        <w:rPr>
          <w:color w:val="0070C0"/>
          <w:lang w:val="ro-MD"/>
        </w:rPr>
      </w:pPr>
      <w:r w:rsidRPr="00FF430B">
        <w:rPr>
          <w:lang w:val="ro-MD"/>
        </w:rPr>
        <w:t>Se precizează mărimea acestor niveluri pentru diferite spaţii; măsurile de reducere a zgomotului şi a vibraţiilor.</w:t>
      </w:r>
      <w:r w:rsidR="00442B86" w:rsidRPr="00442B86">
        <w:rPr>
          <w:color w:val="0070C0"/>
          <w:lang w:val="ro-MD"/>
        </w:rPr>
        <w:t xml:space="preserve"> </w:t>
      </w:r>
      <w:r w:rsidR="00442B86">
        <w:rPr>
          <w:color w:val="0070C0"/>
          <w:lang w:val="ro-MD"/>
        </w:rPr>
        <w:t>Nu se aplică</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166C0790" w14:textId="0D75E6D5" w:rsidR="00AA1993" w:rsidRPr="00AA1993" w:rsidRDefault="00AA1993" w:rsidP="00AA1993">
      <w:pPr>
        <w:ind w:leftChars="-118" w:left="-2" w:hangingChars="117" w:hanging="281"/>
        <w:jc w:val="both"/>
        <w:rPr>
          <w:lang w:val="en-US"/>
        </w:rPr>
      </w:pPr>
      <w:r>
        <w:rPr>
          <w:color w:val="0070C0"/>
          <w:lang w:val="en-US"/>
        </w:rPr>
        <w:t xml:space="preserve">                    S</w:t>
      </w:r>
      <w:r w:rsidRPr="00D0006C">
        <w:rPr>
          <w:color w:val="0070C0"/>
          <w:lang w:val="en-US"/>
        </w:rPr>
        <w:t>unt re</w:t>
      </w:r>
      <w:r>
        <w:rPr>
          <w:color w:val="0070C0"/>
          <w:lang w:val="en-US"/>
        </w:rPr>
        <w:t>date în documentația de proiect și F1</w:t>
      </w:r>
    </w:p>
    <w:p w14:paraId="33E0FADA" w14:textId="68C987CF" w:rsidR="00233538" w:rsidRPr="00FF430B" w:rsidRDefault="0003591A" w:rsidP="00002C90">
      <w:pPr>
        <w:jc w:val="both"/>
        <w:rPr>
          <w:b/>
          <w:lang w:val="ro-MD"/>
        </w:rPr>
      </w:pPr>
      <w:r w:rsidRPr="00FF430B">
        <w:rPr>
          <w:b/>
          <w:lang w:val="ro-MD"/>
        </w:rPr>
        <w:t>13. Lucrări de construcţii aferente montării instalaţiilor</w:t>
      </w:r>
    </w:p>
    <w:p w14:paraId="59045E14" w14:textId="034A0C9F"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r w:rsidR="00C22C3C" w:rsidRPr="00C22C3C">
        <w:rPr>
          <w:color w:val="0070C0"/>
          <w:lang w:val="en-US"/>
        </w:rPr>
        <w:t xml:space="preserve"> </w:t>
      </w:r>
      <w:r w:rsidR="00C22C3C">
        <w:rPr>
          <w:color w:val="0070C0"/>
          <w:lang w:val="en-US"/>
        </w:rPr>
        <w:t>S</w:t>
      </w:r>
      <w:r w:rsidR="00C22C3C" w:rsidRPr="00D0006C">
        <w:rPr>
          <w:color w:val="0070C0"/>
          <w:lang w:val="en-US"/>
        </w:rPr>
        <w:t>unt re</w:t>
      </w:r>
      <w:r w:rsidR="00C22C3C">
        <w:rPr>
          <w:color w:val="0070C0"/>
          <w:lang w:val="en-US"/>
        </w:rPr>
        <w:t>date în documentația de proiect și F1</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ADFAD4D"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r w:rsidR="00C22C3C">
        <w:rPr>
          <w:b/>
          <w:lang w:val="ro-MD"/>
        </w:rPr>
        <w:t xml:space="preserve">. </w:t>
      </w:r>
      <w:r w:rsidR="00C22C3C">
        <w:rPr>
          <w:color w:val="0070C0"/>
          <w:lang w:val="en-US"/>
        </w:rPr>
        <w:t>În documentația de proiect și F1 sunt redate modelele de utilaj</w:t>
      </w:r>
    </w:p>
    <w:p w14:paraId="7CF5B58A" w14:textId="22B7E3F0" w:rsidR="00233538" w:rsidRPr="00A25BDD" w:rsidRDefault="0003591A" w:rsidP="00196AB4">
      <w:pPr>
        <w:ind w:firstLine="709"/>
        <w:jc w:val="both"/>
        <w:rPr>
          <w:b/>
          <w:lang w:val="ro-MD"/>
        </w:rPr>
      </w:pPr>
      <w:r w:rsidRPr="00A25BDD">
        <w:rPr>
          <w:b/>
          <w:lang w:val="ro-MD"/>
        </w:rPr>
        <w:t>16. Definiţii</w:t>
      </w:r>
      <w:r w:rsidR="00A25BDD" w:rsidRPr="00A25BDD">
        <w:rPr>
          <w:b/>
          <w:lang w:val="ro-MD"/>
        </w:rPr>
        <w:t>:</w:t>
      </w:r>
    </w:p>
    <w:p w14:paraId="3D842B80" w14:textId="2FA44A3D" w:rsidR="00A25BDD" w:rsidRPr="00BB7C8F" w:rsidRDefault="00BB7C8F" w:rsidP="007B71FE">
      <w:pPr>
        <w:shd w:val="clear" w:color="auto" w:fill="FFFFFF" w:themeFill="background1"/>
        <w:tabs>
          <w:tab w:val="left" w:pos="0"/>
          <w:tab w:val="left" w:pos="284"/>
          <w:tab w:val="left" w:pos="426"/>
        </w:tabs>
        <w:ind w:left="284"/>
        <w:rPr>
          <w:color w:val="0070C0"/>
          <w:lang w:eastAsia="ru-RU"/>
        </w:rPr>
      </w:pPr>
      <w:r w:rsidRPr="00BB7C8F">
        <w:rPr>
          <w:b/>
          <w:noProof w:val="0"/>
          <w:color w:val="0070C0"/>
          <w:lang w:val="ro-MD" w:eastAsia="ru-RU"/>
        </w:rPr>
        <w:t xml:space="preserve">   </w:t>
      </w:r>
      <w:r w:rsidR="00A25BDD" w:rsidRPr="00C22C3C">
        <w:rPr>
          <w:noProof w:val="0"/>
          <w:color w:val="0070C0"/>
          <w:lang w:val="ro-MD" w:eastAsia="ru-RU"/>
        </w:rPr>
        <w:t xml:space="preserve">Perioada </w:t>
      </w:r>
      <w:r w:rsidR="007B71FE" w:rsidRPr="00C22C3C">
        <w:rPr>
          <w:noProof w:val="0"/>
          <w:color w:val="0070C0"/>
          <w:lang w:val="ro-MD" w:eastAsia="ru-RU"/>
        </w:rPr>
        <w:t xml:space="preserve">de execuție până la </w:t>
      </w:r>
      <w:r w:rsidR="00722976">
        <w:rPr>
          <w:noProof w:val="0"/>
          <w:color w:val="0070C0"/>
          <w:lang w:val="ro-MD" w:eastAsia="ru-RU"/>
        </w:rPr>
        <w:t>3</w:t>
      </w:r>
      <w:r w:rsidR="00763FF8">
        <w:rPr>
          <w:noProof w:val="0"/>
          <w:color w:val="0070C0"/>
          <w:lang w:val="ro-MD" w:eastAsia="ru-RU"/>
        </w:rPr>
        <w:t>0</w:t>
      </w:r>
      <w:r w:rsidR="00722976">
        <w:rPr>
          <w:noProof w:val="0"/>
          <w:color w:val="0070C0"/>
          <w:lang w:val="ro-MD" w:eastAsia="ru-RU"/>
        </w:rPr>
        <w:t>.</w:t>
      </w:r>
      <w:r w:rsidR="00763FF8">
        <w:rPr>
          <w:noProof w:val="0"/>
          <w:color w:val="0070C0"/>
          <w:lang w:val="ro-MD" w:eastAsia="ru-RU"/>
        </w:rPr>
        <w:t>11</w:t>
      </w:r>
      <w:r w:rsidR="00722976">
        <w:rPr>
          <w:noProof w:val="0"/>
          <w:color w:val="0070C0"/>
          <w:lang w:val="ro-MD" w:eastAsia="ru-RU"/>
        </w:rPr>
        <w:t>.2025</w:t>
      </w:r>
      <w:r w:rsidR="00442B86" w:rsidRPr="00C22C3C">
        <w:rPr>
          <w:noProof w:val="0"/>
          <w:color w:val="0070C0"/>
          <w:lang w:val="ro-MD" w:eastAsia="ru-RU"/>
        </w:rPr>
        <w:t xml:space="preserve"> de la semnarea contractului</w:t>
      </w:r>
    </w:p>
    <w:p w14:paraId="794266A4" w14:textId="03B02D82" w:rsidR="00233538" w:rsidRPr="00FF430B" w:rsidRDefault="0003591A" w:rsidP="00196AB4">
      <w:pPr>
        <w:ind w:firstLine="709"/>
        <w:jc w:val="both"/>
        <w:rPr>
          <w:lang w:val="ro-MD"/>
        </w:rPr>
      </w:pPr>
      <w:r w:rsidRPr="00FF430B">
        <w:rPr>
          <w:lang w:val="ro-MD"/>
        </w:rPr>
        <w:t>.</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673B32E5" w:rsidR="00F4030F" w:rsidRPr="00A25BDD" w:rsidRDefault="00A25BDD" w:rsidP="00A25BDD">
      <w:pPr>
        <w:ind w:firstLine="709"/>
        <w:jc w:val="both"/>
        <w:rPr>
          <w:color w:val="0070C0"/>
          <w:lang w:val="ro-MD"/>
        </w:rPr>
      </w:pPr>
      <w:r w:rsidRPr="00A25BDD">
        <w:rPr>
          <w:color w:val="0070C0"/>
          <w:lang w:val="ro-MD"/>
        </w:rPr>
        <w:t>Punctul 16 din anuntul de participare sunt enumerate toate do</w:t>
      </w:r>
      <w:r w:rsidR="00442B86">
        <w:rPr>
          <w:color w:val="0070C0"/>
          <w:lang w:val="ro-MD"/>
        </w:rPr>
        <w:t>c</w:t>
      </w:r>
      <w:r w:rsidRPr="00A25BDD">
        <w:rPr>
          <w:color w:val="0070C0"/>
          <w:lang w:val="ro-MD"/>
        </w:rPr>
        <w:t>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673A0000"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763FF8">
        <w:rPr>
          <w:lang w:val="ro-MD"/>
        </w:rPr>
        <w:t>21</w:t>
      </w:r>
      <w:r w:rsidRPr="00FF430B">
        <w:rPr>
          <w:lang w:val="ro-MD"/>
        </w:rPr>
        <w:t>"</w:t>
      </w:r>
      <w:r w:rsidR="00C22C3C">
        <w:rPr>
          <w:lang w:val="ro-MD"/>
        </w:rPr>
        <w:t xml:space="preserve"> </w:t>
      </w:r>
      <w:r w:rsidR="00763FF8">
        <w:rPr>
          <w:lang w:val="ro-MD"/>
        </w:rPr>
        <w:t>august</w:t>
      </w:r>
      <w:r w:rsidR="00C22C3C">
        <w:rPr>
          <w:lang w:val="ro-MD"/>
        </w:rPr>
        <w:t xml:space="preserve"> </w:t>
      </w:r>
      <w:r w:rsidR="00E92340">
        <w:rPr>
          <w:lang w:val="ro-MD"/>
        </w:rPr>
        <w:t xml:space="preserve"> 202</w:t>
      </w:r>
      <w:r w:rsidR="00722976">
        <w:rPr>
          <w:lang w:val="ro-MD"/>
        </w:rPr>
        <w:t>5</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1E53EAA2" w14:textId="1C4837CC" w:rsidR="00347FE2" w:rsidRDefault="00347FE2" w:rsidP="00196AB4">
      <w:pPr>
        <w:jc w:val="both"/>
        <w:rPr>
          <w:b/>
          <w:lang w:val="ro-MD"/>
        </w:rPr>
      </w:pPr>
    </w:p>
    <w:p w14:paraId="19914B74" w14:textId="760864E9" w:rsidR="008F23F8" w:rsidRDefault="008F23F8" w:rsidP="00196AB4">
      <w:pPr>
        <w:jc w:val="both"/>
        <w:rPr>
          <w:b/>
          <w:lang w:val="ro-MD"/>
        </w:rPr>
      </w:pPr>
    </w:p>
    <w:p w14:paraId="3B1436F1" w14:textId="118C9A30" w:rsidR="008F23F8" w:rsidRDefault="008F23F8" w:rsidP="00196AB4">
      <w:pPr>
        <w:jc w:val="both"/>
        <w:rPr>
          <w:b/>
          <w:lang w:val="ro-MD"/>
        </w:rPr>
      </w:pPr>
    </w:p>
    <w:p w14:paraId="5A03E6B9" w14:textId="62B72564" w:rsidR="008F23F8" w:rsidRDefault="008F23F8" w:rsidP="00196AB4">
      <w:pPr>
        <w:jc w:val="both"/>
        <w:rPr>
          <w:b/>
          <w:lang w:val="ro-MD"/>
        </w:rPr>
      </w:pPr>
    </w:p>
    <w:p w14:paraId="27225388" w14:textId="6AEB58F4" w:rsidR="008F23F8" w:rsidRDefault="008F23F8" w:rsidP="00196AB4">
      <w:pPr>
        <w:jc w:val="both"/>
        <w:rPr>
          <w:b/>
          <w:lang w:val="ro-MD"/>
        </w:rPr>
      </w:pPr>
    </w:p>
    <w:p w14:paraId="61C06C98" w14:textId="77777777" w:rsidR="008F23F8" w:rsidRPr="00FF430B" w:rsidRDefault="008F23F8" w:rsidP="00196AB4">
      <w:pPr>
        <w:jc w:val="both"/>
        <w:rPr>
          <w:b/>
          <w:lang w:val="ro-MD"/>
        </w:rPr>
      </w:pPr>
    </w:p>
    <w:p w14:paraId="2DCE153A" w14:textId="77777777" w:rsidR="000E4D7D" w:rsidRPr="00FF430B" w:rsidRDefault="000E4D7D" w:rsidP="00196AB4">
      <w:pPr>
        <w:jc w:val="both"/>
        <w:rPr>
          <w:b/>
          <w:lang w:val="ro-MD"/>
        </w:rPr>
      </w:pPr>
    </w:p>
    <w:p w14:paraId="5ACA4A7F" w14:textId="77777777" w:rsidR="0033080A" w:rsidRDefault="0033080A" w:rsidP="0033080A">
      <w:pPr>
        <w:ind w:right="567"/>
        <w:jc w:val="center"/>
        <w:rPr>
          <w:b/>
          <w:bCs/>
          <w:sz w:val="28"/>
          <w:szCs w:val="28"/>
          <w:lang w:val="en-US"/>
        </w:rPr>
      </w:pPr>
      <w:r w:rsidRPr="008B47FF">
        <w:rPr>
          <w:b/>
          <w:bCs/>
          <w:sz w:val="28"/>
          <w:szCs w:val="28"/>
          <w:lang w:val="en-US"/>
        </w:rPr>
        <w:t>CAIET DE SARCINI</w:t>
      </w:r>
    </w:p>
    <w:p w14:paraId="1D98E373" w14:textId="77777777" w:rsidR="0033080A" w:rsidRPr="00CB1E8B" w:rsidRDefault="0033080A" w:rsidP="0033080A">
      <w:pPr>
        <w:ind w:right="567"/>
        <w:jc w:val="center"/>
        <w:rPr>
          <w:b/>
          <w:bCs/>
          <w:sz w:val="28"/>
          <w:szCs w:val="28"/>
          <w:lang w:val="en-US"/>
        </w:rPr>
      </w:pPr>
      <w:r>
        <w:rPr>
          <w:b/>
          <w:bCs/>
          <w:sz w:val="28"/>
          <w:szCs w:val="28"/>
          <w:lang w:val="en-US"/>
        </w:rPr>
        <w:t>PENTRU  CEREREA OFERTEI  DE  PREŢ</w:t>
      </w:r>
    </w:p>
    <w:p w14:paraId="0D5A692E" w14:textId="77777777" w:rsidR="0033080A" w:rsidRDefault="0033080A" w:rsidP="0033080A">
      <w:pPr>
        <w:ind w:right="567"/>
        <w:jc w:val="center"/>
        <w:rPr>
          <w:b/>
          <w:bCs/>
          <w:sz w:val="28"/>
          <w:szCs w:val="28"/>
          <w:lang w:val="en-US"/>
        </w:rPr>
      </w:pPr>
    </w:p>
    <w:p w14:paraId="6C959689" w14:textId="77777777" w:rsidR="00442B86" w:rsidRPr="004A4E38" w:rsidRDefault="0033080A" w:rsidP="00442B86">
      <w:pPr>
        <w:ind w:right="567"/>
        <w:rPr>
          <w:lang w:val="en-US"/>
        </w:rPr>
      </w:pPr>
      <w:r w:rsidRPr="002C2F63">
        <w:rPr>
          <w:b/>
          <w:bCs/>
          <w:lang w:val="en-US"/>
        </w:rPr>
        <w:t xml:space="preserve">1. </w:t>
      </w:r>
      <w:r w:rsidR="00442B86" w:rsidRPr="002C2F63">
        <w:rPr>
          <w:b/>
          <w:bCs/>
          <w:lang w:val="en-US"/>
        </w:rPr>
        <w:t xml:space="preserve">Denumerea </w:t>
      </w:r>
      <w:r w:rsidR="00442B86" w:rsidRPr="004A4E38">
        <w:rPr>
          <w:b/>
          <w:bCs/>
          <w:lang w:val="en-US"/>
        </w:rPr>
        <w:t xml:space="preserve">beneficiarului de stat   </w:t>
      </w:r>
      <w:r w:rsidR="00442B86" w:rsidRPr="00722976">
        <w:rPr>
          <w:b/>
          <w:i/>
          <w:color w:val="2E74B5" w:themeColor="accent1" w:themeShade="BF"/>
          <w:u w:val="single"/>
        </w:rPr>
        <w:t>Primăria Tohatin</w:t>
      </w:r>
    </w:p>
    <w:p w14:paraId="41BCF9E9" w14:textId="77777777" w:rsidR="00442B86" w:rsidRPr="004A4E38" w:rsidRDefault="00442B86" w:rsidP="00442B86">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Pr="00722976">
        <w:rPr>
          <w:b/>
          <w:i/>
          <w:color w:val="2E74B5" w:themeColor="accent1" w:themeShade="BF"/>
          <w:u w:val="single"/>
        </w:rPr>
        <w:t>Primăria Tohatin</w:t>
      </w:r>
    </w:p>
    <w:p w14:paraId="70903E9C" w14:textId="2E457100" w:rsidR="006A1024" w:rsidRPr="00BF4ACB" w:rsidRDefault="00442B86" w:rsidP="006A1024">
      <w:pPr>
        <w:autoSpaceDE w:val="0"/>
        <w:autoSpaceDN w:val="0"/>
        <w:adjustRightInd w:val="0"/>
        <w:jc w:val="both"/>
        <w:rPr>
          <w:b/>
          <w:bCs/>
          <w:color w:val="0070C0"/>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00FA6C92">
        <w:rPr>
          <w:b/>
          <w:bCs/>
          <w:lang w:val="en-US"/>
        </w:rPr>
        <w:t>:</w:t>
      </w:r>
      <w:r w:rsidR="008F23F8" w:rsidRPr="008F23F8">
        <w:rPr>
          <w:b/>
          <w:bCs/>
          <w:color w:val="0070C0"/>
          <w:sz w:val="28"/>
          <w:szCs w:val="28"/>
          <w:lang w:val="en-US"/>
        </w:rPr>
        <w:t xml:space="preserve"> </w:t>
      </w:r>
      <w:r w:rsidR="008F23F8" w:rsidRPr="005D74C8">
        <w:rPr>
          <w:b/>
          <w:bCs/>
          <w:color w:val="0070C0"/>
          <w:sz w:val="28"/>
          <w:szCs w:val="28"/>
          <w:lang w:val="en-US"/>
        </w:rPr>
        <w:t xml:space="preserve">Constructia retelei de canalizare exterioara </w:t>
      </w:r>
      <w:r w:rsidR="008F23F8">
        <w:rPr>
          <w:b/>
          <w:bCs/>
          <w:color w:val="0070C0"/>
          <w:sz w:val="28"/>
          <w:szCs w:val="28"/>
          <w:lang w:val="en-US"/>
        </w:rPr>
        <w:t>î</w:t>
      </w:r>
      <w:r w:rsidR="008F23F8" w:rsidRPr="005D74C8">
        <w:rPr>
          <w:b/>
          <w:bCs/>
          <w:color w:val="0070C0"/>
          <w:sz w:val="28"/>
          <w:szCs w:val="28"/>
          <w:lang w:val="en-US"/>
        </w:rPr>
        <w:t>n com. Tohatin str. Al. Mateevici (casele 31-38)</w:t>
      </w:r>
      <w:r w:rsidR="008F23F8">
        <w:rPr>
          <w:i/>
          <w:lang w:val="en-US"/>
        </w:rPr>
        <w:t xml:space="preserve"> </w:t>
      </w:r>
      <w:r w:rsidR="00FA6C92">
        <w:rPr>
          <w:b/>
          <w:bCs/>
          <w:lang w:val="en-US"/>
        </w:rPr>
        <w:t xml:space="preserve"> </w:t>
      </w:r>
    </w:p>
    <w:p w14:paraId="09CC281B" w14:textId="68BECFDE" w:rsidR="00442B86" w:rsidRPr="00FA6C92" w:rsidRDefault="00442B86" w:rsidP="00442B86">
      <w:pPr>
        <w:ind w:right="-1"/>
        <w:rPr>
          <w:i/>
          <w:noProof w:val="0"/>
          <w:u w:val="single"/>
          <w:lang w:eastAsia="ro-RO"/>
        </w:rPr>
      </w:pPr>
    </w:p>
    <w:p w14:paraId="782B39B8" w14:textId="77777777" w:rsidR="00442B86" w:rsidRPr="008B47FF" w:rsidRDefault="00442B86" w:rsidP="00442B86">
      <w:pPr>
        <w:rPr>
          <w:sz w:val="2"/>
          <w:szCs w:val="2"/>
          <w:lang w:val="en-US"/>
        </w:rPr>
      </w:pPr>
    </w:p>
    <w:p w14:paraId="2D52449A" w14:textId="77777777" w:rsidR="00442B86" w:rsidRDefault="00442B86" w:rsidP="00442B86">
      <w:pPr>
        <w:rPr>
          <w:sz w:val="2"/>
          <w:szCs w:val="2"/>
          <w:lang w:val="en-US"/>
        </w:rPr>
      </w:pPr>
    </w:p>
    <w:tbl>
      <w:tblPr>
        <w:tblW w:w="0" w:type="auto"/>
        <w:tblLayout w:type="fixed"/>
        <w:tblLook w:val="0000" w:firstRow="0" w:lastRow="0" w:firstColumn="0" w:lastColumn="0" w:noHBand="0" w:noVBand="0"/>
      </w:tblPr>
      <w:tblGrid>
        <w:gridCol w:w="4786"/>
        <w:gridCol w:w="5245"/>
      </w:tblGrid>
      <w:tr w:rsidR="008F23F8" w:rsidRPr="000E0709" w14:paraId="6DBF6E5D" w14:textId="77777777" w:rsidTr="00C71EBB">
        <w:tblPrEx>
          <w:tblCellMar>
            <w:top w:w="0" w:type="dxa"/>
            <w:bottom w:w="0" w:type="dxa"/>
          </w:tblCellMar>
        </w:tblPrEx>
        <w:tc>
          <w:tcPr>
            <w:tcW w:w="4786" w:type="dxa"/>
            <w:tcBorders>
              <w:top w:val="nil"/>
              <w:left w:val="nil"/>
              <w:bottom w:val="single" w:sz="6" w:space="0" w:color="auto"/>
              <w:right w:val="nil"/>
            </w:tcBorders>
          </w:tcPr>
          <w:p w14:paraId="7CDCFF22" w14:textId="77777777" w:rsidR="008F23F8" w:rsidRPr="00C41C99" w:rsidRDefault="008F23F8" w:rsidP="00C71EBB">
            <w:pPr>
              <w:jc w:val="center"/>
              <w:rPr>
                <w:b/>
                <w:bCs/>
                <w:sz w:val="2"/>
                <w:szCs w:val="2"/>
                <w:lang w:val="en-US"/>
              </w:rPr>
            </w:pPr>
          </w:p>
          <w:p w14:paraId="4534B09D" w14:textId="77777777" w:rsidR="008F23F8" w:rsidRPr="00C41C99" w:rsidRDefault="008F23F8" w:rsidP="00C71EBB">
            <w:pPr>
              <w:jc w:val="right"/>
              <w:rPr>
                <w:b/>
                <w:bCs/>
                <w:sz w:val="2"/>
                <w:szCs w:val="2"/>
                <w:lang w:val="en-US"/>
              </w:rPr>
            </w:pPr>
          </w:p>
          <w:p w14:paraId="11685B38" w14:textId="77777777" w:rsidR="008F23F8" w:rsidRPr="00C41C99" w:rsidRDefault="008F23F8" w:rsidP="00C71EBB">
            <w:pPr>
              <w:jc w:val="center"/>
              <w:rPr>
                <w:b/>
                <w:bCs/>
                <w:sz w:val="2"/>
                <w:szCs w:val="2"/>
                <w:lang w:val="en-US"/>
              </w:rPr>
            </w:pPr>
          </w:p>
          <w:p w14:paraId="6B802133" w14:textId="77777777" w:rsidR="008F23F8" w:rsidRPr="00165C2C" w:rsidRDefault="008F23F8" w:rsidP="00C71EBB">
            <w:pPr>
              <w:jc w:val="center"/>
              <w:rPr>
                <w:b/>
                <w:bCs/>
                <w:sz w:val="28"/>
                <w:szCs w:val="28"/>
                <w:lang w:val="en-US"/>
              </w:rPr>
            </w:pPr>
            <w:r w:rsidRPr="00165C2C">
              <w:rPr>
                <w:b/>
                <w:bCs/>
                <w:sz w:val="28"/>
                <w:szCs w:val="28"/>
                <w:lang w:val="en-US"/>
              </w:rPr>
              <w:t>Constructia retelei de canalizare exterioara in com. Tohatin str. Al. Mateevici (casele 31-38)</w:t>
            </w:r>
          </w:p>
        </w:tc>
        <w:tc>
          <w:tcPr>
            <w:tcW w:w="5245" w:type="dxa"/>
            <w:tcBorders>
              <w:top w:val="nil"/>
              <w:left w:val="nil"/>
              <w:bottom w:val="nil"/>
              <w:right w:val="nil"/>
            </w:tcBorders>
          </w:tcPr>
          <w:p w14:paraId="2D8681A9" w14:textId="77777777" w:rsidR="008F23F8" w:rsidRPr="005916E8" w:rsidRDefault="008F23F8" w:rsidP="00C71EBB">
            <w:pPr>
              <w:jc w:val="right"/>
              <w:rPr>
                <w:sz w:val="16"/>
                <w:szCs w:val="16"/>
                <w:lang w:val="en-US"/>
              </w:rPr>
            </w:pPr>
            <w:r w:rsidRPr="005916E8">
              <w:rPr>
                <w:sz w:val="16"/>
                <w:szCs w:val="16"/>
                <w:lang w:val="en-US"/>
              </w:rPr>
              <w:t>Formular Nr.1 desfasurat</w:t>
            </w:r>
          </w:p>
          <w:p w14:paraId="1C290C09" w14:textId="77777777" w:rsidR="008F23F8" w:rsidRPr="005916E8" w:rsidRDefault="008F23F8" w:rsidP="00C71EBB">
            <w:pPr>
              <w:tabs>
                <w:tab w:val="left" w:pos="4786"/>
                <w:tab w:val="left" w:pos="10031"/>
              </w:tabs>
              <w:jc w:val="right"/>
              <w:rPr>
                <w:sz w:val="16"/>
                <w:szCs w:val="16"/>
                <w:lang w:val="en-US"/>
              </w:rPr>
            </w:pPr>
            <w:r w:rsidRPr="005916E8">
              <w:rPr>
                <w:sz w:val="16"/>
                <w:szCs w:val="16"/>
                <w:lang w:val="en-US"/>
              </w:rPr>
              <w:t>WinСmeta</w:t>
            </w:r>
          </w:p>
        </w:tc>
      </w:tr>
      <w:tr w:rsidR="008F23F8" w:rsidRPr="000E0709" w14:paraId="458ADE69" w14:textId="77777777" w:rsidTr="00C71EBB">
        <w:tblPrEx>
          <w:tblCellMar>
            <w:top w:w="0" w:type="dxa"/>
            <w:bottom w:w="0" w:type="dxa"/>
          </w:tblCellMar>
        </w:tblPrEx>
        <w:tc>
          <w:tcPr>
            <w:tcW w:w="4786" w:type="dxa"/>
            <w:tcBorders>
              <w:top w:val="nil"/>
              <w:left w:val="nil"/>
              <w:bottom w:val="nil"/>
              <w:right w:val="nil"/>
            </w:tcBorders>
          </w:tcPr>
          <w:p w14:paraId="63F9CF5B" w14:textId="77777777" w:rsidR="008F23F8" w:rsidRPr="000E0709" w:rsidRDefault="008F23F8" w:rsidP="00C71EBB">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0194D3B8" w14:textId="77777777" w:rsidR="008F23F8" w:rsidRPr="000E0709" w:rsidRDefault="008F23F8" w:rsidP="00C71EBB">
            <w:pPr>
              <w:jc w:val="center"/>
              <w:rPr>
                <w:sz w:val="22"/>
                <w:szCs w:val="22"/>
                <w:lang w:val="en-US"/>
              </w:rPr>
            </w:pPr>
          </w:p>
        </w:tc>
      </w:tr>
    </w:tbl>
    <w:p w14:paraId="7B832E32" w14:textId="77777777" w:rsidR="008F23F8" w:rsidRPr="000E0709" w:rsidRDefault="008F23F8" w:rsidP="008F23F8">
      <w:pPr>
        <w:rPr>
          <w:sz w:val="22"/>
          <w:szCs w:val="22"/>
          <w:lang w:val="en-US"/>
        </w:rPr>
      </w:pPr>
    </w:p>
    <w:p w14:paraId="7290277A" w14:textId="77777777" w:rsidR="008F23F8" w:rsidRPr="000E0709" w:rsidRDefault="008F23F8" w:rsidP="008F23F8">
      <w:pPr>
        <w:rPr>
          <w:sz w:val="22"/>
          <w:szCs w:val="22"/>
          <w:lang w:val="en-US"/>
        </w:rPr>
      </w:pPr>
    </w:p>
    <w:p w14:paraId="1F476224" w14:textId="77777777" w:rsidR="008F23F8" w:rsidRPr="00453247" w:rsidRDefault="008F23F8" w:rsidP="008F23F8">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108CCB6F" w14:textId="77777777" w:rsidR="008F23F8" w:rsidRPr="00453247" w:rsidRDefault="008F23F8" w:rsidP="008F23F8">
      <w:pPr>
        <w:jc w:val="center"/>
        <w:rPr>
          <w:b/>
          <w:bCs/>
          <w:sz w:val="28"/>
          <w:szCs w:val="28"/>
          <w:lang w:val="en-US"/>
        </w:rPr>
      </w:pPr>
      <w:r w:rsidRPr="00453247">
        <w:rPr>
          <w:b/>
          <w:bCs/>
          <w:sz w:val="28"/>
          <w:szCs w:val="28"/>
          <w:lang w:val="en-US"/>
        </w:rPr>
        <w:t xml:space="preserve"> Retele exterioare de canalizare</w:t>
      </w:r>
    </w:p>
    <w:p w14:paraId="04651853" w14:textId="77777777" w:rsidR="008F23F8" w:rsidRPr="00453247" w:rsidRDefault="008F23F8" w:rsidP="008F23F8">
      <w:pPr>
        <w:jc w:val="center"/>
        <w:rPr>
          <w:b/>
          <w:bCs/>
          <w:sz w:val="28"/>
          <w:szCs w:val="28"/>
          <w:lang w:val="en-US"/>
        </w:rPr>
      </w:pPr>
    </w:p>
    <w:p w14:paraId="3562E811" w14:textId="77777777" w:rsidR="008F23F8" w:rsidRPr="000E0709" w:rsidRDefault="008F23F8" w:rsidP="008F23F8">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8F23F8" w:rsidRPr="009B70F2" w14:paraId="22460AF9" w14:textId="77777777" w:rsidTr="00C71EBB">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E6DABB2" w14:textId="77777777" w:rsidR="008F23F8" w:rsidRPr="009B70F2" w:rsidRDefault="008F23F8" w:rsidP="00C71EBB">
            <w:pPr>
              <w:ind w:right="-108"/>
              <w:jc w:val="center"/>
              <w:rPr>
                <w:sz w:val="16"/>
                <w:szCs w:val="16"/>
                <w:lang w:val="en-US"/>
              </w:rPr>
            </w:pPr>
            <w:r w:rsidRPr="009B70F2">
              <w:rPr>
                <w:sz w:val="16"/>
                <w:szCs w:val="16"/>
                <w:lang w:val="en-US"/>
              </w:rPr>
              <w:t>№</w:t>
            </w:r>
          </w:p>
          <w:p w14:paraId="40608522" w14:textId="77777777" w:rsidR="008F23F8" w:rsidRPr="009B70F2" w:rsidRDefault="008F23F8" w:rsidP="00C71EBB">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1E04F67" w14:textId="77777777" w:rsidR="008F23F8" w:rsidRPr="009B70F2" w:rsidRDefault="008F23F8" w:rsidP="00C71EBB">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25530B65" w14:textId="77777777" w:rsidR="008F23F8" w:rsidRPr="009B70F2" w:rsidRDefault="008F23F8" w:rsidP="00C71EBB">
            <w:pPr>
              <w:jc w:val="center"/>
              <w:rPr>
                <w:sz w:val="16"/>
                <w:szCs w:val="16"/>
              </w:rPr>
            </w:pPr>
          </w:p>
          <w:p w14:paraId="7DE8E785" w14:textId="77777777" w:rsidR="008F23F8" w:rsidRPr="009B70F2" w:rsidRDefault="008F23F8" w:rsidP="00C71EBB">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B06E49B" w14:textId="77777777" w:rsidR="008F23F8" w:rsidRPr="009B70F2" w:rsidRDefault="008F23F8" w:rsidP="00C71EBB">
            <w:pPr>
              <w:ind w:left="-108" w:right="-108"/>
              <w:jc w:val="center"/>
              <w:rPr>
                <w:sz w:val="16"/>
                <w:szCs w:val="16"/>
              </w:rPr>
            </w:pPr>
          </w:p>
          <w:p w14:paraId="027D01ED" w14:textId="77777777" w:rsidR="008F23F8" w:rsidRPr="009B70F2" w:rsidRDefault="008F23F8" w:rsidP="00C71EBB">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10BF9F11" w14:textId="77777777" w:rsidR="008F23F8" w:rsidRPr="009B70F2" w:rsidRDefault="008F23F8" w:rsidP="00C71EBB">
            <w:pPr>
              <w:ind w:left="-108" w:right="-108"/>
              <w:jc w:val="center"/>
              <w:rPr>
                <w:sz w:val="16"/>
                <w:szCs w:val="16"/>
                <w:lang w:val="en-US"/>
              </w:rPr>
            </w:pPr>
            <w:r w:rsidRPr="000E0709">
              <w:rPr>
                <w:sz w:val="16"/>
                <w:szCs w:val="16"/>
                <w:lang w:val="en-US"/>
              </w:rPr>
              <w:t>Consum de manopera ,resurse materiale si utilaje de constructie</w:t>
            </w:r>
          </w:p>
        </w:tc>
      </w:tr>
      <w:tr w:rsidR="008F23F8" w:rsidRPr="009B70F2" w14:paraId="38217A50" w14:textId="77777777" w:rsidTr="00C71EBB">
        <w:trPr>
          <w:cantSplit/>
        </w:trPr>
        <w:tc>
          <w:tcPr>
            <w:tcW w:w="1008" w:type="dxa"/>
            <w:vMerge/>
            <w:tcBorders>
              <w:top w:val="single" w:sz="6" w:space="0" w:color="auto"/>
              <w:left w:val="single" w:sz="6" w:space="0" w:color="auto"/>
              <w:bottom w:val="single" w:sz="6" w:space="0" w:color="auto"/>
              <w:right w:val="nil"/>
            </w:tcBorders>
            <w:vAlign w:val="center"/>
          </w:tcPr>
          <w:p w14:paraId="741FBAFC" w14:textId="77777777" w:rsidR="008F23F8" w:rsidRPr="009B70F2" w:rsidRDefault="008F23F8" w:rsidP="00C71EBB">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00554F29" w14:textId="77777777" w:rsidR="008F23F8" w:rsidRPr="009B70F2" w:rsidRDefault="008F23F8" w:rsidP="00C71EBB">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63CA83E0" w14:textId="77777777" w:rsidR="008F23F8" w:rsidRPr="009B70F2" w:rsidRDefault="008F23F8" w:rsidP="00C71EBB">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6B321A1E" w14:textId="77777777" w:rsidR="008F23F8" w:rsidRPr="009B70F2" w:rsidRDefault="008F23F8" w:rsidP="00C71EBB">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7C20CEC8" w14:textId="77777777" w:rsidR="008F23F8" w:rsidRPr="009B70F2" w:rsidRDefault="008F23F8" w:rsidP="00C71EBB">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1A9BF6D" w14:textId="77777777" w:rsidR="008F23F8" w:rsidRPr="009B70F2" w:rsidRDefault="008F23F8" w:rsidP="00C71EBB">
            <w:pPr>
              <w:jc w:val="center"/>
              <w:rPr>
                <w:sz w:val="16"/>
                <w:szCs w:val="16"/>
                <w:lang w:val="en-US"/>
              </w:rPr>
            </w:pPr>
            <w:r w:rsidRPr="000E0709">
              <w:rPr>
                <w:sz w:val="16"/>
                <w:szCs w:val="16"/>
                <w:lang w:val="en-US"/>
              </w:rPr>
              <w:t>Conform cantitatilor din proiect</w:t>
            </w:r>
          </w:p>
        </w:tc>
      </w:tr>
    </w:tbl>
    <w:p w14:paraId="775E0E00" w14:textId="77777777" w:rsidR="008F23F8" w:rsidRPr="000E0709" w:rsidRDefault="008F23F8" w:rsidP="008F23F8">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8F23F8" w:rsidRPr="009B70F2" w14:paraId="3520BC71" w14:textId="77777777" w:rsidTr="00C71EBB">
        <w:trPr>
          <w:cantSplit/>
          <w:tblHeader/>
        </w:trPr>
        <w:tc>
          <w:tcPr>
            <w:tcW w:w="1134" w:type="dxa"/>
            <w:gridSpan w:val="3"/>
            <w:shd w:val="pct5" w:color="auto" w:fill="auto"/>
            <w:vAlign w:val="center"/>
          </w:tcPr>
          <w:p w14:paraId="6E4C0604" w14:textId="77777777" w:rsidR="008F23F8" w:rsidRPr="009B70F2" w:rsidRDefault="008F23F8" w:rsidP="00C71EBB">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758FB692" w14:textId="77777777" w:rsidR="008F23F8" w:rsidRPr="009B70F2" w:rsidRDefault="008F23F8" w:rsidP="00C71EBB">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255BE744" w14:textId="77777777" w:rsidR="008F23F8" w:rsidRPr="009B70F2" w:rsidRDefault="008F23F8" w:rsidP="00C71EBB">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1C3E8A7" w14:textId="77777777" w:rsidR="008F23F8" w:rsidRPr="009B70F2" w:rsidRDefault="008F23F8" w:rsidP="00C71EBB">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63C13D69" w14:textId="77777777" w:rsidR="008F23F8" w:rsidRPr="009B70F2" w:rsidRDefault="008F23F8" w:rsidP="00C71EBB">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075DD0D2" w14:textId="77777777" w:rsidR="008F23F8" w:rsidRPr="009B70F2" w:rsidRDefault="008F23F8" w:rsidP="00C71EBB">
            <w:pPr>
              <w:ind w:left="-108" w:right="-108"/>
              <w:jc w:val="center"/>
              <w:rPr>
                <w:sz w:val="16"/>
                <w:szCs w:val="16"/>
                <w:lang w:val="en-US"/>
              </w:rPr>
            </w:pPr>
            <w:r w:rsidRPr="009B70F2">
              <w:rPr>
                <w:sz w:val="16"/>
                <w:szCs w:val="16"/>
                <w:lang w:val="en-US"/>
              </w:rPr>
              <w:t>6</w:t>
            </w:r>
          </w:p>
        </w:tc>
      </w:tr>
      <w:tr w:rsidR="008F23F8" w:rsidRPr="009B70F2" w14:paraId="02BCD842" w14:textId="77777777" w:rsidTr="00C71EBB">
        <w:tblPrEx>
          <w:tblCellMar>
            <w:left w:w="107" w:type="dxa"/>
            <w:right w:w="107" w:type="dxa"/>
          </w:tblCellMar>
        </w:tblPrEx>
        <w:tc>
          <w:tcPr>
            <w:tcW w:w="10495" w:type="dxa"/>
            <w:gridSpan w:val="19"/>
          </w:tcPr>
          <w:p w14:paraId="43E9FEB6" w14:textId="77777777" w:rsidR="008F23F8" w:rsidRPr="009B70F2" w:rsidRDefault="008F23F8" w:rsidP="00C71EBB">
            <w:pPr>
              <w:rPr>
                <w:b/>
                <w:bCs/>
                <w:sz w:val="22"/>
                <w:szCs w:val="22"/>
                <w:lang w:val="en-US"/>
              </w:rPr>
            </w:pPr>
            <w:r w:rsidRPr="00B40365">
              <w:rPr>
                <w:sz w:val="22"/>
                <w:szCs w:val="22"/>
                <w:lang w:val="en-US"/>
              </w:rPr>
              <w:t xml:space="preserve"> </w:t>
            </w:r>
            <w:r w:rsidRPr="009B70F2">
              <w:rPr>
                <w:b/>
                <w:bCs/>
                <w:sz w:val="22"/>
                <w:szCs w:val="22"/>
                <w:lang w:val="en-US"/>
              </w:rPr>
              <w:t>1. Lucrari de terasament</w:t>
            </w:r>
          </w:p>
          <w:p w14:paraId="02DD66C9" w14:textId="77777777" w:rsidR="008F23F8" w:rsidRPr="00B12F65" w:rsidRDefault="008F23F8" w:rsidP="00C71EBB">
            <w:pPr>
              <w:rPr>
                <w:sz w:val="2"/>
                <w:szCs w:val="2"/>
                <w:lang w:val="en-US"/>
              </w:rPr>
            </w:pPr>
          </w:p>
        </w:tc>
      </w:tr>
      <w:tr w:rsidR="008F23F8" w:rsidRPr="009B70F2" w14:paraId="603A4F26"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C1080A" w14:textId="77777777" w:rsidR="008F23F8" w:rsidRPr="005E2CA0" w:rsidRDefault="008F23F8" w:rsidP="00C71EBB">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055E2A9E" w14:textId="77777777" w:rsidR="008F23F8" w:rsidRPr="005E2CA0" w:rsidRDefault="008F23F8" w:rsidP="00C71EBB">
            <w:pPr>
              <w:jc w:val="center"/>
              <w:rPr>
                <w:b/>
                <w:bCs/>
                <w:sz w:val="22"/>
                <w:szCs w:val="22"/>
                <w:lang w:val="en-US"/>
              </w:rPr>
            </w:pPr>
            <w:r w:rsidRPr="005E2CA0">
              <w:rPr>
                <w:b/>
                <w:bCs/>
                <w:sz w:val="22"/>
                <w:szCs w:val="22"/>
                <w:lang w:val="en-US"/>
              </w:rPr>
              <w:t>TsC03B31</w:t>
            </w:r>
          </w:p>
        </w:tc>
        <w:tc>
          <w:tcPr>
            <w:tcW w:w="4366" w:type="dxa"/>
            <w:gridSpan w:val="5"/>
            <w:tcBorders>
              <w:top w:val="single" w:sz="4" w:space="0" w:color="auto"/>
              <w:bottom w:val="single" w:sz="4" w:space="0" w:color="auto"/>
            </w:tcBorders>
          </w:tcPr>
          <w:p w14:paraId="0895AA12" w14:textId="77777777" w:rsidR="008F23F8" w:rsidRPr="005E2CA0" w:rsidRDefault="008F23F8" w:rsidP="00C71EBB">
            <w:pPr>
              <w:rPr>
                <w:b/>
                <w:bCs/>
                <w:sz w:val="2"/>
                <w:szCs w:val="2"/>
                <w:lang w:val="en-US"/>
              </w:rPr>
            </w:pPr>
            <w:r w:rsidRPr="005E2CA0">
              <w:rPr>
                <w:b/>
                <w:bCs/>
                <w:sz w:val="22"/>
                <w:szCs w:val="22"/>
                <w:lang w:val="en-US"/>
              </w:rPr>
              <w:t>Sapatura mecanica cu excavatorul de 0,40-0,70 mc, cu motor cu ardere interna si comanda hidraulica, in pamint imbibat cu apa, deplasare excavator pe platelaje, descarcare in depozit teren catg. I in conditiile gospodaririi apelor</w:t>
            </w:r>
          </w:p>
          <w:p w14:paraId="70AA30A1"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4C188441" w14:textId="77777777" w:rsidR="008F23F8" w:rsidRPr="005E2CA0" w:rsidRDefault="008F23F8" w:rsidP="00C71EBB">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3967D84"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1F5A0ADF" w14:textId="77777777" w:rsidR="008F23F8" w:rsidRPr="005E2CA0" w:rsidRDefault="008F23F8" w:rsidP="00C71EBB">
            <w:pPr>
              <w:jc w:val="center"/>
              <w:rPr>
                <w:b/>
                <w:bCs/>
                <w:sz w:val="22"/>
                <w:szCs w:val="22"/>
                <w:lang w:val="en-US"/>
              </w:rPr>
            </w:pPr>
            <w:r w:rsidRPr="005E2CA0">
              <w:rPr>
                <w:b/>
                <w:bCs/>
                <w:sz w:val="22"/>
                <w:szCs w:val="22"/>
                <w:lang w:val="en-US"/>
              </w:rPr>
              <w:t>2,1900</w:t>
            </w:r>
          </w:p>
          <w:p w14:paraId="5C5FBF4A" w14:textId="77777777" w:rsidR="008F23F8" w:rsidRPr="009B70F2" w:rsidRDefault="008F23F8" w:rsidP="00C71EBB">
            <w:pPr>
              <w:jc w:val="center"/>
              <w:rPr>
                <w:sz w:val="2"/>
                <w:szCs w:val="2"/>
                <w:lang w:val="en-US"/>
              </w:rPr>
            </w:pPr>
          </w:p>
        </w:tc>
      </w:tr>
      <w:tr w:rsidR="008F23F8" w:rsidRPr="00B40365" w14:paraId="5952EE45"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FB59C5"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40AFA2CC" w14:textId="77777777" w:rsidR="008F23F8" w:rsidRPr="00B40365" w:rsidRDefault="008F23F8" w:rsidP="00C71EBB">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2D0549D9" w14:textId="77777777" w:rsidR="008F23F8" w:rsidRPr="00C97908" w:rsidRDefault="008F23F8" w:rsidP="00C71EBB">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3EEEC63A"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3761FB"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3,3900</w:t>
            </w:r>
          </w:p>
        </w:tc>
        <w:tc>
          <w:tcPr>
            <w:tcW w:w="1559" w:type="dxa"/>
            <w:gridSpan w:val="2"/>
            <w:tcBorders>
              <w:top w:val="nil"/>
              <w:bottom w:val="single" w:sz="2" w:space="0" w:color="auto"/>
              <w:right w:val="single" w:sz="4" w:space="0" w:color="auto"/>
            </w:tcBorders>
            <w:vAlign w:val="center"/>
          </w:tcPr>
          <w:p w14:paraId="0CB6BBE5" w14:textId="77777777" w:rsidR="008F23F8" w:rsidRPr="00C97908" w:rsidRDefault="008F23F8" w:rsidP="00C71EBB">
            <w:pPr>
              <w:jc w:val="center"/>
              <w:rPr>
                <w:sz w:val="16"/>
                <w:szCs w:val="16"/>
                <w:lang w:val="en-US"/>
              </w:rPr>
            </w:pPr>
            <w:r w:rsidRPr="00C97908">
              <w:rPr>
                <w:sz w:val="16"/>
                <w:szCs w:val="16"/>
                <w:lang w:val="en-US"/>
              </w:rPr>
              <w:t>7,4241</w:t>
            </w:r>
          </w:p>
        </w:tc>
      </w:tr>
      <w:tr w:rsidR="008F23F8" w:rsidRPr="009B70F2" w14:paraId="421454F1"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8BC21A" w14:textId="77777777" w:rsidR="008F23F8" w:rsidRPr="005E2CA0" w:rsidRDefault="008F23F8" w:rsidP="00C71EBB">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55A25502" w14:textId="77777777" w:rsidR="008F23F8" w:rsidRPr="005E2CA0" w:rsidRDefault="008F23F8" w:rsidP="00C71EBB">
            <w:pPr>
              <w:jc w:val="center"/>
              <w:rPr>
                <w:b/>
                <w:bCs/>
                <w:sz w:val="22"/>
                <w:szCs w:val="22"/>
                <w:lang w:val="en-US"/>
              </w:rPr>
            </w:pPr>
            <w:r w:rsidRPr="005E2CA0">
              <w:rPr>
                <w:b/>
                <w:bCs/>
                <w:sz w:val="22"/>
                <w:szCs w:val="22"/>
                <w:lang w:val="en-US"/>
              </w:rPr>
              <w:t>TsA20B</w:t>
            </w:r>
          </w:p>
        </w:tc>
        <w:tc>
          <w:tcPr>
            <w:tcW w:w="4366" w:type="dxa"/>
            <w:gridSpan w:val="5"/>
            <w:tcBorders>
              <w:top w:val="single" w:sz="4" w:space="0" w:color="auto"/>
              <w:bottom w:val="single" w:sz="4" w:space="0" w:color="auto"/>
            </w:tcBorders>
          </w:tcPr>
          <w:p w14:paraId="4FA40757" w14:textId="77777777" w:rsidR="008F23F8" w:rsidRPr="005E2CA0" w:rsidRDefault="008F23F8" w:rsidP="00C71EBB">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14:paraId="62BA77BC"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26904D0D" w14:textId="77777777" w:rsidR="008F23F8" w:rsidRPr="005E2CA0" w:rsidRDefault="008F23F8" w:rsidP="00C71EBB">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8E8B8D4"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63074CF8" w14:textId="77777777" w:rsidR="008F23F8" w:rsidRPr="005E2CA0" w:rsidRDefault="008F23F8" w:rsidP="00C71EBB">
            <w:pPr>
              <w:jc w:val="center"/>
              <w:rPr>
                <w:b/>
                <w:bCs/>
                <w:sz w:val="22"/>
                <w:szCs w:val="22"/>
                <w:lang w:val="en-US"/>
              </w:rPr>
            </w:pPr>
            <w:r w:rsidRPr="005E2CA0">
              <w:rPr>
                <w:b/>
                <w:bCs/>
                <w:sz w:val="22"/>
                <w:szCs w:val="22"/>
                <w:lang w:val="en-US"/>
              </w:rPr>
              <w:t>2,4000</w:t>
            </w:r>
          </w:p>
          <w:p w14:paraId="2A20A986" w14:textId="77777777" w:rsidR="008F23F8" w:rsidRPr="009B70F2" w:rsidRDefault="008F23F8" w:rsidP="00C71EBB">
            <w:pPr>
              <w:jc w:val="center"/>
              <w:rPr>
                <w:sz w:val="2"/>
                <w:szCs w:val="2"/>
                <w:lang w:val="en-US"/>
              </w:rPr>
            </w:pPr>
          </w:p>
        </w:tc>
      </w:tr>
      <w:tr w:rsidR="008F23F8" w:rsidRPr="00B40365" w14:paraId="2D0AE7DB"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B8489"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51E82D39" w14:textId="77777777" w:rsidR="008F23F8" w:rsidRPr="00B40365" w:rsidRDefault="008F23F8" w:rsidP="00C71EB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31BB90D" w14:textId="77777777" w:rsidR="008F23F8" w:rsidRPr="00C97908" w:rsidRDefault="008F23F8" w:rsidP="00C71EB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996FD4A"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7FEA5B"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14:paraId="264E832C" w14:textId="77777777" w:rsidR="008F23F8" w:rsidRPr="00C97908" w:rsidRDefault="008F23F8" w:rsidP="00C71EBB">
            <w:pPr>
              <w:jc w:val="center"/>
              <w:rPr>
                <w:sz w:val="16"/>
                <w:szCs w:val="16"/>
                <w:lang w:val="en-US"/>
              </w:rPr>
            </w:pPr>
            <w:r w:rsidRPr="00C97908">
              <w:rPr>
                <w:sz w:val="16"/>
                <w:szCs w:val="16"/>
                <w:lang w:val="en-US"/>
              </w:rPr>
              <w:t>4,9440</w:t>
            </w:r>
          </w:p>
        </w:tc>
      </w:tr>
      <w:tr w:rsidR="008F23F8" w:rsidRPr="009B70F2" w14:paraId="12487A87"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6D913B" w14:textId="77777777" w:rsidR="008F23F8" w:rsidRPr="005E2CA0" w:rsidRDefault="008F23F8" w:rsidP="00C71EBB">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46941A7" w14:textId="77777777" w:rsidR="008F23F8" w:rsidRPr="005E2CA0" w:rsidRDefault="008F23F8" w:rsidP="00C71EBB">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55086681" w14:textId="77777777" w:rsidR="008F23F8" w:rsidRPr="005E2CA0" w:rsidRDefault="008F23F8" w:rsidP="00C71EBB">
            <w:pPr>
              <w:rPr>
                <w:b/>
                <w:bCs/>
                <w:sz w:val="2"/>
                <w:szCs w:val="2"/>
                <w:lang w:val="en-US"/>
              </w:rPr>
            </w:pPr>
            <w:r w:rsidRPr="005E2CA0">
              <w:rPr>
                <w:b/>
                <w:bCs/>
                <w:sz w:val="22"/>
                <w:szCs w:val="22"/>
                <w:lang w:val="en-US"/>
              </w:rPr>
              <w:t>Umpluturi in santuri la conductele de alimentare cu apa sau canalizare, ca substrat, strat de protectie, strat de izolare sau strat filtrant la tuburile de drenaj, executate cu nisip (Pat de nisip)</w:t>
            </w:r>
          </w:p>
          <w:p w14:paraId="3E513D9A"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4DB51583" w14:textId="77777777" w:rsidR="008F23F8" w:rsidRPr="005E2CA0" w:rsidRDefault="008F23F8" w:rsidP="00C71EBB">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70710E4"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251FCD8D" w14:textId="77777777" w:rsidR="008F23F8" w:rsidRPr="005E2CA0" w:rsidRDefault="008F23F8" w:rsidP="00C71EBB">
            <w:pPr>
              <w:jc w:val="center"/>
              <w:rPr>
                <w:b/>
                <w:bCs/>
                <w:sz w:val="22"/>
                <w:szCs w:val="22"/>
                <w:lang w:val="en-US"/>
              </w:rPr>
            </w:pPr>
            <w:r w:rsidRPr="005E2CA0">
              <w:rPr>
                <w:b/>
                <w:bCs/>
                <w:sz w:val="22"/>
                <w:szCs w:val="22"/>
                <w:lang w:val="en-US"/>
              </w:rPr>
              <w:t>9,3000</w:t>
            </w:r>
          </w:p>
          <w:p w14:paraId="501D6214" w14:textId="77777777" w:rsidR="008F23F8" w:rsidRPr="009B70F2" w:rsidRDefault="008F23F8" w:rsidP="00C71EBB">
            <w:pPr>
              <w:jc w:val="center"/>
              <w:rPr>
                <w:sz w:val="2"/>
                <w:szCs w:val="2"/>
                <w:lang w:val="en-US"/>
              </w:rPr>
            </w:pPr>
          </w:p>
        </w:tc>
      </w:tr>
      <w:tr w:rsidR="008F23F8" w:rsidRPr="00B40365" w14:paraId="1592C209"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137AE"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3B11CF40" w14:textId="77777777" w:rsidR="008F23F8" w:rsidRPr="00B40365" w:rsidRDefault="008F23F8" w:rsidP="00C71EBB">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35489734" w14:textId="77777777" w:rsidR="008F23F8" w:rsidRPr="00C97908" w:rsidRDefault="008F23F8" w:rsidP="00C71EBB">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3CDD79BC"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9404F4"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248ECE72" w14:textId="77777777" w:rsidR="008F23F8" w:rsidRPr="00C97908" w:rsidRDefault="008F23F8" w:rsidP="00C71EBB">
            <w:pPr>
              <w:jc w:val="center"/>
              <w:rPr>
                <w:sz w:val="16"/>
                <w:szCs w:val="16"/>
                <w:lang w:val="en-US"/>
              </w:rPr>
            </w:pPr>
            <w:r w:rsidRPr="00C97908">
              <w:rPr>
                <w:sz w:val="16"/>
                <w:szCs w:val="16"/>
                <w:lang w:val="en-US"/>
              </w:rPr>
              <w:t>5,6730</w:t>
            </w:r>
          </w:p>
        </w:tc>
      </w:tr>
      <w:tr w:rsidR="008F23F8" w:rsidRPr="00B40365" w14:paraId="57B75F0B"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A85D9"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0C5DA09D" w14:textId="77777777" w:rsidR="008F23F8" w:rsidRPr="00B40365" w:rsidRDefault="008F23F8" w:rsidP="00C71EBB">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EE76526" w14:textId="77777777" w:rsidR="008F23F8" w:rsidRPr="00C97908" w:rsidRDefault="008F23F8" w:rsidP="00C71EBB">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E2052E7" w14:textId="77777777" w:rsidR="008F23F8" w:rsidRPr="00C97908" w:rsidRDefault="008F23F8" w:rsidP="00C71EB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9191135"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1B5D4F4" w14:textId="77777777" w:rsidR="008F23F8" w:rsidRPr="00C97908" w:rsidRDefault="008F23F8" w:rsidP="00C71EBB">
            <w:pPr>
              <w:jc w:val="center"/>
              <w:rPr>
                <w:sz w:val="16"/>
                <w:szCs w:val="16"/>
                <w:lang w:val="en-US"/>
              </w:rPr>
            </w:pPr>
            <w:r w:rsidRPr="00C97908">
              <w:rPr>
                <w:sz w:val="16"/>
                <w:szCs w:val="16"/>
                <w:lang w:val="en-US"/>
              </w:rPr>
              <w:t>9,5325</w:t>
            </w:r>
          </w:p>
        </w:tc>
      </w:tr>
      <w:tr w:rsidR="008F23F8" w:rsidRPr="009B70F2" w14:paraId="0FF2C4CE"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C610FF" w14:textId="77777777" w:rsidR="008F23F8" w:rsidRPr="005E2CA0" w:rsidRDefault="008F23F8" w:rsidP="00C71EBB">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3986E4F9" w14:textId="77777777" w:rsidR="008F23F8" w:rsidRPr="005E2CA0" w:rsidRDefault="008F23F8" w:rsidP="00C71EBB">
            <w:pPr>
              <w:jc w:val="center"/>
              <w:rPr>
                <w:b/>
                <w:bCs/>
                <w:sz w:val="22"/>
                <w:szCs w:val="22"/>
                <w:lang w:val="en-US"/>
              </w:rPr>
            </w:pPr>
            <w:r w:rsidRPr="005E2CA0">
              <w:rPr>
                <w:b/>
                <w:bCs/>
                <w:sz w:val="22"/>
                <w:szCs w:val="22"/>
                <w:lang w:val="en-US"/>
              </w:rPr>
              <w:t>AcF03C</w:t>
            </w:r>
          </w:p>
        </w:tc>
        <w:tc>
          <w:tcPr>
            <w:tcW w:w="4366" w:type="dxa"/>
            <w:gridSpan w:val="5"/>
            <w:tcBorders>
              <w:top w:val="single" w:sz="4" w:space="0" w:color="auto"/>
              <w:bottom w:val="single" w:sz="4" w:space="0" w:color="auto"/>
            </w:tcBorders>
          </w:tcPr>
          <w:p w14:paraId="070AF23D" w14:textId="77777777" w:rsidR="008F23F8" w:rsidRPr="005E2CA0" w:rsidRDefault="008F23F8" w:rsidP="00C71EBB">
            <w:pPr>
              <w:rPr>
                <w:b/>
                <w:bCs/>
                <w:sz w:val="2"/>
                <w:szCs w:val="2"/>
                <w:lang w:val="en-US"/>
              </w:rPr>
            </w:pPr>
            <w:r w:rsidRPr="005E2CA0">
              <w:rPr>
                <w:b/>
                <w:bCs/>
                <w:sz w:val="22"/>
                <w:szCs w:val="22"/>
                <w:lang w:val="en-US"/>
              </w:rPr>
              <w:t>Umpluturi in santuri la conductele de alimentare cu apa sau canalizare, ca substrat, strat de protectie, strat de izolare sau strat filtrant la tuburile de drenaj, executate cu piatra sparta</w:t>
            </w:r>
          </w:p>
          <w:p w14:paraId="49FBB01A"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579FBA26" w14:textId="77777777" w:rsidR="008F23F8" w:rsidRPr="005E2CA0" w:rsidRDefault="008F23F8" w:rsidP="00C71EBB">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5B52271"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30F70C56" w14:textId="77777777" w:rsidR="008F23F8" w:rsidRPr="005E2CA0" w:rsidRDefault="008F23F8" w:rsidP="00C71EBB">
            <w:pPr>
              <w:jc w:val="center"/>
              <w:rPr>
                <w:b/>
                <w:bCs/>
                <w:sz w:val="22"/>
                <w:szCs w:val="22"/>
                <w:lang w:val="en-US"/>
              </w:rPr>
            </w:pPr>
            <w:r w:rsidRPr="005E2CA0">
              <w:rPr>
                <w:b/>
                <w:bCs/>
                <w:sz w:val="22"/>
                <w:szCs w:val="22"/>
                <w:lang w:val="en-US"/>
              </w:rPr>
              <w:t>24,0000</w:t>
            </w:r>
          </w:p>
          <w:p w14:paraId="10A11D6E" w14:textId="77777777" w:rsidR="008F23F8" w:rsidRPr="009B70F2" w:rsidRDefault="008F23F8" w:rsidP="00C71EBB">
            <w:pPr>
              <w:jc w:val="center"/>
              <w:rPr>
                <w:sz w:val="2"/>
                <w:szCs w:val="2"/>
                <w:lang w:val="en-US"/>
              </w:rPr>
            </w:pPr>
          </w:p>
        </w:tc>
      </w:tr>
      <w:tr w:rsidR="008F23F8" w:rsidRPr="00B40365" w14:paraId="296C51D9"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74BD05"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6C844CC5" w14:textId="77777777" w:rsidR="008F23F8" w:rsidRPr="00B40365" w:rsidRDefault="008F23F8" w:rsidP="00C71EBB">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2A820765" w14:textId="77777777" w:rsidR="008F23F8" w:rsidRPr="00C97908" w:rsidRDefault="008F23F8" w:rsidP="00C71EBB">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596281D6"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1BC7E8"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1,1700</w:t>
            </w:r>
          </w:p>
        </w:tc>
        <w:tc>
          <w:tcPr>
            <w:tcW w:w="1559" w:type="dxa"/>
            <w:gridSpan w:val="2"/>
            <w:tcBorders>
              <w:top w:val="nil"/>
              <w:bottom w:val="single" w:sz="2" w:space="0" w:color="auto"/>
            </w:tcBorders>
            <w:vAlign w:val="center"/>
          </w:tcPr>
          <w:p w14:paraId="4BD0EEF7" w14:textId="77777777" w:rsidR="008F23F8" w:rsidRPr="00C97908" w:rsidRDefault="008F23F8" w:rsidP="00C71EBB">
            <w:pPr>
              <w:jc w:val="center"/>
              <w:rPr>
                <w:sz w:val="16"/>
                <w:szCs w:val="16"/>
                <w:lang w:val="en-US"/>
              </w:rPr>
            </w:pPr>
            <w:r w:rsidRPr="00C97908">
              <w:rPr>
                <w:sz w:val="16"/>
                <w:szCs w:val="16"/>
                <w:lang w:val="en-US"/>
              </w:rPr>
              <w:t>28,0800</w:t>
            </w:r>
          </w:p>
        </w:tc>
      </w:tr>
      <w:tr w:rsidR="008F23F8" w:rsidRPr="00B40365" w14:paraId="1A348D27"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CBCB0"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212F7106" w14:textId="77777777" w:rsidR="008F23F8" w:rsidRPr="00B40365" w:rsidRDefault="008F23F8" w:rsidP="00C71EBB">
            <w:pPr>
              <w:jc w:val="center"/>
              <w:rPr>
                <w:sz w:val="16"/>
                <w:szCs w:val="16"/>
                <w:lang w:val="en-US"/>
              </w:rPr>
            </w:pPr>
            <w:r w:rsidRPr="00B40365">
              <w:rPr>
                <w:sz w:val="16"/>
                <w:szCs w:val="16"/>
                <w:lang w:val="en-US"/>
              </w:rPr>
              <w:t>1421102206036</w:t>
            </w:r>
          </w:p>
        </w:tc>
        <w:tc>
          <w:tcPr>
            <w:tcW w:w="4366" w:type="dxa"/>
            <w:gridSpan w:val="4"/>
            <w:tcBorders>
              <w:top w:val="nil"/>
              <w:bottom w:val="single" w:sz="2" w:space="0" w:color="auto"/>
            </w:tcBorders>
            <w:vAlign w:val="center"/>
          </w:tcPr>
          <w:p w14:paraId="340FB8CA" w14:textId="77777777" w:rsidR="008F23F8" w:rsidRPr="00C97908" w:rsidRDefault="008F23F8" w:rsidP="00C71EBB">
            <w:pPr>
              <w:rPr>
                <w:sz w:val="16"/>
                <w:szCs w:val="16"/>
                <w:lang w:val="en-US"/>
              </w:rPr>
            </w:pPr>
            <w:r w:rsidRPr="00C97908">
              <w:rPr>
                <w:sz w:val="16"/>
                <w:szCs w:val="16"/>
                <w:lang w:val="en-US"/>
              </w:rPr>
              <w:t>Piatra sparta pt. drumuri 8 -45 mm</w:t>
            </w:r>
          </w:p>
        </w:tc>
        <w:tc>
          <w:tcPr>
            <w:tcW w:w="1021" w:type="dxa"/>
            <w:gridSpan w:val="3"/>
            <w:tcBorders>
              <w:top w:val="nil"/>
              <w:bottom w:val="single" w:sz="2" w:space="0" w:color="auto"/>
            </w:tcBorders>
            <w:vAlign w:val="center"/>
          </w:tcPr>
          <w:p w14:paraId="5A30ED68" w14:textId="77777777" w:rsidR="008F23F8" w:rsidRPr="00C97908" w:rsidRDefault="008F23F8" w:rsidP="00C71EB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108853"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F4A8DF3" w14:textId="77777777" w:rsidR="008F23F8" w:rsidRPr="00C97908" w:rsidRDefault="008F23F8" w:rsidP="00C71EBB">
            <w:pPr>
              <w:jc w:val="center"/>
              <w:rPr>
                <w:sz w:val="16"/>
                <w:szCs w:val="16"/>
                <w:lang w:val="en-US"/>
              </w:rPr>
            </w:pPr>
            <w:r w:rsidRPr="00C97908">
              <w:rPr>
                <w:sz w:val="16"/>
                <w:szCs w:val="16"/>
                <w:lang w:val="en-US"/>
              </w:rPr>
              <w:t>24,6000</w:t>
            </w:r>
          </w:p>
        </w:tc>
      </w:tr>
      <w:tr w:rsidR="008F23F8" w:rsidRPr="009B70F2" w14:paraId="1AEFEFBC"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17DDF8" w14:textId="77777777" w:rsidR="008F23F8" w:rsidRPr="005E2CA0" w:rsidRDefault="008F23F8" w:rsidP="00C71EBB">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47AB53E7" w14:textId="77777777" w:rsidR="008F23F8" w:rsidRPr="005E2CA0" w:rsidRDefault="008F23F8" w:rsidP="00C71EBB">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12BE9279" w14:textId="77777777" w:rsidR="008F23F8" w:rsidRPr="005E2CA0" w:rsidRDefault="008F23F8" w:rsidP="00C71EBB">
            <w:pPr>
              <w:rPr>
                <w:b/>
                <w:bCs/>
                <w:sz w:val="2"/>
                <w:szCs w:val="2"/>
                <w:lang w:val="en-US"/>
              </w:rPr>
            </w:pPr>
            <w:r w:rsidRPr="005E2CA0">
              <w:rPr>
                <w:b/>
                <w:bCs/>
                <w:sz w:val="22"/>
                <w:szCs w:val="22"/>
                <w:lang w:val="en-US"/>
              </w:rPr>
              <w:t xml:space="preserve">Sapatura mecanica cu excavatorul de 0,40-0,70 mc, cu motor cu ardere interna si </w:t>
            </w:r>
            <w:r w:rsidRPr="005E2CA0">
              <w:rPr>
                <w:b/>
                <w:bCs/>
                <w:sz w:val="22"/>
                <w:szCs w:val="22"/>
                <w:lang w:val="en-US"/>
              </w:rPr>
              <w:lastRenderedPageBreak/>
              <w:t>comanda hidraulica, in pamint cu umiditate naturala, descarcare in autovehicule teren catg. II (Ingramadirea si incarcarea pamintului)</w:t>
            </w:r>
          </w:p>
          <w:p w14:paraId="3405DF5C"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60569720" w14:textId="77777777" w:rsidR="008F23F8" w:rsidRPr="005E2CA0" w:rsidRDefault="008F23F8" w:rsidP="00C71EBB">
            <w:pPr>
              <w:jc w:val="center"/>
              <w:rPr>
                <w:b/>
                <w:bCs/>
                <w:sz w:val="22"/>
                <w:szCs w:val="22"/>
                <w:lang w:val="en-US"/>
              </w:rPr>
            </w:pPr>
            <w:r w:rsidRPr="005E2CA0">
              <w:rPr>
                <w:b/>
                <w:bCs/>
                <w:sz w:val="22"/>
                <w:szCs w:val="22"/>
                <w:lang w:val="en-US"/>
              </w:rPr>
              <w:lastRenderedPageBreak/>
              <w:t>100 m3</w:t>
            </w:r>
          </w:p>
        </w:tc>
        <w:tc>
          <w:tcPr>
            <w:tcW w:w="1134" w:type="dxa"/>
            <w:gridSpan w:val="3"/>
            <w:tcBorders>
              <w:top w:val="single" w:sz="4" w:space="0" w:color="auto"/>
              <w:bottom w:val="single" w:sz="4" w:space="0" w:color="auto"/>
            </w:tcBorders>
            <w:vAlign w:val="center"/>
          </w:tcPr>
          <w:p w14:paraId="74F08422"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4A0A0091" w14:textId="77777777" w:rsidR="008F23F8" w:rsidRPr="005E2CA0" w:rsidRDefault="008F23F8" w:rsidP="00C71EBB">
            <w:pPr>
              <w:jc w:val="center"/>
              <w:rPr>
                <w:b/>
                <w:bCs/>
                <w:sz w:val="22"/>
                <w:szCs w:val="22"/>
                <w:lang w:val="en-US"/>
              </w:rPr>
            </w:pPr>
            <w:r w:rsidRPr="005E2CA0">
              <w:rPr>
                <w:b/>
                <w:bCs/>
                <w:sz w:val="22"/>
                <w:szCs w:val="22"/>
                <w:lang w:val="en-US"/>
              </w:rPr>
              <w:t>1,9300</w:t>
            </w:r>
          </w:p>
          <w:p w14:paraId="7CC48A05" w14:textId="77777777" w:rsidR="008F23F8" w:rsidRPr="009B70F2" w:rsidRDefault="008F23F8" w:rsidP="00C71EBB">
            <w:pPr>
              <w:jc w:val="center"/>
              <w:rPr>
                <w:sz w:val="2"/>
                <w:szCs w:val="2"/>
                <w:lang w:val="en-US"/>
              </w:rPr>
            </w:pPr>
          </w:p>
        </w:tc>
      </w:tr>
      <w:tr w:rsidR="008F23F8" w:rsidRPr="00B40365" w14:paraId="78BF8E4D"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CB3FA"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25212589" w14:textId="77777777" w:rsidR="008F23F8" w:rsidRPr="00B40365" w:rsidRDefault="008F23F8" w:rsidP="00C71EBB">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03A9B697" w14:textId="77777777" w:rsidR="008F23F8" w:rsidRPr="00C97908" w:rsidRDefault="008F23F8" w:rsidP="00C71EBB">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20CE83B8"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9FDA8C"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6890093E" w14:textId="77777777" w:rsidR="008F23F8" w:rsidRPr="00C97908" w:rsidRDefault="008F23F8" w:rsidP="00C71EBB">
            <w:pPr>
              <w:jc w:val="center"/>
              <w:rPr>
                <w:sz w:val="16"/>
                <w:szCs w:val="16"/>
                <w:lang w:val="en-US"/>
              </w:rPr>
            </w:pPr>
            <w:r w:rsidRPr="00C97908">
              <w:rPr>
                <w:sz w:val="16"/>
                <w:szCs w:val="16"/>
                <w:lang w:val="en-US"/>
              </w:rPr>
              <w:t>4,3425</w:t>
            </w:r>
          </w:p>
        </w:tc>
      </w:tr>
      <w:tr w:rsidR="008F23F8" w:rsidRPr="009B70F2" w14:paraId="653B7262"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C306B2" w14:textId="77777777" w:rsidR="008F23F8" w:rsidRPr="005E2CA0" w:rsidRDefault="008F23F8" w:rsidP="00C71EBB">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3FE4DC11" w14:textId="77777777" w:rsidR="008F23F8" w:rsidRPr="005E2CA0" w:rsidRDefault="008F23F8" w:rsidP="00C71EBB">
            <w:pPr>
              <w:jc w:val="center"/>
              <w:rPr>
                <w:b/>
                <w:bCs/>
                <w:sz w:val="22"/>
                <w:szCs w:val="22"/>
                <w:lang w:val="en-US"/>
              </w:rPr>
            </w:pPr>
            <w:r w:rsidRPr="005E2CA0">
              <w:rPr>
                <w:b/>
                <w:bCs/>
                <w:sz w:val="22"/>
                <w:szCs w:val="22"/>
                <w:lang w:val="en-US"/>
              </w:rPr>
              <w:t>TsI50A5</w:t>
            </w:r>
          </w:p>
        </w:tc>
        <w:tc>
          <w:tcPr>
            <w:tcW w:w="4366" w:type="dxa"/>
            <w:gridSpan w:val="5"/>
            <w:tcBorders>
              <w:top w:val="single" w:sz="4" w:space="0" w:color="auto"/>
              <w:bottom w:val="single" w:sz="4" w:space="0" w:color="auto"/>
            </w:tcBorders>
          </w:tcPr>
          <w:p w14:paraId="49DB4640" w14:textId="77777777" w:rsidR="008F23F8" w:rsidRPr="005E2CA0" w:rsidRDefault="008F23F8" w:rsidP="00C71EBB">
            <w:pPr>
              <w:rPr>
                <w:b/>
                <w:bCs/>
                <w:sz w:val="2"/>
                <w:szCs w:val="2"/>
                <w:lang w:val="en-US"/>
              </w:rPr>
            </w:pPr>
            <w:r w:rsidRPr="005E2CA0">
              <w:rPr>
                <w:b/>
                <w:bCs/>
                <w:sz w:val="22"/>
                <w:szCs w:val="22"/>
                <w:lang w:val="en-US"/>
              </w:rPr>
              <w:t xml:space="preserve">Transportarea pamintului cu autobasculanta de 5 t la distanta de 5 km </w:t>
            </w:r>
          </w:p>
          <w:p w14:paraId="7C22E96D"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6261F52E" w14:textId="77777777" w:rsidR="008F23F8" w:rsidRPr="005E2CA0" w:rsidRDefault="008F23F8" w:rsidP="00C71EB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307C5D8"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3C3DCB08" w14:textId="77777777" w:rsidR="008F23F8" w:rsidRPr="005E2CA0" w:rsidRDefault="008F23F8" w:rsidP="00C71EBB">
            <w:pPr>
              <w:jc w:val="center"/>
              <w:rPr>
                <w:b/>
                <w:bCs/>
                <w:sz w:val="22"/>
                <w:szCs w:val="22"/>
                <w:lang w:val="en-US"/>
              </w:rPr>
            </w:pPr>
            <w:r w:rsidRPr="005E2CA0">
              <w:rPr>
                <w:b/>
                <w:bCs/>
                <w:sz w:val="22"/>
                <w:szCs w:val="22"/>
                <w:lang w:val="en-US"/>
              </w:rPr>
              <w:t>347,8000</w:t>
            </w:r>
          </w:p>
          <w:p w14:paraId="29A2CA66" w14:textId="77777777" w:rsidR="008F23F8" w:rsidRPr="009B70F2" w:rsidRDefault="008F23F8" w:rsidP="00C71EBB">
            <w:pPr>
              <w:jc w:val="center"/>
              <w:rPr>
                <w:sz w:val="2"/>
                <w:szCs w:val="2"/>
                <w:lang w:val="en-US"/>
              </w:rPr>
            </w:pPr>
          </w:p>
        </w:tc>
      </w:tr>
      <w:tr w:rsidR="008F23F8" w:rsidRPr="00B40365" w14:paraId="3C813763"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016CF"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7C97CAAD" w14:textId="77777777" w:rsidR="008F23F8" w:rsidRPr="00B40365" w:rsidRDefault="008F23F8" w:rsidP="00C71EBB">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664759FD" w14:textId="77777777" w:rsidR="008F23F8" w:rsidRPr="00C97908" w:rsidRDefault="008F23F8" w:rsidP="00C71EBB">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5A542496"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0C7AFC"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0,1060</w:t>
            </w:r>
          </w:p>
        </w:tc>
        <w:tc>
          <w:tcPr>
            <w:tcW w:w="1559" w:type="dxa"/>
            <w:gridSpan w:val="2"/>
            <w:tcBorders>
              <w:top w:val="nil"/>
              <w:bottom w:val="single" w:sz="2" w:space="0" w:color="auto"/>
              <w:right w:val="single" w:sz="4" w:space="0" w:color="auto"/>
            </w:tcBorders>
            <w:vAlign w:val="center"/>
          </w:tcPr>
          <w:p w14:paraId="1ED7165A" w14:textId="77777777" w:rsidR="008F23F8" w:rsidRPr="00C97908" w:rsidRDefault="008F23F8" w:rsidP="00C71EBB">
            <w:pPr>
              <w:jc w:val="center"/>
              <w:rPr>
                <w:sz w:val="16"/>
                <w:szCs w:val="16"/>
                <w:lang w:val="en-US"/>
              </w:rPr>
            </w:pPr>
            <w:r w:rsidRPr="00C97908">
              <w:rPr>
                <w:sz w:val="16"/>
                <w:szCs w:val="16"/>
                <w:lang w:val="en-US"/>
              </w:rPr>
              <w:t>36,8668</w:t>
            </w:r>
          </w:p>
        </w:tc>
      </w:tr>
      <w:tr w:rsidR="008F23F8" w:rsidRPr="009B70F2" w14:paraId="098DD1DE"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36AFC0" w14:textId="77777777" w:rsidR="008F23F8" w:rsidRPr="005E2CA0" w:rsidRDefault="008F23F8" w:rsidP="00C71EBB">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010129FA" w14:textId="77777777" w:rsidR="008F23F8" w:rsidRPr="005E2CA0" w:rsidRDefault="008F23F8" w:rsidP="00C71EBB">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24B40B67" w14:textId="77777777" w:rsidR="008F23F8" w:rsidRPr="005E2CA0" w:rsidRDefault="008F23F8" w:rsidP="00C71EBB">
            <w:pPr>
              <w:rPr>
                <w:b/>
                <w:bCs/>
                <w:sz w:val="2"/>
                <w:szCs w:val="2"/>
                <w:lang w:val="en-US"/>
              </w:rPr>
            </w:pPr>
            <w:r w:rsidRPr="005E2CA0">
              <w:rPr>
                <w:b/>
                <w:bCs/>
                <w:sz w:val="22"/>
                <w:szCs w:val="22"/>
                <w:lang w:val="en-US"/>
              </w:rPr>
              <w:t>Lucrari la descarcarea pamintului in depozit, teren categoria II</w:t>
            </w:r>
          </w:p>
          <w:p w14:paraId="2A262F02"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15E634BC" w14:textId="77777777" w:rsidR="008F23F8" w:rsidRPr="005E2CA0" w:rsidRDefault="008F23F8" w:rsidP="00C71EBB">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B81D9B1"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7F891EC5" w14:textId="77777777" w:rsidR="008F23F8" w:rsidRPr="005E2CA0" w:rsidRDefault="008F23F8" w:rsidP="00C71EBB">
            <w:pPr>
              <w:jc w:val="center"/>
              <w:rPr>
                <w:b/>
                <w:bCs/>
                <w:sz w:val="22"/>
                <w:szCs w:val="22"/>
                <w:lang w:val="en-US"/>
              </w:rPr>
            </w:pPr>
            <w:r w:rsidRPr="005E2CA0">
              <w:rPr>
                <w:b/>
                <w:bCs/>
                <w:sz w:val="22"/>
                <w:szCs w:val="22"/>
                <w:lang w:val="en-US"/>
              </w:rPr>
              <w:t>1,9300</w:t>
            </w:r>
          </w:p>
          <w:p w14:paraId="4A6E6E64" w14:textId="77777777" w:rsidR="008F23F8" w:rsidRPr="009B70F2" w:rsidRDefault="008F23F8" w:rsidP="00C71EBB">
            <w:pPr>
              <w:jc w:val="center"/>
              <w:rPr>
                <w:sz w:val="2"/>
                <w:szCs w:val="2"/>
                <w:lang w:val="en-US"/>
              </w:rPr>
            </w:pPr>
          </w:p>
        </w:tc>
      </w:tr>
      <w:tr w:rsidR="008F23F8" w:rsidRPr="00B40365" w14:paraId="25BA8817"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8D577"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6DE20953" w14:textId="77777777" w:rsidR="008F23F8" w:rsidRPr="00B40365" w:rsidRDefault="008F23F8" w:rsidP="00C71EB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38C9FDA" w14:textId="77777777" w:rsidR="008F23F8" w:rsidRPr="00C97908" w:rsidRDefault="008F23F8" w:rsidP="00C71EB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4DD3ADA"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2769B5"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310EF42F" w14:textId="77777777" w:rsidR="008F23F8" w:rsidRPr="00C97908" w:rsidRDefault="008F23F8" w:rsidP="00C71EBB">
            <w:pPr>
              <w:jc w:val="center"/>
              <w:rPr>
                <w:sz w:val="16"/>
                <w:szCs w:val="16"/>
                <w:lang w:val="en-US"/>
              </w:rPr>
            </w:pPr>
            <w:r w:rsidRPr="00C97908">
              <w:rPr>
                <w:sz w:val="16"/>
                <w:szCs w:val="16"/>
                <w:lang w:val="en-US"/>
              </w:rPr>
              <w:t>0,6948</w:t>
            </w:r>
          </w:p>
        </w:tc>
      </w:tr>
      <w:tr w:rsidR="008F23F8" w:rsidRPr="00B40365" w14:paraId="7DBA9CB1"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03AC1B"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27EE41CE" w14:textId="77777777" w:rsidR="008F23F8" w:rsidRPr="00B40365" w:rsidRDefault="008F23F8" w:rsidP="00C71EBB">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7A5F45F0" w14:textId="77777777" w:rsidR="008F23F8" w:rsidRPr="00C97908" w:rsidRDefault="008F23F8" w:rsidP="00C71EBB">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340B0881" w14:textId="77777777" w:rsidR="008F23F8" w:rsidRPr="00C97908" w:rsidRDefault="008F23F8" w:rsidP="00C71EB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5205EC"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3B9E608" w14:textId="77777777" w:rsidR="008F23F8" w:rsidRPr="00C97908" w:rsidRDefault="008F23F8" w:rsidP="00C71EBB">
            <w:pPr>
              <w:jc w:val="center"/>
              <w:rPr>
                <w:sz w:val="16"/>
                <w:szCs w:val="16"/>
                <w:lang w:val="en-US"/>
              </w:rPr>
            </w:pPr>
            <w:r w:rsidRPr="00C97908">
              <w:rPr>
                <w:sz w:val="16"/>
                <w:szCs w:val="16"/>
                <w:lang w:val="en-US"/>
              </w:rPr>
              <w:t>0,0077</w:t>
            </w:r>
          </w:p>
        </w:tc>
      </w:tr>
      <w:tr w:rsidR="008F23F8" w:rsidRPr="00B40365" w14:paraId="5CB83771"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1A1FB1"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343ED0FF" w14:textId="77777777" w:rsidR="008F23F8" w:rsidRPr="00B40365" w:rsidRDefault="008F23F8" w:rsidP="00C71EBB">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68E49EAD" w14:textId="77777777" w:rsidR="008F23F8" w:rsidRPr="00C97908" w:rsidRDefault="008F23F8" w:rsidP="00C71EBB">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25A83D19"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3CB14A"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2D6A291E" w14:textId="77777777" w:rsidR="008F23F8" w:rsidRPr="00C97908" w:rsidRDefault="008F23F8" w:rsidP="00C71EBB">
            <w:pPr>
              <w:jc w:val="center"/>
              <w:rPr>
                <w:sz w:val="16"/>
                <w:szCs w:val="16"/>
                <w:lang w:val="en-US"/>
              </w:rPr>
            </w:pPr>
            <w:r w:rsidRPr="00C97908">
              <w:rPr>
                <w:sz w:val="16"/>
                <w:szCs w:val="16"/>
                <w:lang w:val="en-US"/>
              </w:rPr>
              <w:t>0,7720</w:t>
            </w:r>
          </w:p>
        </w:tc>
      </w:tr>
      <w:tr w:rsidR="008F23F8" w:rsidRPr="009B70F2" w14:paraId="1E7C9A07"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33D833" w14:textId="77777777" w:rsidR="008F23F8" w:rsidRPr="005E2CA0" w:rsidRDefault="008F23F8" w:rsidP="00C71EBB">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39F9D074" w14:textId="77777777" w:rsidR="008F23F8" w:rsidRPr="005E2CA0" w:rsidRDefault="008F23F8" w:rsidP="00C71EBB">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3FBEC742" w14:textId="77777777" w:rsidR="008F23F8" w:rsidRPr="005E2CA0" w:rsidRDefault="008F23F8" w:rsidP="00C71EBB">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14EF1602"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332BF4D6" w14:textId="77777777" w:rsidR="008F23F8" w:rsidRPr="005E2CA0" w:rsidRDefault="008F23F8" w:rsidP="00C71EBB">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85C92BB"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5275D35E" w14:textId="77777777" w:rsidR="008F23F8" w:rsidRPr="005E2CA0" w:rsidRDefault="008F23F8" w:rsidP="00C71EBB">
            <w:pPr>
              <w:jc w:val="center"/>
              <w:rPr>
                <w:b/>
                <w:bCs/>
                <w:sz w:val="22"/>
                <w:szCs w:val="22"/>
                <w:lang w:val="en-US"/>
              </w:rPr>
            </w:pPr>
            <w:r w:rsidRPr="005E2CA0">
              <w:rPr>
                <w:b/>
                <w:bCs/>
                <w:sz w:val="22"/>
                <w:szCs w:val="22"/>
                <w:lang w:val="en-US"/>
              </w:rPr>
              <w:t>26,5000</w:t>
            </w:r>
          </w:p>
          <w:p w14:paraId="0D3AA946" w14:textId="77777777" w:rsidR="008F23F8" w:rsidRPr="009B70F2" w:rsidRDefault="008F23F8" w:rsidP="00C71EBB">
            <w:pPr>
              <w:jc w:val="center"/>
              <w:rPr>
                <w:sz w:val="2"/>
                <w:szCs w:val="2"/>
                <w:lang w:val="en-US"/>
              </w:rPr>
            </w:pPr>
          </w:p>
        </w:tc>
      </w:tr>
      <w:tr w:rsidR="008F23F8" w:rsidRPr="00B40365" w14:paraId="08C94F4A"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2DCFD7"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518B4804" w14:textId="77777777" w:rsidR="008F23F8" w:rsidRPr="00B40365" w:rsidRDefault="008F23F8" w:rsidP="00C71EB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756A448" w14:textId="77777777" w:rsidR="008F23F8" w:rsidRPr="00C97908" w:rsidRDefault="008F23F8" w:rsidP="00C71EB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1E94E67"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717CA3"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2C77467" w14:textId="77777777" w:rsidR="008F23F8" w:rsidRPr="00C97908" w:rsidRDefault="008F23F8" w:rsidP="00C71EBB">
            <w:pPr>
              <w:jc w:val="center"/>
              <w:rPr>
                <w:sz w:val="16"/>
                <w:szCs w:val="16"/>
                <w:lang w:val="en-US"/>
              </w:rPr>
            </w:pPr>
            <w:r w:rsidRPr="00C97908">
              <w:rPr>
                <w:sz w:val="16"/>
                <w:szCs w:val="16"/>
                <w:lang w:val="en-US"/>
              </w:rPr>
              <w:t>8,2150</w:t>
            </w:r>
          </w:p>
        </w:tc>
      </w:tr>
      <w:tr w:rsidR="008F23F8" w:rsidRPr="009B70F2" w14:paraId="65D70024"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F38261" w14:textId="77777777" w:rsidR="008F23F8" w:rsidRPr="005E2CA0" w:rsidRDefault="008F23F8" w:rsidP="00C71EBB">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71DD9B6D" w14:textId="77777777" w:rsidR="008F23F8" w:rsidRPr="005E2CA0" w:rsidRDefault="008F23F8" w:rsidP="00C71EBB">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5DA09CC8" w14:textId="77777777" w:rsidR="008F23F8" w:rsidRPr="005E2CA0" w:rsidRDefault="008F23F8" w:rsidP="00C71EBB">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w:t>
            </w:r>
          </w:p>
          <w:p w14:paraId="75AB8BFB"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51260887" w14:textId="77777777" w:rsidR="008F23F8" w:rsidRPr="005E2CA0" w:rsidRDefault="008F23F8" w:rsidP="00C71EBB">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B22160F"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25B51052" w14:textId="77777777" w:rsidR="008F23F8" w:rsidRPr="005E2CA0" w:rsidRDefault="008F23F8" w:rsidP="00C71EBB">
            <w:pPr>
              <w:jc w:val="center"/>
              <w:rPr>
                <w:b/>
                <w:bCs/>
                <w:sz w:val="22"/>
                <w:szCs w:val="22"/>
                <w:lang w:val="en-US"/>
              </w:rPr>
            </w:pPr>
            <w:r w:rsidRPr="005E2CA0">
              <w:rPr>
                <w:b/>
                <w:bCs/>
                <w:sz w:val="22"/>
                <w:szCs w:val="22"/>
                <w:lang w:val="en-US"/>
              </w:rPr>
              <w:t>26,5000</w:t>
            </w:r>
          </w:p>
          <w:p w14:paraId="2E3FEF95" w14:textId="77777777" w:rsidR="008F23F8" w:rsidRPr="009B70F2" w:rsidRDefault="008F23F8" w:rsidP="00C71EBB">
            <w:pPr>
              <w:jc w:val="center"/>
              <w:rPr>
                <w:sz w:val="2"/>
                <w:szCs w:val="2"/>
                <w:lang w:val="en-US"/>
              </w:rPr>
            </w:pPr>
          </w:p>
        </w:tc>
      </w:tr>
      <w:tr w:rsidR="008F23F8" w:rsidRPr="00B40365" w14:paraId="08335B99"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2D5D31"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5B5CDACB" w14:textId="77777777" w:rsidR="008F23F8" w:rsidRPr="00B40365" w:rsidRDefault="008F23F8" w:rsidP="00C71EB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4428E37" w14:textId="77777777" w:rsidR="008F23F8" w:rsidRPr="00C97908" w:rsidRDefault="008F23F8" w:rsidP="00C71EB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856A01B"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491AA2"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258F5EC4" w14:textId="77777777" w:rsidR="008F23F8" w:rsidRPr="00C97908" w:rsidRDefault="008F23F8" w:rsidP="00C71EBB">
            <w:pPr>
              <w:jc w:val="center"/>
              <w:rPr>
                <w:sz w:val="16"/>
                <w:szCs w:val="16"/>
                <w:lang w:val="en-US"/>
              </w:rPr>
            </w:pPr>
            <w:r w:rsidRPr="00C97908">
              <w:rPr>
                <w:sz w:val="16"/>
                <w:szCs w:val="16"/>
                <w:lang w:val="en-US"/>
              </w:rPr>
              <w:t>19,8750</w:t>
            </w:r>
          </w:p>
        </w:tc>
      </w:tr>
      <w:tr w:rsidR="008F23F8" w:rsidRPr="00B40365" w14:paraId="6A9B4847"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DC09E"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02E3448B" w14:textId="77777777" w:rsidR="008F23F8" w:rsidRPr="00B40365" w:rsidRDefault="008F23F8" w:rsidP="00C71EBB">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3C9457C" w14:textId="77777777" w:rsidR="008F23F8" w:rsidRPr="00C97908" w:rsidRDefault="008F23F8" w:rsidP="00C71EBB">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3B7BA0B5" w14:textId="77777777" w:rsidR="008F23F8" w:rsidRPr="00C97908" w:rsidRDefault="008F23F8" w:rsidP="00C71EB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D11780"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07F3183" w14:textId="77777777" w:rsidR="008F23F8" w:rsidRPr="00C97908" w:rsidRDefault="008F23F8" w:rsidP="00C71EBB">
            <w:pPr>
              <w:jc w:val="center"/>
              <w:rPr>
                <w:sz w:val="16"/>
                <w:szCs w:val="16"/>
                <w:lang w:val="en-US"/>
              </w:rPr>
            </w:pPr>
            <w:r w:rsidRPr="00C97908">
              <w:rPr>
                <w:sz w:val="16"/>
                <w:szCs w:val="16"/>
                <w:lang w:val="en-US"/>
              </w:rPr>
              <w:t>2,6500</w:t>
            </w:r>
          </w:p>
        </w:tc>
      </w:tr>
      <w:tr w:rsidR="008F23F8" w:rsidRPr="009B70F2" w14:paraId="0756AFB9"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30B5E4" w14:textId="77777777" w:rsidR="008F23F8" w:rsidRPr="005E2CA0" w:rsidRDefault="008F23F8" w:rsidP="00C71EBB">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01BECD77" w14:textId="77777777" w:rsidR="008F23F8" w:rsidRPr="005E2CA0" w:rsidRDefault="008F23F8" w:rsidP="00C71EBB">
            <w:pPr>
              <w:jc w:val="center"/>
              <w:rPr>
                <w:b/>
                <w:bCs/>
                <w:sz w:val="22"/>
                <w:szCs w:val="22"/>
                <w:lang w:val="en-US"/>
              </w:rPr>
            </w:pPr>
            <w:r w:rsidRPr="005E2CA0">
              <w:rPr>
                <w:b/>
                <w:bCs/>
                <w:sz w:val="22"/>
                <w:szCs w:val="22"/>
                <w:lang w:val="en-US"/>
              </w:rPr>
              <w:t>TsD02A1</w:t>
            </w:r>
          </w:p>
        </w:tc>
        <w:tc>
          <w:tcPr>
            <w:tcW w:w="4366" w:type="dxa"/>
            <w:gridSpan w:val="5"/>
            <w:tcBorders>
              <w:top w:val="single" w:sz="4" w:space="0" w:color="auto"/>
              <w:bottom w:val="single" w:sz="4" w:space="0" w:color="auto"/>
            </w:tcBorders>
          </w:tcPr>
          <w:p w14:paraId="0FDCF559" w14:textId="77777777" w:rsidR="008F23F8" w:rsidRPr="005E2CA0" w:rsidRDefault="008F23F8" w:rsidP="00C71EBB">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15-20 cm</w:t>
            </w:r>
          </w:p>
          <w:p w14:paraId="2ABD03C5"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30465C08" w14:textId="77777777" w:rsidR="008F23F8" w:rsidRPr="005E2CA0" w:rsidRDefault="008F23F8" w:rsidP="00C71EBB">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64572FB"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0158B305" w14:textId="77777777" w:rsidR="008F23F8" w:rsidRPr="005E2CA0" w:rsidRDefault="008F23F8" w:rsidP="00C71EBB">
            <w:pPr>
              <w:jc w:val="center"/>
              <w:rPr>
                <w:b/>
                <w:bCs/>
                <w:sz w:val="22"/>
                <w:szCs w:val="22"/>
                <w:lang w:val="en-US"/>
              </w:rPr>
            </w:pPr>
            <w:r w:rsidRPr="005E2CA0">
              <w:rPr>
                <w:b/>
                <w:bCs/>
                <w:sz w:val="22"/>
                <w:szCs w:val="22"/>
                <w:lang w:val="en-US"/>
              </w:rPr>
              <w:t>0,2000</w:t>
            </w:r>
          </w:p>
          <w:p w14:paraId="42D88442" w14:textId="77777777" w:rsidR="008F23F8" w:rsidRPr="009B70F2" w:rsidRDefault="008F23F8" w:rsidP="00C71EBB">
            <w:pPr>
              <w:jc w:val="center"/>
              <w:rPr>
                <w:sz w:val="2"/>
                <w:szCs w:val="2"/>
                <w:lang w:val="en-US"/>
              </w:rPr>
            </w:pPr>
          </w:p>
        </w:tc>
      </w:tr>
      <w:tr w:rsidR="008F23F8" w:rsidRPr="00B40365" w14:paraId="701F1034"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9FFFAF"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4C20AE3F" w14:textId="77777777" w:rsidR="008F23F8" w:rsidRPr="00B40365" w:rsidRDefault="008F23F8" w:rsidP="00C71EBB">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14:paraId="1CC98047" w14:textId="77777777" w:rsidR="008F23F8" w:rsidRPr="00C97908" w:rsidRDefault="008F23F8" w:rsidP="00C71EBB">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14:paraId="794AF204"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337592"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right w:val="single" w:sz="4" w:space="0" w:color="auto"/>
            </w:tcBorders>
            <w:vAlign w:val="center"/>
          </w:tcPr>
          <w:p w14:paraId="10322E18" w14:textId="77777777" w:rsidR="008F23F8" w:rsidRPr="00C97908" w:rsidRDefault="008F23F8" w:rsidP="00C71EBB">
            <w:pPr>
              <w:jc w:val="center"/>
              <w:rPr>
                <w:sz w:val="16"/>
                <w:szCs w:val="16"/>
                <w:lang w:val="en-US"/>
              </w:rPr>
            </w:pPr>
            <w:r w:rsidRPr="00C97908">
              <w:rPr>
                <w:sz w:val="16"/>
                <w:szCs w:val="16"/>
                <w:lang w:val="en-US"/>
              </w:rPr>
              <w:t>0,2180</w:t>
            </w:r>
          </w:p>
        </w:tc>
      </w:tr>
      <w:tr w:rsidR="008F23F8" w:rsidRPr="009B70F2" w14:paraId="64958DDD"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BD91A6" w14:textId="77777777" w:rsidR="008F23F8" w:rsidRPr="005E2CA0" w:rsidRDefault="008F23F8" w:rsidP="00C71EBB">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D8989C2" w14:textId="77777777" w:rsidR="008F23F8" w:rsidRPr="005E2CA0" w:rsidRDefault="008F23F8" w:rsidP="00C71EBB">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5076CC70" w14:textId="77777777" w:rsidR="008F23F8" w:rsidRPr="005E2CA0" w:rsidRDefault="008F23F8" w:rsidP="00C71EBB">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788DD35A"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73F22EC2" w14:textId="77777777" w:rsidR="008F23F8" w:rsidRPr="005E2CA0" w:rsidRDefault="008F23F8" w:rsidP="00C71EBB">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CF8CD7A"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5FEF84AE" w14:textId="77777777" w:rsidR="008F23F8" w:rsidRPr="005E2CA0" w:rsidRDefault="008F23F8" w:rsidP="00C71EBB">
            <w:pPr>
              <w:jc w:val="center"/>
              <w:rPr>
                <w:b/>
                <w:bCs/>
                <w:sz w:val="22"/>
                <w:szCs w:val="22"/>
                <w:lang w:val="en-US"/>
              </w:rPr>
            </w:pPr>
            <w:r w:rsidRPr="005E2CA0">
              <w:rPr>
                <w:b/>
                <w:bCs/>
                <w:sz w:val="22"/>
                <w:szCs w:val="22"/>
                <w:lang w:val="en-US"/>
              </w:rPr>
              <w:t>0,2000</w:t>
            </w:r>
          </w:p>
          <w:p w14:paraId="02C1EC5E" w14:textId="77777777" w:rsidR="008F23F8" w:rsidRPr="009B70F2" w:rsidRDefault="008F23F8" w:rsidP="00C71EBB">
            <w:pPr>
              <w:jc w:val="center"/>
              <w:rPr>
                <w:sz w:val="2"/>
                <w:szCs w:val="2"/>
                <w:lang w:val="en-US"/>
              </w:rPr>
            </w:pPr>
          </w:p>
        </w:tc>
      </w:tr>
      <w:tr w:rsidR="008F23F8" w:rsidRPr="00B40365" w14:paraId="41CF245A"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04E92"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67832E79" w14:textId="77777777" w:rsidR="008F23F8" w:rsidRPr="00B40365" w:rsidRDefault="008F23F8" w:rsidP="00C71EB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E9AC654" w14:textId="77777777" w:rsidR="008F23F8" w:rsidRPr="00C97908" w:rsidRDefault="008F23F8" w:rsidP="00C71EB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2B74D5A"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1F1816"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3CEBEC25" w14:textId="77777777" w:rsidR="008F23F8" w:rsidRPr="00C97908" w:rsidRDefault="008F23F8" w:rsidP="00C71EBB">
            <w:pPr>
              <w:jc w:val="center"/>
              <w:rPr>
                <w:sz w:val="16"/>
                <w:szCs w:val="16"/>
                <w:lang w:val="en-US"/>
              </w:rPr>
            </w:pPr>
            <w:r w:rsidRPr="00C97908">
              <w:rPr>
                <w:sz w:val="16"/>
                <w:szCs w:val="16"/>
                <w:lang w:val="en-US"/>
              </w:rPr>
              <w:t>1,7640</w:t>
            </w:r>
          </w:p>
        </w:tc>
      </w:tr>
      <w:tr w:rsidR="008F23F8" w:rsidRPr="00B40365" w14:paraId="5CB5D228"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27387"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5306CBEC" w14:textId="77777777" w:rsidR="008F23F8" w:rsidRPr="00B40365" w:rsidRDefault="008F23F8" w:rsidP="00C71EBB">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46C9FA52" w14:textId="77777777" w:rsidR="008F23F8" w:rsidRPr="00C97908" w:rsidRDefault="008F23F8" w:rsidP="00C71EBB">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4D94F09B"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DF5BD3"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44D28E9C" w14:textId="77777777" w:rsidR="008F23F8" w:rsidRPr="00C97908" w:rsidRDefault="008F23F8" w:rsidP="00C71EBB">
            <w:pPr>
              <w:jc w:val="center"/>
              <w:rPr>
                <w:sz w:val="16"/>
                <w:szCs w:val="16"/>
                <w:lang w:val="en-US"/>
              </w:rPr>
            </w:pPr>
            <w:r w:rsidRPr="00C97908">
              <w:rPr>
                <w:sz w:val="16"/>
                <w:szCs w:val="16"/>
                <w:lang w:val="en-US"/>
              </w:rPr>
              <w:t>1,8860</w:t>
            </w:r>
          </w:p>
        </w:tc>
      </w:tr>
      <w:tr w:rsidR="008F23F8" w:rsidRPr="003E2692" w14:paraId="34EA9BE8" w14:textId="77777777" w:rsidTr="00C71EB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64C406B" w14:textId="77777777" w:rsidR="008F23F8" w:rsidRPr="003E2692" w:rsidRDefault="008F23F8" w:rsidP="00C71EBB">
            <w:pPr>
              <w:rPr>
                <w:sz w:val="2"/>
                <w:szCs w:val="2"/>
                <w:lang w:val="en-US"/>
              </w:rPr>
            </w:pPr>
          </w:p>
        </w:tc>
        <w:tc>
          <w:tcPr>
            <w:tcW w:w="1418" w:type="dxa"/>
            <w:gridSpan w:val="3"/>
            <w:tcBorders>
              <w:top w:val="single" w:sz="6" w:space="0" w:color="auto"/>
              <w:bottom w:val="nil"/>
            </w:tcBorders>
            <w:vAlign w:val="center"/>
          </w:tcPr>
          <w:p w14:paraId="76501452" w14:textId="77777777" w:rsidR="008F23F8" w:rsidRPr="003E2692" w:rsidRDefault="008F23F8" w:rsidP="00C71EBB">
            <w:pPr>
              <w:rPr>
                <w:sz w:val="2"/>
                <w:szCs w:val="2"/>
                <w:lang w:val="en-US"/>
              </w:rPr>
            </w:pPr>
          </w:p>
        </w:tc>
        <w:tc>
          <w:tcPr>
            <w:tcW w:w="4204" w:type="dxa"/>
            <w:gridSpan w:val="5"/>
            <w:tcBorders>
              <w:top w:val="single" w:sz="6" w:space="0" w:color="auto"/>
              <w:bottom w:val="nil"/>
            </w:tcBorders>
          </w:tcPr>
          <w:p w14:paraId="79288A9E" w14:textId="77777777" w:rsidR="008F23F8" w:rsidRPr="003E2692" w:rsidRDefault="008F23F8" w:rsidP="00C71EBB">
            <w:pPr>
              <w:rPr>
                <w:sz w:val="2"/>
                <w:szCs w:val="2"/>
                <w:lang w:val="en-US"/>
              </w:rPr>
            </w:pPr>
          </w:p>
        </w:tc>
        <w:tc>
          <w:tcPr>
            <w:tcW w:w="992" w:type="dxa"/>
            <w:gridSpan w:val="3"/>
            <w:tcBorders>
              <w:top w:val="single" w:sz="6" w:space="0" w:color="auto"/>
              <w:bottom w:val="nil"/>
              <w:right w:val="nil"/>
            </w:tcBorders>
          </w:tcPr>
          <w:p w14:paraId="235AC0EB" w14:textId="77777777" w:rsidR="008F23F8" w:rsidRPr="003E2692" w:rsidRDefault="008F23F8" w:rsidP="00C71EBB">
            <w:pPr>
              <w:rPr>
                <w:sz w:val="2"/>
                <w:szCs w:val="2"/>
                <w:lang w:val="en-US"/>
              </w:rPr>
            </w:pPr>
          </w:p>
        </w:tc>
        <w:tc>
          <w:tcPr>
            <w:tcW w:w="1276" w:type="dxa"/>
            <w:gridSpan w:val="3"/>
            <w:tcBorders>
              <w:top w:val="single" w:sz="6" w:space="0" w:color="auto"/>
              <w:left w:val="nil"/>
              <w:bottom w:val="nil"/>
              <w:right w:val="nil"/>
            </w:tcBorders>
          </w:tcPr>
          <w:p w14:paraId="6BA7B20A" w14:textId="77777777" w:rsidR="008F23F8" w:rsidRPr="003E2692" w:rsidRDefault="008F23F8" w:rsidP="00C71EBB">
            <w:pPr>
              <w:rPr>
                <w:sz w:val="2"/>
                <w:szCs w:val="2"/>
                <w:lang w:val="en-US"/>
              </w:rPr>
            </w:pPr>
          </w:p>
        </w:tc>
        <w:tc>
          <w:tcPr>
            <w:tcW w:w="1559" w:type="dxa"/>
            <w:gridSpan w:val="3"/>
            <w:tcBorders>
              <w:top w:val="single" w:sz="6" w:space="0" w:color="auto"/>
              <w:left w:val="nil"/>
              <w:bottom w:val="nil"/>
              <w:right w:val="nil"/>
            </w:tcBorders>
          </w:tcPr>
          <w:p w14:paraId="1B660C17" w14:textId="77777777" w:rsidR="008F23F8" w:rsidRPr="003E2692" w:rsidRDefault="008F23F8" w:rsidP="00C71EBB">
            <w:pPr>
              <w:rPr>
                <w:sz w:val="2"/>
                <w:szCs w:val="2"/>
                <w:lang w:val="en-US"/>
              </w:rPr>
            </w:pPr>
          </w:p>
        </w:tc>
      </w:tr>
      <w:tr w:rsidR="008F23F8" w:rsidRPr="00B449C4" w14:paraId="200CA01F" w14:textId="77777777" w:rsidTr="00C71EB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76BED0C" w14:textId="77777777" w:rsidR="008F23F8" w:rsidRPr="00B40365" w:rsidRDefault="008F23F8" w:rsidP="00C71EBB">
            <w:pPr>
              <w:rPr>
                <w:sz w:val="22"/>
                <w:szCs w:val="22"/>
                <w:lang w:val="en-US"/>
              </w:rPr>
            </w:pPr>
          </w:p>
        </w:tc>
        <w:tc>
          <w:tcPr>
            <w:tcW w:w="1418" w:type="dxa"/>
            <w:gridSpan w:val="4"/>
            <w:tcBorders>
              <w:top w:val="nil"/>
              <w:bottom w:val="single" w:sz="4" w:space="0" w:color="auto"/>
            </w:tcBorders>
            <w:vAlign w:val="center"/>
          </w:tcPr>
          <w:p w14:paraId="7271B00F" w14:textId="77777777" w:rsidR="008F23F8" w:rsidRPr="00B40365" w:rsidRDefault="008F23F8" w:rsidP="00C71EBB">
            <w:pPr>
              <w:rPr>
                <w:sz w:val="22"/>
                <w:szCs w:val="22"/>
                <w:lang w:val="en-US"/>
              </w:rPr>
            </w:pPr>
          </w:p>
        </w:tc>
        <w:tc>
          <w:tcPr>
            <w:tcW w:w="4366" w:type="dxa"/>
            <w:gridSpan w:val="4"/>
            <w:tcBorders>
              <w:top w:val="nil"/>
              <w:bottom w:val="single" w:sz="4" w:space="0" w:color="auto"/>
            </w:tcBorders>
          </w:tcPr>
          <w:p w14:paraId="0E7C3354" w14:textId="77777777" w:rsidR="008F23F8" w:rsidRPr="000E0709" w:rsidRDefault="008F23F8" w:rsidP="00C71EB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DC9C501" w14:textId="77777777" w:rsidR="008F23F8" w:rsidRPr="00B449C4" w:rsidRDefault="008F23F8" w:rsidP="00C71EBB">
            <w:pPr>
              <w:rPr>
                <w:sz w:val="22"/>
                <w:szCs w:val="22"/>
                <w:lang w:val="en-US"/>
              </w:rPr>
            </w:pPr>
          </w:p>
        </w:tc>
        <w:tc>
          <w:tcPr>
            <w:tcW w:w="1134" w:type="dxa"/>
            <w:gridSpan w:val="3"/>
            <w:tcBorders>
              <w:top w:val="nil"/>
              <w:left w:val="nil"/>
              <w:bottom w:val="single" w:sz="4" w:space="0" w:color="auto"/>
              <w:right w:val="nil"/>
            </w:tcBorders>
          </w:tcPr>
          <w:p w14:paraId="509786A3" w14:textId="77777777" w:rsidR="008F23F8" w:rsidRPr="00B449C4" w:rsidRDefault="008F23F8" w:rsidP="00C71EBB">
            <w:pPr>
              <w:rPr>
                <w:sz w:val="22"/>
                <w:szCs w:val="22"/>
                <w:lang w:val="en-US"/>
              </w:rPr>
            </w:pPr>
          </w:p>
        </w:tc>
        <w:tc>
          <w:tcPr>
            <w:tcW w:w="1559" w:type="dxa"/>
            <w:gridSpan w:val="2"/>
            <w:tcBorders>
              <w:top w:val="nil"/>
              <w:left w:val="nil"/>
              <w:bottom w:val="single" w:sz="4" w:space="0" w:color="auto"/>
            </w:tcBorders>
          </w:tcPr>
          <w:p w14:paraId="6014FBCC" w14:textId="77777777" w:rsidR="008F23F8" w:rsidRPr="00B449C4" w:rsidRDefault="008F23F8" w:rsidP="00C71EBB">
            <w:pPr>
              <w:rPr>
                <w:sz w:val="22"/>
                <w:szCs w:val="22"/>
                <w:lang w:val="en-US"/>
              </w:rPr>
            </w:pPr>
          </w:p>
        </w:tc>
      </w:tr>
      <w:tr w:rsidR="008F23F8" w:rsidRPr="00B40365" w14:paraId="528BE483" w14:textId="77777777" w:rsidTr="00C71EB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F678507" w14:textId="77777777" w:rsidR="008F23F8" w:rsidRPr="00B40365" w:rsidRDefault="008F23F8" w:rsidP="00C71EBB">
            <w:pPr>
              <w:rPr>
                <w:sz w:val="22"/>
                <w:szCs w:val="22"/>
                <w:lang w:val="en-US"/>
              </w:rPr>
            </w:pPr>
          </w:p>
        </w:tc>
        <w:tc>
          <w:tcPr>
            <w:tcW w:w="1381" w:type="dxa"/>
            <w:gridSpan w:val="4"/>
            <w:tcBorders>
              <w:bottom w:val="single" w:sz="4" w:space="0" w:color="auto"/>
            </w:tcBorders>
            <w:vAlign w:val="center"/>
          </w:tcPr>
          <w:p w14:paraId="6167271F" w14:textId="77777777" w:rsidR="008F23F8" w:rsidRPr="00B40365" w:rsidRDefault="008F23F8" w:rsidP="00C71EBB">
            <w:pPr>
              <w:rPr>
                <w:sz w:val="22"/>
                <w:szCs w:val="22"/>
                <w:lang w:val="en-US"/>
              </w:rPr>
            </w:pPr>
          </w:p>
        </w:tc>
        <w:tc>
          <w:tcPr>
            <w:tcW w:w="4238" w:type="dxa"/>
            <w:gridSpan w:val="4"/>
            <w:tcBorders>
              <w:bottom w:val="single" w:sz="4" w:space="0" w:color="auto"/>
            </w:tcBorders>
          </w:tcPr>
          <w:p w14:paraId="4D54B856" w14:textId="77777777" w:rsidR="008F23F8" w:rsidRPr="00B40365" w:rsidRDefault="008F23F8" w:rsidP="00C71EBB">
            <w:pPr>
              <w:rPr>
                <w:sz w:val="22"/>
                <w:szCs w:val="22"/>
                <w:lang w:val="en-US"/>
              </w:rPr>
            </w:pPr>
            <w:r w:rsidRPr="00B40365">
              <w:rPr>
                <w:b/>
                <w:bCs/>
                <w:lang w:val="en-US"/>
              </w:rPr>
              <w:t xml:space="preserve">Total </w:t>
            </w:r>
            <w:r w:rsidRPr="00B40365">
              <w:rPr>
                <w:b/>
                <w:bCs/>
                <w:sz w:val="22"/>
                <w:szCs w:val="22"/>
                <w:lang w:val="en-US"/>
              </w:rPr>
              <w:t>Lucrari de terasament</w:t>
            </w:r>
          </w:p>
        </w:tc>
        <w:tc>
          <w:tcPr>
            <w:tcW w:w="3621" w:type="dxa"/>
            <w:gridSpan w:val="8"/>
            <w:tcBorders>
              <w:bottom w:val="single" w:sz="4" w:space="0" w:color="auto"/>
              <w:right w:val="single" w:sz="4" w:space="0" w:color="auto"/>
            </w:tcBorders>
          </w:tcPr>
          <w:p w14:paraId="4630A08C" w14:textId="77777777" w:rsidR="008F23F8" w:rsidRPr="00B40365" w:rsidRDefault="008F23F8" w:rsidP="00C71EBB">
            <w:pPr>
              <w:rPr>
                <w:sz w:val="22"/>
                <w:szCs w:val="22"/>
                <w:lang w:val="en-US"/>
              </w:rPr>
            </w:pPr>
          </w:p>
        </w:tc>
      </w:tr>
      <w:tr w:rsidR="008F23F8" w:rsidRPr="009B70F2" w14:paraId="153A2F4D" w14:textId="77777777" w:rsidTr="00C71EBB">
        <w:tblPrEx>
          <w:tblCellMar>
            <w:left w:w="107" w:type="dxa"/>
            <w:right w:w="107" w:type="dxa"/>
          </w:tblCellMar>
        </w:tblPrEx>
        <w:tc>
          <w:tcPr>
            <w:tcW w:w="10495" w:type="dxa"/>
            <w:gridSpan w:val="19"/>
          </w:tcPr>
          <w:p w14:paraId="5BCA64A2" w14:textId="77777777" w:rsidR="008F23F8" w:rsidRPr="009B70F2" w:rsidRDefault="008F23F8" w:rsidP="00C71EBB">
            <w:pPr>
              <w:rPr>
                <w:b/>
                <w:bCs/>
                <w:sz w:val="22"/>
                <w:szCs w:val="22"/>
                <w:lang w:val="en-US"/>
              </w:rPr>
            </w:pPr>
            <w:r w:rsidRPr="009B70F2">
              <w:rPr>
                <w:b/>
                <w:bCs/>
                <w:sz w:val="22"/>
                <w:szCs w:val="22"/>
                <w:lang w:val="en-US"/>
              </w:rPr>
              <w:t>2. Conducte si accesorii</w:t>
            </w:r>
          </w:p>
          <w:p w14:paraId="7E837C08" w14:textId="77777777" w:rsidR="008F23F8" w:rsidRPr="00B12F65" w:rsidRDefault="008F23F8" w:rsidP="00C71EBB">
            <w:pPr>
              <w:rPr>
                <w:sz w:val="2"/>
                <w:szCs w:val="2"/>
                <w:lang w:val="en-US"/>
              </w:rPr>
            </w:pPr>
          </w:p>
        </w:tc>
      </w:tr>
      <w:tr w:rsidR="008F23F8" w:rsidRPr="009B70F2" w14:paraId="41CE7770"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356221" w14:textId="77777777" w:rsidR="008F23F8" w:rsidRPr="005E2CA0" w:rsidRDefault="008F23F8" w:rsidP="00C71EBB">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3F027EEE" w14:textId="77777777" w:rsidR="008F23F8" w:rsidRPr="005E2CA0" w:rsidRDefault="008F23F8" w:rsidP="00C71EBB">
            <w:pPr>
              <w:jc w:val="center"/>
              <w:rPr>
                <w:b/>
                <w:bCs/>
                <w:sz w:val="22"/>
                <w:szCs w:val="22"/>
                <w:lang w:val="en-US"/>
              </w:rPr>
            </w:pPr>
            <w:r w:rsidRPr="005E2CA0">
              <w:rPr>
                <w:b/>
                <w:bCs/>
                <w:sz w:val="22"/>
                <w:szCs w:val="22"/>
                <w:lang w:val="en-US"/>
              </w:rPr>
              <w:t>AcA08B</w:t>
            </w:r>
          </w:p>
        </w:tc>
        <w:tc>
          <w:tcPr>
            <w:tcW w:w="4366" w:type="dxa"/>
            <w:gridSpan w:val="5"/>
            <w:tcBorders>
              <w:top w:val="single" w:sz="4" w:space="0" w:color="auto"/>
              <w:bottom w:val="single" w:sz="4" w:space="0" w:color="auto"/>
            </w:tcBorders>
          </w:tcPr>
          <w:p w14:paraId="5DCC3C83" w14:textId="77777777" w:rsidR="008F23F8" w:rsidRPr="005E2CA0" w:rsidRDefault="008F23F8" w:rsidP="00C71EBB">
            <w:pPr>
              <w:rPr>
                <w:b/>
                <w:bCs/>
                <w:sz w:val="2"/>
                <w:szCs w:val="2"/>
                <w:lang w:val="en-US"/>
              </w:rPr>
            </w:pPr>
            <w:r w:rsidRPr="005E2CA0">
              <w:rPr>
                <w:b/>
                <w:bCs/>
                <w:sz w:val="22"/>
                <w:szCs w:val="22"/>
                <w:lang w:val="en-US"/>
              </w:rPr>
              <w:t>Montarea in pamint, in exteriorul cladirilor, a tevilor din PVC, de 9 m lungime, etansate cu garnituri de cauciuc (Conducta din PVC cu mufa si garnitura SN 4, SDR41, D=315mm)</w:t>
            </w:r>
          </w:p>
          <w:p w14:paraId="7F3A5570"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7BECA072" w14:textId="77777777" w:rsidR="008F23F8" w:rsidRPr="005E2CA0" w:rsidRDefault="008F23F8" w:rsidP="00C71EB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FD431DF"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4A8A069C" w14:textId="77777777" w:rsidR="008F23F8" w:rsidRPr="005E2CA0" w:rsidRDefault="008F23F8" w:rsidP="00C71EBB">
            <w:pPr>
              <w:jc w:val="center"/>
              <w:rPr>
                <w:b/>
                <w:bCs/>
                <w:sz w:val="22"/>
                <w:szCs w:val="22"/>
                <w:lang w:val="en-US"/>
              </w:rPr>
            </w:pPr>
            <w:r w:rsidRPr="005E2CA0">
              <w:rPr>
                <w:b/>
                <w:bCs/>
                <w:sz w:val="22"/>
                <w:szCs w:val="22"/>
                <w:lang w:val="en-US"/>
              </w:rPr>
              <w:t>186,0000</w:t>
            </w:r>
          </w:p>
          <w:p w14:paraId="2C2C7D44" w14:textId="77777777" w:rsidR="008F23F8" w:rsidRPr="009B70F2" w:rsidRDefault="008F23F8" w:rsidP="00C71EBB">
            <w:pPr>
              <w:jc w:val="center"/>
              <w:rPr>
                <w:sz w:val="2"/>
                <w:szCs w:val="2"/>
                <w:lang w:val="en-US"/>
              </w:rPr>
            </w:pPr>
          </w:p>
        </w:tc>
      </w:tr>
      <w:tr w:rsidR="008F23F8" w:rsidRPr="00B40365" w14:paraId="3D36C3D0"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C8E672"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3E3D6653" w14:textId="77777777" w:rsidR="008F23F8" w:rsidRPr="00B40365" w:rsidRDefault="008F23F8" w:rsidP="00C71EBB">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548B5FDC" w14:textId="77777777" w:rsidR="008F23F8" w:rsidRPr="00C97908" w:rsidRDefault="008F23F8" w:rsidP="00C71EBB">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01E94F5F"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9697D2"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224B48DB" w14:textId="77777777" w:rsidR="008F23F8" w:rsidRPr="00C97908" w:rsidRDefault="008F23F8" w:rsidP="00C71EBB">
            <w:pPr>
              <w:jc w:val="center"/>
              <w:rPr>
                <w:sz w:val="16"/>
                <w:szCs w:val="16"/>
                <w:lang w:val="en-US"/>
              </w:rPr>
            </w:pPr>
            <w:r w:rsidRPr="00C97908">
              <w:rPr>
                <w:sz w:val="16"/>
                <w:szCs w:val="16"/>
                <w:lang w:val="en-US"/>
              </w:rPr>
              <w:t>72,5400</w:t>
            </w:r>
          </w:p>
        </w:tc>
      </w:tr>
      <w:tr w:rsidR="008F23F8" w:rsidRPr="00B40365" w14:paraId="60DCA66A"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2DCA0"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7DD6CCB3" w14:textId="77777777" w:rsidR="008F23F8" w:rsidRPr="00B40365" w:rsidRDefault="008F23F8" w:rsidP="00C71EBB">
            <w:pPr>
              <w:jc w:val="center"/>
              <w:rPr>
                <w:sz w:val="16"/>
                <w:szCs w:val="16"/>
                <w:lang w:val="en-US"/>
              </w:rPr>
            </w:pPr>
            <w:r w:rsidRPr="00B40365">
              <w:rPr>
                <w:sz w:val="16"/>
                <w:szCs w:val="16"/>
                <w:lang w:val="en-US"/>
              </w:rPr>
              <w:t>252121670050022</w:t>
            </w:r>
          </w:p>
        </w:tc>
        <w:tc>
          <w:tcPr>
            <w:tcW w:w="4366" w:type="dxa"/>
            <w:gridSpan w:val="4"/>
            <w:tcBorders>
              <w:top w:val="nil"/>
              <w:bottom w:val="single" w:sz="2" w:space="0" w:color="auto"/>
            </w:tcBorders>
            <w:vAlign w:val="center"/>
          </w:tcPr>
          <w:p w14:paraId="3477E27E" w14:textId="77777777" w:rsidR="008F23F8" w:rsidRPr="00C97908" w:rsidRDefault="008F23F8" w:rsidP="00C71EBB">
            <w:pPr>
              <w:rPr>
                <w:sz w:val="16"/>
                <w:szCs w:val="16"/>
                <w:lang w:val="en-US"/>
              </w:rPr>
            </w:pPr>
            <w:r w:rsidRPr="00C97908">
              <w:rPr>
                <w:sz w:val="16"/>
                <w:szCs w:val="16"/>
                <w:lang w:val="en-US"/>
              </w:rPr>
              <w:t>Conducta din PVC cu mufa si garnitura SN 4, SDR41, D=315mm</w:t>
            </w:r>
          </w:p>
        </w:tc>
        <w:tc>
          <w:tcPr>
            <w:tcW w:w="1021" w:type="dxa"/>
            <w:gridSpan w:val="3"/>
            <w:tcBorders>
              <w:top w:val="nil"/>
              <w:bottom w:val="single" w:sz="2" w:space="0" w:color="auto"/>
            </w:tcBorders>
            <w:vAlign w:val="center"/>
          </w:tcPr>
          <w:p w14:paraId="7638D22A" w14:textId="77777777" w:rsidR="008F23F8" w:rsidRPr="00C97908" w:rsidRDefault="008F23F8" w:rsidP="00C71EB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CE37FA7"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1,0450</w:t>
            </w:r>
          </w:p>
        </w:tc>
        <w:tc>
          <w:tcPr>
            <w:tcW w:w="1559" w:type="dxa"/>
            <w:gridSpan w:val="2"/>
            <w:tcBorders>
              <w:top w:val="nil"/>
              <w:bottom w:val="single" w:sz="2" w:space="0" w:color="auto"/>
            </w:tcBorders>
            <w:vAlign w:val="center"/>
          </w:tcPr>
          <w:p w14:paraId="3EA5272C" w14:textId="77777777" w:rsidR="008F23F8" w:rsidRPr="00C97908" w:rsidRDefault="008F23F8" w:rsidP="00C71EBB">
            <w:pPr>
              <w:jc w:val="center"/>
              <w:rPr>
                <w:sz w:val="16"/>
                <w:szCs w:val="16"/>
                <w:lang w:val="en-US"/>
              </w:rPr>
            </w:pPr>
            <w:r w:rsidRPr="00C97908">
              <w:rPr>
                <w:sz w:val="16"/>
                <w:szCs w:val="16"/>
                <w:lang w:val="en-US"/>
              </w:rPr>
              <w:t>195,3418</w:t>
            </w:r>
          </w:p>
        </w:tc>
      </w:tr>
      <w:tr w:rsidR="008F23F8" w:rsidRPr="00B40365" w14:paraId="1CC49DE0"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90BC6"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0675678D" w14:textId="77777777" w:rsidR="008F23F8" w:rsidRPr="00B40365" w:rsidRDefault="008F23F8" w:rsidP="00C71EBB">
            <w:pPr>
              <w:jc w:val="center"/>
              <w:rPr>
                <w:sz w:val="16"/>
                <w:szCs w:val="16"/>
                <w:lang w:val="en-US"/>
              </w:rPr>
            </w:pPr>
            <w:r w:rsidRPr="00B40365">
              <w:rPr>
                <w:sz w:val="16"/>
                <w:szCs w:val="16"/>
                <w:lang w:val="en-US"/>
              </w:rPr>
              <w:t>2952270003306</w:t>
            </w:r>
          </w:p>
        </w:tc>
        <w:tc>
          <w:tcPr>
            <w:tcW w:w="4366" w:type="dxa"/>
            <w:gridSpan w:val="4"/>
            <w:tcBorders>
              <w:top w:val="nil"/>
              <w:bottom w:val="single" w:sz="2" w:space="0" w:color="auto"/>
            </w:tcBorders>
            <w:vAlign w:val="center"/>
          </w:tcPr>
          <w:p w14:paraId="61123DAC" w14:textId="77777777" w:rsidR="008F23F8" w:rsidRPr="00C97908" w:rsidRDefault="008F23F8" w:rsidP="00C71EBB">
            <w:pPr>
              <w:rPr>
                <w:sz w:val="16"/>
                <w:szCs w:val="16"/>
                <w:lang w:val="en-US"/>
              </w:rPr>
            </w:pPr>
            <w:r w:rsidRPr="00C97908">
              <w:rPr>
                <w:sz w:val="16"/>
                <w:szCs w:val="16"/>
                <w:lang w:val="en-US"/>
              </w:rPr>
              <w:t>Electropompa de apa 4-6 kw</w:t>
            </w:r>
          </w:p>
        </w:tc>
        <w:tc>
          <w:tcPr>
            <w:tcW w:w="1021" w:type="dxa"/>
            <w:gridSpan w:val="3"/>
            <w:tcBorders>
              <w:top w:val="nil"/>
              <w:bottom w:val="single" w:sz="2" w:space="0" w:color="auto"/>
            </w:tcBorders>
            <w:vAlign w:val="center"/>
          </w:tcPr>
          <w:p w14:paraId="13D4EB32"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4F8C5E"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08C8DCA0" w14:textId="77777777" w:rsidR="008F23F8" w:rsidRPr="00C97908" w:rsidRDefault="008F23F8" w:rsidP="00C71EBB">
            <w:pPr>
              <w:jc w:val="center"/>
              <w:rPr>
                <w:sz w:val="16"/>
                <w:szCs w:val="16"/>
                <w:lang w:val="en-US"/>
              </w:rPr>
            </w:pPr>
            <w:r w:rsidRPr="00C97908">
              <w:rPr>
                <w:sz w:val="16"/>
                <w:szCs w:val="16"/>
                <w:lang w:val="en-US"/>
              </w:rPr>
              <w:t>0,3720</w:t>
            </w:r>
          </w:p>
        </w:tc>
      </w:tr>
      <w:tr w:rsidR="008F23F8" w:rsidRPr="009B70F2" w14:paraId="64EC1FC0"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E9533F" w14:textId="77777777" w:rsidR="008F23F8" w:rsidRPr="005E2CA0" w:rsidRDefault="008F23F8" w:rsidP="00C71EBB">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3B2B6C8E" w14:textId="77777777" w:rsidR="008F23F8" w:rsidRPr="005E2CA0" w:rsidRDefault="008F23F8" w:rsidP="00C71EB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0BF0672B" w14:textId="77777777" w:rsidR="008F23F8" w:rsidRPr="005E2CA0" w:rsidRDefault="008F23F8" w:rsidP="00C71EBB">
            <w:pPr>
              <w:rPr>
                <w:b/>
                <w:bCs/>
                <w:sz w:val="2"/>
                <w:szCs w:val="2"/>
                <w:lang w:val="en-US"/>
              </w:rPr>
            </w:pPr>
            <w:r w:rsidRPr="005E2CA0">
              <w:rPr>
                <w:b/>
                <w:bCs/>
                <w:sz w:val="22"/>
                <w:szCs w:val="22"/>
                <w:lang w:val="en-US"/>
              </w:rPr>
              <w:t>Banda de avertizare</w:t>
            </w:r>
          </w:p>
          <w:p w14:paraId="20B29F76"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7F9C263D" w14:textId="77777777" w:rsidR="008F23F8" w:rsidRPr="005E2CA0" w:rsidRDefault="008F23F8" w:rsidP="00C71EB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473F117"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0EF4CDCF" w14:textId="77777777" w:rsidR="008F23F8" w:rsidRPr="005E2CA0" w:rsidRDefault="008F23F8" w:rsidP="00C71EBB">
            <w:pPr>
              <w:jc w:val="center"/>
              <w:rPr>
                <w:b/>
                <w:bCs/>
                <w:sz w:val="22"/>
                <w:szCs w:val="22"/>
                <w:lang w:val="en-US"/>
              </w:rPr>
            </w:pPr>
            <w:r w:rsidRPr="005E2CA0">
              <w:rPr>
                <w:b/>
                <w:bCs/>
                <w:sz w:val="22"/>
                <w:szCs w:val="22"/>
                <w:lang w:val="en-US"/>
              </w:rPr>
              <w:t>186,0000</w:t>
            </w:r>
          </w:p>
          <w:p w14:paraId="6088387E" w14:textId="77777777" w:rsidR="008F23F8" w:rsidRPr="009B70F2" w:rsidRDefault="008F23F8" w:rsidP="00C71EBB">
            <w:pPr>
              <w:jc w:val="center"/>
              <w:rPr>
                <w:sz w:val="2"/>
                <w:szCs w:val="2"/>
                <w:lang w:val="en-US"/>
              </w:rPr>
            </w:pPr>
          </w:p>
        </w:tc>
      </w:tr>
      <w:tr w:rsidR="008F23F8" w:rsidRPr="00B40365" w14:paraId="6EC6A9D3"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8AEAC1"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595CDE6E" w14:textId="77777777" w:rsidR="008F23F8" w:rsidRPr="00B40365" w:rsidRDefault="008F23F8" w:rsidP="00C71EBB">
            <w:pPr>
              <w:jc w:val="center"/>
              <w:rPr>
                <w:sz w:val="16"/>
                <w:szCs w:val="16"/>
                <w:lang w:val="en-US"/>
              </w:rPr>
            </w:pPr>
            <w:r w:rsidRPr="00B40365">
              <w:rPr>
                <w:sz w:val="16"/>
                <w:szCs w:val="16"/>
                <w:lang w:val="en-US"/>
              </w:rPr>
              <w:t>1234</w:t>
            </w:r>
          </w:p>
        </w:tc>
        <w:tc>
          <w:tcPr>
            <w:tcW w:w="4366" w:type="dxa"/>
            <w:gridSpan w:val="4"/>
            <w:tcBorders>
              <w:top w:val="nil"/>
              <w:bottom w:val="single" w:sz="2" w:space="0" w:color="auto"/>
            </w:tcBorders>
            <w:vAlign w:val="center"/>
          </w:tcPr>
          <w:p w14:paraId="5ACE0683" w14:textId="77777777" w:rsidR="008F23F8" w:rsidRPr="00C97908" w:rsidRDefault="008F23F8" w:rsidP="00C71EBB">
            <w:pPr>
              <w:rPr>
                <w:sz w:val="16"/>
                <w:szCs w:val="16"/>
                <w:lang w:val="en-US"/>
              </w:rPr>
            </w:pPr>
            <w:r w:rsidRPr="00C97908">
              <w:rPr>
                <w:sz w:val="16"/>
                <w:szCs w:val="16"/>
                <w:lang w:val="en-US"/>
              </w:rPr>
              <w:t>Banda de avertizare</w:t>
            </w:r>
          </w:p>
        </w:tc>
        <w:tc>
          <w:tcPr>
            <w:tcW w:w="1021" w:type="dxa"/>
            <w:gridSpan w:val="3"/>
            <w:tcBorders>
              <w:top w:val="nil"/>
              <w:bottom w:val="single" w:sz="2" w:space="0" w:color="auto"/>
            </w:tcBorders>
            <w:vAlign w:val="center"/>
          </w:tcPr>
          <w:p w14:paraId="2CDCC6A7" w14:textId="77777777" w:rsidR="008F23F8" w:rsidRPr="00C97908" w:rsidRDefault="008F23F8" w:rsidP="00C71EB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CBDC032"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831B9A" w14:textId="77777777" w:rsidR="008F23F8" w:rsidRPr="00C97908" w:rsidRDefault="008F23F8" w:rsidP="00C71EBB">
            <w:pPr>
              <w:jc w:val="center"/>
              <w:rPr>
                <w:sz w:val="16"/>
                <w:szCs w:val="16"/>
                <w:lang w:val="en-US"/>
              </w:rPr>
            </w:pPr>
            <w:r w:rsidRPr="00C97908">
              <w:rPr>
                <w:sz w:val="16"/>
                <w:szCs w:val="16"/>
                <w:lang w:val="en-US"/>
              </w:rPr>
              <w:t>186,0000</w:t>
            </w:r>
          </w:p>
        </w:tc>
      </w:tr>
      <w:tr w:rsidR="008F23F8" w:rsidRPr="009B70F2" w14:paraId="1479738B"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6DFD69" w14:textId="77777777" w:rsidR="008F23F8" w:rsidRPr="005E2CA0" w:rsidRDefault="008F23F8" w:rsidP="00C71EBB">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549F856D" w14:textId="77777777" w:rsidR="008F23F8" w:rsidRPr="005E2CA0" w:rsidRDefault="008F23F8" w:rsidP="00C71EBB">
            <w:pPr>
              <w:jc w:val="center"/>
              <w:rPr>
                <w:b/>
                <w:bCs/>
                <w:sz w:val="22"/>
                <w:szCs w:val="22"/>
                <w:lang w:val="en-US"/>
              </w:rPr>
            </w:pPr>
            <w:r w:rsidRPr="005E2CA0">
              <w:rPr>
                <w:b/>
                <w:bCs/>
                <w:sz w:val="22"/>
                <w:szCs w:val="22"/>
                <w:lang w:val="en-US"/>
              </w:rPr>
              <w:t>AcA10D</w:t>
            </w:r>
          </w:p>
        </w:tc>
        <w:tc>
          <w:tcPr>
            <w:tcW w:w="4366" w:type="dxa"/>
            <w:gridSpan w:val="5"/>
            <w:tcBorders>
              <w:top w:val="single" w:sz="4" w:space="0" w:color="auto"/>
              <w:bottom w:val="single" w:sz="4" w:space="0" w:color="auto"/>
            </w:tcBorders>
          </w:tcPr>
          <w:p w14:paraId="06CE901A" w14:textId="77777777" w:rsidR="008F23F8" w:rsidRPr="005E2CA0" w:rsidRDefault="008F23F8" w:rsidP="00C71EBB">
            <w:pPr>
              <w:rPr>
                <w:b/>
                <w:bCs/>
                <w:sz w:val="2"/>
                <w:szCs w:val="2"/>
                <w:lang w:val="en-US"/>
              </w:rPr>
            </w:pPr>
            <w:r w:rsidRPr="005E2CA0">
              <w:rPr>
                <w:b/>
                <w:bCs/>
                <w:sz w:val="22"/>
                <w:szCs w:val="22"/>
                <w:lang w:val="en-US"/>
              </w:rPr>
              <w:t xml:space="preserve">Montarea in pamint a tevilor din polietilena de presiune, de inalta densitate, destinate alimentarilor cu apa, asamblate prin sudura cap la cap, conform normativului I-6-PE,  avind diametrul de </w:t>
            </w:r>
            <w:r w:rsidRPr="005E2CA0">
              <w:rPr>
                <w:b/>
                <w:bCs/>
                <w:sz w:val="22"/>
                <w:szCs w:val="22"/>
                <w:lang w:val="en-US"/>
              </w:rPr>
              <w:lastRenderedPageBreak/>
              <w:t>350-500 mm (Tub de protectie PVC SN4, D=500 mm)</w:t>
            </w:r>
          </w:p>
          <w:p w14:paraId="3D7ADF55"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2DD687F6" w14:textId="77777777" w:rsidR="008F23F8" w:rsidRPr="005E2CA0" w:rsidRDefault="008F23F8" w:rsidP="00C71EBB">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1A2AB82B"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73E80E41" w14:textId="77777777" w:rsidR="008F23F8" w:rsidRPr="005E2CA0" w:rsidRDefault="008F23F8" w:rsidP="00C71EBB">
            <w:pPr>
              <w:jc w:val="center"/>
              <w:rPr>
                <w:b/>
                <w:bCs/>
                <w:sz w:val="22"/>
                <w:szCs w:val="22"/>
                <w:lang w:val="en-US"/>
              </w:rPr>
            </w:pPr>
            <w:r w:rsidRPr="005E2CA0">
              <w:rPr>
                <w:b/>
                <w:bCs/>
                <w:sz w:val="22"/>
                <w:szCs w:val="22"/>
                <w:lang w:val="en-US"/>
              </w:rPr>
              <w:t>49,0000</w:t>
            </w:r>
          </w:p>
          <w:p w14:paraId="2877BC24" w14:textId="77777777" w:rsidR="008F23F8" w:rsidRPr="009B70F2" w:rsidRDefault="008F23F8" w:rsidP="00C71EBB">
            <w:pPr>
              <w:jc w:val="center"/>
              <w:rPr>
                <w:sz w:val="2"/>
                <w:szCs w:val="2"/>
                <w:lang w:val="en-US"/>
              </w:rPr>
            </w:pPr>
          </w:p>
        </w:tc>
      </w:tr>
      <w:tr w:rsidR="008F23F8" w:rsidRPr="00B40365" w14:paraId="272C57C0"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525365"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7B56107F" w14:textId="77777777" w:rsidR="008F23F8" w:rsidRPr="00B40365" w:rsidRDefault="008F23F8" w:rsidP="00C71EBB">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2FC3CAEE" w14:textId="77777777" w:rsidR="008F23F8" w:rsidRPr="00C97908" w:rsidRDefault="008F23F8" w:rsidP="00C71EBB">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054CCA6E"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FE99C0"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0,2260</w:t>
            </w:r>
          </w:p>
        </w:tc>
        <w:tc>
          <w:tcPr>
            <w:tcW w:w="1559" w:type="dxa"/>
            <w:gridSpan w:val="2"/>
            <w:tcBorders>
              <w:top w:val="nil"/>
              <w:bottom w:val="single" w:sz="2" w:space="0" w:color="auto"/>
            </w:tcBorders>
            <w:vAlign w:val="center"/>
          </w:tcPr>
          <w:p w14:paraId="5B5D5901" w14:textId="77777777" w:rsidR="008F23F8" w:rsidRPr="00C97908" w:rsidRDefault="008F23F8" w:rsidP="00C71EBB">
            <w:pPr>
              <w:jc w:val="center"/>
              <w:rPr>
                <w:sz w:val="16"/>
                <w:szCs w:val="16"/>
                <w:lang w:val="en-US"/>
              </w:rPr>
            </w:pPr>
            <w:r w:rsidRPr="00C97908">
              <w:rPr>
                <w:sz w:val="16"/>
                <w:szCs w:val="16"/>
                <w:lang w:val="en-US"/>
              </w:rPr>
              <w:t>11,0740</w:t>
            </w:r>
          </w:p>
        </w:tc>
      </w:tr>
      <w:tr w:rsidR="008F23F8" w:rsidRPr="00B40365" w14:paraId="2B96E54C"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2F392A"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0DB0E6FD" w14:textId="77777777" w:rsidR="008F23F8" w:rsidRPr="00B40365" w:rsidRDefault="008F23F8" w:rsidP="00C71EBB">
            <w:pPr>
              <w:jc w:val="center"/>
              <w:rPr>
                <w:sz w:val="16"/>
                <w:szCs w:val="16"/>
                <w:lang w:val="en-US"/>
              </w:rPr>
            </w:pPr>
            <w:r w:rsidRPr="00B40365">
              <w:rPr>
                <w:sz w:val="16"/>
                <w:szCs w:val="16"/>
                <w:lang w:val="en-US"/>
              </w:rPr>
              <w:t>252121633</w:t>
            </w:r>
          </w:p>
        </w:tc>
        <w:tc>
          <w:tcPr>
            <w:tcW w:w="4366" w:type="dxa"/>
            <w:gridSpan w:val="4"/>
            <w:tcBorders>
              <w:top w:val="nil"/>
              <w:bottom w:val="single" w:sz="2" w:space="0" w:color="auto"/>
            </w:tcBorders>
            <w:vAlign w:val="center"/>
          </w:tcPr>
          <w:p w14:paraId="569A2C95" w14:textId="77777777" w:rsidR="008F23F8" w:rsidRPr="00C97908" w:rsidRDefault="008F23F8" w:rsidP="00C71EBB">
            <w:pPr>
              <w:rPr>
                <w:sz w:val="16"/>
                <w:szCs w:val="16"/>
                <w:lang w:val="en-US"/>
              </w:rPr>
            </w:pPr>
            <w:r w:rsidRPr="00C97908">
              <w:rPr>
                <w:sz w:val="16"/>
                <w:szCs w:val="16"/>
                <w:lang w:val="en-US"/>
              </w:rPr>
              <w:t>Tub de protectie PVC SN4, D=500 mm</w:t>
            </w:r>
          </w:p>
        </w:tc>
        <w:tc>
          <w:tcPr>
            <w:tcW w:w="1021" w:type="dxa"/>
            <w:gridSpan w:val="3"/>
            <w:tcBorders>
              <w:top w:val="nil"/>
              <w:bottom w:val="single" w:sz="2" w:space="0" w:color="auto"/>
            </w:tcBorders>
            <w:vAlign w:val="center"/>
          </w:tcPr>
          <w:p w14:paraId="73AD4491" w14:textId="77777777" w:rsidR="008F23F8" w:rsidRPr="00C97908" w:rsidRDefault="008F23F8" w:rsidP="00C71EB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92C52DB"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14736FDB" w14:textId="77777777" w:rsidR="008F23F8" w:rsidRPr="00C97908" w:rsidRDefault="008F23F8" w:rsidP="00C71EBB">
            <w:pPr>
              <w:jc w:val="center"/>
              <w:rPr>
                <w:sz w:val="16"/>
                <w:szCs w:val="16"/>
                <w:lang w:val="en-US"/>
              </w:rPr>
            </w:pPr>
            <w:r w:rsidRPr="00C97908">
              <w:rPr>
                <w:sz w:val="16"/>
                <w:szCs w:val="16"/>
                <w:lang w:val="en-US"/>
              </w:rPr>
              <w:t>50,2323</w:t>
            </w:r>
          </w:p>
        </w:tc>
      </w:tr>
      <w:tr w:rsidR="008F23F8" w:rsidRPr="00B40365" w14:paraId="55513C88"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76C0D"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07290797" w14:textId="77777777" w:rsidR="008F23F8" w:rsidRPr="00B40365" w:rsidRDefault="008F23F8" w:rsidP="00C71EBB">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4C14EFAA" w14:textId="77777777" w:rsidR="008F23F8" w:rsidRPr="00C97908" w:rsidRDefault="008F23F8" w:rsidP="00C71EBB">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5A3B355B"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7AD3C7"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7F1B4C76" w14:textId="77777777" w:rsidR="008F23F8" w:rsidRPr="00C97908" w:rsidRDefault="008F23F8" w:rsidP="00C71EBB">
            <w:pPr>
              <w:jc w:val="center"/>
              <w:rPr>
                <w:sz w:val="16"/>
                <w:szCs w:val="16"/>
                <w:lang w:val="en-US"/>
              </w:rPr>
            </w:pPr>
            <w:r w:rsidRPr="00C97908">
              <w:rPr>
                <w:sz w:val="16"/>
                <w:szCs w:val="16"/>
                <w:lang w:val="en-US"/>
              </w:rPr>
              <w:t>1,4700</w:t>
            </w:r>
          </w:p>
        </w:tc>
      </w:tr>
      <w:tr w:rsidR="008F23F8" w:rsidRPr="00B40365" w14:paraId="73F998F4"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8C1C60"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22296917" w14:textId="77777777" w:rsidR="008F23F8" w:rsidRPr="00B40365" w:rsidRDefault="008F23F8" w:rsidP="00C71EBB">
            <w:pPr>
              <w:jc w:val="center"/>
              <w:rPr>
                <w:sz w:val="16"/>
                <w:szCs w:val="16"/>
                <w:lang w:val="en-US"/>
              </w:rPr>
            </w:pPr>
            <w:r w:rsidRPr="00B40365">
              <w:rPr>
                <w:sz w:val="16"/>
                <w:szCs w:val="16"/>
                <w:lang w:val="en-US"/>
              </w:rPr>
              <w:t>2940420002422</w:t>
            </w:r>
          </w:p>
        </w:tc>
        <w:tc>
          <w:tcPr>
            <w:tcW w:w="4366" w:type="dxa"/>
            <w:gridSpan w:val="4"/>
            <w:tcBorders>
              <w:top w:val="nil"/>
              <w:bottom w:val="single" w:sz="2" w:space="0" w:color="auto"/>
            </w:tcBorders>
            <w:vAlign w:val="center"/>
          </w:tcPr>
          <w:p w14:paraId="29B16582" w14:textId="77777777" w:rsidR="008F23F8" w:rsidRPr="00C97908" w:rsidRDefault="008F23F8" w:rsidP="00C71EBB">
            <w:pPr>
              <w:rPr>
                <w:sz w:val="16"/>
                <w:szCs w:val="16"/>
                <w:lang w:val="en-US"/>
              </w:rPr>
            </w:pPr>
            <w:r w:rsidRPr="00C97908">
              <w:rPr>
                <w:sz w:val="16"/>
                <w:szCs w:val="16"/>
                <w:lang w:val="en-US"/>
              </w:rPr>
              <w:t>Masina de sudura PE cu toate accesoriile</w:t>
            </w:r>
          </w:p>
        </w:tc>
        <w:tc>
          <w:tcPr>
            <w:tcW w:w="1021" w:type="dxa"/>
            <w:gridSpan w:val="3"/>
            <w:tcBorders>
              <w:top w:val="nil"/>
              <w:bottom w:val="single" w:sz="2" w:space="0" w:color="auto"/>
            </w:tcBorders>
            <w:vAlign w:val="center"/>
          </w:tcPr>
          <w:p w14:paraId="158FF103"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1DD030"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right w:val="single" w:sz="4" w:space="0" w:color="auto"/>
            </w:tcBorders>
            <w:vAlign w:val="center"/>
          </w:tcPr>
          <w:p w14:paraId="68C8A1F1" w14:textId="77777777" w:rsidR="008F23F8" w:rsidRPr="00C97908" w:rsidRDefault="008F23F8" w:rsidP="00C71EBB">
            <w:pPr>
              <w:jc w:val="center"/>
              <w:rPr>
                <w:sz w:val="16"/>
                <w:szCs w:val="16"/>
                <w:lang w:val="en-US"/>
              </w:rPr>
            </w:pPr>
            <w:r w:rsidRPr="00C97908">
              <w:rPr>
                <w:sz w:val="16"/>
                <w:szCs w:val="16"/>
                <w:lang w:val="en-US"/>
              </w:rPr>
              <w:t>0,6860</w:t>
            </w:r>
          </w:p>
        </w:tc>
      </w:tr>
      <w:tr w:rsidR="008F23F8" w:rsidRPr="003E2692" w14:paraId="34FFBDF9" w14:textId="77777777" w:rsidTr="00C71EB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96DB2E4" w14:textId="77777777" w:rsidR="008F23F8" w:rsidRPr="003E2692" w:rsidRDefault="008F23F8" w:rsidP="00C71EBB">
            <w:pPr>
              <w:rPr>
                <w:sz w:val="2"/>
                <w:szCs w:val="2"/>
                <w:lang w:val="en-US"/>
              </w:rPr>
            </w:pPr>
          </w:p>
        </w:tc>
        <w:tc>
          <w:tcPr>
            <w:tcW w:w="1418" w:type="dxa"/>
            <w:gridSpan w:val="3"/>
            <w:tcBorders>
              <w:top w:val="single" w:sz="6" w:space="0" w:color="auto"/>
              <w:bottom w:val="nil"/>
            </w:tcBorders>
            <w:vAlign w:val="center"/>
          </w:tcPr>
          <w:p w14:paraId="10749E30" w14:textId="77777777" w:rsidR="008F23F8" w:rsidRPr="003E2692" w:rsidRDefault="008F23F8" w:rsidP="00C71EBB">
            <w:pPr>
              <w:rPr>
                <w:sz w:val="2"/>
                <w:szCs w:val="2"/>
                <w:lang w:val="en-US"/>
              </w:rPr>
            </w:pPr>
          </w:p>
        </w:tc>
        <w:tc>
          <w:tcPr>
            <w:tcW w:w="4204" w:type="dxa"/>
            <w:gridSpan w:val="5"/>
            <w:tcBorders>
              <w:top w:val="single" w:sz="6" w:space="0" w:color="auto"/>
              <w:bottom w:val="nil"/>
            </w:tcBorders>
          </w:tcPr>
          <w:p w14:paraId="64E5443E" w14:textId="77777777" w:rsidR="008F23F8" w:rsidRPr="003E2692" w:rsidRDefault="008F23F8" w:rsidP="00C71EBB">
            <w:pPr>
              <w:rPr>
                <w:sz w:val="2"/>
                <w:szCs w:val="2"/>
                <w:lang w:val="en-US"/>
              </w:rPr>
            </w:pPr>
          </w:p>
        </w:tc>
        <w:tc>
          <w:tcPr>
            <w:tcW w:w="992" w:type="dxa"/>
            <w:gridSpan w:val="3"/>
            <w:tcBorders>
              <w:top w:val="single" w:sz="6" w:space="0" w:color="auto"/>
              <w:bottom w:val="nil"/>
              <w:right w:val="nil"/>
            </w:tcBorders>
          </w:tcPr>
          <w:p w14:paraId="4A77F030" w14:textId="77777777" w:rsidR="008F23F8" w:rsidRPr="003E2692" w:rsidRDefault="008F23F8" w:rsidP="00C71EBB">
            <w:pPr>
              <w:rPr>
                <w:sz w:val="2"/>
                <w:szCs w:val="2"/>
                <w:lang w:val="en-US"/>
              </w:rPr>
            </w:pPr>
          </w:p>
        </w:tc>
        <w:tc>
          <w:tcPr>
            <w:tcW w:w="1276" w:type="dxa"/>
            <w:gridSpan w:val="3"/>
            <w:tcBorders>
              <w:top w:val="single" w:sz="6" w:space="0" w:color="auto"/>
              <w:left w:val="nil"/>
              <w:bottom w:val="nil"/>
              <w:right w:val="nil"/>
            </w:tcBorders>
          </w:tcPr>
          <w:p w14:paraId="76465054" w14:textId="77777777" w:rsidR="008F23F8" w:rsidRPr="003E2692" w:rsidRDefault="008F23F8" w:rsidP="00C71EBB">
            <w:pPr>
              <w:rPr>
                <w:sz w:val="2"/>
                <w:szCs w:val="2"/>
                <w:lang w:val="en-US"/>
              </w:rPr>
            </w:pPr>
          </w:p>
        </w:tc>
        <w:tc>
          <w:tcPr>
            <w:tcW w:w="1559" w:type="dxa"/>
            <w:gridSpan w:val="3"/>
            <w:tcBorders>
              <w:top w:val="single" w:sz="6" w:space="0" w:color="auto"/>
              <w:left w:val="nil"/>
              <w:bottom w:val="nil"/>
              <w:right w:val="nil"/>
            </w:tcBorders>
          </w:tcPr>
          <w:p w14:paraId="0284A021" w14:textId="77777777" w:rsidR="008F23F8" w:rsidRPr="003E2692" w:rsidRDefault="008F23F8" w:rsidP="00C71EBB">
            <w:pPr>
              <w:rPr>
                <w:sz w:val="2"/>
                <w:szCs w:val="2"/>
                <w:lang w:val="en-US"/>
              </w:rPr>
            </w:pPr>
          </w:p>
        </w:tc>
      </w:tr>
      <w:tr w:rsidR="008F23F8" w:rsidRPr="00B449C4" w14:paraId="6BDDC922" w14:textId="77777777" w:rsidTr="00C71EB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27C4D6" w14:textId="77777777" w:rsidR="008F23F8" w:rsidRPr="00B40365" w:rsidRDefault="008F23F8" w:rsidP="00C71EBB">
            <w:pPr>
              <w:rPr>
                <w:sz w:val="22"/>
                <w:szCs w:val="22"/>
                <w:lang w:val="en-US"/>
              </w:rPr>
            </w:pPr>
          </w:p>
        </w:tc>
        <w:tc>
          <w:tcPr>
            <w:tcW w:w="1418" w:type="dxa"/>
            <w:gridSpan w:val="4"/>
            <w:tcBorders>
              <w:top w:val="nil"/>
              <w:bottom w:val="single" w:sz="4" w:space="0" w:color="auto"/>
            </w:tcBorders>
            <w:vAlign w:val="center"/>
          </w:tcPr>
          <w:p w14:paraId="5AB72C3E" w14:textId="77777777" w:rsidR="008F23F8" w:rsidRPr="00B40365" w:rsidRDefault="008F23F8" w:rsidP="00C71EBB">
            <w:pPr>
              <w:rPr>
                <w:sz w:val="22"/>
                <w:szCs w:val="22"/>
                <w:lang w:val="en-US"/>
              </w:rPr>
            </w:pPr>
          </w:p>
        </w:tc>
        <w:tc>
          <w:tcPr>
            <w:tcW w:w="4366" w:type="dxa"/>
            <w:gridSpan w:val="4"/>
            <w:tcBorders>
              <w:top w:val="nil"/>
              <w:bottom w:val="single" w:sz="4" w:space="0" w:color="auto"/>
            </w:tcBorders>
          </w:tcPr>
          <w:p w14:paraId="402932F2" w14:textId="77777777" w:rsidR="008F23F8" w:rsidRPr="000E0709" w:rsidRDefault="008F23F8" w:rsidP="00C71EB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7944163" w14:textId="77777777" w:rsidR="008F23F8" w:rsidRPr="00B449C4" w:rsidRDefault="008F23F8" w:rsidP="00C71EBB">
            <w:pPr>
              <w:rPr>
                <w:sz w:val="22"/>
                <w:szCs w:val="22"/>
                <w:lang w:val="en-US"/>
              </w:rPr>
            </w:pPr>
          </w:p>
        </w:tc>
        <w:tc>
          <w:tcPr>
            <w:tcW w:w="1134" w:type="dxa"/>
            <w:gridSpan w:val="3"/>
            <w:tcBorders>
              <w:top w:val="nil"/>
              <w:left w:val="nil"/>
              <w:bottom w:val="single" w:sz="4" w:space="0" w:color="auto"/>
              <w:right w:val="nil"/>
            </w:tcBorders>
          </w:tcPr>
          <w:p w14:paraId="5D9D33C7" w14:textId="77777777" w:rsidR="008F23F8" w:rsidRPr="00B449C4" w:rsidRDefault="008F23F8" w:rsidP="00C71EBB">
            <w:pPr>
              <w:rPr>
                <w:sz w:val="22"/>
                <w:szCs w:val="22"/>
                <w:lang w:val="en-US"/>
              </w:rPr>
            </w:pPr>
          </w:p>
        </w:tc>
        <w:tc>
          <w:tcPr>
            <w:tcW w:w="1559" w:type="dxa"/>
            <w:gridSpan w:val="2"/>
            <w:tcBorders>
              <w:top w:val="nil"/>
              <w:left w:val="nil"/>
              <w:bottom w:val="single" w:sz="4" w:space="0" w:color="auto"/>
            </w:tcBorders>
          </w:tcPr>
          <w:p w14:paraId="72D837B3" w14:textId="77777777" w:rsidR="008F23F8" w:rsidRPr="00B449C4" w:rsidRDefault="008F23F8" w:rsidP="00C71EBB">
            <w:pPr>
              <w:rPr>
                <w:sz w:val="22"/>
                <w:szCs w:val="22"/>
                <w:lang w:val="en-US"/>
              </w:rPr>
            </w:pPr>
          </w:p>
        </w:tc>
      </w:tr>
      <w:tr w:rsidR="008F23F8" w:rsidRPr="00B40365" w14:paraId="1304AE8E" w14:textId="77777777" w:rsidTr="00C71EB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67A07FA" w14:textId="77777777" w:rsidR="008F23F8" w:rsidRPr="00B40365" w:rsidRDefault="008F23F8" w:rsidP="00C71EBB">
            <w:pPr>
              <w:rPr>
                <w:sz w:val="22"/>
                <w:szCs w:val="22"/>
                <w:lang w:val="en-US"/>
              </w:rPr>
            </w:pPr>
          </w:p>
        </w:tc>
        <w:tc>
          <w:tcPr>
            <w:tcW w:w="1381" w:type="dxa"/>
            <w:gridSpan w:val="4"/>
            <w:tcBorders>
              <w:bottom w:val="single" w:sz="4" w:space="0" w:color="auto"/>
            </w:tcBorders>
            <w:vAlign w:val="center"/>
          </w:tcPr>
          <w:p w14:paraId="0290C795" w14:textId="77777777" w:rsidR="008F23F8" w:rsidRPr="00B40365" w:rsidRDefault="008F23F8" w:rsidP="00C71EBB">
            <w:pPr>
              <w:rPr>
                <w:sz w:val="22"/>
                <w:szCs w:val="22"/>
                <w:lang w:val="en-US"/>
              </w:rPr>
            </w:pPr>
          </w:p>
        </w:tc>
        <w:tc>
          <w:tcPr>
            <w:tcW w:w="4238" w:type="dxa"/>
            <w:gridSpan w:val="4"/>
            <w:tcBorders>
              <w:bottom w:val="single" w:sz="4" w:space="0" w:color="auto"/>
            </w:tcBorders>
          </w:tcPr>
          <w:p w14:paraId="074556BB" w14:textId="77777777" w:rsidR="008F23F8" w:rsidRPr="00B40365" w:rsidRDefault="008F23F8" w:rsidP="00C71EBB">
            <w:pPr>
              <w:rPr>
                <w:sz w:val="22"/>
                <w:szCs w:val="22"/>
                <w:lang w:val="en-US"/>
              </w:rPr>
            </w:pPr>
            <w:r w:rsidRPr="00B40365">
              <w:rPr>
                <w:b/>
                <w:bCs/>
                <w:lang w:val="en-US"/>
              </w:rPr>
              <w:t xml:space="preserve">Total </w:t>
            </w:r>
            <w:r w:rsidRPr="00B40365">
              <w:rPr>
                <w:b/>
                <w:bCs/>
                <w:sz w:val="22"/>
                <w:szCs w:val="22"/>
                <w:lang w:val="en-US"/>
              </w:rPr>
              <w:t>Conducte si accesorii</w:t>
            </w:r>
          </w:p>
        </w:tc>
        <w:tc>
          <w:tcPr>
            <w:tcW w:w="3621" w:type="dxa"/>
            <w:gridSpan w:val="8"/>
            <w:tcBorders>
              <w:bottom w:val="single" w:sz="4" w:space="0" w:color="auto"/>
              <w:right w:val="single" w:sz="4" w:space="0" w:color="auto"/>
            </w:tcBorders>
          </w:tcPr>
          <w:p w14:paraId="0A1CEEE0" w14:textId="77777777" w:rsidR="008F23F8" w:rsidRPr="00B40365" w:rsidRDefault="008F23F8" w:rsidP="00C71EBB">
            <w:pPr>
              <w:rPr>
                <w:sz w:val="22"/>
                <w:szCs w:val="22"/>
                <w:lang w:val="en-US"/>
              </w:rPr>
            </w:pPr>
          </w:p>
        </w:tc>
      </w:tr>
      <w:tr w:rsidR="008F23F8" w:rsidRPr="009B70F2" w14:paraId="33A0A290" w14:textId="77777777" w:rsidTr="00C71EBB">
        <w:tblPrEx>
          <w:tblCellMar>
            <w:left w:w="107" w:type="dxa"/>
            <w:right w:w="107" w:type="dxa"/>
          </w:tblCellMar>
        </w:tblPrEx>
        <w:tc>
          <w:tcPr>
            <w:tcW w:w="10495" w:type="dxa"/>
            <w:gridSpan w:val="19"/>
          </w:tcPr>
          <w:p w14:paraId="35A94818" w14:textId="77777777" w:rsidR="008F23F8" w:rsidRPr="009B70F2" w:rsidRDefault="008F23F8" w:rsidP="00C71EBB">
            <w:pPr>
              <w:rPr>
                <w:b/>
                <w:bCs/>
                <w:sz w:val="22"/>
                <w:szCs w:val="22"/>
                <w:lang w:val="en-US"/>
              </w:rPr>
            </w:pPr>
            <w:r w:rsidRPr="009B70F2">
              <w:rPr>
                <w:b/>
                <w:bCs/>
                <w:sz w:val="22"/>
                <w:szCs w:val="22"/>
                <w:lang w:val="en-US"/>
              </w:rPr>
              <w:t>3. Camine</w:t>
            </w:r>
          </w:p>
          <w:p w14:paraId="3A3F90BE" w14:textId="77777777" w:rsidR="008F23F8" w:rsidRPr="00B12F65" w:rsidRDefault="008F23F8" w:rsidP="00C71EBB">
            <w:pPr>
              <w:rPr>
                <w:sz w:val="2"/>
                <w:szCs w:val="2"/>
                <w:lang w:val="en-US"/>
              </w:rPr>
            </w:pPr>
          </w:p>
        </w:tc>
      </w:tr>
      <w:tr w:rsidR="008F23F8" w:rsidRPr="009B70F2" w14:paraId="0F10E0B0"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894A7A" w14:textId="77777777" w:rsidR="008F23F8" w:rsidRPr="005E2CA0" w:rsidRDefault="008F23F8" w:rsidP="00C71EBB">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11FAEDD5" w14:textId="77777777" w:rsidR="008F23F8" w:rsidRPr="005E2CA0" w:rsidRDefault="008F23F8" w:rsidP="00C71EBB">
            <w:pPr>
              <w:jc w:val="center"/>
              <w:rPr>
                <w:b/>
                <w:bCs/>
                <w:sz w:val="22"/>
                <w:szCs w:val="22"/>
                <w:lang w:val="en-US"/>
              </w:rPr>
            </w:pPr>
            <w:r w:rsidRPr="005E2CA0">
              <w:rPr>
                <w:b/>
                <w:bCs/>
                <w:sz w:val="22"/>
                <w:szCs w:val="22"/>
                <w:lang w:val="en-US"/>
              </w:rPr>
              <w:t>TsC03B1</w:t>
            </w:r>
          </w:p>
        </w:tc>
        <w:tc>
          <w:tcPr>
            <w:tcW w:w="4366" w:type="dxa"/>
            <w:gridSpan w:val="5"/>
            <w:tcBorders>
              <w:top w:val="single" w:sz="4" w:space="0" w:color="auto"/>
              <w:bottom w:val="single" w:sz="4" w:space="0" w:color="auto"/>
            </w:tcBorders>
          </w:tcPr>
          <w:p w14:paraId="6282D11B" w14:textId="77777777" w:rsidR="008F23F8" w:rsidRPr="005E2CA0" w:rsidRDefault="008F23F8" w:rsidP="00C71EBB">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depozit teren catg. II</w:t>
            </w:r>
          </w:p>
          <w:p w14:paraId="4F9CD2A6"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4E49FBFA" w14:textId="77777777" w:rsidR="008F23F8" w:rsidRPr="005E2CA0" w:rsidRDefault="008F23F8" w:rsidP="00C71EBB">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7547F37"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4FA108D7" w14:textId="77777777" w:rsidR="008F23F8" w:rsidRPr="005E2CA0" w:rsidRDefault="008F23F8" w:rsidP="00C71EBB">
            <w:pPr>
              <w:jc w:val="center"/>
              <w:rPr>
                <w:b/>
                <w:bCs/>
                <w:sz w:val="22"/>
                <w:szCs w:val="22"/>
                <w:lang w:val="en-US"/>
              </w:rPr>
            </w:pPr>
            <w:r w:rsidRPr="005E2CA0">
              <w:rPr>
                <w:b/>
                <w:bCs/>
                <w:sz w:val="22"/>
                <w:szCs w:val="22"/>
                <w:lang w:val="en-US"/>
              </w:rPr>
              <w:t>0,5300</w:t>
            </w:r>
          </w:p>
          <w:p w14:paraId="6FDD1238" w14:textId="77777777" w:rsidR="008F23F8" w:rsidRPr="009B70F2" w:rsidRDefault="008F23F8" w:rsidP="00C71EBB">
            <w:pPr>
              <w:jc w:val="center"/>
              <w:rPr>
                <w:sz w:val="2"/>
                <w:szCs w:val="2"/>
                <w:lang w:val="en-US"/>
              </w:rPr>
            </w:pPr>
          </w:p>
        </w:tc>
      </w:tr>
      <w:tr w:rsidR="008F23F8" w:rsidRPr="00B40365" w14:paraId="39C67C6D"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87A9C"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2FD46EC4" w14:textId="77777777" w:rsidR="008F23F8" w:rsidRPr="00B40365" w:rsidRDefault="008F23F8" w:rsidP="00C71EBB">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03AA229C" w14:textId="77777777" w:rsidR="008F23F8" w:rsidRPr="00C97908" w:rsidRDefault="008F23F8" w:rsidP="00C71EBB">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30FE6023"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BAF1AA"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right w:val="single" w:sz="4" w:space="0" w:color="auto"/>
            </w:tcBorders>
            <w:vAlign w:val="center"/>
          </w:tcPr>
          <w:p w14:paraId="03D5BD29" w14:textId="77777777" w:rsidR="008F23F8" w:rsidRPr="00C97908" w:rsidRDefault="008F23F8" w:rsidP="00C71EBB">
            <w:pPr>
              <w:jc w:val="center"/>
              <w:rPr>
                <w:sz w:val="16"/>
                <w:szCs w:val="16"/>
                <w:lang w:val="en-US"/>
              </w:rPr>
            </w:pPr>
            <w:r w:rsidRPr="00C97908">
              <w:rPr>
                <w:sz w:val="16"/>
                <w:szCs w:val="16"/>
                <w:lang w:val="en-US"/>
              </w:rPr>
              <w:t>1,0865</w:t>
            </w:r>
          </w:p>
        </w:tc>
      </w:tr>
      <w:tr w:rsidR="008F23F8" w:rsidRPr="009B70F2" w14:paraId="3F8630B0"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A033B9" w14:textId="77777777" w:rsidR="008F23F8" w:rsidRPr="005E2CA0" w:rsidRDefault="008F23F8" w:rsidP="00C71EBB">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32ECF6AE" w14:textId="77777777" w:rsidR="008F23F8" w:rsidRPr="005E2CA0" w:rsidRDefault="008F23F8" w:rsidP="00C71EBB">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47C04D13" w14:textId="77777777" w:rsidR="008F23F8" w:rsidRPr="005E2CA0" w:rsidRDefault="008F23F8" w:rsidP="00C71EBB">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(Ingramadirea si incarcarea pamintului ramas de la executarea caminelor)</w:t>
            </w:r>
          </w:p>
          <w:p w14:paraId="37599FE7"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04583E22" w14:textId="77777777" w:rsidR="008F23F8" w:rsidRPr="005E2CA0" w:rsidRDefault="008F23F8" w:rsidP="00C71EBB">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8545054"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659A8646" w14:textId="77777777" w:rsidR="008F23F8" w:rsidRPr="005E2CA0" w:rsidRDefault="008F23F8" w:rsidP="00C71EBB">
            <w:pPr>
              <w:jc w:val="center"/>
              <w:rPr>
                <w:b/>
                <w:bCs/>
                <w:sz w:val="22"/>
                <w:szCs w:val="22"/>
                <w:lang w:val="en-US"/>
              </w:rPr>
            </w:pPr>
            <w:r w:rsidRPr="005E2CA0">
              <w:rPr>
                <w:b/>
                <w:bCs/>
                <w:sz w:val="22"/>
                <w:szCs w:val="22"/>
                <w:lang w:val="en-US"/>
              </w:rPr>
              <w:t>0,5300</w:t>
            </w:r>
          </w:p>
          <w:p w14:paraId="741E0A83" w14:textId="77777777" w:rsidR="008F23F8" w:rsidRPr="009B70F2" w:rsidRDefault="008F23F8" w:rsidP="00C71EBB">
            <w:pPr>
              <w:jc w:val="center"/>
              <w:rPr>
                <w:sz w:val="2"/>
                <w:szCs w:val="2"/>
                <w:lang w:val="en-US"/>
              </w:rPr>
            </w:pPr>
          </w:p>
        </w:tc>
      </w:tr>
      <w:tr w:rsidR="008F23F8" w:rsidRPr="00B40365" w14:paraId="22C222AB"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69566"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099E2C25" w14:textId="77777777" w:rsidR="008F23F8" w:rsidRPr="00B40365" w:rsidRDefault="008F23F8" w:rsidP="00C71EBB">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141042DD" w14:textId="77777777" w:rsidR="008F23F8" w:rsidRPr="00C97908" w:rsidRDefault="008F23F8" w:rsidP="00C71EBB">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4EE1CD55"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8F26CC"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59D02FAF" w14:textId="77777777" w:rsidR="008F23F8" w:rsidRPr="00C97908" w:rsidRDefault="008F23F8" w:rsidP="00C71EBB">
            <w:pPr>
              <w:jc w:val="center"/>
              <w:rPr>
                <w:sz w:val="16"/>
                <w:szCs w:val="16"/>
                <w:lang w:val="en-US"/>
              </w:rPr>
            </w:pPr>
            <w:r w:rsidRPr="00C97908">
              <w:rPr>
                <w:sz w:val="16"/>
                <w:szCs w:val="16"/>
                <w:lang w:val="en-US"/>
              </w:rPr>
              <w:t>1,1925</w:t>
            </w:r>
          </w:p>
        </w:tc>
      </w:tr>
      <w:tr w:rsidR="008F23F8" w:rsidRPr="009B70F2" w14:paraId="7E9352CF"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B8C8A6" w14:textId="77777777" w:rsidR="008F23F8" w:rsidRPr="005E2CA0" w:rsidRDefault="008F23F8" w:rsidP="00C71EBB">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27F64992" w14:textId="77777777" w:rsidR="008F23F8" w:rsidRPr="005E2CA0" w:rsidRDefault="008F23F8" w:rsidP="00C71EBB">
            <w:pPr>
              <w:jc w:val="center"/>
              <w:rPr>
                <w:b/>
                <w:bCs/>
                <w:sz w:val="22"/>
                <w:szCs w:val="22"/>
                <w:lang w:val="en-US"/>
              </w:rPr>
            </w:pPr>
            <w:r w:rsidRPr="005E2CA0">
              <w:rPr>
                <w:b/>
                <w:bCs/>
                <w:sz w:val="22"/>
                <w:szCs w:val="22"/>
                <w:lang w:val="en-US"/>
              </w:rPr>
              <w:t>TsI50A5</w:t>
            </w:r>
          </w:p>
        </w:tc>
        <w:tc>
          <w:tcPr>
            <w:tcW w:w="4366" w:type="dxa"/>
            <w:gridSpan w:val="5"/>
            <w:tcBorders>
              <w:top w:val="single" w:sz="4" w:space="0" w:color="auto"/>
              <w:bottom w:val="single" w:sz="4" w:space="0" w:color="auto"/>
            </w:tcBorders>
          </w:tcPr>
          <w:p w14:paraId="2E712189" w14:textId="77777777" w:rsidR="008F23F8" w:rsidRPr="005E2CA0" w:rsidRDefault="008F23F8" w:rsidP="00C71EBB">
            <w:pPr>
              <w:rPr>
                <w:b/>
                <w:bCs/>
                <w:sz w:val="2"/>
                <w:szCs w:val="2"/>
                <w:lang w:val="en-US"/>
              </w:rPr>
            </w:pPr>
            <w:r w:rsidRPr="005E2CA0">
              <w:rPr>
                <w:b/>
                <w:bCs/>
                <w:sz w:val="22"/>
                <w:szCs w:val="22"/>
                <w:lang w:val="en-US"/>
              </w:rPr>
              <w:t xml:space="preserve">Transportarea pamintului cu autobasculanta de 5 t la distanta de 5 km </w:t>
            </w:r>
          </w:p>
          <w:p w14:paraId="452040C9"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01624BD2" w14:textId="77777777" w:rsidR="008F23F8" w:rsidRPr="005E2CA0" w:rsidRDefault="008F23F8" w:rsidP="00C71EB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30360E0"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23A843F3" w14:textId="77777777" w:rsidR="008F23F8" w:rsidRPr="005E2CA0" w:rsidRDefault="008F23F8" w:rsidP="00C71EBB">
            <w:pPr>
              <w:jc w:val="center"/>
              <w:rPr>
                <w:b/>
                <w:bCs/>
                <w:sz w:val="22"/>
                <w:szCs w:val="22"/>
                <w:lang w:val="en-US"/>
              </w:rPr>
            </w:pPr>
            <w:r w:rsidRPr="005E2CA0">
              <w:rPr>
                <w:b/>
                <w:bCs/>
                <w:sz w:val="22"/>
                <w:szCs w:val="22"/>
                <w:lang w:val="en-US"/>
              </w:rPr>
              <w:t>96,1000</w:t>
            </w:r>
          </w:p>
          <w:p w14:paraId="094386B4" w14:textId="77777777" w:rsidR="008F23F8" w:rsidRPr="009B70F2" w:rsidRDefault="008F23F8" w:rsidP="00C71EBB">
            <w:pPr>
              <w:jc w:val="center"/>
              <w:rPr>
                <w:sz w:val="2"/>
                <w:szCs w:val="2"/>
                <w:lang w:val="en-US"/>
              </w:rPr>
            </w:pPr>
          </w:p>
        </w:tc>
      </w:tr>
      <w:tr w:rsidR="008F23F8" w:rsidRPr="00B40365" w14:paraId="6036421C"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DCC638"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54AD540B" w14:textId="77777777" w:rsidR="008F23F8" w:rsidRPr="00B40365" w:rsidRDefault="008F23F8" w:rsidP="00C71EBB">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187E1406" w14:textId="77777777" w:rsidR="008F23F8" w:rsidRPr="00C97908" w:rsidRDefault="008F23F8" w:rsidP="00C71EBB">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37D2DE7B"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ADE648"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0,1060</w:t>
            </w:r>
          </w:p>
        </w:tc>
        <w:tc>
          <w:tcPr>
            <w:tcW w:w="1559" w:type="dxa"/>
            <w:gridSpan w:val="2"/>
            <w:tcBorders>
              <w:top w:val="nil"/>
              <w:bottom w:val="single" w:sz="2" w:space="0" w:color="auto"/>
              <w:right w:val="single" w:sz="4" w:space="0" w:color="auto"/>
            </w:tcBorders>
            <w:vAlign w:val="center"/>
          </w:tcPr>
          <w:p w14:paraId="3D682A94" w14:textId="77777777" w:rsidR="008F23F8" w:rsidRPr="00C97908" w:rsidRDefault="008F23F8" w:rsidP="00C71EBB">
            <w:pPr>
              <w:jc w:val="center"/>
              <w:rPr>
                <w:sz w:val="16"/>
                <w:szCs w:val="16"/>
                <w:lang w:val="en-US"/>
              </w:rPr>
            </w:pPr>
            <w:r w:rsidRPr="00C97908">
              <w:rPr>
                <w:sz w:val="16"/>
                <w:szCs w:val="16"/>
                <w:lang w:val="en-US"/>
              </w:rPr>
              <w:t>10,1866</w:t>
            </w:r>
          </w:p>
        </w:tc>
      </w:tr>
      <w:tr w:rsidR="008F23F8" w:rsidRPr="009B70F2" w14:paraId="49FA0E39"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931DEA" w14:textId="77777777" w:rsidR="008F23F8" w:rsidRPr="005E2CA0" w:rsidRDefault="008F23F8" w:rsidP="00C71EBB">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52EF6982" w14:textId="77777777" w:rsidR="008F23F8" w:rsidRPr="005E2CA0" w:rsidRDefault="008F23F8" w:rsidP="00C71EBB">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45AF6F5A" w14:textId="77777777" w:rsidR="008F23F8" w:rsidRPr="005E2CA0" w:rsidRDefault="008F23F8" w:rsidP="00C71EBB">
            <w:pPr>
              <w:rPr>
                <w:b/>
                <w:bCs/>
                <w:sz w:val="2"/>
                <w:szCs w:val="2"/>
                <w:lang w:val="en-US"/>
              </w:rPr>
            </w:pPr>
            <w:r w:rsidRPr="005E2CA0">
              <w:rPr>
                <w:b/>
                <w:bCs/>
                <w:sz w:val="22"/>
                <w:szCs w:val="22"/>
                <w:lang w:val="en-US"/>
              </w:rPr>
              <w:t>Lucrari la descarcarea pamintului in depozit, teren categoria II</w:t>
            </w:r>
          </w:p>
          <w:p w14:paraId="764FA257"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6813CADB" w14:textId="77777777" w:rsidR="008F23F8" w:rsidRPr="005E2CA0" w:rsidRDefault="008F23F8" w:rsidP="00C71EBB">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A5A1916"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4D813F8D" w14:textId="77777777" w:rsidR="008F23F8" w:rsidRPr="005E2CA0" w:rsidRDefault="008F23F8" w:rsidP="00C71EBB">
            <w:pPr>
              <w:jc w:val="center"/>
              <w:rPr>
                <w:b/>
                <w:bCs/>
                <w:sz w:val="22"/>
                <w:szCs w:val="22"/>
                <w:lang w:val="en-US"/>
              </w:rPr>
            </w:pPr>
            <w:r w:rsidRPr="005E2CA0">
              <w:rPr>
                <w:b/>
                <w:bCs/>
                <w:sz w:val="22"/>
                <w:szCs w:val="22"/>
                <w:lang w:val="en-US"/>
              </w:rPr>
              <w:t>0,5300</w:t>
            </w:r>
          </w:p>
          <w:p w14:paraId="726FE6E7" w14:textId="77777777" w:rsidR="008F23F8" w:rsidRPr="009B70F2" w:rsidRDefault="008F23F8" w:rsidP="00C71EBB">
            <w:pPr>
              <w:jc w:val="center"/>
              <w:rPr>
                <w:sz w:val="2"/>
                <w:szCs w:val="2"/>
                <w:lang w:val="en-US"/>
              </w:rPr>
            </w:pPr>
          </w:p>
        </w:tc>
      </w:tr>
      <w:tr w:rsidR="008F23F8" w:rsidRPr="00B40365" w14:paraId="2824D8A2"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0868A"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443609D7" w14:textId="77777777" w:rsidR="008F23F8" w:rsidRPr="00B40365" w:rsidRDefault="008F23F8" w:rsidP="00C71EB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8244F4D" w14:textId="77777777" w:rsidR="008F23F8" w:rsidRPr="00C97908" w:rsidRDefault="008F23F8" w:rsidP="00C71EB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40320C7"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0D4A09"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73DE09A4" w14:textId="77777777" w:rsidR="008F23F8" w:rsidRPr="00C97908" w:rsidRDefault="008F23F8" w:rsidP="00C71EBB">
            <w:pPr>
              <w:jc w:val="center"/>
              <w:rPr>
                <w:sz w:val="16"/>
                <w:szCs w:val="16"/>
                <w:lang w:val="en-US"/>
              </w:rPr>
            </w:pPr>
            <w:r w:rsidRPr="00C97908">
              <w:rPr>
                <w:sz w:val="16"/>
                <w:szCs w:val="16"/>
                <w:lang w:val="en-US"/>
              </w:rPr>
              <w:t>0,1908</w:t>
            </w:r>
          </w:p>
        </w:tc>
      </w:tr>
      <w:tr w:rsidR="008F23F8" w:rsidRPr="00B40365" w14:paraId="54D3F3FD"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9782AA"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577C75FE" w14:textId="77777777" w:rsidR="008F23F8" w:rsidRPr="00B40365" w:rsidRDefault="008F23F8" w:rsidP="00C71EBB">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5CC780FD" w14:textId="77777777" w:rsidR="008F23F8" w:rsidRPr="00C97908" w:rsidRDefault="008F23F8" w:rsidP="00C71EBB">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6CAC6371" w14:textId="77777777" w:rsidR="008F23F8" w:rsidRPr="00C97908" w:rsidRDefault="008F23F8" w:rsidP="00C71EB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C6FD7B8"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59B37673" w14:textId="77777777" w:rsidR="008F23F8" w:rsidRPr="00C97908" w:rsidRDefault="008F23F8" w:rsidP="00C71EBB">
            <w:pPr>
              <w:jc w:val="center"/>
              <w:rPr>
                <w:sz w:val="16"/>
                <w:szCs w:val="16"/>
                <w:lang w:val="en-US"/>
              </w:rPr>
            </w:pPr>
            <w:r w:rsidRPr="00C97908">
              <w:rPr>
                <w:sz w:val="16"/>
                <w:szCs w:val="16"/>
                <w:lang w:val="en-US"/>
              </w:rPr>
              <w:t>0,0021</w:t>
            </w:r>
          </w:p>
        </w:tc>
      </w:tr>
      <w:tr w:rsidR="008F23F8" w:rsidRPr="00B40365" w14:paraId="4F1B9C2F"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4256C"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6B5C8B61" w14:textId="77777777" w:rsidR="008F23F8" w:rsidRPr="00B40365" w:rsidRDefault="008F23F8" w:rsidP="00C71EBB">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585BFEB3" w14:textId="77777777" w:rsidR="008F23F8" w:rsidRPr="00C97908" w:rsidRDefault="008F23F8" w:rsidP="00C71EBB">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5C46F99C"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E2B4AF"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793A5D56" w14:textId="77777777" w:rsidR="008F23F8" w:rsidRPr="00C97908" w:rsidRDefault="008F23F8" w:rsidP="00C71EBB">
            <w:pPr>
              <w:jc w:val="center"/>
              <w:rPr>
                <w:sz w:val="16"/>
                <w:szCs w:val="16"/>
                <w:lang w:val="en-US"/>
              </w:rPr>
            </w:pPr>
            <w:r w:rsidRPr="00C97908">
              <w:rPr>
                <w:sz w:val="16"/>
                <w:szCs w:val="16"/>
                <w:lang w:val="en-US"/>
              </w:rPr>
              <w:t>0,2120</w:t>
            </w:r>
          </w:p>
        </w:tc>
      </w:tr>
      <w:tr w:rsidR="008F23F8" w:rsidRPr="009B70F2" w14:paraId="1EFE3115"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439F4C" w14:textId="77777777" w:rsidR="008F23F8" w:rsidRPr="005E2CA0" w:rsidRDefault="008F23F8" w:rsidP="00C71EBB">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4A4319D9" w14:textId="77777777" w:rsidR="008F23F8" w:rsidRPr="005E2CA0" w:rsidRDefault="008F23F8" w:rsidP="00C71EBB">
            <w:pPr>
              <w:jc w:val="center"/>
              <w:rPr>
                <w:b/>
                <w:bCs/>
                <w:sz w:val="22"/>
                <w:szCs w:val="22"/>
                <w:lang w:val="en-US"/>
              </w:rPr>
            </w:pPr>
            <w:r w:rsidRPr="005E2CA0">
              <w:rPr>
                <w:b/>
                <w:bCs/>
                <w:sz w:val="22"/>
                <w:szCs w:val="22"/>
                <w:lang w:val="en-US"/>
              </w:rPr>
              <w:t>AcE13A</w:t>
            </w:r>
          </w:p>
        </w:tc>
        <w:tc>
          <w:tcPr>
            <w:tcW w:w="4366" w:type="dxa"/>
            <w:gridSpan w:val="5"/>
            <w:tcBorders>
              <w:top w:val="single" w:sz="4" w:space="0" w:color="auto"/>
              <w:bottom w:val="single" w:sz="4" w:space="0" w:color="auto"/>
            </w:tcBorders>
          </w:tcPr>
          <w:p w14:paraId="0B4381C3" w14:textId="77777777" w:rsidR="008F23F8" w:rsidRPr="005E2CA0" w:rsidRDefault="008F23F8" w:rsidP="00C71EBB">
            <w:pPr>
              <w:rPr>
                <w:b/>
                <w:bCs/>
                <w:sz w:val="2"/>
                <w:szCs w:val="2"/>
                <w:lang w:val="en-US"/>
              </w:rPr>
            </w:pPr>
            <w:r w:rsidRPr="005E2CA0">
              <w:rPr>
                <w:b/>
                <w:bCs/>
                <w:sz w:val="22"/>
                <w:szCs w:val="22"/>
                <w:lang w:val="en-US"/>
              </w:rPr>
              <w:t xml:space="preserve">Executarea caminelor de vizitare din elemente de beton armat prefabricat, pentru canalizare, circulare (inelare) cu diametrul 1,0 m, in teren fara apa subterana </w:t>
            </w:r>
          </w:p>
          <w:p w14:paraId="37D5C6D8"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1F3A1E5E" w14:textId="77777777" w:rsidR="008F23F8" w:rsidRPr="005E2CA0" w:rsidRDefault="008F23F8" w:rsidP="00C71EBB">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3ABC415"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3F8E1B7E" w14:textId="77777777" w:rsidR="008F23F8" w:rsidRPr="005E2CA0" w:rsidRDefault="008F23F8" w:rsidP="00C71EBB">
            <w:pPr>
              <w:jc w:val="center"/>
              <w:rPr>
                <w:b/>
                <w:bCs/>
                <w:sz w:val="22"/>
                <w:szCs w:val="22"/>
                <w:lang w:val="en-US"/>
              </w:rPr>
            </w:pPr>
            <w:r w:rsidRPr="005E2CA0">
              <w:rPr>
                <w:b/>
                <w:bCs/>
                <w:sz w:val="22"/>
                <w:szCs w:val="22"/>
                <w:lang w:val="en-US"/>
              </w:rPr>
              <w:t>10,3200</w:t>
            </w:r>
          </w:p>
          <w:p w14:paraId="49C17DA6" w14:textId="77777777" w:rsidR="008F23F8" w:rsidRPr="009B70F2" w:rsidRDefault="008F23F8" w:rsidP="00C71EBB">
            <w:pPr>
              <w:jc w:val="center"/>
              <w:rPr>
                <w:sz w:val="2"/>
                <w:szCs w:val="2"/>
                <w:lang w:val="en-US"/>
              </w:rPr>
            </w:pPr>
          </w:p>
        </w:tc>
      </w:tr>
      <w:tr w:rsidR="008F23F8" w:rsidRPr="00B40365" w14:paraId="5A851E23"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ADBC10"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5C146596" w14:textId="77777777" w:rsidR="008F23F8" w:rsidRPr="00B40365" w:rsidRDefault="008F23F8" w:rsidP="00C71EBB">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158A190A" w14:textId="77777777" w:rsidR="008F23F8" w:rsidRPr="00C97908" w:rsidRDefault="008F23F8" w:rsidP="00C71EBB">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6DEF5D89"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E446DC"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9,7100</w:t>
            </w:r>
          </w:p>
        </w:tc>
        <w:tc>
          <w:tcPr>
            <w:tcW w:w="1559" w:type="dxa"/>
            <w:gridSpan w:val="2"/>
            <w:tcBorders>
              <w:top w:val="nil"/>
              <w:bottom w:val="single" w:sz="2" w:space="0" w:color="auto"/>
            </w:tcBorders>
            <w:vAlign w:val="center"/>
          </w:tcPr>
          <w:p w14:paraId="5A7F2396" w14:textId="77777777" w:rsidR="008F23F8" w:rsidRPr="00C97908" w:rsidRDefault="008F23F8" w:rsidP="00C71EBB">
            <w:pPr>
              <w:jc w:val="center"/>
              <w:rPr>
                <w:sz w:val="16"/>
                <w:szCs w:val="16"/>
                <w:lang w:val="en-US"/>
              </w:rPr>
            </w:pPr>
            <w:r w:rsidRPr="00C97908">
              <w:rPr>
                <w:sz w:val="16"/>
                <w:szCs w:val="16"/>
                <w:lang w:val="en-US"/>
              </w:rPr>
              <w:t>100,2072</w:t>
            </w:r>
          </w:p>
        </w:tc>
      </w:tr>
      <w:tr w:rsidR="008F23F8" w:rsidRPr="00B40365" w14:paraId="3537E214"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20D17"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5E1D062B" w14:textId="77777777" w:rsidR="008F23F8" w:rsidRPr="00B40365" w:rsidRDefault="008F23F8" w:rsidP="00C71EB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A827F28" w14:textId="77777777" w:rsidR="008F23F8" w:rsidRPr="00C97908" w:rsidRDefault="008F23F8" w:rsidP="00C71EB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B54EBB6" w14:textId="77777777" w:rsidR="008F23F8" w:rsidRPr="00C97908" w:rsidRDefault="008F23F8" w:rsidP="00C71EB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E37837"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4,1600</w:t>
            </w:r>
          </w:p>
        </w:tc>
        <w:tc>
          <w:tcPr>
            <w:tcW w:w="1559" w:type="dxa"/>
            <w:gridSpan w:val="2"/>
            <w:tcBorders>
              <w:top w:val="nil"/>
              <w:bottom w:val="single" w:sz="2" w:space="0" w:color="auto"/>
            </w:tcBorders>
            <w:vAlign w:val="center"/>
          </w:tcPr>
          <w:p w14:paraId="68879A50" w14:textId="77777777" w:rsidR="008F23F8" w:rsidRPr="00C97908" w:rsidRDefault="008F23F8" w:rsidP="00C71EBB">
            <w:pPr>
              <w:jc w:val="center"/>
              <w:rPr>
                <w:sz w:val="16"/>
                <w:szCs w:val="16"/>
                <w:lang w:val="en-US"/>
              </w:rPr>
            </w:pPr>
            <w:r w:rsidRPr="00C97908">
              <w:rPr>
                <w:sz w:val="16"/>
                <w:szCs w:val="16"/>
                <w:lang w:val="en-US"/>
              </w:rPr>
              <w:t>42,9312</w:t>
            </w:r>
          </w:p>
        </w:tc>
      </w:tr>
      <w:tr w:rsidR="008F23F8" w:rsidRPr="00B40365" w14:paraId="659BA742"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8EC23"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71B7D081" w14:textId="77777777" w:rsidR="008F23F8" w:rsidRPr="00B40365" w:rsidRDefault="008F23F8" w:rsidP="00C71EBB">
            <w:pPr>
              <w:jc w:val="center"/>
              <w:rPr>
                <w:sz w:val="16"/>
                <w:szCs w:val="16"/>
                <w:lang w:val="en-US"/>
              </w:rPr>
            </w:pPr>
            <w:r w:rsidRPr="00B40365">
              <w:rPr>
                <w:sz w:val="16"/>
                <w:szCs w:val="16"/>
                <w:lang w:val="en-US"/>
              </w:rPr>
              <w:t>2663102100957</w:t>
            </w:r>
          </w:p>
        </w:tc>
        <w:tc>
          <w:tcPr>
            <w:tcW w:w="4366" w:type="dxa"/>
            <w:gridSpan w:val="4"/>
            <w:tcBorders>
              <w:top w:val="nil"/>
              <w:bottom w:val="single" w:sz="2" w:space="0" w:color="auto"/>
            </w:tcBorders>
            <w:vAlign w:val="center"/>
          </w:tcPr>
          <w:p w14:paraId="33C6E43E" w14:textId="77777777" w:rsidR="008F23F8" w:rsidRPr="00C97908" w:rsidRDefault="008F23F8" w:rsidP="00C71EBB">
            <w:pPr>
              <w:rPr>
                <w:sz w:val="16"/>
                <w:szCs w:val="16"/>
                <w:lang w:val="en-US"/>
              </w:rPr>
            </w:pPr>
            <w:r w:rsidRPr="00C97908">
              <w:rPr>
                <w:sz w:val="16"/>
                <w:szCs w:val="16"/>
                <w:lang w:val="en-US"/>
              </w:rPr>
              <w:t>Beton de ciment  clasa B15/M200</w:t>
            </w:r>
          </w:p>
        </w:tc>
        <w:tc>
          <w:tcPr>
            <w:tcW w:w="1021" w:type="dxa"/>
            <w:gridSpan w:val="3"/>
            <w:tcBorders>
              <w:top w:val="nil"/>
              <w:bottom w:val="single" w:sz="2" w:space="0" w:color="auto"/>
            </w:tcBorders>
            <w:vAlign w:val="center"/>
          </w:tcPr>
          <w:p w14:paraId="702EF045" w14:textId="77777777" w:rsidR="008F23F8" w:rsidRPr="00C97908" w:rsidRDefault="008F23F8" w:rsidP="00C71EB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C4676C"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30C08ADA" w14:textId="77777777" w:rsidR="008F23F8" w:rsidRPr="00C97908" w:rsidRDefault="008F23F8" w:rsidP="00C71EBB">
            <w:pPr>
              <w:jc w:val="center"/>
              <w:rPr>
                <w:sz w:val="16"/>
                <w:szCs w:val="16"/>
                <w:lang w:val="en-US"/>
              </w:rPr>
            </w:pPr>
            <w:r w:rsidRPr="00C97908">
              <w:rPr>
                <w:sz w:val="16"/>
                <w:szCs w:val="16"/>
                <w:lang w:val="en-US"/>
              </w:rPr>
              <w:t>4,2608</w:t>
            </w:r>
          </w:p>
        </w:tc>
      </w:tr>
      <w:tr w:rsidR="008F23F8" w:rsidRPr="00B40365" w14:paraId="0EEFAEEB"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C758E"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1EE6959D" w14:textId="77777777" w:rsidR="008F23F8" w:rsidRPr="00B40365" w:rsidRDefault="008F23F8" w:rsidP="00C71EBB">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14:paraId="0F067763" w14:textId="77777777" w:rsidR="008F23F8" w:rsidRPr="00C97908" w:rsidRDefault="008F23F8" w:rsidP="00C71EBB">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14:paraId="061ED228" w14:textId="77777777" w:rsidR="008F23F8" w:rsidRPr="00C97908" w:rsidRDefault="008F23F8" w:rsidP="00C71EB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770FD0E"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74A8E896" w14:textId="77777777" w:rsidR="008F23F8" w:rsidRPr="00C97908" w:rsidRDefault="008F23F8" w:rsidP="00C71EBB">
            <w:pPr>
              <w:jc w:val="center"/>
              <w:rPr>
                <w:sz w:val="16"/>
                <w:szCs w:val="16"/>
                <w:lang w:val="en-US"/>
              </w:rPr>
            </w:pPr>
            <w:r w:rsidRPr="00C97908">
              <w:rPr>
                <w:sz w:val="16"/>
                <w:szCs w:val="16"/>
                <w:lang w:val="en-US"/>
              </w:rPr>
              <w:t>1,3510</w:t>
            </w:r>
          </w:p>
        </w:tc>
      </w:tr>
      <w:tr w:rsidR="008F23F8" w:rsidRPr="00B40365" w14:paraId="7E9A8076"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61A8E"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1705815F" w14:textId="77777777" w:rsidR="008F23F8" w:rsidRPr="00B40365" w:rsidRDefault="008F23F8" w:rsidP="00C71EBB">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14:paraId="4940CD70" w14:textId="77777777" w:rsidR="008F23F8" w:rsidRPr="00C97908" w:rsidRDefault="008F23F8" w:rsidP="00C71EBB">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14:paraId="561616CE" w14:textId="77777777" w:rsidR="008F23F8" w:rsidRPr="00C97908" w:rsidRDefault="008F23F8" w:rsidP="00C71EB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75C3DD"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0,0770</w:t>
            </w:r>
          </w:p>
        </w:tc>
        <w:tc>
          <w:tcPr>
            <w:tcW w:w="1559" w:type="dxa"/>
            <w:gridSpan w:val="2"/>
            <w:tcBorders>
              <w:top w:val="nil"/>
              <w:bottom w:val="single" w:sz="2" w:space="0" w:color="auto"/>
            </w:tcBorders>
            <w:vAlign w:val="center"/>
          </w:tcPr>
          <w:p w14:paraId="48E7C5C2" w14:textId="77777777" w:rsidR="008F23F8" w:rsidRPr="00C97908" w:rsidRDefault="008F23F8" w:rsidP="00C71EBB">
            <w:pPr>
              <w:jc w:val="center"/>
              <w:rPr>
                <w:sz w:val="16"/>
                <w:szCs w:val="16"/>
                <w:lang w:val="en-US"/>
              </w:rPr>
            </w:pPr>
            <w:r w:rsidRPr="00C97908">
              <w:rPr>
                <w:sz w:val="16"/>
                <w:szCs w:val="16"/>
                <w:lang w:val="en-US"/>
              </w:rPr>
              <w:t>0,8002</w:t>
            </w:r>
          </w:p>
        </w:tc>
      </w:tr>
      <w:tr w:rsidR="008F23F8" w:rsidRPr="00B40365" w14:paraId="61F37339"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F18AB"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77A21DE0" w14:textId="77777777" w:rsidR="008F23F8" w:rsidRPr="00B40365" w:rsidRDefault="008F23F8" w:rsidP="00C71EBB">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21611EB3" w14:textId="77777777" w:rsidR="008F23F8" w:rsidRPr="00C97908" w:rsidRDefault="008F23F8" w:rsidP="00C71EBB">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5E38A7A" w14:textId="77777777" w:rsidR="008F23F8" w:rsidRPr="00C97908" w:rsidRDefault="008F23F8" w:rsidP="00C71EB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442ECF"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43C46F6D" w14:textId="77777777" w:rsidR="008F23F8" w:rsidRPr="00C97908" w:rsidRDefault="008F23F8" w:rsidP="00C71EBB">
            <w:pPr>
              <w:jc w:val="center"/>
              <w:rPr>
                <w:sz w:val="16"/>
                <w:szCs w:val="16"/>
                <w:lang w:val="en-US"/>
              </w:rPr>
            </w:pPr>
            <w:r w:rsidRPr="00C97908">
              <w:rPr>
                <w:sz w:val="16"/>
                <w:szCs w:val="16"/>
                <w:lang w:val="en-US"/>
              </w:rPr>
              <w:t>1,6628</w:t>
            </w:r>
          </w:p>
        </w:tc>
      </w:tr>
      <w:tr w:rsidR="008F23F8" w:rsidRPr="00B40365" w14:paraId="2ABC5134"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84E9D"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150CAF02" w14:textId="77777777" w:rsidR="008F23F8" w:rsidRPr="00B40365" w:rsidRDefault="008F23F8" w:rsidP="00C71EBB">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14:paraId="22A2AEA1" w14:textId="77777777" w:rsidR="008F23F8" w:rsidRPr="00C97908" w:rsidRDefault="008F23F8" w:rsidP="00C71EBB">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14:paraId="5612143A" w14:textId="77777777" w:rsidR="008F23F8" w:rsidRPr="00C97908" w:rsidRDefault="008F23F8" w:rsidP="00C71EB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9EE8B0"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015165D5" w14:textId="77777777" w:rsidR="008F23F8" w:rsidRPr="00C97908" w:rsidRDefault="008F23F8" w:rsidP="00C71EBB">
            <w:pPr>
              <w:jc w:val="center"/>
              <w:rPr>
                <w:sz w:val="16"/>
                <w:szCs w:val="16"/>
                <w:lang w:val="en-US"/>
              </w:rPr>
            </w:pPr>
            <w:r w:rsidRPr="00C97908">
              <w:rPr>
                <w:sz w:val="16"/>
                <w:szCs w:val="16"/>
                <w:lang w:val="en-US"/>
              </w:rPr>
              <w:t>8,3138</w:t>
            </w:r>
          </w:p>
        </w:tc>
      </w:tr>
      <w:tr w:rsidR="008F23F8" w:rsidRPr="00B40365" w14:paraId="28F12631"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413E8"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06FC6C5C" w14:textId="77777777" w:rsidR="008F23F8" w:rsidRPr="00B40365" w:rsidRDefault="008F23F8" w:rsidP="00C71EBB">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1CD5C2AE" w14:textId="77777777" w:rsidR="008F23F8" w:rsidRPr="00C97908" w:rsidRDefault="008F23F8" w:rsidP="00C71EBB">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4F9A4059" w14:textId="77777777" w:rsidR="008F23F8" w:rsidRPr="00C97908" w:rsidRDefault="008F23F8" w:rsidP="00C71EB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A38230"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1,8900</w:t>
            </w:r>
          </w:p>
        </w:tc>
        <w:tc>
          <w:tcPr>
            <w:tcW w:w="1559" w:type="dxa"/>
            <w:gridSpan w:val="2"/>
            <w:tcBorders>
              <w:top w:val="nil"/>
              <w:bottom w:val="single" w:sz="2" w:space="0" w:color="auto"/>
              <w:right w:val="single" w:sz="4" w:space="0" w:color="auto"/>
            </w:tcBorders>
            <w:vAlign w:val="center"/>
          </w:tcPr>
          <w:p w14:paraId="7AC66A83" w14:textId="77777777" w:rsidR="008F23F8" w:rsidRPr="00C97908" w:rsidRDefault="008F23F8" w:rsidP="00C71EBB">
            <w:pPr>
              <w:jc w:val="center"/>
              <w:rPr>
                <w:sz w:val="16"/>
                <w:szCs w:val="16"/>
                <w:lang w:val="en-US"/>
              </w:rPr>
            </w:pPr>
            <w:r w:rsidRPr="00C97908">
              <w:rPr>
                <w:sz w:val="16"/>
                <w:szCs w:val="16"/>
                <w:lang w:val="en-US"/>
              </w:rPr>
              <w:t>19,5048</w:t>
            </w:r>
          </w:p>
        </w:tc>
      </w:tr>
      <w:tr w:rsidR="008F23F8" w:rsidRPr="009B70F2" w14:paraId="4A530EB7"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52F05B" w14:textId="77777777" w:rsidR="008F23F8" w:rsidRPr="005E2CA0" w:rsidRDefault="008F23F8" w:rsidP="00C71EBB">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76DBA2A1" w14:textId="77777777" w:rsidR="008F23F8" w:rsidRPr="005E2CA0" w:rsidRDefault="008F23F8" w:rsidP="00C71EBB">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62FAF6F1" w14:textId="77777777" w:rsidR="008F23F8" w:rsidRPr="005E2CA0" w:rsidRDefault="008F23F8" w:rsidP="00C71EBB">
            <w:pPr>
              <w:rPr>
                <w:b/>
                <w:bCs/>
                <w:sz w:val="2"/>
                <w:szCs w:val="2"/>
                <w:lang w:val="en-US"/>
              </w:rPr>
            </w:pPr>
            <w:r w:rsidRPr="005E2CA0">
              <w:rPr>
                <w:b/>
                <w:bCs/>
                <w:sz w:val="22"/>
                <w:szCs w:val="22"/>
                <w:lang w:val="en-US"/>
              </w:rPr>
              <w:t>Elemente din beton armat prefabricat, ale caminelor de vizitare, circulare (inelare) cu diametrul 1,0 m, pentru canalizare. Placi prefabricate pt. camine  КЦД-10 (0,16 m3)</w:t>
            </w:r>
          </w:p>
          <w:p w14:paraId="50E07083"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4D49402F" w14:textId="77777777" w:rsidR="008F23F8" w:rsidRPr="005E2CA0" w:rsidRDefault="008F23F8" w:rsidP="00C71EB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3028D0"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689A6FF4" w14:textId="77777777" w:rsidR="008F23F8" w:rsidRPr="005E2CA0" w:rsidRDefault="008F23F8" w:rsidP="00C71EBB">
            <w:pPr>
              <w:jc w:val="center"/>
              <w:rPr>
                <w:b/>
                <w:bCs/>
                <w:sz w:val="22"/>
                <w:szCs w:val="22"/>
                <w:lang w:val="en-US"/>
              </w:rPr>
            </w:pPr>
            <w:r w:rsidRPr="005E2CA0">
              <w:rPr>
                <w:b/>
                <w:bCs/>
                <w:sz w:val="22"/>
                <w:szCs w:val="22"/>
                <w:lang w:val="en-US"/>
              </w:rPr>
              <w:t>17,0000</w:t>
            </w:r>
          </w:p>
          <w:p w14:paraId="07C5CCEB" w14:textId="77777777" w:rsidR="008F23F8" w:rsidRPr="009B70F2" w:rsidRDefault="008F23F8" w:rsidP="00C71EBB">
            <w:pPr>
              <w:jc w:val="center"/>
              <w:rPr>
                <w:sz w:val="2"/>
                <w:szCs w:val="2"/>
                <w:lang w:val="en-US"/>
              </w:rPr>
            </w:pPr>
          </w:p>
        </w:tc>
      </w:tr>
      <w:tr w:rsidR="008F23F8" w:rsidRPr="00B40365" w14:paraId="160C4FE0"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856EC"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10DB90C7" w14:textId="77777777" w:rsidR="008F23F8" w:rsidRPr="00B40365" w:rsidRDefault="008F23F8" w:rsidP="00C71EBB">
            <w:pPr>
              <w:jc w:val="center"/>
              <w:rPr>
                <w:sz w:val="16"/>
                <w:szCs w:val="16"/>
                <w:lang w:val="en-US"/>
              </w:rPr>
            </w:pPr>
            <w:r w:rsidRPr="00B40365">
              <w:rPr>
                <w:sz w:val="16"/>
                <w:szCs w:val="16"/>
                <w:lang w:val="en-US"/>
              </w:rPr>
              <w:t>26611264331010</w:t>
            </w:r>
          </w:p>
        </w:tc>
        <w:tc>
          <w:tcPr>
            <w:tcW w:w="4366" w:type="dxa"/>
            <w:gridSpan w:val="4"/>
            <w:tcBorders>
              <w:top w:val="nil"/>
              <w:bottom w:val="single" w:sz="2" w:space="0" w:color="auto"/>
            </w:tcBorders>
            <w:vAlign w:val="center"/>
          </w:tcPr>
          <w:p w14:paraId="524DCB47" w14:textId="77777777" w:rsidR="008F23F8" w:rsidRPr="00C97908" w:rsidRDefault="008F23F8" w:rsidP="00C71EBB">
            <w:pPr>
              <w:rPr>
                <w:sz w:val="16"/>
                <w:szCs w:val="16"/>
                <w:lang w:val="en-US"/>
              </w:rPr>
            </w:pPr>
            <w:r w:rsidRPr="00C97908">
              <w:rPr>
                <w:sz w:val="16"/>
                <w:szCs w:val="16"/>
                <w:lang w:val="en-US"/>
              </w:rPr>
              <w:t>Placi prefabricate pt. camine  КЦД-10 (0,18 m3)</w:t>
            </w:r>
          </w:p>
        </w:tc>
        <w:tc>
          <w:tcPr>
            <w:tcW w:w="1021" w:type="dxa"/>
            <w:gridSpan w:val="3"/>
            <w:tcBorders>
              <w:top w:val="nil"/>
              <w:bottom w:val="single" w:sz="2" w:space="0" w:color="auto"/>
            </w:tcBorders>
            <w:vAlign w:val="center"/>
          </w:tcPr>
          <w:p w14:paraId="0D7C4A59" w14:textId="77777777" w:rsidR="008F23F8" w:rsidRPr="00C97908" w:rsidRDefault="008F23F8" w:rsidP="00C71EB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3CECDB"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057740F" w14:textId="77777777" w:rsidR="008F23F8" w:rsidRPr="00C97908" w:rsidRDefault="008F23F8" w:rsidP="00C71EBB">
            <w:pPr>
              <w:jc w:val="center"/>
              <w:rPr>
                <w:sz w:val="16"/>
                <w:szCs w:val="16"/>
                <w:lang w:val="en-US"/>
              </w:rPr>
            </w:pPr>
            <w:r w:rsidRPr="00C97908">
              <w:rPr>
                <w:sz w:val="16"/>
                <w:szCs w:val="16"/>
                <w:lang w:val="en-US"/>
              </w:rPr>
              <w:t>17,0000</w:t>
            </w:r>
          </w:p>
        </w:tc>
      </w:tr>
      <w:tr w:rsidR="008F23F8" w:rsidRPr="009B70F2" w14:paraId="76B1361C"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60F17B" w14:textId="77777777" w:rsidR="008F23F8" w:rsidRPr="005E2CA0" w:rsidRDefault="008F23F8" w:rsidP="00C71EBB">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2F1CE2DC" w14:textId="77777777" w:rsidR="008F23F8" w:rsidRPr="005E2CA0" w:rsidRDefault="008F23F8" w:rsidP="00C71EBB">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0237F069" w14:textId="77777777" w:rsidR="008F23F8" w:rsidRPr="005E2CA0" w:rsidRDefault="008F23F8" w:rsidP="00C71EBB">
            <w:pPr>
              <w:rPr>
                <w:b/>
                <w:bCs/>
                <w:sz w:val="2"/>
                <w:szCs w:val="2"/>
                <w:lang w:val="en-US"/>
              </w:rPr>
            </w:pPr>
            <w:r w:rsidRPr="005E2CA0">
              <w:rPr>
                <w:b/>
                <w:bCs/>
                <w:sz w:val="22"/>
                <w:szCs w:val="22"/>
                <w:lang w:val="en-US"/>
              </w:rPr>
              <w:t>Elemente din beton armat prefabricat, ale caminelor de vizitare, circulare (inelare) cu diametrul 1,0 m, pentru canalizare. Inel prefabricat pt. camine КЦ-10-3 (0,08 m3)</w:t>
            </w:r>
          </w:p>
          <w:p w14:paraId="370EA17F"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47564534" w14:textId="77777777" w:rsidR="008F23F8" w:rsidRPr="005E2CA0" w:rsidRDefault="008F23F8" w:rsidP="00C71EB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A9B1FB"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301DDF13" w14:textId="77777777" w:rsidR="008F23F8" w:rsidRPr="005E2CA0" w:rsidRDefault="008F23F8" w:rsidP="00C71EBB">
            <w:pPr>
              <w:jc w:val="center"/>
              <w:rPr>
                <w:b/>
                <w:bCs/>
                <w:sz w:val="22"/>
                <w:szCs w:val="22"/>
                <w:lang w:val="en-US"/>
              </w:rPr>
            </w:pPr>
            <w:r w:rsidRPr="005E2CA0">
              <w:rPr>
                <w:b/>
                <w:bCs/>
                <w:sz w:val="22"/>
                <w:szCs w:val="22"/>
                <w:lang w:val="en-US"/>
              </w:rPr>
              <w:t>3,0000</w:t>
            </w:r>
          </w:p>
          <w:p w14:paraId="05039D2B" w14:textId="77777777" w:rsidR="008F23F8" w:rsidRPr="009B70F2" w:rsidRDefault="008F23F8" w:rsidP="00C71EBB">
            <w:pPr>
              <w:jc w:val="center"/>
              <w:rPr>
                <w:sz w:val="2"/>
                <w:szCs w:val="2"/>
                <w:lang w:val="en-US"/>
              </w:rPr>
            </w:pPr>
          </w:p>
        </w:tc>
      </w:tr>
      <w:tr w:rsidR="008F23F8" w:rsidRPr="00B40365" w14:paraId="79263622"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5D8EB"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4F0F75E1" w14:textId="77777777" w:rsidR="008F23F8" w:rsidRPr="00B40365" w:rsidRDefault="008F23F8" w:rsidP="00C71EBB">
            <w:pPr>
              <w:jc w:val="center"/>
              <w:rPr>
                <w:sz w:val="16"/>
                <w:szCs w:val="16"/>
                <w:lang w:val="en-US"/>
              </w:rPr>
            </w:pPr>
            <w:r w:rsidRPr="00B40365">
              <w:rPr>
                <w:sz w:val="16"/>
                <w:szCs w:val="16"/>
                <w:lang w:val="en-US"/>
              </w:rPr>
              <w:t>26611264551011</w:t>
            </w:r>
          </w:p>
        </w:tc>
        <w:tc>
          <w:tcPr>
            <w:tcW w:w="4366" w:type="dxa"/>
            <w:gridSpan w:val="4"/>
            <w:tcBorders>
              <w:top w:val="nil"/>
              <w:bottom w:val="single" w:sz="2" w:space="0" w:color="auto"/>
            </w:tcBorders>
            <w:vAlign w:val="center"/>
          </w:tcPr>
          <w:p w14:paraId="1F2A0FA8" w14:textId="77777777" w:rsidR="008F23F8" w:rsidRPr="00C97908" w:rsidRDefault="008F23F8" w:rsidP="00C71EBB">
            <w:pPr>
              <w:rPr>
                <w:sz w:val="16"/>
                <w:szCs w:val="16"/>
                <w:lang w:val="en-US"/>
              </w:rPr>
            </w:pPr>
            <w:r w:rsidRPr="00C97908">
              <w:rPr>
                <w:sz w:val="16"/>
                <w:szCs w:val="16"/>
                <w:lang w:val="en-US"/>
              </w:rPr>
              <w:t>Inel prefabricat pt. camine КЦ-10-3 (0,08 m3)</w:t>
            </w:r>
          </w:p>
        </w:tc>
        <w:tc>
          <w:tcPr>
            <w:tcW w:w="1021" w:type="dxa"/>
            <w:gridSpan w:val="3"/>
            <w:tcBorders>
              <w:top w:val="nil"/>
              <w:bottom w:val="single" w:sz="2" w:space="0" w:color="auto"/>
            </w:tcBorders>
            <w:vAlign w:val="center"/>
          </w:tcPr>
          <w:p w14:paraId="2BA76E7C" w14:textId="77777777" w:rsidR="008F23F8" w:rsidRPr="00C97908" w:rsidRDefault="008F23F8" w:rsidP="00C71EB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464557"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FDF0096" w14:textId="77777777" w:rsidR="008F23F8" w:rsidRPr="00C97908" w:rsidRDefault="008F23F8" w:rsidP="00C71EBB">
            <w:pPr>
              <w:jc w:val="center"/>
              <w:rPr>
                <w:sz w:val="16"/>
                <w:szCs w:val="16"/>
                <w:lang w:val="en-US"/>
              </w:rPr>
            </w:pPr>
            <w:r w:rsidRPr="00C97908">
              <w:rPr>
                <w:sz w:val="16"/>
                <w:szCs w:val="16"/>
                <w:lang w:val="en-US"/>
              </w:rPr>
              <w:t>3,0000</w:t>
            </w:r>
          </w:p>
        </w:tc>
      </w:tr>
      <w:tr w:rsidR="008F23F8" w:rsidRPr="009B70F2" w14:paraId="42FF7AD4"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F7A6AB" w14:textId="77777777" w:rsidR="008F23F8" w:rsidRPr="005E2CA0" w:rsidRDefault="008F23F8" w:rsidP="00C71EBB">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3CC1D2C0" w14:textId="77777777" w:rsidR="008F23F8" w:rsidRPr="005E2CA0" w:rsidRDefault="008F23F8" w:rsidP="00C71EBB">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72BEE76A" w14:textId="77777777" w:rsidR="008F23F8" w:rsidRPr="005E2CA0" w:rsidRDefault="008F23F8" w:rsidP="00C71EBB">
            <w:pPr>
              <w:rPr>
                <w:b/>
                <w:bCs/>
                <w:sz w:val="2"/>
                <w:szCs w:val="2"/>
                <w:lang w:val="en-US"/>
              </w:rPr>
            </w:pPr>
            <w:r w:rsidRPr="005E2CA0">
              <w:rPr>
                <w:b/>
                <w:bCs/>
                <w:sz w:val="22"/>
                <w:szCs w:val="22"/>
                <w:lang w:val="en-US"/>
              </w:rPr>
              <w:t>Elemente din beton armat prefabricat, ale caminelor de vizitare, circulare (inelare) cu diametrul 1,0 m, pentru canalizare. Inel prefabricat pt. camine КЦ-10-6 (0,28 m3)</w:t>
            </w:r>
          </w:p>
          <w:p w14:paraId="20C0BB48"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1CDD70AE" w14:textId="77777777" w:rsidR="008F23F8" w:rsidRPr="005E2CA0" w:rsidRDefault="008F23F8" w:rsidP="00C71EB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6388D89"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729AC82A" w14:textId="77777777" w:rsidR="008F23F8" w:rsidRPr="005E2CA0" w:rsidRDefault="008F23F8" w:rsidP="00C71EBB">
            <w:pPr>
              <w:jc w:val="center"/>
              <w:rPr>
                <w:b/>
                <w:bCs/>
                <w:sz w:val="22"/>
                <w:szCs w:val="22"/>
                <w:lang w:val="en-US"/>
              </w:rPr>
            </w:pPr>
            <w:r w:rsidRPr="005E2CA0">
              <w:rPr>
                <w:b/>
                <w:bCs/>
                <w:sz w:val="22"/>
                <w:szCs w:val="22"/>
                <w:lang w:val="en-US"/>
              </w:rPr>
              <w:t>7,0000</w:t>
            </w:r>
          </w:p>
          <w:p w14:paraId="36FDD5CA" w14:textId="77777777" w:rsidR="008F23F8" w:rsidRPr="009B70F2" w:rsidRDefault="008F23F8" w:rsidP="00C71EBB">
            <w:pPr>
              <w:jc w:val="center"/>
              <w:rPr>
                <w:sz w:val="2"/>
                <w:szCs w:val="2"/>
                <w:lang w:val="en-US"/>
              </w:rPr>
            </w:pPr>
          </w:p>
        </w:tc>
      </w:tr>
      <w:tr w:rsidR="008F23F8" w:rsidRPr="00B40365" w14:paraId="528EA69E"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17E5B0"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55D38680" w14:textId="77777777" w:rsidR="008F23F8" w:rsidRPr="00B40365" w:rsidRDefault="008F23F8" w:rsidP="00C71EBB">
            <w:pPr>
              <w:jc w:val="center"/>
              <w:rPr>
                <w:sz w:val="16"/>
                <w:szCs w:val="16"/>
                <w:lang w:val="en-US"/>
              </w:rPr>
            </w:pPr>
            <w:r w:rsidRPr="00B40365">
              <w:rPr>
                <w:sz w:val="16"/>
                <w:szCs w:val="16"/>
                <w:lang w:val="en-US"/>
              </w:rPr>
              <w:t>2661122</w:t>
            </w:r>
          </w:p>
        </w:tc>
        <w:tc>
          <w:tcPr>
            <w:tcW w:w="4366" w:type="dxa"/>
            <w:gridSpan w:val="4"/>
            <w:tcBorders>
              <w:top w:val="nil"/>
              <w:bottom w:val="single" w:sz="2" w:space="0" w:color="auto"/>
            </w:tcBorders>
            <w:vAlign w:val="center"/>
          </w:tcPr>
          <w:p w14:paraId="2EDBB61E" w14:textId="77777777" w:rsidR="008F23F8" w:rsidRPr="00C97908" w:rsidRDefault="008F23F8" w:rsidP="00C71EBB">
            <w:pPr>
              <w:rPr>
                <w:sz w:val="16"/>
                <w:szCs w:val="16"/>
                <w:lang w:val="en-US"/>
              </w:rPr>
            </w:pPr>
            <w:r w:rsidRPr="00C97908">
              <w:rPr>
                <w:sz w:val="16"/>
                <w:szCs w:val="16"/>
                <w:lang w:val="en-US"/>
              </w:rPr>
              <w:t>Inel prefabricat pt. camine КЦ-10-6 (0,24 m3)</w:t>
            </w:r>
          </w:p>
        </w:tc>
        <w:tc>
          <w:tcPr>
            <w:tcW w:w="1021" w:type="dxa"/>
            <w:gridSpan w:val="3"/>
            <w:tcBorders>
              <w:top w:val="nil"/>
              <w:bottom w:val="single" w:sz="2" w:space="0" w:color="auto"/>
            </w:tcBorders>
            <w:vAlign w:val="center"/>
          </w:tcPr>
          <w:p w14:paraId="3DE659AA" w14:textId="77777777" w:rsidR="008F23F8" w:rsidRPr="00C97908" w:rsidRDefault="008F23F8" w:rsidP="00C71EB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0AB483"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ABBD2B1" w14:textId="77777777" w:rsidR="008F23F8" w:rsidRPr="00C97908" w:rsidRDefault="008F23F8" w:rsidP="00C71EBB">
            <w:pPr>
              <w:jc w:val="center"/>
              <w:rPr>
                <w:sz w:val="16"/>
                <w:szCs w:val="16"/>
                <w:lang w:val="en-US"/>
              </w:rPr>
            </w:pPr>
            <w:r w:rsidRPr="00C97908">
              <w:rPr>
                <w:sz w:val="16"/>
                <w:szCs w:val="16"/>
                <w:lang w:val="en-US"/>
              </w:rPr>
              <w:t>7,0000</w:t>
            </w:r>
          </w:p>
        </w:tc>
      </w:tr>
      <w:tr w:rsidR="008F23F8" w:rsidRPr="009B70F2" w14:paraId="0F4A8E1E"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9ADED4" w14:textId="77777777" w:rsidR="008F23F8" w:rsidRPr="005E2CA0" w:rsidRDefault="008F23F8" w:rsidP="00C71EBB">
            <w:pPr>
              <w:jc w:val="center"/>
              <w:rPr>
                <w:b/>
                <w:bCs/>
                <w:sz w:val="22"/>
                <w:szCs w:val="22"/>
                <w:lang w:val="en-US"/>
              </w:rPr>
            </w:pPr>
            <w:r w:rsidRPr="005E2CA0">
              <w:rPr>
                <w:b/>
                <w:bCs/>
                <w:sz w:val="22"/>
                <w:szCs w:val="22"/>
                <w:lang w:val="en-US"/>
              </w:rPr>
              <w:lastRenderedPageBreak/>
              <w:t>23</w:t>
            </w:r>
          </w:p>
        </w:tc>
        <w:tc>
          <w:tcPr>
            <w:tcW w:w="1402" w:type="dxa"/>
            <w:gridSpan w:val="3"/>
            <w:tcBorders>
              <w:top w:val="single" w:sz="4" w:space="0" w:color="auto"/>
              <w:bottom w:val="single" w:sz="4" w:space="0" w:color="auto"/>
            </w:tcBorders>
            <w:vAlign w:val="center"/>
          </w:tcPr>
          <w:p w14:paraId="61634647" w14:textId="77777777" w:rsidR="008F23F8" w:rsidRPr="005E2CA0" w:rsidRDefault="008F23F8" w:rsidP="00C71EBB">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388BF4C6" w14:textId="77777777" w:rsidR="008F23F8" w:rsidRPr="005E2CA0" w:rsidRDefault="008F23F8" w:rsidP="00C71EBB">
            <w:pPr>
              <w:rPr>
                <w:b/>
                <w:bCs/>
                <w:sz w:val="2"/>
                <w:szCs w:val="2"/>
                <w:lang w:val="en-US"/>
              </w:rPr>
            </w:pPr>
            <w:r w:rsidRPr="005E2CA0">
              <w:rPr>
                <w:b/>
                <w:bCs/>
                <w:sz w:val="22"/>
                <w:szCs w:val="22"/>
                <w:lang w:val="en-US"/>
              </w:rPr>
              <w:t>Elemente din beton armat prefabricat, ale caminelor de vizitare, circulare (inelare) cu diametrul 1,0 m, pentru canalizare. Inel prefabricat pt. camine КЦ-10-9 (0,28 m3)</w:t>
            </w:r>
          </w:p>
          <w:p w14:paraId="6C3A27BE"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0E139FBC" w14:textId="77777777" w:rsidR="008F23F8" w:rsidRPr="005E2CA0" w:rsidRDefault="008F23F8" w:rsidP="00C71EB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1E39E94"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34475ED8" w14:textId="77777777" w:rsidR="008F23F8" w:rsidRPr="005E2CA0" w:rsidRDefault="008F23F8" w:rsidP="00C71EBB">
            <w:pPr>
              <w:jc w:val="center"/>
              <w:rPr>
                <w:b/>
                <w:bCs/>
                <w:sz w:val="22"/>
                <w:szCs w:val="22"/>
                <w:lang w:val="en-US"/>
              </w:rPr>
            </w:pPr>
            <w:r w:rsidRPr="005E2CA0">
              <w:rPr>
                <w:b/>
                <w:bCs/>
                <w:sz w:val="22"/>
                <w:szCs w:val="22"/>
                <w:lang w:val="en-US"/>
              </w:rPr>
              <w:t>12,0000</w:t>
            </w:r>
          </w:p>
          <w:p w14:paraId="310E5E75" w14:textId="77777777" w:rsidR="008F23F8" w:rsidRPr="009B70F2" w:rsidRDefault="008F23F8" w:rsidP="00C71EBB">
            <w:pPr>
              <w:jc w:val="center"/>
              <w:rPr>
                <w:sz w:val="2"/>
                <w:szCs w:val="2"/>
                <w:lang w:val="en-US"/>
              </w:rPr>
            </w:pPr>
          </w:p>
        </w:tc>
      </w:tr>
      <w:tr w:rsidR="008F23F8" w:rsidRPr="00B40365" w14:paraId="7623D7E7"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ABFAF"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7AD86B8C" w14:textId="77777777" w:rsidR="008F23F8" w:rsidRPr="00B40365" w:rsidRDefault="008F23F8" w:rsidP="00C71EBB">
            <w:pPr>
              <w:jc w:val="center"/>
              <w:rPr>
                <w:sz w:val="16"/>
                <w:szCs w:val="16"/>
                <w:lang w:val="en-US"/>
              </w:rPr>
            </w:pPr>
            <w:r w:rsidRPr="00B40365">
              <w:rPr>
                <w:sz w:val="16"/>
                <w:szCs w:val="16"/>
                <w:lang w:val="en-US"/>
              </w:rPr>
              <w:t>26611264331011</w:t>
            </w:r>
          </w:p>
        </w:tc>
        <w:tc>
          <w:tcPr>
            <w:tcW w:w="4366" w:type="dxa"/>
            <w:gridSpan w:val="4"/>
            <w:tcBorders>
              <w:top w:val="nil"/>
              <w:bottom w:val="single" w:sz="2" w:space="0" w:color="auto"/>
            </w:tcBorders>
            <w:vAlign w:val="center"/>
          </w:tcPr>
          <w:p w14:paraId="5BA2C4EE" w14:textId="77777777" w:rsidR="008F23F8" w:rsidRPr="00C97908" w:rsidRDefault="008F23F8" w:rsidP="00C71EBB">
            <w:pPr>
              <w:rPr>
                <w:sz w:val="16"/>
                <w:szCs w:val="16"/>
                <w:lang w:val="en-US"/>
              </w:rPr>
            </w:pPr>
            <w:r w:rsidRPr="00C97908">
              <w:rPr>
                <w:sz w:val="16"/>
                <w:szCs w:val="16"/>
                <w:lang w:val="en-US"/>
              </w:rPr>
              <w:t>Inel prefabricat pt. camine КЦ-10-9 (0,24 m3)</w:t>
            </w:r>
          </w:p>
        </w:tc>
        <w:tc>
          <w:tcPr>
            <w:tcW w:w="1021" w:type="dxa"/>
            <w:gridSpan w:val="3"/>
            <w:tcBorders>
              <w:top w:val="nil"/>
              <w:bottom w:val="single" w:sz="2" w:space="0" w:color="auto"/>
            </w:tcBorders>
            <w:vAlign w:val="center"/>
          </w:tcPr>
          <w:p w14:paraId="0E69CE08" w14:textId="77777777" w:rsidR="008F23F8" w:rsidRPr="00C97908" w:rsidRDefault="008F23F8" w:rsidP="00C71EB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11CE25"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21E0EA0" w14:textId="77777777" w:rsidR="008F23F8" w:rsidRPr="00C97908" w:rsidRDefault="008F23F8" w:rsidP="00C71EBB">
            <w:pPr>
              <w:jc w:val="center"/>
              <w:rPr>
                <w:sz w:val="16"/>
                <w:szCs w:val="16"/>
                <w:lang w:val="en-US"/>
              </w:rPr>
            </w:pPr>
            <w:r w:rsidRPr="00C97908">
              <w:rPr>
                <w:sz w:val="16"/>
                <w:szCs w:val="16"/>
                <w:lang w:val="en-US"/>
              </w:rPr>
              <w:t>12,0000</w:t>
            </w:r>
          </w:p>
        </w:tc>
      </w:tr>
      <w:tr w:rsidR="008F23F8" w:rsidRPr="009B70F2" w14:paraId="3F9368A1"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1EB992" w14:textId="77777777" w:rsidR="008F23F8" w:rsidRPr="005E2CA0" w:rsidRDefault="008F23F8" w:rsidP="00C71EBB">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2DC1EB3C" w14:textId="77777777" w:rsidR="008F23F8" w:rsidRPr="005E2CA0" w:rsidRDefault="008F23F8" w:rsidP="00C71EBB">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14:paraId="036A246F" w14:textId="77777777" w:rsidR="008F23F8" w:rsidRPr="005E2CA0" w:rsidRDefault="008F23F8" w:rsidP="00C71EBB">
            <w:pPr>
              <w:rPr>
                <w:b/>
                <w:bCs/>
                <w:sz w:val="2"/>
                <w:szCs w:val="2"/>
                <w:lang w:val="en-US"/>
              </w:rPr>
            </w:pPr>
            <w:r w:rsidRPr="005E2CA0">
              <w:rPr>
                <w:b/>
                <w:bCs/>
                <w:sz w:val="22"/>
                <w:szCs w:val="22"/>
                <w:lang w:val="en-US"/>
              </w:rPr>
              <w:t>Elemente din beton armat prefabricat, ale caminelor de vizitare, circulare (inelare) cu diametrul 1,0 m, pentru canalizare. Placi prefabricate pt. camine КЦП1-10-1(0,10 m3)</w:t>
            </w:r>
          </w:p>
          <w:p w14:paraId="1A045C51"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3456466D" w14:textId="77777777" w:rsidR="008F23F8" w:rsidRPr="005E2CA0" w:rsidRDefault="008F23F8" w:rsidP="00C71EB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CD88382"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493A101B" w14:textId="77777777" w:rsidR="008F23F8" w:rsidRPr="005E2CA0" w:rsidRDefault="008F23F8" w:rsidP="00C71EBB">
            <w:pPr>
              <w:jc w:val="center"/>
              <w:rPr>
                <w:b/>
                <w:bCs/>
                <w:sz w:val="22"/>
                <w:szCs w:val="22"/>
                <w:lang w:val="en-US"/>
              </w:rPr>
            </w:pPr>
            <w:r w:rsidRPr="005E2CA0">
              <w:rPr>
                <w:b/>
                <w:bCs/>
                <w:sz w:val="22"/>
                <w:szCs w:val="22"/>
                <w:lang w:val="en-US"/>
              </w:rPr>
              <w:t>17,0000</w:t>
            </w:r>
          </w:p>
          <w:p w14:paraId="5388BBA4" w14:textId="77777777" w:rsidR="008F23F8" w:rsidRPr="009B70F2" w:rsidRDefault="008F23F8" w:rsidP="00C71EBB">
            <w:pPr>
              <w:jc w:val="center"/>
              <w:rPr>
                <w:sz w:val="2"/>
                <w:szCs w:val="2"/>
                <w:lang w:val="en-US"/>
              </w:rPr>
            </w:pPr>
          </w:p>
        </w:tc>
      </w:tr>
      <w:tr w:rsidR="008F23F8" w:rsidRPr="00B40365" w14:paraId="0A93B56F"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1D177"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4D6D8810" w14:textId="77777777" w:rsidR="008F23F8" w:rsidRPr="00B40365" w:rsidRDefault="008F23F8" w:rsidP="00C71EBB">
            <w:pPr>
              <w:jc w:val="center"/>
              <w:rPr>
                <w:sz w:val="16"/>
                <w:szCs w:val="16"/>
                <w:lang w:val="en-US"/>
              </w:rPr>
            </w:pPr>
            <w:r w:rsidRPr="00B40365">
              <w:rPr>
                <w:sz w:val="16"/>
                <w:szCs w:val="16"/>
                <w:lang w:val="en-US"/>
              </w:rPr>
              <w:t>26611264331014</w:t>
            </w:r>
          </w:p>
        </w:tc>
        <w:tc>
          <w:tcPr>
            <w:tcW w:w="4366" w:type="dxa"/>
            <w:gridSpan w:val="4"/>
            <w:tcBorders>
              <w:top w:val="nil"/>
              <w:bottom w:val="single" w:sz="2" w:space="0" w:color="auto"/>
            </w:tcBorders>
            <w:vAlign w:val="center"/>
          </w:tcPr>
          <w:p w14:paraId="7E09B2BD" w14:textId="77777777" w:rsidR="008F23F8" w:rsidRPr="00C97908" w:rsidRDefault="008F23F8" w:rsidP="00C71EBB">
            <w:pPr>
              <w:rPr>
                <w:sz w:val="16"/>
                <w:szCs w:val="16"/>
                <w:lang w:val="en-US"/>
              </w:rPr>
            </w:pPr>
            <w:r w:rsidRPr="00C97908">
              <w:rPr>
                <w:sz w:val="16"/>
                <w:szCs w:val="16"/>
                <w:lang w:val="en-US"/>
              </w:rPr>
              <w:t>Placi prefabricate pt. camine КЦП1-10-1(0,10 m3)</w:t>
            </w:r>
          </w:p>
        </w:tc>
        <w:tc>
          <w:tcPr>
            <w:tcW w:w="1021" w:type="dxa"/>
            <w:gridSpan w:val="3"/>
            <w:tcBorders>
              <w:top w:val="nil"/>
              <w:bottom w:val="single" w:sz="2" w:space="0" w:color="auto"/>
            </w:tcBorders>
            <w:vAlign w:val="center"/>
          </w:tcPr>
          <w:p w14:paraId="551AF033" w14:textId="77777777" w:rsidR="008F23F8" w:rsidRPr="00C97908" w:rsidRDefault="008F23F8" w:rsidP="00C71EB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7DB1F8"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21179D" w14:textId="77777777" w:rsidR="008F23F8" w:rsidRPr="00C97908" w:rsidRDefault="008F23F8" w:rsidP="00C71EBB">
            <w:pPr>
              <w:jc w:val="center"/>
              <w:rPr>
                <w:sz w:val="16"/>
                <w:szCs w:val="16"/>
                <w:lang w:val="en-US"/>
              </w:rPr>
            </w:pPr>
            <w:r w:rsidRPr="00C97908">
              <w:rPr>
                <w:sz w:val="16"/>
                <w:szCs w:val="16"/>
                <w:lang w:val="en-US"/>
              </w:rPr>
              <w:t>17,0000</w:t>
            </w:r>
          </w:p>
        </w:tc>
      </w:tr>
      <w:tr w:rsidR="008F23F8" w:rsidRPr="009B70F2" w14:paraId="5E9D1FE8"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A41D2B" w14:textId="77777777" w:rsidR="008F23F8" w:rsidRPr="005E2CA0" w:rsidRDefault="008F23F8" w:rsidP="00C71EBB">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35FFDD27" w14:textId="77777777" w:rsidR="008F23F8" w:rsidRPr="005E2CA0" w:rsidRDefault="008F23F8" w:rsidP="00C71EBB">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33D3F58A" w14:textId="77777777" w:rsidR="008F23F8" w:rsidRPr="005E2CA0" w:rsidRDefault="008F23F8" w:rsidP="00C71EBB">
            <w:pPr>
              <w:rPr>
                <w:b/>
                <w:bCs/>
                <w:sz w:val="2"/>
                <w:szCs w:val="2"/>
                <w:lang w:val="en-US"/>
              </w:rPr>
            </w:pPr>
            <w:r w:rsidRPr="005E2CA0">
              <w:rPr>
                <w:b/>
                <w:bCs/>
                <w:sz w:val="22"/>
                <w:szCs w:val="22"/>
                <w:lang w:val="en-US"/>
              </w:rPr>
              <w:t>Elemente din beton armat prefabricat ale caminelor de vane, circulare (inelare) cu diametrul 1,0m, pentru alimentare cu apa, in teren fara apa subterana. Inel prefabricat pentru camine КЦО-1 (0,02 m3)</w:t>
            </w:r>
          </w:p>
          <w:p w14:paraId="657F76D6"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65FEE96C" w14:textId="77777777" w:rsidR="008F23F8" w:rsidRPr="005E2CA0" w:rsidRDefault="008F23F8" w:rsidP="00C71EB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4DD3D5"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67C49F64" w14:textId="77777777" w:rsidR="008F23F8" w:rsidRPr="005E2CA0" w:rsidRDefault="008F23F8" w:rsidP="00C71EBB">
            <w:pPr>
              <w:jc w:val="center"/>
              <w:rPr>
                <w:b/>
                <w:bCs/>
                <w:sz w:val="22"/>
                <w:szCs w:val="22"/>
                <w:lang w:val="en-US"/>
              </w:rPr>
            </w:pPr>
            <w:r w:rsidRPr="005E2CA0">
              <w:rPr>
                <w:b/>
                <w:bCs/>
                <w:sz w:val="22"/>
                <w:szCs w:val="22"/>
                <w:lang w:val="en-US"/>
              </w:rPr>
              <w:t>17,0000</w:t>
            </w:r>
          </w:p>
          <w:p w14:paraId="7D23B9D5" w14:textId="77777777" w:rsidR="008F23F8" w:rsidRPr="009B70F2" w:rsidRDefault="008F23F8" w:rsidP="00C71EBB">
            <w:pPr>
              <w:jc w:val="center"/>
              <w:rPr>
                <w:sz w:val="2"/>
                <w:szCs w:val="2"/>
                <w:lang w:val="en-US"/>
              </w:rPr>
            </w:pPr>
          </w:p>
        </w:tc>
      </w:tr>
      <w:tr w:rsidR="008F23F8" w:rsidRPr="00B40365" w14:paraId="174A90D6"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DE71D"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77F82996" w14:textId="77777777" w:rsidR="008F23F8" w:rsidRPr="00B40365" w:rsidRDefault="008F23F8" w:rsidP="00C71EBB">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14:paraId="06604878" w14:textId="77777777" w:rsidR="008F23F8" w:rsidRPr="00C97908" w:rsidRDefault="008F23F8" w:rsidP="00C71EBB">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14:paraId="36C8E981" w14:textId="77777777" w:rsidR="008F23F8" w:rsidRPr="00C97908" w:rsidRDefault="008F23F8" w:rsidP="00C71EB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B2BF65"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865751C" w14:textId="77777777" w:rsidR="008F23F8" w:rsidRPr="00C97908" w:rsidRDefault="008F23F8" w:rsidP="00C71EBB">
            <w:pPr>
              <w:jc w:val="center"/>
              <w:rPr>
                <w:sz w:val="16"/>
                <w:szCs w:val="16"/>
                <w:lang w:val="en-US"/>
              </w:rPr>
            </w:pPr>
            <w:r w:rsidRPr="00C97908">
              <w:rPr>
                <w:sz w:val="16"/>
                <w:szCs w:val="16"/>
                <w:lang w:val="en-US"/>
              </w:rPr>
              <w:t>17,0000</w:t>
            </w:r>
          </w:p>
        </w:tc>
      </w:tr>
      <w:tr w:rsidR="008F23F8" w:rsidRPr="009B70F2" w14:paraId="7269B362"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A3172B" w14:textId="77777777" w:rsidR="008F23F8" w:rsidRPr="005E2CA0" w:rsidRDefault="008F23F8" w:rsidP="00C71EBB">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65BC93A7" w14:textId="77777777" w:rsidR="008F23F8" w:rsidRPr="005E2CA0" w:rsidRDefault="008F23F8" w:rsidP="00C71EB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0E794F01" w14:textId="77777777" w:rsidR="008F23F8" w:rsidRPr="005E2CA0" w:rsidRDefault="008F23F8" w:rsidP="00C71EBB">
            <w:pPr>
              <w:rPr>
                <w:b/>
                <w:bCs/>
                <w:sz w:val="2"/>
                <w:szCs w:val="2"/>
                <w:lang w:val="en-US"/>
              </w:rPr>
            </w:pPr>
            <w:r w:rsidRPr="005E2CA0">
              <w:rPr>
                <w:b/>
                <w:bCs/>
                <w:sz w:val="22"/>
                <w:szCs w:val="22"/>
                <w:lang w:val="en-US"/>
              </w:rPr>
              <w:t>Consumul de metale pentru consolidarea caminelor</w:t>
            </w:r>
          </w:p>
          <w:p w14:paraId="5ED88AF7"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34580903" w14:textId="77777777" w:rsidR="008F23F8" w:rsidRPr="005E2CA0" w:rsidRDefault="008F23F8" w:rsidP="00C71EBB">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05E856B"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35311EBB" w14:textId="77777777" w:rsidR="008F23F8" w:rsidRPr="005E2CA0" w:rsidRDefault="008F23F8" w:rsidP="00C71EBB">
            <w:pPr>
              <w:jc w:val="center"/>
              <w:rPr>
                <w:b/>
                <w:bCs/>
                <w:sz w:val="22"/>
                <w:szCs w:val="22"/>
                <w:lang w:val="en-US"/>
              </w:rPr>
            </w:pPr>
            <w:r w:rsidRPr="005E2CA0">
              <w:rPr>
                <w:b/>
                <w:bCs/>
                <w:sz w:val="22"/>
                <w:szCs w:val="22"/>
                <w:lang w:val="en-US"/>
              </w:rPr>
              <w:t>429,2000</w:t>
            </w:r>
          </w:p>
          <w:p w14:paraId="3874C300" w14:textId="77777777" w:rsidR="008F23F8" w:rsidRPr="009B70F2" w:rsidRDefault="008F23F8" w:rsidP="00C71EBB">
            <w:pPr>
              <w:jc w:val="center"/>
              <w:rPr>
                <w:sz w:val="2"/>
                <w:szCs w:val="2"/>
                <w:lang w:val="en-US"/>
              </w:rPr>
            </w:pPr>
          </w:p>
        </w:tc>
      </w:tr>
      <w:tr w:rsidR="008F23F8" w:rsidRPr="00B40365" w14:paraId="335B9FD6"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13B561"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7B2230F6" w14:textId="77777777" w:rsidR="008F23F8" w:rsidRPr="00B40365" w:rsidRDefault="008F23F8" w:rsidP="00C71EBB">
            <w:pPr>
              <w:jc w:val="center"/>
              <w:rPr>
                <w:sz w:val="16"/>
                <w:szCs w:val="16"/>
                <w:lang w:val="en-US"/>
              </w:rPr>
            </w:pPr>
            <w:r w:rsidRPr="00B40365">
              <w:rPr>
                <w:sz w:val="16"/>
                <w:szCs w:val="16"/>
                <w:lang w:val="en-US"/>
              </w:rPr>
              <w:t>998</w:t>
            </w:r>
          </w:p>
        </w:tc>
        <w:tc>
          <w:tcPr>
            <w:tcW w:w="4366" w:type="dxa"/>
            <w:gridSpan w:val="4"/>
            <w:tcBorders>
              <w:top w:val="nil"/>
              <w:bottom w:val="single" w:sz="2" w:space="0" w:color="auto"/>
            </w:tcBorders>
            <w:vAlign w:val="center"/>
          </w:tcPr>
          <w:p w14:paraId="69BD4EB1" w14:textId="77777777" w:rsidR="008F23F8" w:rsidRPr="00C97908" w:rsidRDefault="008F23F8" w:rsidP="00C71EBB">
            <w:pPr>
              <w:rPr>
                <w:sz w:val="16"/>
                <w:szCs w:val="16"/>
                <w:lang w:val="en-US"/>
              </w:rPr>
            </w:pPr>
            <w:r w:rsidRPr="00C97908">
              <w:rPr>
                <w:sz w:val="16"/>
                <w:szCs w:val="16"/>
                <w:lang w:val="en-US"/>
              </w:rPr>
              <w:t>Consumul de metale pentru consolidarea caminelor</w:t>
            </w:r>
          </w:p>
        </w:tc>
        <w:tc>
          <w:tcPr>
            <w:tcW w:w="1021" w:type="dxa"/>
            <w:gridSpan w:val="3"/>
            <w:tcBorders>
              <w:top w:val="nil"/>
              <w:bottom w:val="single" w:sz="2" w:space="0" w:color="auto"/>
            </w:tcBorders>
            <w:vAlign w:val="center"/>
          </w:tcPr>
          <w:p w14:paraId="1E80C9EC" w14:textId="77777777" w:rsidR="008F23F8" w:rsidRPr="00C97908" w:rsidRDefault="008F23F8" w:rsidP="00C71EB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CF329B"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D55647" w14:textId="77777777" w:rsidR="008F23F8" w:rsidRPr="00C97908" w:rsidRDefault="008F23F8" w:rsidP="00C71EBB">
            <w:pPr>
              <w:jc w:val="center"/>
              <w:rPr>
                <w:sz w:val="16"/>
                <w:szCs w:val="16"/>
                <w:lang w:val="en-US"/>
              </w:rPr>
            </w:pPr>
            <w:r w:rsidRPr="00C97908">
              <w:rPr>
                <w:sz w:val="16"/>
                <w:szCs w:val="16"/>
                <w:lang w:val="en-US"/>
              </w:rPr>
              <w:t>429,2000</w:t>
            </w:r>
          </w:p>
        </w:tc>
      </w:tr>
      <w:tr w:rsidR="008F23F8" w:rsidRPr="009B70F2" w14:paraId="1D40AE46"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0F9780" w14:textId="77777777" w:rsidR="008F23F8" w:rsidRPr="005E2CA0" w:rsidRDefault="008F23F8" w:rsidP="00C71EBB">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3A3403A2" w14:textId="77777777" w:rsidR="008F23F8" w:rsidRPr="005E2CA0" w:rsidRDefault="008F23F8" w:rsidP="00C71EBB">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787C3A89" w14:textId="77777777" w:rsidR="008F23F8" w:rsidRPr="005E2CA0" w:rsidRDefault="008F23F8" w:rsidP="00C71EBB">
            <w:pPr>
              <w:rPr>
                <w:b/>
                <w:bCs/>
                <w:sz w:val="2"/>
                <w:szCs w:val="2"/>
                <w:lang w:val="en-US"/>
              </w:rPr>
            </w:pPr>
            <w:r w:rsidRPr="005E2CA0">
              <w:rPr>
                <w:b/>
                <w:bCs/>
                <w:sz w:val="22"/>
                <w:szCs w:val="22"/>
                <w:lang w:val="en-US"/>
              </w:rPr>
              <w:t>Capac din fonta, necarosabil tip II A si B</w:t>
            </w:r>
          </w:p>
          <w:p w14:paraId="50DE8E0F" w14:textId="77777777" w:rsidR="008F23F8" w:rsidRPr="009B70F2" w:rsidRDefault="008F23F8" w:rsidP="00C71EBB">
            <w:pPr>
              <w:rPr>
                <w:sz w:val="2"/>
                <w:szCs w:val="2"/>
                <w:lang w:val="en-US"/>
              </w:rPr>
            </w:pPr>
          </w:p>
        </w:tc>
        <w:tc>
          <w:tcPr>
            <w:tcW w:w="1011" w:type="dxa"/>
            <w:gridSpan w:val="3"/>
            <w:tcBorders>
              <w:top w:val="single" w:sz="4" w:space="0" w:color="auto"/>
              <w:bottom w:val="single" w:sz="4" w:space="0" w:color="auto"/>
            </w:tcBorders>
            <w:vAlign w:val="center"/>
          </w:tcPr>
          <w:p w14:paraId="04FCABB2" w14:textId="77777777" w:rsidR="008F23F8" w:rsidRPr="005E2CA0" w:rsidRDefault="008F23F8" w:rsidP="00C71EB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C5381C3" w14:textId="77777777" w:rsidR="008F23F8" w:rsidRPr="009B70F2" w:rsidRDefault="008F23F8" w:rsidP="00C71EBB">
            <w:pPr>
              <w:jc w:val="center"/>
              <w:rPr>
                <w:sz w:val="22"/>
                <w:szCs w:val="22"/>
                <w:lang w:val="en-US"/>
              </w:rPr>
            </w:pPr>
          </w:p>
        </w:tc>
        <w:tc>
          <w:tcPr>
            <w:tcW w:w="1542" w:type="dxa"/>
            <w:gridSpan w:val="2"/>
            <w:tcBorders>
              <w:top w:val="single" w:sz="4" w:space="0" w:color="auto"/>
              <w:bottom w:val="single" w:sz="4" w:space="0" w:color="auto"/>
            </w:tcBorders>
            <w:vAlign w:val="center"/>
          </w:tcPr>
          <w:p w14:paraId="5AA5F539" w14:textId="77777777" w:rsidR="008F23F8" w:rsidRPr="005E2CA0" w:rsidRDefault="008F23F8" w:rsidP="00C71EBB">
            <w:pPr>
              <w:jc w:val="center"/>
              <w:rPr>
                <w:b/>
                <w:bCs/>
                <w:sz w:val="22"/>
                <w:szCs w:val="22"/>
                <w:lang w:val="en-US"/>
              </w:rPr>
            </w:pPr>
            <w:r w:rsidRPr="005E2CA0">
              <w:rPr>
                <w:b/>
                <w:bCs/>
                <w:sz w:val="22"/>
                <w:szCs w:val="22"/>
                <w:lang w:val="en-US"/>
              </w:rPr>
              <w:t>17,0000</w:t>
            </w:r>
          </w:p>
          <w:p w14:paraId="2BBD6E64" w14:textId="77777777" w:rsidR="008F23F8" w:rsidRPr="009B70F2" w:rsidRDefault="008F23F8" w:rsidP="00C71EBB">
            <w:pPr>
              <w:jc w:val="center"/>
              <w:rPr>
                <w:sz w:val="2"/>
                <w:szCs w:val="2"/>
                <w:lang w:val="en-US"/>
              </w:rPr>
            </w:pPr>
          </w:p>
        </w:tc>
      </w:tr>
      <w:tr w:rsidR="008F23F8" w:rsidRPr="00B40365" w14:paraId="3D9FFDD1" w14:textId="77777777" w:rsidTr="00C71EB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6A72E5" w14:textId="77777777" w:rsidR="008F23F8" w:rsidRPr="00C97908" w:rsidRDefault="008F23F8" w:rsidP="00C71EBB">
            <w:pPr>
              <w:jc w:val="center"/>
              <w:rPr>
                <w:sz w:val="16"/>
                <w:szCs w:val="16"/>
                <w:lang w:val="en-US"/>
              </w:rPr>
            </w:pPr>
          </w:p>
        </w:tc>
        <w:tc>
          <w:tcPr>
            <w:tcW w:w="1418" w:type="dxa"/>
            <w:gridSpan w:val="4"/>
            <w:tcBorders>
              <w:top w:val="nil"/>
              <w:bottom w:val="single" w:sz="2" w:space="0" w:color="auto"/>
            </w:tcBorders>
            <w:vAlign w:val="center"/>
          </w:tcPr>
          <w:p w14:paraId="6FC68F42" w14:textId="77777777" w:rsidR="008F23F8" w:rsidRPr="00B40365" w:rsidRDefault="008F23F8" w:rsidP="00C71EBB">
            <w:pPr>
              <w:jc w:val="center"/>
              <w:rPr>
                <w:sz w:val="16"/>
                <w:szCs w:val="16"/>
                <w:lang w:val="en-US"/>
              </w:rPr>
            </w:pPr>
            <w:r w:rsidRPr="00B40365">
              <w:rPr>
                <w:sz w:val="16"/>
                <w:szCs w:val="16"/>
                <w:lang w:val="en-US"/>
              </w:rPr>
              <w:t>1987</w:t>
            </w:r>
          </w:p>
        </w:tc>
        <w:tc>
          <w:tcPr>
            <w:tcW w:w="4366" w:type="dxa"/>
            <w:gridSpan w:val="4"/>
            <w:tcBorders>
              <w:top w:val="nil"/>
              <w:bottom w:val="single" w:sz="2" w:space="0" w:color="auto"/>
            </w:tcBorders>
            <w:vAlign w:val="center"/>
          </w:tcPr>
          <w:p w14:paraId="2F72CF8A" w14:textId="77777777" w:rsidR="008F23F8" w:rsidRPr="00C97908" w:rsidRDefault="008F23F8" w:rsidP="00C71EBB">
            <w:pPr>
              <w:rPr>
                <w:sz w:val="16"/>
                <w:szCs w:val="16"/>
                <w:lang w:val="en-US"/>
              </w:rPr>
            </w:pPr>
            <w:r w:rsidRPr="00C97908">
              <w:rPr>
                <w:sz w:val="16"/>
                <w:szCs w:val="16"/>
                <w:lang w:val="en-US"/>
              </w:rPr>
              <w:t>Capac din fonta, necarosabil tip II A si B</w:t>
            </w:r>
          </w:p>
        </w:tc>
        <w:tc>
          <w:tcPr>
            <w:tcW w:w="1021" w:type="dxa"/>
            <w:gridSpan w:val="3"/>
            <w:tcBorders>
              <w:top w:val="nil"/>
              <w:bottom w:val="single" w:sz="2" w:space="0" w:color="auto"/>
            </w:tcBorders>
            <w:vAlign w:val="center"/>
          </w:tcPr>
          <w:p w14:paraId="62909EA6" w14:textId="77777777" w:rsidR="008F23F8" w:rsidRPr="00C97908" w:rsidRDefault="008F23F8" w:rsidP="00C71EB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232503" w14:textId="77777777" w:rsidR="008F23F8" w:rsidRPr="00C97908" w:rsidRDefault="008F23F8" w:rsidP="00C71EB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4FD4B6" w14:textId="77777777" w:rsidR="008F23F8" w:rsidRPr="00C97908" w:rsidRDefault="008F23F8" w:rsidP="00C71EBB">
            <w:pPr>
              <w:jc w:val="center"/>
              <w:rPr>
                <w:sz w:val="16"/>
                <w:szCs w:val="16"/>
                <w:lang w:val="en-US"/>
              </w:rPr>
            </w:pPr>
            <w:r w:rsidRPr="00C97908">
              <w:rPr>
                <w:sz w:val="16"/>
                <w:szCs w:val="16"/>
                <w:lang w:val="en-US"/>
              </w:rPr>
              <w:t>17,0000</w:t>
            </w:r>
          </w:p>
        </w:tc>
      </w:tr>
      <w:tr w:rsidR="008F23F8" w:rsidRPr="003E2692" w14:paraId="4C80E9A5" w14:textId="77777777" w:rsidTr="00C71EB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DD92181" w14:textId="77777777" w:rsidR="008F23F8" w:rsidRPr="003E2692" w:rsidRDefault="008F23F8" w:rsidP="00C71EBB">
            <w:pPr>
              <w:rPr>
                <w:sz w:val="2"/>
                <w:szCs w:val="2"/>
                <w:lang w:val="en-US"/>
              </w:rPr>
            </w:pPr>
          </w:p>
        </w:tc>
        <w:tc>
          <w:tcPr>
            <w:tcW w:w="1418" w:type="dxa"/>
            <w:gridSpan w:val="3"/>
            <w:tcBorders>
              <w:top w:val="single" w:sz="6" w:space="0" w:color="auto"/>
              <w:bottom w:val="nil"/>
            </w:tcBorders>
            <w:vAlign w:val="center"/>
          </w:tcPr>
          <w:p w14:paraId="4DE71EE4" w14:textId="77777777" w:rsidR="008F23F8" w:rsidRPr="003E2692" w:rsidRDefault="008F23F8" w:rsidP="00C71EBB">
            <w:pPr>
              <w:rPr>
                <w:sz w:val="2"/>
                <w:szCs w:val="2"/>
                <w:lang w:val="en-US"/>
              </w:rPr>
            </w:pPr>
          </w:p>
        </w:tc>
        <w:tc>
          <w:tcPr>
            <w:tcW w:w="4204" w:type="dxa"/>
            <w:gridSpan w:val="5"/>
            <w:tcBorders>
              <w:top w:val="single" w:sz="6" w:space="0" w:color="auto"/>
              <w:bottom w:val="nil"/>
            </w:tcBorders>
          </w:tcPr>
          <w:p w14:paraId="3698E02E" w14:textId="77777777" w:rsidR="008F23F8" w:rsidRPr="003E2692" w:rsidRDefault="008F23F8" w:rsidP="00C71EBB">
            <w:pPr>
              <w:rPr>
                <w:sz w:val="2"/>
                <w:szCs w:val="2"/>
                <w:lang w:val="en-US"/>
              </w:rPr>
            </w:pPr>
          </w:p>
        </w:tc>
        <w:tc>
          <w:tcPr>
            <w:tcW w:w="992" w:type="dxa"/>
            <w:gridSpan w:val="3"/>
            <w:tcBorders>
              <w:top w:val="single" w:sz="6" w:space="0" w:color="auto"/>
              <w:bottom w:val="nil"/>
              <w:right w:val="nil"/>
            </w:tcBorders>
          </w:tcPr>
          <w:p w14:paraId="21DD05E7" w14:textId="77777777" w:rsidR="008F23F8" w:rsidRPr="003E2692" w:rsidRDefault="008F23F8" w:rsidP="00C71EBB">
            <w:pPr>
              <w:rPr>
                <w:sz w:val="2"/>
                <w:szCs w:val="2"/>
                <w:lang w:val="en-US"/>
              </w:rPr>
            </w:pPr>
          </w:p>
        </w:tc>
        <w:tc>
          <w:tcPr>
            <w:tcW w:w="1276" w:type="dxa"/>
            <w:gridSpan w:val="3"/>
            <w:tcBorders>
              <w:top w:val="single" w:sz="6" w:space="0" w:color="auto"/>
              <w:left w:val="nil"/>
              <w:bottom w:val="nil"/>
              <w:right w:val="nil"/>
            </w:tcBorders>
          </w:tcPr>
          <w:p w14:paraId="37382372" w14:textId="77777777" w:rsidR="008F23F8" w:rsidRPr="003E2692" w:rsidRDefault="008F23F8" w:rsidP="00C71EBB">
            <w:pPr>
              <w:rPr>
                <w:sz w:val="2"/>
                <w:szCs w:val="2"/>
                <w:lang w:val="en-US"/>
              </w:rPr>
            </w:pPr>
          </w:p>
        </w:tc>
        <w:tc>
          <w:tcPr>
            <w:tcW w:w="1559" w:type="dxa"/>
            <w:gridSpan w:val="3"/>
            <w:tcBorders>
              <w:top w:val="single" w:sz="6" w:space="0" w:color="auto"/>
              <w:left w:val="nil"/>
              <w:bottom w:val="nil"/>
              <w:right w:val="nil"/>
            </w:tcBorders>
          </w:tcPr>
          <w:p w14:paraId="7FB48C8D" w14:textId="77777777" w:rsidR="008F23F8" w:rsidRPr="003E2692" w:rsidRDefault="008F23F8" w:rsidP="00C71EBB">
            <w:pPr>
              <w:rPr>
                <w:sz w:val="2"/>
                <w:szCs w:val="2"/>
                <w:lang w:val="en-US"/>
              </w:rPr>
            </w:pPr>
          </w:p>
        </w:tc>
      </w:tr>
      <w:tr w:rsidR="008F23F8" w:rsidRPr="00B449C4" w14:paraId="2D2406CE" w14:textId="77777777" w:rsidTr="00C71EB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90327D" w14:textId="77777777" w:rsidR="008F23F8" w:rsidRPr="00B40365" w:rsidRDefault="008F23F8" w:rsidP="00C71EBB">
            <w:pPr>
              <w:rPr>
                <w:sz w:val="22"/>
                <w:szCs w:val="22"/>
                <w:lang w:val="en-US"/>
              </w:rPr>
            </w:pPr>
          </w:p>
        </w:tc>
        <w:tc>
          <w:tcPr>
            <w:tcW w:w="1418" w:type="dxa"/>
            <w:gridSpan w:val="4"/>
            <w:tcBorders>
              <w:top w:val="nil"/>
              <w:bottom w:val="single" w:sz="4" w:space="0" w:color="auto"/>
            </w:tcBorders>
            <w:vAlign w:val="center"/>
          </w:tcPr>
          <w:p w14:paraId="1EEDAD32" w14:textId="77777777" w:rsidR="008F23F8" w:rsidRPr="00B40365" w:rsidRDefault="008F23F8" w:rsidP="00C71EBB">
            <w:pPr>
              <w:rPr>
                <w:sz w:val="22"/>
                <w:szCs w:val="22"/>
                <w:lang w:val="en-US"/>
              </w:rPr>
            </w:pPr>
          </w:p>
        </w:tc>
        <w:tc>
          <w:tcPr>
            <w:tcW w:w="4366" w:type="dxa"/>
            <w:gridSpan w:val="4"/>
            <w:tcBorders>
              <w:top w:val="nil"/>
              <w:bottom w:val="single" w:sz="4" w:space="0" w:color="auto"/>
            </w:tcBorders>
          </w:tcPr>
          <w:p w14:paraId="1F1A0B17" w14:textId="77777777" w:rsidR="008F23F8" w:rsidRPr="000E0709" w:rsidRDefault="008F23F8" w:rsidP="00C71EB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5284679" w14:textId="77777777" w:rsidR="008F23F8" w:rsidRPr="00B449C4" w:rsidRDefault="008F23F8" w:rsidP="00C71EBB">
            <w:pPr>
              <w:rPr>
                <w:sz w:val="22"/>
                <w:szCs w:val="22"/>
                <w:lang w:val="en-US"/>
              </w:rPr>
            </w:pPr>
          </w:p>
        </w:tc>
        <w:tc>
          <w:tcPr>
            <w:tcW w:w="1134" w:type="dxa"/>
            <w:gridSpan w:val="3"/>
            <w:tcBorders>
              <w:top w:val="nil"/>
              <w:left w:val="nil"/>
              <w:bottom w:val="single" w:sz="4" w:space="0" w:color="auto"/>
              <w:right w:val="nil"/>
            </w:tcBorders>
          </w:tcPr>
          <w:p w14:paraId="352476FC" w14:textId="77777777" w:rsidR="008F23F8" w:rsidRPr="00B449C4" w:rsidRDefault="008F23F8" w:rsidP="00C71EBB">
            <w:pPr>
              <w:rPr>
                <w:sz w:val="22"/>
                <w:szCs w:val="22"/>
                <w:lang w:val="en-US"/>
              </w:rPr>
            </w:pPr>
          </w:p>
        </w:tc>
        <w:tc>
          <w:tcPr>
            <w:tcW w:w="1559" w:type="dxa"/>
            <w:gridSpan w:val="2"/>
            <w:tcBorders>
              <w:top w:val="nil"/>
              <w:left w:val="nil"/>
              <w:bottom w:val="single" w:sz="4" w:space="0" w:color="auto"/>
            </w:tcBorders>
          </w:tcPr>
          <w:p w14:paraId="52F57205" w14:textId="77777777" w:rsidR="008F23F8" w:rsidRPr="00B449C4" w:rsidRDefault="008F23F8" w:rsidP="00C71EBB">
            <w:pPr>
              <w:rPr>
                <w:sz w:val="22"/>
                <w:szCs w:val="22"/>
                <w:lang w:val="en-US"/>
              </w:rPr>
            </w:pPr>
          </w:p>
        </w:tc>
      </w:tr>
      <w:tr w:rsidR="008F23F8" w:rsidRPr="00B40365" w14:paraId="1F5F715A" w14:textId="77777777" w:rsidTr="00C71EB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A25D045" w14:textId="77777777" w:rsidR="008F23F8" w:rsidRPr="00B40365" w:rsidRDefault="008F23F8" w:rsidP="00C71EBB">
            <w:pPr>
              <w:rPr>
                <w:sz w:val="22"/>
                <w:szCs w:val="22"/>
                <w:lang w:val="en-US"/>
              </w:rPr>
            </w:pPr>
          </w:p>
        </w:tc>
        <w:tc>
          <w:tcPr>
            <w:tcW w:w="1381" w:type="dxa"/>
            <w:gridSpan w:val="4"/>
            <w:tcBorders>
              <w:bottom w:val="single" w:sz="4" w:space="0" w:color="auto"/>
            </w:tcBorders>
            <w:vAlign w:val="center"/>
          </w:tcPr>
          <w:p w14:paraId="77B3D32F" w14:textId="77777777" w:rsidR="008F23F8" w:rsidRPr="00B40365" w:rsidRDefault="008F23F8" w:rsidP="00C71EBB">
            <w:pPr>
              <w:rPr>
                <w:sz w:val="22"/>
                <w:szCs w:val="22"/>
                <w:lang w:val="en-US"/>
              </w:rPr>
            </w:pPr>
          </w:p>
        </w:tc>
        <w:tc>
          <w:tcPr>
            <w:tcW w:w="4238" w:type="dxa"/>
            <w:gridSpan w:val="4"/>
            <w:tcBorders>
              <w:bottom w:val="single" w:sz="4" w:space="0" w:color="auto"/>
            </w:tcBorders>
          </w:tcPr>
          <w:p w14:paraId="48B9B666" w14:textId="77777777" w:rsidR="008F23F8" w:rsidRPr="00B40365" w:rsidRDefault="008F23F8" w:rsidP="00C71EBB">
            <w:pPr>
              <w:rPr>
                <w:sz w:val="22"/>
                <w:szCs w:val="22"/>
                <w:lang w:val="en-US"/>
              </w:rPr>
            </w:pPr>
            <w:r w:rsidRPr="00B40365">
              <w:rPr>
                <w:b/>
                <w:bCs/>
                <w:lang w:val="en-US"/>
              </w:rPr>
              <w:t xml:space="preserve">Total </w:t>
            </w:r>
            <w:r w:rsidRPr="00B40365">
              <w:rPr>
                <w:b/>
                <w:bCs/>
                <w:sz w:val="22"/>
                <w:szCs w:val="22"/>
                <w:lang w:val="en-US"/>
              </w:rPr>
              <w:t>Camine</w:t>
            </w:r>
          </w:p>
        </w:tc>
        <w:tc>
          <w:tcPr>
            <w:tcW w:w="3621" w:type="dxa"/>
            <w:gridSpan w:val="8"/>
            <w:tcBorders>
              <w:bottom w:val="single" w:sz="4" w:space="0" w:color="auto"/>
              <w:right w:val="single" w:sz="4" w:space="0" w:color="auto"/>
            </w:tcBorders>
          </w:tcPr>
          <w:p w14:paraId="17973881" w14:textId="77777777" w:rsidR="008F23F8" w:rsidRPr="00B40365" w:rsidRDefault="008F23F8" w:rsidP="00C71EBB">
            <w:pPr>
              <w:rPr>
                <w:sz w:val="22"/>
                <w:szCs w:val="22"/>
                <w:lang w:val="en-US"/>
              </w:rPr>
            </w:pPr>
          </w:p>
        </w:tc>
      </w:tr>
      <w:tr w:rsidR="008F23F8" w:rsidRPr="00B40365" w14:paraId="3F0383CE" w14:textId="77777777" w:rsidTr="00C71EB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2B8C3DEC" w14:textId="77777777" w:rsidR="008F23F8" w:rsidRPr="00B40365" w:rsidRDefault="008F23F8" w:rsidP="00C71EBB">
            <w:pPr>
              <w:rPr>
                <w:sz w:val="22"/>
                <w:szCs w:val="22"/>
                <w:lang w:val="en-US"/>
              </w:rPr>
            </w:pPr>
          </w:p>
        </w:tc>
        <w:tc>
          <w:tcPr>
            <w:tcW w:w="1417" w:type="dxa"/>
            <w:gridSpan w:val="4"/>
            <w:tcBorders>
              <w:top w:val="single" w:sz="6" w:space="0" w:color="auto"/>
              <w:bottom w:val="single" w:sz="12" w:space="0" w:color="auto"/>
            </w:tcBorders>
          </w:tcPr>
          <w:p w14:paraId="3E30515D" w14:textId="77777777" w:rsidR="008F23F8" w:rsidRPr="00B40365" w:rsidRDefault="008F23F8" w:rsidP="00C71EBB">
            <w:pPr>
              <w:rPr>
                <w:sz w:val="22"/>
                <w:szCs w:val="22"/>
                <w:lang w:val="en-US"/>
              </w:rPr>
            </w:pPr>
          </w:p>
        </w:tc>
        <w:tc>
          <w:tcPr>
            <w:tcW w:w="4111" w:type="dxa"/>
            <w:gridSpan w:val="4"/>
            <w:tcBorders>
              <w:top w:val="single" w:sz="6" w:space="0" w:color="auto"/>
              <w:bottom w:val="single" w:sz="12" w:space="0" w:color="auto"/>
            </w:tcBorders>
          </w:tcPr>
          <w:p w14:paraId="5EAE3353" w14:textId="77777777" w:rsidR="008F23F8" w:rsidRPr="00B40365" w:rsidRDefault="008F23F8" w:rsidP="00C71EBB">
            <w:pPr>
              <w:rPr>
                <w:b/>
                <w:bCs/>
                <w:sz w:val="22"/>
                <w:szCs w:val="22"/>
                <w:lang w:val="en-US"/>
              </w:rPr>
            </w:pPr>
          </w:p>
        </w:tc>
        <w:tc>
          <w:tcPr>
            <w:tcW w:w="992" w:type="dxa"/>
            <w:gridSpan w:val="3"/>
            <w:tcBorders>
              <w:top w:val="single" w:sz="6" w:space="0" w:color="auto"/>
              <w:bottom w:val="single" w:sz="12" w:space="0" w:color="auto"/>
            </w:tcBorders>
          </w:tcPr>
          <w:p w14:paraId="5BF3EF7C" w14:textId="77777777" w:rsidR="008F23F8" w:rsidRPr="00B40365" w:rsidRDefault="008F23F8" w:rsidP="00C71EBB">
            <w:pPr>
              <w:rPr>
                <w:sz w:val="22"/>
                <w:szCs w:val="22"/>
                <w:lang w:val="en-US"/>
              </w:rPr>
            </w:pPr>
          </w:p>
        </w:tc>
        <w:tc>
          <w:tcPr>
            <w:tcW w:w="2835" w:type="dxa"/>
            <w:gridSpan w:val="7"/>
            <w:tcBorders>
              <w:top w:val="single" w:sz="6" w:space="0" w:color="auto"/>
              <w:bottom w:val="single" w:sz="12" w:space="0" w:color="auto"/>
            </w:tcBorders>
          </w:tcPr>
          <w:p w14:paraId="38375D4F" w14:textId="77777777" w:rsidR="008F23F8" w:rsidRPr="00B40365" w:rsidRDefault="008F23F8" w:rsidP="00C71EBB">
            <w:pPr>
              <w:rPr>
                <w:sz w:val="22"/>
                <w:szCs w:val="22"/>
                <w:lang w:val="en-US"/>
              </w:rPr>
            </w:pPr>
          </w:p>
        </w:tc>
      </w:tr>
      <w:tr w:rsidR="008F23F8" w:rsidRPr="003E2692" w14:paraId="20B6DBE3" w14:textId="77777777" w:rsidTr="00C71EB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04E44317" w14:textId="77777777" w:rsidR="008F23F8" w:rsidRPr="003E2692" w:rsidRDefault="008F23F8" w:rsidP="00C71EBB">
            <w:pPr>
              <w:rPr>
                <w:sz w:val="2"/>
                <w:szCs w:val="2"/>
                <w:lang w:val="en-US"/>
              </w:rPr>
            </w:pPr>
          </w:p>
        </w:tc>
        <w:tc>
          <w:tcPr>
            <w:tcW w:w="1417" w:type="dxa"/>
            <w:gridSpan w:val="4"/>
            <w:tcBorders>
              <w:top w:val="single" w:sz="12" w:space="0" w:color="auto"/>
              <w:left w:val="nil"/>
              <w:bottom w:val="nil"/>
              <w:right w:val="nil"/>
            </w:tcBorders>
          </w:tcPr>
          <w:p w14:paraId="43EE873F" w14:textId="77777777" w:rsidR="008F23F8" w:rsidRPr="003E2692" w:rsidRDefault="008F23F8" w:rsidP="00C71EBB">
            <w:pPr>
              <w:rPr>
                <w:sz w:val="2"/>
                <w:szCs w:val="2"/>
                <w:lang w:val="en-US"/>
              </w:rPr>
            </w:pPr>
          </w:p>
        </w:tc>
        <w:tc>
          <w:tcPr>
            <w:tcW w:w="4111" w:type="dxa"/>
            <w:gridSpan w:val="4"/>
            <w:tcBorders>
              <w:top w:val="single" w:sz="12" w:space="0" w:color="auto"/>
              <w:left w:val="nil"/>
              <w:bottom w:val="nil"/>
              <w:right w:val="nil"/>
            </w:tcBorders>
          </w:tcPr>
          <w:p w14:paraId="30C75713" w14:textId="77777777" w:rsidR="008F23F8" w:rsidRPr="003E2692" w:rsidRDefault="008F23F8" w:rsidP="00C71EBB">
            <w:pPr>
              <w:rPr>
                <w:sz w:val="2"/>
                <w:szCs w:val="2"/>
                <w:lang w:val="en-US"/>
              </w:rPr>
            </w:pPr>
          </w:p>
        </w:tc>
        <w:tc>
          <w:tcPr>
            <w:tcW w:w="992" w:type="dxa"/>
            <w:gridSpan w:val="3"/>
            <w:tcBorders>
              <w:top w:val="single" w:sz="12" w:space="0" w:color="auto"/>
              <w:left w:val="nil"/>
              <w:bottom w:val="nil"/>
              <w:right w:val="nil"/>
            </w:tcBorders>
          </w:tcPr>
          <w:p w14:paraId="6A644FE9" w14:textId="77777777" w:rsidR="008F23F8" w:rsidRPr="003E2692" w:rsidRDefault="008F23F8" w:rsidP="00C71EBB">
            <w:pPr>
              <w:rPr>
                <w:sz w:val="2"/>
                <w:szCs w:val="2"/>
                <w:lang w:val="en-US"/>
              </w:rPr>
            </w:pPr>
          </w:p>
        </w:tc>
        <w:tc>
          <w:tcPr>
            <w:tcW w:w="2835" w:type="dxa"/>
            <w:gridSpan w:val="7"/>
            <w:tcBorders>
              <w:top w:val="single" w:sz="12" w:space="0" w:color="auto"/>
              <w:left w:val="nil"/>
              <w:bottom w:val="nil"/>
              <w:right w:val="single" w:sz="4" w:space="0" w:color="auto"/>
            </w:tcBorders>
          </w:tcPr>
          <w:p w14:paraId="255A9FF2" w14:textId="77777777" w:rsidR="008F23F8" w:rsidRPr="003E2692" w:rsidRDefault="008F23F8" w:rsidP="00C71EBB">
            <w:pPr>
              <w:rPr>
                <w:sz w:val="2"/>
                <w:szCs w:val="2"/>
                <w:lang w:val="en-US"/>
              </w:rPr>
            </w:pPr>
          </w:p>
        </w:tc>
      </w:tr>
      <w:tr w:rsidR="008F23F8" w:rsidRPr="002D6B2B" w14:paraId="32926AF2"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21E4632" w14:textId="77777777" w:rsidR="008F23F8" w:rsidRPr="00B40365" w:rsidRDefault="008F23F8" w:rsidP="00C71EB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E779E83" w14:textId="77777777" w:rsidR="008F23F8" w:rsidRPr="00B40365" w:rsidRDefault="008F23F8" w:rsidP="00C71EBB">
            <w:pPr>
              <w:rPr>
                <w:sz w:val="22"/>
                <w:szCs w:val="22"/>
                <w:lang w:val="en-US"/>
              </w:rPr>
            </w:pPr>
          </w:p>
        </w:tc>
        <w:tc>
          <w:tcPr>
            <w:tcW w:w="4332" w:type="dxa"/>
            <w:gridSpan w:val="3"/>
            <w:tcBorders>
              <w:top w:val="single" w:sz="4" w:space="0" w:color="auto"/>
              <w:bottom w:val="single" w:sz="4" w:space="0" w:color="auto"/>
            </w:tcBorders>
            <w:vAlign w:val="center"/>
          </w:tcPr>
          <w:p w14:paraId="4E090A30" w14:textId="77777777" w:rsidR="008F23F8" w:rsidRPr="000E0709" w:rsidRDefault="008F23F8" w:rsidP="00C71EBB">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BD8C45B" w14:textId="77777777" w:rsidR="008F23F8" w:rsidRPr="002D6B2B" w:rsidRDefault="008F23F8" w:rsidP="00C71EB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5F1A6A2" w14:textId="77777777" w:rsidR="008F23F8" w:rsidRPr="002D6B2B" w:rsidRDefault="008F23F8" w:rsidP="00C71EBB">
            <w:pPr>
              <w:rPr>
                <w:sz w:val="22"/>
                <w:szCs w:val="22"/>
                <w:lang w:val="en-US"/>
              </w:rPr>
            </w:pPr>
          </w:p>
        </w:tc>
      </w:tr>
      <w:tr w:rsidR="008F23F8" w:rsidRPr="002D6B2B" w14:paraId="19F71FCF"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61D9471" w14:textId="77777777" w:rsidR="008F23F8" w:rsidRPr="00B40365" w:rsidRDefault="008F23F8" w:rsidP="00C71EB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7D47451" w14:textId="77777777" w:rsidR="008F23F8" w:rsidRPr="00B40365" w:rsidRDefault="008F23F8" w:rsidP="00C71EBB">
            <w:pPr>
              <w:rPr>
                <w:sz w:val="22"/>
                <w:szCs w:val="22"/>
                <w:lang w:val="en-US"/>
              </w:rPr>
            </w:pPr>
          </w:p>
        </w:tc>
        <w:tc>
          <w:tcPr>
            <w:tcW w:w="4332" w:type="dxa"/>
            <w:gridSpan w:val="3"/>
            <w:tcBorders>
              <w:top w:val="single" w:sz="4" w:space="0" w:color="auto"/>
              <w:bottom w:val="single" w:sz="4" w:space="0" w:color="auto"/>
            </w:tcBorders>
            <w:vAlign w:val="center"/>
          </w:tcPr>
          <w:p w14:paraId="1C7F02EC" w14:textId="77777777" w:rsidR="008F23F8" w:rsidRPr="000E0709" w:rsidRDefault="008F23F8" w:rsidP="00C71EBB">
            <w:pPr>
              <w:rPr>
                <w:sz w:val="22"/>
                <w:szCs w:val="22"/>
                <w:lang w:val="en-US"/>
              </w:rPr>
            </w:pPr>
            <w:r w:rsidRPr="000E0709">
              <w:rPr>
                <w:sz w:val="22"/>
                <w:szCs w:val="22"/>
                <w:lang w:val="en-US"/>
              </w:rPr>
              <w:t>CAS</w:t>
            </w:r>
          </w:p>
        </w:tc>
        <w:tc>
          <w:tcPr>
            <w:tcW w:w="1027" w:type="dxa"/>
            <w:gridSpan w:val="4"/>
            <w:tcBorders>
              <w:top w:val="single" w:sz="4" w:space="0" w:color="auto"/>
              <w:bottom w:val="single" w:sz="4" w:space="0" w:color="auto"/>
              <w:right w:val="nil"/>
            </w:tcBorders>
          </w:tcPr>
          <w:p w14:paraId="4F9FD3C0" w14:textId="77777777" w:rsidR="008F23F8" w:rsidRPr="002D6B2B" w:rsidRDefault="008F23F8" w:rsidP="00C71EB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18B598C" w14:textId="77777777" w:rsidR="008F23F8" w:rsidRPr="002D6B2B" w:rsidRDefault="008F23F8" w:rsidP="00C71EBB">
            <w:pPr>
              <w:rPr>
                <w:sz w:val="22"/>
                <w:szCs w:val="22"/>
                <w:lang w:val="en-US"/>
              </w:rPr>
            </w:pPr>
          </w:p>
        </w:tc>
      </w:tr>
      <w:tr w:rsidR="008F23F8" w:rsidRPr="002D6B2B" w14:paraId="5E265635"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88C1AC5" w14:textId="77777777" w:rsidR="008F23F8" w:rsidRPr="00B40365" w:rsidRDefault="008F23F8" w:rsidP="00C71EB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1EBD7D9" w14:textId="77777777" w:rsidR="008F23F8" w:rsidRPr="00B40365" w:rsidRDefault="008F23F8" w:rsidP="00C71EBB">
            <w:pPr>
              <w:rPr>
                <w:sz w:val="22"/>
                <w:szCs w:val="22"/>
                <w:lang w:val="en-US"/>
              </w:rPr>
            </w:pPr>
          </w:p>
        </w:tc>
        <w:tc>
          <w:tcPr>
            <w:tcW w:w="4332" w:type="dxa"/>
            <w:gridSpan w:val="3"/>
            <w:tcBorders>
              <w:top w:val="single" w:sz="4" w:space="0" w:color="auto"/>
              <w:bottom w:val="single" w:sz="4" w:space="0" w:color="auto"/>
            </w:tcBorders>
            <w:vAlign w:val="center"/>
          </w:tcPr>
          <w:p w14:paraId="7FC48954" w14:textId="77777777" w:rsidR="008F23F8" w:rsidRPr="000E0709" w:rsidRDefault="008F23F8" w:rsidP="00C71EBB">
            <w:pPr>
              <w:rPr>
                <w:sz w:val="22"/>
                <w:szCs w:val="22"/>
                <w:lang w:val="en-US"/>
              </w:rPr>
            </w:pPr>
            <w:r w:rsidRPr="000E0709">
              <w:rPr>
                <w:sz w:val="22"/>
                <w:szCs w:val="22"/>
                <w:lang w:val="en-US"/>
              </w:rPr>
              <w:t>Transportarea materialelor</w:t>
            </w:r>
          </w:p>
        </w:tc>
        <w:tc>
          <w:tcPr>
            <w:tcW w:w="1027" w:type="dxa"/>
            <w:gridSpan w:val="4"/>
            <w:tcBorders>
              <w:top w:val="single" w:sz="4" w:space="0" w:color="auto"/>
              <w:bottom w:val="single" w:sz="4" w:space="0" w:color="auto"/>
              <w:right w:val="nil"/>
            </w:tcBorders>
          </w:tcPr>
          <w:p w14:paraId="31D55221" w14:textId="77777777" w:rsidR="008F23F8" w:rsidRPr="002D6B2B" w:rsidRDefault="008F23F8" w:rsidP="00C71EB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FBC8425" w14:textId="77777777" w:rsidR="008F23F8" w:rsidRPr="002D6B2B" w:rsidRDefault="008F23F8" w:rsidP="00C71EBB">
            <w:pPr>
              <w:rPr>
                <w:sz w:val="22"/>
                <w:szCs w:val="22"/>
                <w:lang w:val="en-US"/>
              </w:rPr>
            </w:pPr>
          </w:p>
        </w:tc>
      </w:tr>
      <w:tr w:rsidR="008F23F8" w:rsidRPr="002D6B2B" w14:paraId="0077E3D7"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FC61620" w14:textId="77777777" w:rsidR="008F23F8" w:rsidRPr="00B40365" w:rsidRDefault="008F23F8" w:rsidP="00C71EB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D4BD8E3" w14:textId="77777777" w:rsidR="008F23F8" w:rsidRPr="00B40365" w:rsidRDefault="008F23F8" w:rsidP="00C71EBB">
            <w:pPr>
              <w:rPr>
                <w:sz w:val="22"/>
                <w:szCs w:val="22"/>
                <w:lang w:val="en-US"/>
              </w:rPr>
            </w:pPr>
          </w:p>
        </w:tc>
        <w:tc>
          <w:tcPr>
            <w:tcW w:w="4332" w:type="dxa"/>
            <w:gridSpan w:val="3"/>
            <w:tcBorders>
              <w:top w:val="single" w:sz="4" w:space="0" w:color="auto"/>
              <w:bottom w:val="single" w:sz="4" w:space="0" w:color="auto"/>
            </w:tcBorders>
            <w:vAlign w:val="center"/>
          </w:tcPr>
          <w:p w14:paraId="11CC61B2" w14:textId="77777777" w:rsidR="008F23F8" w:rsidRPr="000E0709" w:rsidRDefault="008F23F8" w:rsidP="00C71EBB">
            <w:pPr>
              <w:rPr>
                <w:sz w:val="22"/>
                <w:szCs w:val="22"/>
                <w:lang w:val="en-US"/>
              </w:rPr>
            </w:pPr>
            <w:r w:rsidRPr="000E0709">
              <w:rPr>
                <w:sz w:val="22"/>
                <w:szCs w:val="22"/>
                <w:lang w:val="en-US"/>
              </w:rPr>
              <w:t>Cheltuieli de depozitare</w:t>
            </w:r>
          </w:p>
        </w:tc>
        <w:tc>
          <w:tcPr>
            <w:tcW w:w="1027" w:type="dxa"/>
            <w:gridSpan w:val="4"/>
            <w:tcBorders>
              <w:top w:val="single" w:sz="4" w:space="0" w:color="auto"/>
              <w:bottom w:val="single" w:sz="4" w:space="0" w:color="auto"/>
              <w:right w:val="nil"/>
            </w:tcBorders>
          </w:tcPr>
          <w:p w14:paraId="68CCAC6C" w14:textId="77777777" w:rsidR="008F23F8" w:rsidRPr="002D6B2B" w:rsidRDefault="008F23F8" w:rsidP="00C71EB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EFFA55F" w14:textId="77777777" w:rsidR="008F23F8" w:rsidRPr="002D6B2B" w:rsidRDefault="008F23F8" w:rsidP="00C71EBB">
            <w:pPr>
              <w:rPr>
                <w:sz w:val="22"/>
                <w:szCs w:val="22"/>
                <w:lang w:val="en-US"/>
              </w:rPr>
            </w:pPr>
          </w:p>
        </w:tc>
      </w:tr>
      <w:tr w:rsidR="008F23F8" w:rsidRPr="002D6B2B" w14:paraId="65F9F900"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26C56AC" w14:textId="77777777" w:rsidR="008F23F8" w:rsidRPr="00B40365" w:rsidRDefault="008F23F8" w:rsidP="00C71EB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145B45D" w14:textId="77777777" w:rsidR="008F23F8" w:rsidRPr="00B40365" w:rsidRDefault="008F23F8" w:rsidP="00C71EBB">
            <w:pPr>
              <w:rPr>
                <w:sz w:val="22"/>
                <w:szCs w:val="22"/>
                <w:lang w:val="en-US"/>
              </w:rPr>
            </w:pPr>
          </w:p>
        </w:tc>
        <w:tc>
          <w:tcPr>
            <w:tcW w:w="4332" w:type="dxa"/>
            <w:gridSpan w:val="3"/>
            <w:tcBorders>
              <w:top w:val="single" w:sz="4" w:space="0" w:color="auto"/>
              <w:bottom w:val="single" w:sz="4" w:space="0" w:color="auto"/>
            </w:tcBorders>
            <w:vAlign w:val="center"/>
          </w:tcPr>
          <w:p w14:paraId="4A253BBF" w14:textId="77777777" w:rsidR="008F23F8" w:rsidRPr="000E0709" w:rsidRDefault="008F23F8" w:rsidP="00C71EBB">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1171FC62" w14:textId="77777777" w:rsidR="008F23F8" w:rsidRPr="002D6B2B" w:rsidRDefault="008F23F8" w:rsidP="00C71EB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CEC07F4" w14:textId="77777777" w:rsidR="008F23F8" w:rsidRPr="002D6B2B" w:rsidRDefault="008F23F8" w:rsidP="00C71EBB">
            <w:pPr>
              <w:rPr>
                <w:sz w:val="22"/>
                <w:szCs w:val="22"/>
                <w:lang w:val="en-US"/>
              </w:rPr>
            </w:pPr>
          </w:p>
        </w:tc>
      </w:tr>
      <w:tr w:rsidR="008F23F8" w:rsidRPr="002D6B2B" w14:paraId="5E663884"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1D25B47" w14:textId="77777777" w:rsidR="008F23F8" w:rsidRPr="00B40365" w:rsidRDefault="008F23F8" w:rsidP="00C71EB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E048A4F" w14:textId="77777777" w:rsidR="008F23F8" w:rsidRPr="00B40365" w:rsidRDefault="008F23F8" w:rsidP="00C71EBB">
            <w:pPr>
              <w:rPr>
                <w:sz w:val="22"/>
                <w:szCs w:val="22"/>
                <w:lang w:val="en-US"/>
              </w:rPr>
            </w:pPr>
          </w:p>
        </w:tc>
        <w:tc>
          <w:tcPr>
            <w:tcW w:w="4332" w:type="dxa"/>
            <w:gridSpan w:val="3"/>
            <w:tcBorders>
              <w:top w:val="single" w:sz="4" w:space="0" w:color="auto"/>
              <w:bottom w:val="single" w:sz="4" w:space="0" w:color="auto"/>
            </w:tcBorders>
            <w:vAlign w:val="center"/>
          </w:tcPr>
          <w:p w14:paraId="4F3AD888" w14:textId="77777777" w:rsidR="008F23F8" w:rsidRPr="000E0709" w:rsidRDefault="008F23F8" w:rsidP="00C71EBB">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1F91BF76" w14:textId="77777777" w:rsidR="008F23F8" w:rsidRPr="002D6B2B" w:rsidRDefault="008F23F8" w:rsidP="00C71EB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56AD47B" w14:textId="77777777" w:rsidR="008F23F8" w:rsidRPr="002D6B2B" w:rsidRDefault="008F23F8" w:rsidP="00C71EBB">
            <w:pPr>
              <w:rPr>
                <w:sz w:val="22"/>
                <w:szCs w:val="22"/>
                <w:lang w:val="en-US"/>
              </w:rPr>
            </w:pPr>
          </w:p>
        </w:tc>
      </w:tr>
      <w:tr w:rsidR="008F23F8" w:rsidRPr="002D6B2B" w14:paraId="2CF6F818"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29304E2" w14:textId="77777777" w:rsidR="008F23F8" w:rsidRPr="00B40365" w:rsidRDefault="008F23F8" w:rsidP="00C71EB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D2F1F47" w14:textId="77777777" w:rsidR="008F23F8" w:rsidRPr="00B40365" w:rsidRDefault="008F23F8" w:rsidP="00C71EBB">
            <w:pPr>
              <w:rPr>
                <w:sz w:val="22"/>
                <w:szCs w:val="22"/>
                <w:lang w:val="en-US"/>
              </w:rPr>
            </w:pPr>
          </w:p>
        </w:tc>
        <w:tc>
          <w:tcPr>
            <w:tcW w:w="4332" w:type="dxa"/>
            <w:gridSpan w:val="3"/>
            <w:tcBorders>
              <w:top w:val="single" w:sz="4" w:space="0" w:color="auto"/>
              <w:bottom w:val="single" w:sz="4" w:space="0" w:color="auto"/>
            </w:tcBorders>
            <w:vAlign w:val="center"/>
          </w:tcPr>
          <w:p w14:paraId="03CFC415" w14:textId="77777777" w:rsidR="008F23F8" w:rsidRPr="000E0709" w:rsidRDefault="008F23F8" w:rsidP="00C71EBB">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54A21293" w14:textId="77777777" w:rsidR="008F23F8" w:rsidRPr="002D6B2B" w:rsidRDefault="008F23F8" w:rsidP="00C71EB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8AF6D0A" w14:textId="77777777" w:rsidR="008F23F8" w:rsidRPr="002D6B2B" w:rsidRDefault="008F23F8" w:rsidP="00C71EBB">
            <w:pPr>
              <w:rPr>
                <w:sz w:val="22"/>
                <w:szCs w:val="22"/>
                <w:lang w:val="en-US"/>
              </w:rPr>
            </w:pPr>
          </w:p>
        </w:tc>
      </w:tr>
      <w:tr w:rsidR="008F23F8" w:rsidRPr="002D6B2B" w14:paraId="28E451A6" w14:textId="77777777" w:rsidTr="00C71EB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99873EF" w14:textId="77777777" w:rsidR="008F23F8" w:rsidRPr="00B40365" w:rsidRDefault="008F23F8" w:rsidP="00C71EB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8A448AE" w14:textId="77777777" w:rsidR="008F23F8" w:rsidRPr="00B40365" w:rsidRDefault="008F23F8" w:rsidP="00C71EBB">
            <w:pPr>
              <w:rPr>
                <w:sz w:val="22"/>
                <w:szCs w:val="22"/>
                <w:lang w:val="en-US"/>
              </w:rPr>
            </w:pPr>
          </w:p>
        </w:tc>
        <w:tc>
          <w:tcPr>
            <w:tcW w:w="4332" w:type="dxa"/>
            <w:gridSpan w:val="3"/>
            <w:tcBorders>
              <w:top w:val="single" w:sz="4" w:space="0" w:color="auto"/>
              <w:bottom w:val="single" w:sz="4" w:space="0" w:color="auto"/>
            </w:tcBorders>
            <w:vAlign w:val="center"/>
          </w:tcPr>
          <w:p w14:paraId="2184FF2C" w14:textId="77777777" w:rsidR="008F23F8" w:rsidRPr="000E0709" w:rsidRDefault="008F23F8" w:rsidP="00C71EBB">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063E0B29" w14:textId="77777777" w:rsidR="008F23F8" w:rsidRPr="002D6B2B" w:rsidRDefault="008F23F8" w:rsidP="00C71EB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53EE503" w14:textId="77777777" w:rsidR="008F23F8" w:rsidRPr="002D6B2B" w:rsidRDefault="008F23F8" w:rsidP="00C71EBB">
            <w:pPr>
              <w:rPr>
                <w:sz w:val="22"/>
                <w:szCs w:val="22"/>
                <w:lang w:val="en-US"/>
              </w:rPr>
            </w:pPr>
          </w:p>
        </w:tc>
      </w:tr>
      <w:tr w:rsidR="008F23F8" w:rsidRPr="00B40365" w14:paraId="40331934" w14:textId="77777777" w:rsidTr="00C71EBB">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5A1D1190" w14:textId="77777777" w:rsidR="008F23F8" w:rsidRPr="00B40365" w:rsidRDefault="008F23F8" w:rsidP="00C71EBB">
            <w:pPr>
              <w:jc w:val="center"/>
              <w:rPr>
                <w:sz w:val="22"/>
                <w:szCs w:val="22"/>
                <w:lang w:val="en-US"/>
              </w:rPr>
            </w:pPr>
          </w:p>
        </w:tc>
        <w:tc>
          <w:tcPr>
            <w:tcW w:w="1418" w:type="dxa"/>
            <w:gridSpan w:val="4"/>
            <w:tcBorders>
              <w:top w:val="nil"/>
              <w:bottom w:val="single" w:sz="6" w:space="0" w:color="auto"/>
            </w:tcBorders>
            <w:vAlign w:val="center"/>
          </w:tcPr>
          <w:p w14:paraId="2837AD5C" w14:textId="77777777" w:rsidR="008F23F8" w:rsidRPr="00B40365" w:rsidRDefault="008F23F8" w:rsidP="00C71EBB">
            <w:pPr>
              <w:jc w:val="center"/>
              <w:rPr>
                <w:sz w:val="22"/>
                <w:szCs w:val="22"/>
                <w:lang w:val="en-US"/>
              </w:rPr>
            </w:pPr>
          </w:p>
        </w:tc>
        <w:tc>
          <w:tcPr>
            <w:tcW w:w="4253" w:type="dxa"/>
            <w:gridSpan w:val="4"/>
            <w:tcBorders>
              <w:top w:val="nil"/>
              <w:bottom w:val="single" w:sz="6" w:space="0" w:color="auto"/>
              <w:right w:val="nil"/>
            </w:tcBorders>
            <w:vAlign w:val="center"/>
          </w:tcPr>
          <w:p w14:paraId="7B027969" w14:textId="77777777" w:rsidR="008F23F8" w:rsidRPr="00585DBD" w:rsidRDefault="008F23F8" w:rsidP="00C71EBB">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28F8ACEE" w14:textId="77777777" w:rsidR="008F23F8" w:rsidRPr="00B40365" w:rsidRDefault="008F23F8" w:rsidP="00C71EBB">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670EDCA2" w14:textId="77777777" w:rsidR="008F23F8" w:rsidRPr="00B40365" w:rsidRDefault="008F23F8" w:rsidP="00C71EBB">
            <w:pPr>
              <w:jc w:val="center"/>
              <w:rPr>
                <w:sz w:val="22"/>
                <w:szCs w:val="22"/>
                <w:lang w:val="en-US"/>
              </w:rPr>
            </w:pPr>
          </w:p>
        </w:tc>
      </w:tr>
    </w:tbl>
    <w:p w14:paraId="481E8C0E" w14:textId="77777777" w:rsidR="00442B86" w:rsidRDefault="00442B86" w:rsidP="00442B86">
      <w:pPr>
        <w:jc w:val="center"/>
        <w:rPr>
          <w:b/>
          <w:bCs/>
          <w:sz w:val="28"/>
          <w:szCs w:val="28"/>
          <w:lang w:val="en-US"/>
        </w:rPr>
      </w:pPr>
    </w:p>
    <w:p w14:paraId="15DAA125" w14:textId="390CC74C" w:rsidR="00582C0C" w:rsidRDefault="00582C0C" w:rsidP="00582C0C">
      <w:pPr>
        <w:rPr>
          <w:sz w:val="6"/>
          <w:szCs w:val="6"/>
        </w:rPr>
      </w:pPr>
    </w:p>
    <w:p w14:paraId="462BC6F0" w14:textId="608B3910" w:rsidR="00CA18C2" w:rsidRDefault="00AA7E9A" w:rsidP="00CA18C2">
      <w:pPr>
        <w:pStyle w:val="Corptext"/>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B32C6A">
      <w:footerReference w:type="default" r:id="rId8"/>
      <w:pgSz w:w="11906" w:h="16838"/>
      <w:pgMar w:top="709" w:right="567"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B7AA7" w14:textId="77777777" w:rsidR="00C70C44" w:rsidRDefault="00C70C44" w:rsidP="00A20ACF">
      <w:r>
        <w:separator/>
      </w:r>
    </w:p>
  </w:endnote>
  <w:endnote w:type="continuationSeparator" w:id="0">
    <w:p w14:paraId="76828ECE" w14:textId="77777777" w:rsidR="00C70C44" w:rsidRDefault="00C70C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00DD785D" w:rsidR="00CE1BAA" w:rsidRDefault="00CE1BAA">
        <w:pPr>
          <w:pStyle w:val="Subsol"/>
          <w:jc w:val="right"/>
        </w:pPr>
        <w:r>
          <w:fldChar w:fldCharType="begin"/>
        </w:r>
        <w:r>
          <w:instrText xml:space="preserve"> PAGE   \* MERGEFORMAT </w:instrText>
        </w:r>
        <w:r>
          <w:fldChar w:fldCharType="separate"/>
        </w:r>
        <w:r w:rsidR="007D7E9F">
          <w:t>7</w:t>
        </w:r>
        <w:r>
          <w:fldChar w:fldCharType="end"/>
        </w:r>
      </w:p>
    </w:sdtContent>
  </w:sdt>
  <w:p w14:paraId="075618FA" w14:textId="77777777" w:rsidR="00CE1BAA" w:rsidRDefault="00CE1BA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E52B3" w14:textId="77777777" w:rsidR="00C70C44" w:rsidRDefault="00C70C44" w:rsidP="00A20ACF">
      <w:r>
        <w:separator/>
      </w:r>
    </w:p>
  </w:footnote>
  <w:footnote w:type="continuationSeparator" w:id="0">
    <w:p w14:paraId="1603CAD3" w14:textId="77777777" w:rsidR="00C70C44" w:rsidRDefault="00C70C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C181BA4"/>
    <w:multiLevelType w:val="hybridMultilevel"/>
    <w:tmpl w:val="501E2326"/>
    <w:lvl w:ilvl="0" w:tplc="04190011">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47917C4"/>
    <w:multiLevelType w:val="hybridMultilevel"/>
    <w:tmpl w:val="A0206660"/>
    <w:lvl w:ilvl="0" w:tplc="00E49CF2">
      <w:start w:val="1"/>
      <w:numFmt w:val="decimal"/>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9"/>
  </w:num>
  <w:num w:numId="3">
    <w:abstractNumId w:val="7"/>
  </w:num>
  <w:num w:numId="4">
    <w:abstractNumId w:val="5"/>
  </w:num>
  <w:num w:numId="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1594C"/>
    <w:rsid w:val="0002022A"/>
    <w:rsid w:val="00021BB8"/>
    <w:rsid w:val="00022311"/>
    <w:rsid w:val="00022B73"/>
    <w:rsid w:val="00022B7E"/>
    <w:rsid w:val="00026A54"/>
    <w:rsid w:val="00027875"/>
    <w:rsid w:val="00030A1C"/>
    <w:rsid w:val="00031FB5"/>
    <w:rsid w:val="00032137"/>
    <w:rsid w:val="000323EB"/>
    <w:rsid w:val="00032ECE"/>
    <w:rsid w:val="00033415"/>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2E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05A"/>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E28"/>
    <w:rsid w:val="0021598F"/>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D5B"/>
    <w:rsid w:val="00284ED0"/>
    <w:rsid w:val="002854C7"/>
    <w:rsid w:val="00285BB1"/>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1EF"/>
    <w:rsid w:val="002B3DA7"/>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5A54"/>
    <w:rsid w:val="002D6E71"/>
    <w:rsid w:val="002D7857"/>
    <w:rsid w:val="002E1640"/>
    <w:rsid w:val="002E20CD"/>
    <w:rsid w:val="002E3D41"/>
    <w:rsid w:val="002E48BE"/>
    <w:rsid w:val="002E4970"/>
    <w:rsid w:val="002E5B20"/>
    <w:rsid w:val="002E6BB0"/>
    <w:rsid w:val="002E7992"/>
    <w:rsid w:val="002F03E2"/>
    <w:rsid w:val="002F0B6E"/>
    <w:rsid w:val="002F3B4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080A"/>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20"/>
    <w:rsid w:val="003506C9"/>
    <w:rsid w:val="0035258F"/>
    <w:rsid w:val="00352B05"/>
    <w:rsid w:val="003534BD"/>
    <w:rsid w:val="00355106"/>
    <w:rsid w:val="00355211"/>
    <w:rsid w:val="00356E1C"/>
    <w:rsid w:val="00357B7D"/>
    <w:rsid w:val="0036022B"/>
    <w:rsid w:val="00360232"/>
    <w:rsid w:val="00361092"/>
    <w:rsid w:val="00361D56"/>
    <w:rsid w:val="00363A60"/>
    <w:rsid w:val="00364879"/>
    <w:rsid w:val="0036564A"/>
    <w:rsid w:val="00366B72"/>
    <w:rsid w:val="00371806"/>
    <w:rsid w:val="003731FD"/>
    <w:rsid w:val="00373336"/>
    <w:rsid w:val="00373AF9"/>
    <w:rsid w:val="00377CE0"/>
    <w:rsid w:val="0038163C"/>
    <w:rsid w:val="00381EF2"/>
    <w:rsid w:val="0038237B"/>
    <w:rsid w:val="0038240D"/>
    <w:rsid w:val="0038275D"/>
    <w:rsid w:val="00384C2A"/>
    <w:rsid w:val="00385036"/>
    <w:rsid w:val="003854DB"/>
    <w:rsid w:val="00385891"/>
    <w:rsid w:val="00385C85"/>
    <w:rsid w:val="00387023"/>
    <w:rsid w:val="00387171"/>
    <w:rsid w:val="00393AC1"/>
    <w:rsid w:val="003943B8"/>
    <w:rsid w:val="00394DC7"/>
    <w:rsid w:val="003961E7"/>
    <w:rsid w:val="00396A4B"/>
    <w:rsid w:val="003A0008"/>
    <w:rsid w:val="003A20D4"/>
    <w:rsid w:val="003A2643"/>
    <w:rsid w:val="003A40C2"/>
    <w:rsid w:val="003A4181"/>
    <w:rsid w:val="003A50BF"/>
    <w:rsid w:val="003A5A35"/>
    <w:rsid w:val="003A6B32"/>
    <w:rsid w:val="003B02F3"/>
    <w:rsid w:val="003B0E90"/>
    <w:rsid w:val="003B124F"/>
    <w:rsid w:val="003B1C99"/>
    <w:rsid w:val="003B210E"/>
    <w:rsid w:val="003B35DB"/>
    <w:rsid w:val="003B3FA0"/>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4B1"/>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B86"/>
    <w:rsid w:val="00442D67"/>
    <w:rsid w:val="00443325"/>
    <w:rsid w:val="00443BED"/>
    <w:rsid w:val="00444038"/>
    <w:rsid w:val="0044783C"/>
    <w:rsid w:val="00450A12"/>
    <w:rsid w:val="00451A22"/>
    <w:rsid w:val="00453E2A"/>
    <w:rsid w:val="00453E79"/>
    <w:rsid w:val="00455A94"/>
    <w:rsid w:val="004576E2"/>
    <w:rsid w:val="00460653"/>
    <w:rsid w:val="00461DAC"/>
    <w:rsid w:val="00462625"/>
    <w:rsid w:val="00464994"/>
    <w:rsid w:val="00464A19"/>
    <w:rsid w:val="00467A64"/>
    <w:rsid w:val="004702B5"/>
    <w:rsid w:val="0047776F"/>
    <w:rsid w:val="00477FD2"/>
    <w:rsid w:val="00482E77"/>
    <w:rsid w:val="00483C4C"/>
    <w:rsid w:val="00483C9D"/>
    <w:rsid w:val="00484113"/>
    <w:rsid w:val="004856C0"/>
    <w:rsid w:val="00491A8B"/>
    <w:rsid w:val="004967CB"/>
    <w:rsid w:val="00496AFA"/>
    <w:rsid w:val="004A1C90"/>
    <w:rsid w:val="004A2D32"/>
    <w:rsid w:val="004A463F"/>
    <w:rsid w:val="004A4AF2"/>
    <w:rsid w:val="004A4CB4"/>
    <w:rsid w:val="004A5310"/>
    <w:rsid w:val="004A582E"/>
    <w:rsid w:val="004A5F0C"/>
    <w:rsid w:val="004A69C2"/>
    <w:rsid w:val="004A76DD"/>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9EA"/>
    <w:rsid w:val="004F0C98"/>
    <w:rsid w:val="004F57F5"/>
    <w:rsid w:val="004F77F1"/>
    <w:rsid w:val="004F7F09"/>
    <w:rsid w:val="004F7FF9"/>
    <w:rsid w:val="005005A8"/>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73711"/>
    <w:rsid w:val="005805E6"/>
    <w:rsid w:val="00580D91"/>
    <w:rsid w:val="0058233A"/>
    <w:rsid w:val="005827D9"/>
    <w:rsid w:val="00582C0C"/>
    <w:rsid w:val="00582ECA"/>
    <w:rsid w:val="00584ACB"/>
    <w:rsid w:val="00585937"/>
    <w:rsid w:val="00590C16"/>
    <w:rsid w:val="00590EDE"/>
    <w:rsid w:val="00590F43"/>
    <w:rsid w:val="00592775"/>
    <w:rsid w:val="00593D34"/>
    <w:rsid w:val="005970D4"/>
    <w:rsid w:val="005975D8"/>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00"/>
    <w:rsid w:val="00616B71"/>
    <w:rsid w:val="00616BC3"/>
    <w:rsid w:val="00617AFD"/>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B1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024"/>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3BC"/>
    <w:rsid w:val="007001BE"/>
    <w:rsid w:val="00700318"/>
    <w:rsid w:val="00702D98"/>
    <w:rsid w:val="007037D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976"/>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3FF8"/>
    <w:rsid w:val="00764172"/>
    <w:rsid w:val="00765423"/>
    <w:rsid w:val="00765605"/>
    <w:rsid w:val="0077101F"/>
    <w:rsid w:val="007721DB"/>
    <w:rsid w:val="00772553"/>
    <w:rsid w:val="0077336C"/>
    <w:rsid w:val="0077374F"/>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B71FE"/>
    <w:rsid w:val="007C193B"/>
    <w:rsid w:val="007C752D"/>
    <w:rsid w:val="007D2250"/>
    <w:rsid w:val="007D2982"/>
    <w:rsid w:val="007D5C2B"/>
    <w:rsid w:val="007D6899"/>
    <w:rsid w:val="007D7E9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47B"/>
    <w:rsid w:val="008260DA"/>
    <w:rsid w:val="0082679F"/>
    <w:rsid w:val="0083019C"/>
    <w:rsid w:val="008313D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FC"/>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3F8"/>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593C"/>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A49"/>
    <w:rsid w:val="0097477A"/>
    <w:rsid w:val="009747EF"/>
    <w:rsid w:val="00974C17"/>
    <w:rsid w:val="009779EB"/>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5D4"/>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099"/>
    <w:rsid w:val="00A65A2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2568"/>
    <w:rsid w:val="00A93011"/>
    <w:rsid w:val="00A946E0"/>
    <w:rsid w:val="00A953D2"/>
    <w:rsid w:val="00A96BD5"/>
    <w:rsid w:val="00AA1251"/>
    <w:rsid w:val="00AA1372"/>
    <w:rsid w:val="00AA1993"/>
    <w:rsid w:val="00AA3E12"/>
    <w:rsid w:val="00AA4C46"/>
    <w:rsid w:val="00AA633F"/>
    <w:rsid w:val="00AA698F"/>
    <w:rsid w:val="00AA712F"/>
    <w:rsid w:val="00AA7E9A"/>
    <w:rsid w:val="00AB1EC3"/>
    <w:rsid w:val="00AB60D0"/>
    <w:rsid w:val="00AB6768"/>
    <w:rsid w:val="00AB7AE2"/>
    <w:rsid w:val="00AC1F5C"/>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6B"/>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DEA"/>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2C6A"/>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9BA"/>
    <w:rsid w:val="00B75A38"/>
    <w:rsid w:val="00B76D90"/>
    <w:rsid w:val="00B77248"/>
    <w:rsid w:val="00B777DC"/>
    <w:rsid w:val="00B81043"/>
    <w:rsid w:val="00B8131C"/>
    <w:rsid w:val="00B8384B"/>
    <w:rsid w:val="00B851CE"/>
    <w:rsid w:val="00B90005"/>
    <w:rsid w:val="00B90D94"/>
    <w:rsid w:val="00B91A34"/>
    <w:rsid w:val="00B927F6"/>
    <w:rsid w:val="00B92FD0"/>
    <w:rsid w:val="00B93561"/>
    <w:rsid w:val="00B93DBE"/>
    <w:rsid w:val="00B94D54"/>
    <w:rsid w:val="00B96242"/>
    <w:rsid w:val="00B963D0"/>
    <w:rsid w:val="00B96B36"/>
    <w:rsid w:val="00B97CB8"/>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1EA1"/>
    <w:rsid w:val="00BC24BB"/>
    <w:rsid w:val="00BC46B3"/>
    <w:rsid w:val="00BC48B7"/>
    <w:rsid w:val="00BC59A9"/>
    <w:rsid w:val="00BC6192"/>
    <w:rsid w:val="00BC6269"/>
    <w:rsid w:val="00BC7216"/>
    <w:rsid w:val="00BC7CBC"/>
    <w:rsid w:val="00BD12C3"/>
    <w:rsid w:val="00BD1516"/>
    <w:rsid w:val="00BD3001"/>
    <w:rsid w:val="00BD36A5"/>
    <w:rsid w:val="00BD427F"/>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07AB"/>
    <w:rsid w:val="00BF1FB8"/>
    <w:rsid w:val="00BF2BE1"/>
    <w:rsid w:val="00BF4972"/>
    <w:rsid w:val="00BF4ACB"/>
    <w:rsid w:val="00BF4F93"/>
    <w:rsid w:val="00BF5BF3"/>
    <w:rsid w:val="00C00316"/>
    <w:rsid w:val="00C02E10"/>
    <w:rsid w:val="00C055EE"/>
    <w:rsid w:val="00C06A3D"/>
    <w:rsid w:val="00C10538"/>
    <w:rsid w:val="00C10B7C"/>
    <w:rsid w:val="00C121F1"/>
    <w:rsid w:val="00C15EB7"/>
    <w:rsid w:val="00C16E1E"/>
    <w:rsid w:val="00C17D27"/>
    <w:rsid w:val="00C2046F"/>
    <w:rsid w:val="00C20B19"/>
    <w:rsid w:val="00C20F59"/>
    <w:rsid w:val="00C21039"/>
    <w:rsid w:val="00C22C3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0C44"/>
    <w:rsid w:val="00C711A2"/>
    <w:rsid w:val="00C73C1C"/>
    <w:rsid w:val="00C73EB6"/>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1E9D"/>
    <w:rsid w:val="00CB392C"/>
    <w:rsid w:val="00CB4A20"/>
    <w:rsid w:val="00CB5DEC"/>
    <w:rsid w:val="00CB6A1D"/>
    <w:rsid w:val="00CB71A4"/>
    <w:rsid w:val="00CC114D"/>
    <w:rsid w:val="00CC3A09"/>
    <w:rsid w:val="00CC5DF4"/>
    <w:rsid w:val="00CC6514"/>
    <w:rsid w:val="00CC6536"/>
    <w:rsid w:val="00CD0EA7"/>
    <w:rsid w:val="00CD278A"/>
    <w:rsid w:val="00CD31E8"/>
    <w:rsid w:val="00CD74C4"/>
    <w:rsid w:val="00CE1192"/>
    <w:rsid w:val="00CE11D6"/>
    <w:rsid w:val="00CE1BAA"/>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06C"/>
    <w:rsid w:val="00D012A2"/>
    <w:rsid w:val="00D01642"/>
    <w:rsid w:val="00D02623"/>
    <w:rsid w:val="00D03BCF"/>
    <w:rsid w:val="00D04A94"/>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668"/>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63C"/>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90A"/>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CB4"/>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4C1"/>
    <w:rsid w:val="00F92ACB"/>
    <w:rsid w:val="00F94BAD"/>
    <w:rsid w:val="00F954EF"/>
    <w:rsid w:val="00FA0A8D"/>
    <w:rsid w:val="00FA12D0"/>
    <w:rsid w:val="00FA1DBA"/>
    <w:rsid w:val="00FA2195"/>
    <w:rsid w:val="00FA3E26"/>
    <w:rsid w:val="00FA4A7C"/>
    <w:rsid w:val="00FA66D8"/>
    <w:rsid w:val="00FA6B1F"/>
    <w:rsid w:val="00FA6C92"/>
    <w:rsid w:val="00FB1667"/>
    <w:rsid w:val="00FB21E6"/>
    <w:rsid w:val="00FB2F32"/>
    <w:rsid w:val="00FB2FFC"/>
    <w:rsid w:val="00FB4DDC"/>
    <w:rsid w:val="00FB6D29"/>
    <w:rsid w:val="00FC07E1"/>
    <w:rsid w:val="00FC1922"/>
    <w:rsid w:val="00FC360A"/>
    <w:rsid w:val="00FC5A05"/>
    <w:rsid w:val="00FC5B6D"/>
    <w:rsid w:val="00FC5F63"/>
    <w:rsid w:val="00FD0DD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5"/>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body 2,List Paragraph11,Normal Madag,Bullet Points,Liste Paragraf,Table no. List Paragraph,Bullet OFM,Citation List,Bullets1,Table of contents numbered,Primus H 3,Evidence on Demand bullet points"/>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body 2 Caracter,List Paragraph11 Caracter,Normal Madag Caracter,Bullet Points Caracter,Liste Paragraf Caracter,Table no. List Paragraph Caracter,Bullet OFM Caracter,Citation List Caracter,Bullets1 Caracter"/>
    <w:link w:val="Listparagraf"/>
    <w:uiPriority w:val="34"/>
    <w:qFormat/>
    <w:locked/>
    <w:rsid w:val="00A25BDD"/>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350620"/>
  </w:style>
  <w:style w:type="paragraph" w:styleId="Plandocument">
    <w:name w:val="Document Map"/>
    <w:basedOn w:val="Normal"/>
    <w:link w:val="PlandocumentCaracter"/>
    <w:uiPriority w:val="99"/>
    <w:semiHidden/>
    <w:unhideWhenUsed/>
    <w:rsid w:val="00722976"/>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722976"/>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57C3C-F268-43B1-A8EA-7EDFAFE77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6</Pages>
  <Words>2259</Words>
  <Characters>13103</Characters>
  <Application>Microsoft Office Word</Application>
  <DocSecurity>0</DocSecurity>
  <Lines>109</Lines>
  <Paragraphs>30</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28</cp:revision>
  <cp:lastPrinted>2025-03-04T12:37:00Z</cp:lastPrinted>
  <dcterms:created xsi:type="dcterms:W3CDTF">2022-07-04T14:02:00Z</dcterms:created>
  <dcterms:modified xsi:type="dcterms:W3CDTF">2025-08-21T10:58:00Z</dcterms:modified>
</cp:coreProperties>
</file>