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7824A936"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422383">
              <w:rPr>
                <w:b/>
                <w:lang w:val="en-US"/>
              </w:rPr>
              <w:t>Îmbrăcăminte</w:t>
            </w:r>
            <w:proofErr w:type="spellEnd"/>
            <w:proofErr w:type="gramEnd"/>
            <w:r w:rsidR="00422383">
              <w:rPr>
                <w:b/>
                <w:lang w:val="en-US"/>
              </w:rPr>
              <w:t xml:space="preserve"> din </w:t>
            </w:r>
            <w:proofErr w:type="spellStart"/>
            <w:r w:rsidR="00422383">
              <w:rPr>
                <w:b/>
                <w:lang w:val="en-US"/>
              </w:rPr>
              <w:t>beton</w:t>
            </w:r>
            <w:proofErr w:type="spellEnd"/>
            <w:r w:rsidR="00422383">
              <w:rPr>
                <w:b/>
                <w:lang w:val="en-US"/>
              </w:rPr>
              <w:t xml:space="preserve"> </w:t>
            </w:r>
            <w:proofErr w:type="spellStart"/>
            <w:r w:rsidR="00422383">
              <w:rPr>
                <w:b/>
                <w:lang w:val="en-US"/>
              </w:rPr>
              <w:t>asfaltic</w:t>
            </w:r>
            <w:proofErr w:type="spellEnd"/>
            <w:r w:rsidR="00422383">
              <w:rPr>
                <w:b/>
                <w:lang w:val="en-US"/>
              </w:rPr>
              <w:t xml:space="preserve"> L 137 drum de </w:t>
            </w:r>
            <w:proofErr w:type="spellStart"/>
            <w:r w:rsidR="00422383">
              <w:rPr>
                <w:b/>
                <w:lang w:val="en-US"/>
              </w:rPr>
              <w:t>acces</w:t>
            </w:r>
            <w:proofErr w:type="spellEnd"/>
            <w:r w:rsidR="00422383">
              <w:rPr>
                <w:b/>
                <w:lang w:val="en-US"/>
              </w:rPr>
              <w:t xml:space="preserve"> </w:t>
            </w:r>
            <w:proofErr w:type="spellStart"/>
            <w:r w:rsidR="00422383">
              <w:rPr>
                <w:b/>
                <w:lang w:val="en-US"/>
              </w:rPr>
              <w:t>spre</w:t>
            </w:r>
            <w:proofErr w:type="spellEnd"/>
            <w:r w:rsidR="00422383">
              <w:rPr>
                <w:b/>
                <w:lang w:val="en-US"/>
              </w:rPr>
              <w:t xml:space="preserve"> </w:t>
            </w:r>
            <w:proofErr w:type="spellStart"/>
            <w:r w:rsidR="00422383">
              <w:rPr>
                <w:b/>
                <w:lang w:val="en-US"/>
              </w:rPr>
              <w:t>s.Balanul</w:t>
            </w:r>
            <w:proofErr w:type="spellEnd"/>
            <w:r w:rsidR="00422383">
              <w:rPr>
                <w:b/>
                <w:lang w:val="en-US"/>
              </w:rPr>
              <w:t xml:space="preserve"> Nou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33B39C44"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zile.</w:t>
            </w:r>
          </w:p>
          <w:p w14:paraId="733A42F2" w14:textId="75335865"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090FDF">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2667F4"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2667F4"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2667F4"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2667F4"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2667F4"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2667F4"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C5D"/>
    <w:rsid w:val="00C42A12"/>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5593</Words>
  <Characters>31886</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9</cp:revision>
  <cp:lastPrinted>2026-01-21T07:59:00Z</cp:lastPrinted>
  <dcterms:created xsi:type="dcterms:W3CDTF">2026-01-22T06:44:00Z</dcterms:created>
  <dcterms:modified xsi:type="dcterms:W3CDTF">2026-03-19T13:35:00Z</dcterms:modified>
</cp:coreProperties>
</file>