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37E9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37E9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37E92">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37E92">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37E92">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37E92">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37E92">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37E92">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37E92">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37E92">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37E92">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37E92">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37E92">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37E92">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37E92">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37E92">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37E92">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37E92">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37E92">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37E92">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37E92">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37E92">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37E92">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37E92">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37E92">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C02FB" w:rsidP="00D37E92">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37E9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37E92">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37E92">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37E92">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37E92">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37E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37E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37E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37E92">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37E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37E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37E92">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37E92">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37E92">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37E92">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37E9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37E9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37E92">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37E92">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37E9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37E9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37E9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37E92">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D37E9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37E9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37E92">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37E92">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37E92">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D37E92">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37E92">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37E9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37E9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37E92">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D37E92">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37E92">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37E92">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37E92">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37E9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37E9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37E9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37E9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37E9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37E9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37E9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37E9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37E92">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37E92">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37E9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37E9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37E9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37E9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37E9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37E92">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37E92">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37E92">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37E92">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37E9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37E9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37E92">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37E92">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D37E92">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37E92">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D37E92">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37E92">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37E92">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37E92">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37E92">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37E92">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37E92">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37E92">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CD3B6A">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CD3B6A">
        <w:tc>
          <w:tcPr>
            <w:tcW w:w="2553" w:type="pct"/>
          </w:tcPr>
          <w:p w14:paraId="15ED77EB" w14:textId="6C61054F" w:rsidR="00892FAB" w:rsidRPr="00892FAB" w:rsidRDefault="00C17227" w:rsidP="00892FAB">
            <w:pPr>
              <w:tabs>
                <w:tab w:val="left" w:pos="360"/>
              </w:tabs>
              <w:jc w:val="both"/>
              <w:rPr>
                <w:noProof w:val="0"/>
                <w:lang w:val="en-US" w:eastAsia="ru-RU"/>
              </w:rPr>
            </w:pPr>
            <w:r w:rsidRPr="005B2FC3">
              <w:rPr>
                <w:u w:val="single"/>
                <w:lang w:eastAsia="ro-RO" w:bidi="ro-RO"/>
              </w:rPr>
              <w:t>Consiliul raional Orhei</w:t>
            </w:r>
            <w:r w:rsidRPr="00892FAB">
              <w:rPr>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noProof w:val="0"/>
                <w:lang w:val="en-US" w:eastAsia="ru-RU"/>
              </w:rPr>
              <w:t xml:space="preserve"> </w:t>
            </w:r>
            <w:proofErr w:type="spellStart"/>
            <w:r w:rsidRPr="00C17227">
              <w:rPr>
                <w:b/>
                <w:bCs/>
                <w:noProof w:val="0"/>
                <w:lang w:val="en-US" w:eastAsia="ru-RU"/>
              </w:rPr>
              <w:t>Președinte</w:t>
            </w:r>
            <w:proofErr w:type="spellEnd"/>
            <w:r w:rsidRPr="00C17227">
              <w:rPr>
                <w:b/>
                <w:bCs/>
                <w:noProof w:val="0"/>
                <w:lang w:val="en-US" w:eastAsia="ru-RU"/>
              </w:rPr>
              <w:t xml:space="preserve"> Valentin </w:t>
            </w:r>
            <w:proofErr w:type="spellStart"/>
            <w:r w:rsidRPr="00C17227">
              <w:rPr>
                <w:b/>
                <w:bCs/>
                <w:noProof w:val="0"/>
                <w:lang w:val="en-US" w:eastAsia="ru-RU"/>
              </w:rPr>
              <w:t>Uncu</w:t>
            </w:r>
            <w:proofErr w:type="spellEnd"/>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w:t>
            </w:r>
            <w:r w:rsidRPr="00C17227">
              <w:rPr>
                <w:b/>
                <w:bCs/>
                <w:noProof w:val="0"/>
                <w:u w:val="single"/>
                <w:lang w:val="en-US" w:eastAsia="ru-RU"/>
              </w:rPr>
              <w:t>1007601005523</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CD3B6A">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6ACFE43A" w:rsidR="00892FAB" w:rsidRPr="00892FAB" w:rsidRDefault="00892FAB" w:rsidP="00EA3590">
            <w:pPr>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CD3B6A">
              <w:rPr>
                <w:b/>
                <w:noProof w:val="0"/>
                <w:lang w:val="en-US" w:eastAsia="ru-RU"/>
              </w:rPr>
              <w:t>lucrările</w:t>
            </w:r>
            <w:proofErr w:type="spellEnd"/>
            <w:r w:rsidRPr="00CD3B6A">
              <w:rPr>
                <w:b/>
                <w:noProof w:val="0"/>
                <w:lang w:val="en-US" w:eastAsia="ru-RU"/>
              </w:rPr>
              <w:t xml:space="preserve"> </w:t>
            </w:r>
            <w:r w:rsidR="00CD3B6A" w:rsidRPr="00CD3B6A">
              <w:rPr>
                <w:b/>
                <w:lang w:eastAsia="ro-RO"/>
              </w:rPr>
              <w:t>de reparație capitală al drumului L-336 M5 – Lupa Rece – Vatici, km 1.400-km 3+565-L336,1. Drum de acces spre satul Tabăra km 0.0+300, r-ul Orhei</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C17227">
              <w:rPr>
                <w:noProof w:val="0"/>
                <w:lang w:val="en-US" w:eastAsia="ru-RU"/>
              </w:rPr>
              <w:t xml:space="preserve"> </w:t>
            </w:r>
            <w:r w:rsidRPr="00892FAB">
              <w:rPr>
                <w:noProof w:val="0"/>
                <w:lang w:val="en-US" w:eastAsia="ru-RU"/>
              </w:rPr>
              <w:t xml:space="preserve">nr. </w:t>
            </w:r>
            <w:r w:rsidR="00EA3590">
              <w:rPr>
                <w:rFonts w:ascii="Helvetica" w:hAnsi="Helvetica" w:cs="Helvetica"/>
                <w:color w:val="333333"/>
                <w:sz w:val="2"/>
                <w:szCs w:val="2"/>
                <w:shd w:val="clear" w:color="auto" w:fill="FFFFFF"/>
              </w:rPr>
              <w:t> </w:t>
            </w:r>
            <w:hyperlink r:id="rId16" w:tgtFrame="_blank" w:history="1">
              <w:r w:rsidR="00EA3590">
                <w:rPr>
                  <w:rStyle w:val="af3"/>
                  <w:rFonts w:ascii="inherit" w:eastAsiaTheme="majorEastAsia" w:hAnsi="inherit" w:cs="Helvetica"/>
                  <w:color w:val="3560B9"/>
                  <w:sz w:val="23"/>
                  <w:szCs w:val="23"/>
                  <w:bdr w:val="none" w:sz="0" w:space="0" w:color="auto" w:frame="1"/>
                </w:rPr>
                <w:t>ocds-b3wdp1-MD-1784546985738</w:t>
              </w:r>
            </w:hyperlink>
            <w:r w:rsidR="00EA3590">
              <w:rPr>
                <w:rFonts w:ascii="Helvetica" w:hAnsi="Helvetica" w:cs="Helvetica"/>
                <w:color w:val="333333"/>
                <w:sz w:val="23"/>
                <w:szCs w:val="23"/>
              </w:rPr>
              <w:t xml:space="preserve"> </w:t>
            </w:r>
            <w:r w:rsidR="00EA3590" w:rsidRPr="00892FAB">
              <w:rPr>
                <w:noProof w:val="0"/>
                <w:lang w:val="en-US" w:eastAsia="ru-RU"/>
              </w:rPr>
              <w:t xml:space="preserve"> </w:t>
            </w:r>
            <w:r w:rsidRPr="00892FAB">
              <w:rPr>
                <w:noProof w:val="0"/>
                <w:lang w:val="en-US" w:eastAsia="ru-RU"/>
              </w:rPr>
              <w:t xml:space="preserve">din </w:t>
            </w:r>
            <w:r w:rsidR="00C17227">
              <w:rPr>
                <w:b/>
                <w:noProof w:val="0"/>
                <w:lang w:val="en-US" w:eastAsia="ru-RU"/>
              </w:rPr>
              <w:t>2</w:t>
            </w:r>
            <w:r w:rsidR="00EA3590">
              <w:rPr>
                <w:b/>
                <w:noProof w:val="0"/>
                <w:lang w:val="en-US" w:eastAsia="ru-RU"/>
              </w:rPr>
              <w:t>0</w:t>
            </w:r>
            <w:bookmarkStart w:id="63" w:name="_GoBack"/>
            <w:bookmarkEnd w:id="63"/>
            <w:r w:rsidR="00C17227">
              <w:rPr>
                <w:b/>
                <w:noProof w:val="0"/>
                <w:lang w:val="en-US" w:eastAsia="ru-RU"/>
              </w:rPr>
              <w:t>.07.2026</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37E9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37E9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37E9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37E9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37E9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37E9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37E9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478C7612" w:rsidR="00892FAB" w:rsidRPr="00CD3B6A" w:rsidRDefault="00892FAB" w:rsidP="00892FAB">
            <w:pPr>
              <w:jc w:val="both"/>
              <w:rPr>
                <w:b/>
                <w:bCs/>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CD3B6A" w:rsidRPr="00CD3B6A">
              <w:rPr>
                <w:b/>
                <w:bCs/>
                <w:noProof w:val="0"/>
                <w:lang w:val="en-US" w:eastAsia="ru-RU"/>
              </w:rPr>
              <w:t xml:space="preserve">30 </w:t>
            </w:r>
            <w:proofErr w:type="spellStart"/>
            <w:r w:rsidRPr="00CD3B6A">
              <w:rPr>
                <w:b/>
                <w:bCs/>
                <w:noProof w:val="0"/>
                <w:lang w:val="en-US" w:eastAsia="ru-RU"/>
              </w:rPr>
              <w:t>zile</w:t>
            </w:r>
            <w:proofErr w:type="spellEnd"/>
            <w:r w:rsidRPr="00CD3B6A">
              <w:rPr>
                <w:b/>
                <w:bCs/>
                <w:noProof w:val="0"/>
                <w:lang w:val="en-US" w:eastAsia="ru-RU"/>
              </w:rPr>
              <w:t>.</w:t>
            </w:r>
          </w:p>
          <w:p w14:paraId="14A4971E" w14:textId="7928EB60"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00CD3B6A" w:rsidRPr="00CD3B6A">
              <w:rPr>
                <w:b/>
                <w:bCs/>
                <w:noProof w:val="0"/>
                <w:lang w:val="en-US" w:eastAsia="ru-RU"/>
              </w:rPr>
              <w:t xml:space="preserve">5 </w:t>
            </w:r>
            <w:proofErr w:type="spellStart"/>
            <w:r w:rsidRPr="00CD3B6A">
              <w:rPr>
                <w:b/>
                <w:bCs/>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31DAC680"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5E119C3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643D54" w:rsidRPr="00643D54">
              <w:rPr>
                <w:b/>
                <w:bCs/>
                <w:noProof w:val="0"/>
                <w:lang w:val="en-US" w:eastAsia="ru-RU"/>
              </w:rPr>
              <w:t>2</w:t>
            </w:r>
            <w:r w:rsidRPr="00643D54">
              <w:rPr>
                <w:b/>
                <w:bCs/>
                <w:noProof w:val="0"/>
                <w:lang w:val="en-US" w:eastAsia="ru-RU"/>
              </w:rPr>
              <w:t xml:space="preserve"> </w:t>
            </w:r>
            <w:proofErr w:type="spellStart"/>
            <w:r w:rsidRPr="00643D54">
              <w:rPr>
                <w:b/>
                <w:bCs/>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3195CDBF"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643D54" w:rsidRPr="00643D54">
              <w:rPr>
                <w:b/>
                <w:bCs/>
                <w:noProof w:val="0"/>
                <w:u w:val="single"/>
                <w:lang w:eastAsia="ru-RU"/>
              </w:rPr>
              <w:t>5</w:t>
            </w:r>
            <w:r w:rsidRPr="00643D54">
              <w:rPr>
                <w:b/>
                <w:bCs/>
                <w:noProof w:val="0"/>
                <w:u w:val="single"/>
                <w:lang w:eastAsia="ru-RU"/>
              </w:rPr>
              <w:t xml:space="preserve"> zile</w:t>
            </w:r>
            <w:r w:rsidRPr="00892FAB">
              <w:rPr>
                <w:noProof w:val="0"/>
                <w:lang w:eastAsia="ru-RU"/>
              </w:rPr>
              <w:t xml:space="preserv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643D54" w:rsidRPr="00643D54">
              <w:rPr>
                <w:b/>
                <w:bCs/>
                <w:noProof w:val="0"/>
                <w:u w:val="single"/>
                <w:lang w:eastAsia="ru-RU"/>
              </w:rPr>
              <w:t>2</w:t>
            </w:r>
            <w:r w:rsidRPr="00643D54">
              <w:rPr>
                <w:b/>
                <w:bCs/>
                <w:noProof w:val="0"/>
                <w:u w:val="single"/>
                <w:lang w:eastAsia="ru-RU"/>
              </w:rPr>
              <w:t xml:space="preserve"> luni</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37E92">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37E9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37E9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5028576B"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r w:rsidRPr="00CD3B6A">
              <w:rPr>
                <w:b/>
                <w:bCs/>
                <w:noProof w:val="0"/>
                <w:u w:val="single"/>
                <w:lang w:val="en-US" w:eastAsia="ru-RU"/>
              </w:rPr>
              <w:t xml:space="preserve">de </w:t>
            </w:r>
            <w:r w:rsidR="00CD3B6A" w:rsidRPr="00CD3B6A">
              <w:rPr>
                <w:b/>
                <w:bCs/>
                <w:noProof w:val="0"/>
                <w:u w:val="single"/>
                <w:lang w:val="en-US" w:eastAsia="ru-RU"/>
              </w:rPr>
              <w:t>60</w:t>
            </w:r>
            <w:r w:rsidRPr="00CD3B6A">
              <w:rPr>
                <w:b/>
                <w:bCs/>
                <w:noProof w:val="0"/>
                <w:u w:val="single"/>
                <w:lang w:val="en-US" w:eastAsia="ru-RU"/>
              </w:rPr>
              <w:t xml:space="preserve"> </w:t>
            </w:r>
            <w:proofErr w:type="spellStart"/>
            <w:r w:rsidRPr="00CD3B6A">
              <w:rPr>
                <w:b/>
                <w:bCs/>
                <w:noProof w:val="0"/>
                <w:u w:val="single"/>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C3E49D4"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CD3B6A" w:rsidRPr="00CD3B6A">
              <w:rPr>
                <w:rStyle w:val="aff"/>
                <w:rFonts w:eastAsiaTheme="majorEastAsia"/>
                <w:u w:val="single"/>
              </w:rPr>
              <w:t>0,1% pe zi</w:t>
            </w:r>
            <w:r w:rsidR="00CD3B6A">
              <w:t xml:space="preserve"> </w:t>
            </w:r>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CD3B6A" w:rsidRPr="00CD3B6A">
              <w:rPr>
                <w:b/>
                <w:bCs/>
                <w:noProof w:val="0"/>
                <w:u w:val="single"/>
                <w:lang w:val="en-US" w:eastAsia="ru-RU"/>
              </w:rPr>
              <w:t xml:space="preserve">10 </w:t>
            </w:r>
            <w:r w:rsidRPr="00CD3B6A">
              <w:rPr>
                <w:b/>
                <w:bCs/>
                <w:noProof w:val="0"/>
                <w:u w:val="single"/>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5EDBB54"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CD3B6A">
              <w:rPr>
                <w:noProof w:val="0"/>
                <w:lang w:val="en-US" w:eastAsia="ru-RU"/>
              </w:rPr>
              <w:t>10</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627D5B14"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CD3B6A" w:rsidRPr="00CD3B6A">
              <w:rPr>
                <w:b/>
                <w:bCs/>
                <w:noProof w:val="0"/>
                <w:u w:val="single"/>
                <w:lang w:eastAsia="ru-RU"/>
              </w:rPr>
              <w:t xml:space="preserve">10 </w:t>
            </w:r>
            <w:r w:rsidRPr="00CD3B6A">
              <w:rPr>
                <w:b/>
                <w:bCs/>
                <w:noProof w:val="0"/>
                <w:u w:val="single"/>
                <w:lang w:eastAsia="ru-RU"/>
              </w:rPr>
              <w:t>%</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37E92">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E39C6E0"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00CD3B6A" w:rsidRPr="00CD3B6A">
              <w:rPr>
                <w:b/>
                <w:bCs/>
                <w:noProof w:val="0"/>
                <w:u w:val="single"/>
                <w:lang w:val="en-US" w:eastAsia="ru-RU"/>
              </w:rPr>
              <w:t>14</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37E92">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37E9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37E92">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37E9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37E9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37E92">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37E9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37E92">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37E92">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37E92">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37E92">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37E92">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37E92">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CD3B6A">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CD3B6A">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CD3B6A">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CD3B6A">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CD3B6A">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CD3B6A">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CD3B6A">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CD3B6A">
              <w:trPr>
                <w:trHeight w:val="357"/>
              </w:trPr>
              <w:tc>
                <w:tcPr>
                  <w:tcW w:w="4630" w:type="dxa"/>
                  <w:vAlign w:val="center"/>
                </w:tcPr>
                <w:p w14:paraId="73FFC185" w14:textId="7B13660F" w:rsidR="00892FAB" w:rsidRPr="00CD3B6A" w:rsidRDefault="00CD3B6A" w:rsidP="00892FAB">
                  <w:pPr>
                    <w:tabs>
                      <w:tab w:val="left" w:pos="360"/>
                    </w:tabs>
                    <w:jc w:val="both"/>
                    <w:rPr>
                      <w:b/>
                      <w:noProof w:val="0"/>
                      <w:lang w:eastAsia="ru-RU"/>
                    </w:rPr>
                  </w:pPr>
                  <w:r>
                    <w:rPr>
                      <w:b/>
                      <w:noProof w:val="0"/>
                      <w:lang w:eastAsia="ru-RU"/>
                    </w:rPr>
                    <w:t>Președinte    Valentin UNCU</w:t>
                  </w: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CD3B6A">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37E92">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CD3B6A">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CD3B6A">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D37E9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D37E9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D37E9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D37E9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37E92">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CD3B6A">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CD3B6A">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CD3B6A">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CD3B6A">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CD3B6A">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CD3B6A">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CD3B6A">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CD3B6A">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CD3B6A" w:rsidRDefault="00892FAB" w:rsidP="00892FAB">
            <w:pPr>
              <w:tabs>
                <w:tab w:val="left" w:pos="360"/>
              </w:tabs>
              <w:jc w:val="both"/>
              <w:rPr>
                <w:b/>
                <w:noProof w:val="0"/>
                <w:lang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CD3B6A">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CD3B6A">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CD3B6A">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CD3B6A">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CD3B6A">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CD3B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CD3B6A">
        <w:trPr>
          <w:trHeight w:val="697"/>
        </w:trPr>
        <w:tc>
          <w:tcPr>
            <w:tcW w:w="9748" w:type="dxa"/>
            <w:vAlign w:val="center"/>
          </w:tcPr>
          <w:p w14:paraId="0502552E" w14:textId="77777777" w:rsidR="00325E16" w:rsidRPr="00FF430B" w:rsidRDefault="00325E16" w:rsidP="00CD3B6A">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CD3B6A">
            <w:pPr>
              <w:jc w:val="right"/>
              <w:rPr>
                <w:noProof w:val="0"/>
                <w:lang w:val="ro-MD"/>
              </w:rPr>
            </w:pPr>
            <w:r>
              <w:rPr>
                <w:noProof w:val="0"/>
                <w:lang w:val="ro-MD"/>
              </w:rPr>
              <w:t>la Documentația standard nr.69</w:t>
            </w:r>
          </w:p>
          <w:p w14:paraId="6D99E99F" w14:textId="77777777" w:rsidR="00325E16" w:rsidRDefault="00325E16" w:rsidP="00CD3B6A">
            <w:pPr>
              <w:jc w:val="right"/>
              <w:rPr>
                <w:noProof w:val="0"/>
                <w:lang w:val="ro-MD"/>
              </w:rPr>
            </w:pPr>
            <w:r>
              <w:rPr>
                <w:noProof w:val="0"/>
                <w:lang w:val="ro-MD"/>
              </w:rPr>
              <w:t>din 7 mai 2021</w:t>
            </w:r>
          </w:p>
          <w:p w14:paraId="44A47751" w14:textId="77777777" w:rsidR="00325E16" w:rsidRPr="00FF430B" w:rsidRDefault="00325E16" w:rsidP="00CD3B6A">
            <w:pPr>
              <w:autoSpaceDE w:val="0"/>
              <w:autoSpaceDN w:val="0"/>
              <w:adjustRightInd w:val="0"/>
              <w:ind w:right="23"/>
              <w:jc w:val="center"/>
              <w:rPr>
                <w:b/>
                <w:color w:val="000000"/>
                <w:w w:val="90"/>
                <w:lang w:val="ro-MD"/>
              </w:rPr>
            </w:pPr>
          </w:p>
          <w:p w14:paraId="74823052" w14:textId="77777777" w:rsidR="00325E16" w:rsidRPr="00FF430B" w:rsidRDefault="00325E16" w:rsidP="00CD3B6A">
            <w:pPr>
              <w:autoSpaceDE w:val="0"/>
              <w:autoSpaceDN w:val="0"/>
              <w:adjustRightInd w:val="0"/>
              <w:ind w:right="23"/>
              <w:jc w:val="center"/>
              <w:rPr>
                <w:b/>
                <w:color w:val="000000"/>
                <w:w w:val="90"/>
                <w:lang w:val="ro-MD"/>
              </w:rPr>
            </w:pPr>
          </w:p>
          <w:p w14:paraId="4184A815" w14:textId="77777777" w:rsidR="00325E16" w:rsidRPr="00FF430B" w:rsidRDefault="00325E16" w:rsidP="00CD3B6A">
            <w:pPr>
              <w:autoSpaceDE w:val="0"/>
              <w:autoSpaceDN w:val="0"/>
              <w:adjustRightInd w:val="0"/>
              <w:ind w:right="23"/>
              <w:jc w:val="center"/>
              <w:rPr>
                <w:b/>
                <w:bCs/>
                <w:lang w:val="ro-MD"/>
              </w:rPr>
            </w:pPr>
          </w:p>
          <w:p w14:paraId="193115DB" w14:textId="77777777" w:rsidR="00325E16" w:rsidRPr="00FF430B" w:rsidRDefault="00325E16" w:rsidP="00CD3B6A">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CD3B6A">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CD3B6A">
            <w:pPr>
              <w:autoSpaceDE w:val="0"/>
              <w:autoSpaceDN w:val="0"/>
              <w:adjustRightInd w:val="0"/>
              <w:ind w:right="23"/>
              <w:jc w:val="center"/>
              <w:rPr>
                <w:lang w:val="ro-MD"/>
              </w:rPr>
            </w:pPr>
          </w:p>
          <w:p w14:paraId="631C47E0" w14:textId="77777777" w:rsidR="00325E16" w:rsidRPr="00FF430B" w:rsidRDefault="00325E16" w:rsidP="00CD3B6A">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CD3B6A">
            <w:pPr>
              <w:autoSpaceDE w:val="0"/>
              <w:autoSpaceDN w:val="0"/>
              <w:adjustRightInd w:val="0"/>
              <w:ind w:left="1140" w:right="-540"/>
              <w:jc w:val="both"/>
              <w:rPr>
                <w:b/>
                <w:bCs/>
                <w:lang w:val="ro-MD"/>
              </w:rPr>
            </w:pPr>
          </w:p>
          <w:p w14:paraId="097E2D23" w14:textId="77777777" w:rsidR="00325E16" w:rsidRPr="00FF430B" w:rsidRDefault="00325E16" w:rsidP="00CD3B6A">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CD3B6A">
            <w:pPr>
              <w:autoSpaceDE w:val="0"/>
              <w:autoSpaceDN w:val="0"/>
              <w:adjustRightInd w:val="0"/>
              <w:jc w:val="both"/>
              <w:rPr>
                <w:lang w:val="ro-MD"/>
              </w:rPr>
            </w:pPr>
          </w:p>
          <w:p w14:paraId="4C05837C" w14:textId="77777777" w:rsidR="00325E16" w:rsidRPr="00FF430B" w:rsidRDefault="00325E16" w:rsidP="00CD3B6A">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CD3B6A">
            <w:pPr>
              <w:autoSpaceDE w:val="0"/>
              <w:autoSpaceDN w:val="0"/>
              <w:adjustRightInd w:val="0"/>
              <w:jc w:val="both"/>
              <w:rPr>
                <w:lang w:val="ro-MD"/>
              </w:rPr>
            </w:pPr>
          </w:p>
          <w:p w14:paraId="207F958D" w14:textId="77777777" w:rsidR="00325E16" w:rsidRPr="00FF430B" w:rsidRDefault="00325E16" w:rsidP="00CD3B6A">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CD3B6A">
            <w:pPr>
              <w:autoSpaceDE w:val="0"/>
              <w:autoSpaceDN w:val="0"/>
              <w:adjustRightInd w:val="0"/>
              <w:jc w:val="both"/>
              <w:rPr>
                <w:lang w:val="ro-MD"/>
              </w:rPr>
            </w:pPr>
          </w:p>
          <w:p w14:paraId="5E444C9C" w14:textId="77777777" w:rsidR="00325E16" w:rsidRPr="00FF430B" w:rsidRDefault="00325E16" w:rsidP="00CD3B6A">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CD3B6A">
            <w:pPr>
              <w:autoSpaceDE w:val="0"/>
              <w:autoSpaceDN w:val="0"/>
              <w:adjustRightInd w:val="0"/>
              <w:jc w:val="both"/>
              <w:rPr>
                <w:b/>
                <w:bCs/>
                <w:lang w:val="ro-MD"/>
              </w:rPr>
            </w:pPr>
          </w:p>
          <w:p w14:paraId="7C7BA76E" w14:textId="77777777" w:rsidR="00325E16" w:rsidRPr="00FF430B" w:rsidRDefault="00325E16" w:rsidP="00CD3B6A">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CD3B6A">
            <w:pPr>
              <w:autoSpaceDE w:val="0"/>
              <w:autoSpaceDN w:val="0"/>
              <w:adjustRightInd w:val="0"/>
              <w:jc w:val="both"/>
              <w:rPr>
                <w:lang w:val="ro-MD"/>
              </w:rPr>
            </w:pPr>
          </w:p>
          <w:p w14:paraId="74955362" w14:textId="77777777" w:rsidR="00325E16" w:rsidRPr="00FF430B" w:rsidRDefault="00325E16" w:rsidP="00CD3B6A">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CD3B6A">
            <w:pPr>
              <w:autoSpaceDE w:val="0"/>
              <w:autoSpaceDN w:val="0"/>
              <w:adjustRightInd w:val="0"/>
              <w:jc w:val="both"/>
              <w:rPr>
                <w:lang w:val="ro-MD"/>
              </w:rPr>
            </w:pPr>
          </w:p>
          <w:p w14:paraId="428EA79E" w14:textId="77777777" w:rsidR="00325E16" w:rsidRPr="00FF430B" w:rsidRDefault="00325E16" w:rsidP="00CD3B6A">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CD3B6A">
            <w:pPr>
              <w:autoSpaceDE w:val="0"/>
              <w:autoSpaceDN w:val="0"/>
              <w:adjustRightInd w:val="0"/>
              <w:jc w:val="both"/>
              <w:rPr>
                <w:b/>
                <w:bCs/>
                <w:lang w:val="ro-MD"/>
              </w:rPr>
            </w:pPr>
          </w:p>
          <w:p w14:paraId="102CBA46" w14:textId="77777777" w:rsidR="00325E16" w:rsidRPr="00FF430B" w:rsidRDefault="00325E16" w:rsidP="00CD3B6A">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CD3B6A">
            <w:pPr>
              <w:autoSpaceDE w:val="0"/>
              <w:autoSpaceDN w:val="0"/>
              <w:adjustRightInd w:val="0"/>
              <w:jc w:val="both"/>
              <w:rPr>
                <w:lang w:val="ro-MD"/>
              </w:rPr>
            </w:pPr>
          </w:p>
          <w:p w14:paraId="644E3761" w14:textId="77777777" w:rsidR="00325E16" w:rsidRPr="00FF430B" w:rsidRDefault="00325E16" w:rsidP="00CD3B6A">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CD3B6A">
            <w:pPr>
              <w:autoSpaceDE w:val="0"/>
              <w:autoSpaceDN w:val="0"/>
              <w:adjustRightInd w:val="0"/>
              <w:jc w:val="both"/>
              <w:rPr>
                <w:b/>
                <w:bCs/>
                <w:i/>
                <w:iCs/>
                <w:lang w:val="ro-MD"/>
              </w:rPr>
            </w:pPr>
          </w:p>
          <w:p w14:paraId="110BD0A9" w14:textId="77777777" w:rsidR="00325E16" w:rsidRPr="00FF430B" w:rsidRDefault="00325E16" w:rsidP="00CD3B6A">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CD3B6A">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CD3B6A">
            <w:pPr>
              <w:autoSpaceDE w:val="0"/>
              <w:autoSpaceDN w:val="0"/>
              <w:adjustRightInd w:val="0"/>
              <w:jc w:val="both"/>
              <w:rPr>
                <w:i/>
                <w:iCs/>
                <w:lang w:val="ro-MD"/>
              </w:rPr>
            </w:pPr>
          </w:p>
          <w:p w14:paraId="6BD32E3F" w14:textId="77777777" w:rsidR="00325E16" w:rsidRPr="00FF430B" w:rsidRDefault="00325E16" w:rsidP="00CD3B6A">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CD3B6A">
            <w:pPr>
              <w:autoSpaceDE w:val="0"/>
              <w:autoSpaceDN w:val="0"/>
              <w:adjustRightInd w:val="0"/>
              <w:jc w:val="both"/>
              <w:rPr>
                <w:b/>
                <w:bCs/>
                <w:lang w:val="ro-MD"/>
              </w:rPr>
            </w:pPr>
          </w:p>
          <w:p w14:paraId="28C5A612" w14:textId="77777777" w:rsidR="00325E16" w:rsidRPr="00FF430B" w:rsidRDefault="00325E16" w:rsidP="00CD3B6A">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CD3B6A">
            <w:pPr>
              <w:autoSpaceDE w:val="0"/>
              <w:autoSpaceDN w:val="0"/>
              <w:adjustRightInd w:val="0"/>
              <w:jc w:val="both"/>
              <w:rPr>
                <w:b/>
                <w:bCs/>
                <w:lang w:val="ro-MD"/>
              </w:rPr>
            </w:pPr>
          </w:p>
          <w:p w14:paraId="03A056F2" w14:textId="77777777" w:rsidR="00325E16" w:rsidRPr="00FF430B" w:rsidRDefault="00325E16" w:rsidP="00CD3B6A">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CD3B6A">
            <w:pPr>
              <w:ind w:left="660"/>
              <w:jc w:val="both"/>
              <w:rPr>
                <w:b/>
                <w:bCs/>
                <w:lang w:val="ro-MD"/>
              </w:rPr>
            </w:pPr>
          </w:p>
          <w:p w14:paraId="225E7599" w14:textId="77777777" w:rsidR="00325E16" w:rsidRPr="00FF430B" w:rsidRDefault="00325E16" w:rsidP="00CD3B6A">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CD3B6A">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CD3B6A">
            <w:pPr>
              <w:autoSpaceDE w:val="0"/>
              <w:autoSpaceDN w:val="0"/>
              <w:adjustRightInd w:val="0"/>
              <w:ind w:firstLine="720"/>
              <w:jc w:val="both"/>
              <w:rPr>
                <w:lang w:val="ro-MD"/>
              </w:rPr>
            </w:pPr>
          </w:p>
          <w:p w14:paraId="41E43985" w14:textId="77777777" w:rsidR="00325E16" w:rsidRPr="00FF430B" w:rsidRDefault="00325E16" w:rsidP="00D37E92">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CD3B6A">
            <w:pPr>
              <w:autoSpaceDE w:val="0"/>
              <w:autoSpaceDN w:val="0"/>
              <w:adjustRightInd w:val="0"/>
              <w:ind w:left="660"/>
              <w:jc w:val="both"/>
              <w:rPr>
                <w:b/>
                <w:bCs/>
                <w:lang w:val="ro-MD"/>
              </w:rPr>
            </w:pPr>
          </w:p>
          <w:p w14:paraId="151F3723" w14:textId="77777777" w:rsidR="00325E16" w:rsidRPr="00FF430B" w:rsidRDefault="00325E16" w:rsidP="00CD3B6A">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CD3B6A">
            <w:pPr>
              <w:jc w:val="both"/>
              <w:rPr>
                <w:lang w:val="ro-MD"/>
              </w:rPr>
            </w:pPr>
            <w:r w:rsidRPr="00FF430B">
              <w:rPr>
                <w:lang w:val="ro-MD"/>
              </w:rPr>
              <w:t>b) propunerea financiară;</w:t>
            </w:r>
          </w:p>
          <w:p w14:paraId="4634B05E" w14:textId="77777777" w:rsidR="00325E16" w:rsidRPr="00FF430B" w:rsidRDefault="00325E16" w:rsidP="00CD3B6A">
            <w:pPr>
              <w:jc w:val="both"/>
              <w:rPr>
                <w:lang w:val="ro-MD"/>
              </w:rPr>
            </w:pPr>
            <w:r w:rsidRPr="00FF430B">
              <w:rPr>
                <w:lang w:val="ro-MD"/>
              </w:rPr>
              <w:t>c) caietul de sarcini;</w:t>
            </w:r>
          </w:p>
          <w:p w14:paraId="6E5EDE09" w14:textId="77777777" w:rsidR="00325E16" w:rsidRPr="00FF430B" w:rsidRDefault="00325E16" w:rsidP="00CD3B6A">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CD3B6A">
            <w:pPr>
              <w:autoSpaceDE w:val="0"/>
              <w:autoSpaceDN w:val="0"/>
              <w:adjustRightInd w:val="0"/>
              <w:jc w:val="both"/>
              <w:rPr>
                <w:lang w:val="ro-MD"/>
              </w:rPr>
            </w:pPr>
          </w:p>
          <w:p w14:paraId="654C725C" w14:textId="77777777" w:rsidR="00325E16" w:rsidRPr="00FF430B" w:rsidRDefault="00325E16" w:rsidP="00D37E92">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CD3B6A">
            <w:pPr>
              <w:pStyle w:val="a"/>
              <w:numPr>
                <w:ilvl w:val="0"/>
                <w:numId w:val="0"/>
              </w:numPr>
              <w:autoSpaceDE w:val="0"/>
              <w:autoSpaceDN w:val="0"/>
              <w:adjustRightInd w:val="0"/>
              <w:ind w:left="660"/>
              <w:rPr>
                <w:b/>
                <w:bCs/>
                <w:lang w:val="ro-MD"/>
              </w:rPr>
            </w:pPr>
          </w:p>
          <w:p w14:paraId="71B217A7" w14:textId="77777777" w:rsidR="00325E16" w:rsidRPr="00FF430B" w:rsidRDefault="00325E16" w:rsidP="00CD3B6A">
            <w:pPr>
              <w:jc w:val="both"/>
              <w:rPr>
                <w:lang w:val="ro-MD"/>
              </w:rPr>
            </w:pPr>
            <w:r w:rsidRPr="00FF430B">
              <w:rPr>
                <w:lang w:val="ro-MD"/>
              </w:rPr>
              <w:t>8.1    Prezentul acord-cadru încetează de drept- prin ajungerea la termen;</w:t>
            </w:r>
          </w:p>
          <w:p w14:paraId="584252A9" w14:textId="77777777" w:rsidR="00325E16" w:rsidRPr="00FF430B" w:rsidRDefault="00325E16" w:rsidP="00CD3B6A">
            <w:pPr>
              <w:jc w:val="both"/>
              <w:rPr>
                <w:lang w:val="ro-MD"/>
              </w:rPr>
            </w:pPr>
            <w:r w:rsidRPr="00FF430B">
              <w:rPr>
                <w:lang w:val="ro-MD"/>
              </w:rPr>
              <w:t>8.2    Acordul-cadru poate înceta şi în următoarele cazuri:</w:t>
            </w:r>
          </w:p>
          <w:p w14:paraId="0369F3F1" w14:textId="77777777" w:rsidR="00325E16" w:rsidRPr="00FF430B" w:rsidRDefault="00325E16" w:rsidP="00D37E92">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D37E92">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CD3B6A">
            <w:pPr>
              <w:autoSpaceDE w:val="0"/>
              <w:autoSpaceDN w:val="0"/>
              <w:adjustRightInd w:val="0"/>
              <w:jc w:val="both"/>
              <w:rPr>
                <w:lang w:val="ro-MD"/>
              </w:rPr>
            </w:pPr>
          </w:p>
          <w:p w14:paraId="35BC26DA" w14:textId="77777777" w:rsidR="00325E16" w:rsidRPr="00FF430B" w:rsidRDefault="00325E16" w:rsidP="00CD3B6A">
            <w:pPr>
              <w:jc w:val="both"/>
              <w:rPr>
                <w:i/>
                <w:lang w:val="ro-MD"/>
              </w:rPr>
            </w:pPr>
            <w:r w:rsidRPr="00FF430B">
              <w:rPr>
                <w:i/>
                <w:lang w:val="ro-MD"/>
              </w:rPr>
              <w:t>CLAUZE APLICABILE CONTRACTELOR SUBSECVENTE</w:t>
            </w:r>
          </w:p>
          <w:p w14:paraId="0E2B4673" w14:textId="77777777" w:rsidR="00325E16" w:rsidRPr="00FF430B" w:rsidRDefault="00325E16" w:rsidP="00CD3B6A">
            <w:pPr>
              <w:jc w:val="both"/>
              <w:rPr>
                <w:lang w:val="ro-MD"/>
              </w:rPr>
            </w:pPr>
          </w:p>
          <w:p w14:paraId="2D3A67AB" w14:textId="77777777" w:rsidR="00325E16" w:rsidRPr="00FF430B" w:rsidRDefault="00325E16" w:rsidP="00D37E92">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CD3B6A">
            <w:pPr>
              <w:pStyle w:val="a"/>
              <w:numPr>
                <w:ilvl w:val="0"/>
                <w:numId w:val="0"/>
              </w:numPr>
              <w:ind w:left="660"/>
              <w:rPr>
                <w:b/>
                <w:lang w:val="ro-MD"/>
              </w:rPr>
            </w:pPr>
          </w:p>
          <w:p w14:paraId="283B40B7" w14:textId="77777777" w:rsidR="00325E16" w:rsidRPr="00FF430B" w:rsidRDefault="00325E16" w:rsidP="00CD3B6A">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CD3B6A">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CD3B6A">
            <w:pPr>
              <w:jc w:val="both"/>
              <w:rPr>
                <w:lang w:val="ro-MD"/>
              </w:rPr>
            </w:pPr>
          </w:p>
          <w:p w14:paraId="4B945A2D" w14:textId="77777777" w:rsidR="00325E16" w:rsidRPr="00FF430B" w:rsidRDefault="00325E16" w:rsidP="00CD3B6A">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CD3B6A">
            <w:pPr>
              <w:jc w:val="both"/>
              <w:rPr>
                <w:lang w:val="ro-MD"/>
              </w:rPr>
            </w:pPr>
          </w:p>
          <w:p w14:paraId="5D83DE0D" w14:textId="77777777" w:rsidR="00325E16" w:rsidRPr="00FF430B" w:rsidRDefault="00325E16" w:rsidP="00CD3B6A">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CD3B6A">
            <w:pPr>
              <w:jc w:val="both"/>
              <w:rPr>
                <w:b/>
                <w:lang w:val="ro-MD"/>
              </w:rPr>
            </w:pPr>
          </w:p>
          <w:p w14:paraId="0D5077EF" w14:textId="77777777" w:rsidR="00325E16" w:rsidRPr="00FF430B" w:rsidRDefault="00325E16" w:rsidP="00CD3B6A">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CD3B6A">
            <w:pPr>
              <w:jc w:val="both"/>
              <w:rPr>
                <w:lang w:val="ro-MD"/>
              </w:rPr>
            </w:pPr>
          </w:p>
          <w:p w14:paraId="54643E20" w14:textId="77777777" w:rsidR="00325E16" w:rsidRPr="00FF430B" w:rsidRDefault="00325E16" w:rsidP="00CD3B6A">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CD3B6A">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CD3B6A">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CD3B6A">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CD3B6A">
            <w:pPr>
              <w:jc w:val="both"/>
              <w:rPr>
                <w:lang w:val="ro-MD"/>
              </w:rPr>
            </w:pPr>
          </w:p>
          <w:p w14:paraId="2FB54762" w14:textId="77777777" w:rsidR="00325E16" w:rsidRPr="00FF430B" w:rsidRDefault="00325E16" w:rsidP="00CD3B6A">
            <w:pPr>
              <w:jc w:val="both"/>
              <w:rPr>
                <w:lang w:val="ro-MD"/>
              </w:rPr>
            </w:pPr>
          </w:p>
          <w:p w14:paraId="5880556A" w14:textId="77777777" w:rsidR="00325E16" w:rsidRPr="00FF430B" w:rsidRDefault="00325E16" w:rsidP="00CD3B6A">
            <w:pPr>
              <w:jc w:val="both"/>
              <w:rPr>
                <w:lang w:val="ro-MD"/>
              </w:rPr>
            </w:pPr>
          </w:p>
          <w:p w14:paraId="4E59A30A" w14:textId="77777777" w:rsidR="00325E16" w:rsidRPr="00FF430B" w:rsidRDefault="00325E16" w:rsidP="00CD3B6A">
            <w:pPr>
              <w:jc w:val="both"/>
              <w:rPr>
                <w:lang w:val="ro-MD"/>
              </w:rPr>
            </w:pPr>
          </w:p>
          <w:p w14:paraId="5FD0A72C" w14:textId="77777777" w:rsidR="00325E16" w:rsidRPr="00FF430B" w:rsidRDefault="00325E16" w:rsidP="00CD3B6A">
            <w:pPr>
              <w:jc w:val="both"/>
              <w:rPr>
                <w:lang w:val="ro-MD"/>
              </w:rPr>
            </w:pPr>
          </w:p>
          <w:p w14:paraId="62AA3C71" w14:textId="77777777" w:rsidR="00325E16" w:rsidRPr="00FF430B" w:rsidRDefault="00325E16" w:rsidP="00CD3B6A">
            <w:pPr>
              <w:jc w:val="both"/>
              <w:rPr>
                <w:lang w:val="ro-MD"/>
              </w:rPr>
            </w:pPr>
            <w:r w:rsidRPr="00FF430B">
              <w:rPr>
                <w:lang w:val="ro-MD"/>
              </w:rPr>
              <w:t>Promitent-achizitor,                                              Promitent- executor/prestator,</w:t>
            </w:r>
          </w:p>
          <w:p w14:paraId="37DDA5C0" w14:textId="77777777" w:rsidR="00325E16" w:rsidRPr="00FF430B" w:rsidRDefault="00325E16" w:rsidP="00CD3B6A">
            <w:pPr>
              <w:jc w:val="both"/>
              <w:rPr>
                <w:lang w:val="ro-MD"/>
              </w:rPr>
            </w:pPr>
            <w:r w:rsidRPr="00FF430B">
              <w:rPr>
                <w:lang w:val="ro-MD"/>
              </w:rPr>
              <w:t>...........................                                                     ...................................</w:t>
            </w:r>
          </w:p>
          <w:p w14:paraId="4D2C8367" w14:textId="77777777" w:rsidR="00325E16" w:rsidRPr="00FF430B" w:rsidRDefault="00325E16" w:rsidP="00CD3B6A">
            <w:pPr>
              <w:jc w:val="both"/>
              <w:rPr>
                <w:lang w:val="ro-MD"/>
              </w:rPr>
            </w:pPr>
            <w:r w:rsidRPr="00FF430B">
              <w:rPr>
                <w:lang w:val="ro-MD"/>
              </w:rPr>
              <w:t xml:space="preserve"> (semnătura autorizată)                                              (semnătura autorizată)</w:t>
            </w:r>
          </w:p>
          <w:p w14:paraId="3FB9D94A" w14:textId="77777777" w:rsidR="00325E16" w:rsidRPr="00FF430B" w:rsidRDefault="00325E16" w:rsidP="00CD3B6A">
            <w:pPr>
              <w:jc w:val="both"/>
              <w:rPr>
                <w:lang w:val="ro-MD"/>
              </w:rPr>
            </w:pPr>
          </w:p>
          <w:p w14:paraId="57D1C1AD" w14:textId="77777777" w:rsidR="00325E16" w:rsidRPr="00FF430B" w:rsidRDefault="00325E16" w:rsidP="00CD3B6A">
            <w:pPr>
              <w:jc w:val="both"/>
              <w:rPr>
                <w:lang w:val="ro-MD"/>
              </w:rPr>
            </w:pPr>
            <w:r w:rsidRPr="00FF430B">
              <w:rPr>
                <w:lang w:val="ro-MD"/>
              </w:rPr>
              <w:t>Promitent-achizitor,                                              Promitent- executor/prestator,</w:t>
            </w:r>
          </w:p>
          <w:p w14:paraId="24FFE2DD" w14:textId="77777777" w:rsidR="00325E16" w:rsidRPr="00FF430B" w:rsidRDefault="00325E16" w:rsidP="00CD3B6A">
            <w:pPr>
              <w:jc w:val="both"/>
              <w:rPr>
                <w:lang w:val="ro-MD"/>
              </w:rPr>
            </w:pPr>
            <w:r w:rsidRPr="00FF430B">
              <w:rPr>
                <w:lang w:val="ro-MD"/>
              </w:rPr>
              <w:t xml:space="preserve">  ...........................                                                     ..................................</w:t>
            </w:r>
          </w:p>
          <w:p w14:paraId="07AF0A09" w14:textId="77777777" w:rsidR="00325E16" w:rsidRPr="00FF430B" w:rsidRDefault="00325E16" w:rsidP="00CD3B6A">
            <w:pPr>
              <w:jc w:val="both"/>
              <w:rPr>
                <w:lang w:val="ro-MD"/>
              </w:rPr>
            </w:pPr>
            <w:r w:rsidRPr="00FF430B">
              <w:rPr>
                <w:lang w:val="ro-MD"/>
              </w:rPr>
              <w:t xml:space="preserve">  (semnătura autorizată)                                              (semnătura autorizată)</w:t>
            </w:r>
          </w:p>
          <w:p w14:paraId="6120B543" w14:textId="77777777" w:rsidR="00325E16" w:rsidRPr="00FF430B" w:rsidRDefault="00325E16" w:rsidP="00CD3B6A">
            <w:pPr>
              <w:jc w:val="both"/>
              <w:rPr>
                <w:lang w:val="ro-MD"/>
              </w:rPr>
            </w:pPr>
          </w:p>
          <w:p w14:paraId="3ED6BBCF" w14:textId="77777777" w:rsidR="00325E16" w:rsidRPr="00FF430B" w:rsidRDefault="00325E16" w:rsidP="00CD3B6A">
            <w:pPr>
              <w:jc w:val="both"/>
              <w:rPr>
                <w:lang w:val="ro-MD"/>
              </w:rPr>
            </w:pPr>
          </w:p>
          <w:p w14:paraId="4EEFC053" w14:textId="77777777" w:rsidR="00325E16" w:rsidRPr="00FF430B" w:rsidRDefault="00325E16" w:rsidP="00CD3B6A">
            <w:pPr>
              <w:jc w:val="both"/>
              <w:rPr>
                <w:lang w:val="ro-MD"/>
              </w:rPr>
            </w:pPr>
            <w:r w:rsidRPr="00FF430B">
              <w:rPr>
                <w:lang w:val="ro-MD"/>
              </w:rPr>
              <w:t>Promitent-achizitor,                                              Promitent- executor/prestator,</w:t>
            </w:r>
          </w:p>
          <w:p w14:paraId="5EB21EF8" w14:textId="77777777" w:rsidR="00325E16" w:rsidRPr="00FF430B" w:rsidRDefault="00325E16" w:rsidP="00CD3B6A">
            <w:pPr>
              <w:jc w:val="both"/>
              <w:rPr>
                <w:lang w:val="ro-MD"/>
              </w:rPr>
            </w:pPr>
            <w:r w:rsidRPr="00FF430B">
              <w:rPr>
                <w:lang w:val="ro-MD"/>
              </w:rPr>
              <w:t>...........................                                                     ..................................</w:t>
            </w:r>
          </w:p>
          <w:p w14:paraId="725B02BB" w14:textId="77777777" w:rsidR="00325E16" w:rsidRPr="00FF430B" w:rsidRDefault="00325E16" w:rsidP="00CD3B6A">
            <w:pPr>
              <w:jc w:val="both"/>
              <w:rPr>
                <w:lang w:val="ro-MD"/>
              </w:rPr>
            </w:pPr>
            <w:r w:rsidRPr="00FF430B">
              <w:rPr>
                <w:lang w:val="ro-MD"/>
              </w:rPr>
              <w:t xml:space="preserve"> (semnătura autorizată)                                              (semnătura autorizată)</w:t>
            </w:r>
          </w:p>
          <w:p w14:paraId="2884BCB1" w14:textId="77777777" w:rsidR="00325E16" w:rsidRPr="00FF430B" w:rsidRDefault="00325E16" w:rsidP="00CD3B6A">
            <w:pPr>
              <w:jc w:val="both"/>
              <w:rPr>
                <w:lang w:val="ro-MD"/>
              </w:rPr>
            </w:pPr>
          </w:p>
          <w:p w14:paraId="0747966A" w14:textId="77777777" w:rsidR="00325E16" w:rsidRPr="00FF430B" w:rsidRDefault="00325E16" w:rsidP="00CD3B6A">
            <w:pPr>
              <w:jc w:val="both"/>
              <w:rPr>
                <w:sz w:val="28"/>
                <w:szCs w:val="28"/>
                <w:lang w:val="ro-MD"/>
              </w:rPr>
            </w:pPr>
          </w:p>
          <w:p w14:paraId="60621841" w14:textId="77777777" w:rsidR="00325E16" w:rsidRPr="00FF430B" w:rsidRDefault="00325E16" w:rsidP="00CD3B6A">
            <w:pPr>
              <w:jc w:val="both"/>
              <w:rPr>
                <w:lang w:val="ro-MD"/>
              </w:rPr>
            </w:pPr>
          </w:p>
          <w:p w14:paraId="2E4954D9" w14:textId="77777777" w:rsidR="00325E16" w:rsidRPr="00FF430B" w:rsidRDefault="00325E16" w:rsidP="00CD3B6A">
            <w:pPr>
              <w:jc w:val="both"/>
              <w:rPr>
                <w:lang w:val="ro-MD"/>
              </w:rPr>
            </w:pPr>
          </w:p>
          <w:p w14:paraId="4E48DD80" w14:textId="77777777" w:rsidR="00325E16" w:rsidRPr="00FF430B" w:rsidRDefault="00325E16" w:rsidP="00CD3B6A">
            <w:pPr>
              <w:jc w:val="both"/>
              <w:rPr>
                <w:lang w:val="ro-MD"/>
              </w:rPr>
            </w:pPr>
          </w:p>
          <w:p w14:paraId="5C665B14" w14:textId="77777777" w:rsidR="00325E16" w:rsidRPr="00FF430B" w:rsidRDefault="00325E16" w:rsidP="00CD3B6A">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79766" w14:textId="77777777" w:rsidR="009C02FB" w:rsidRDefault="009C02FB" w:rsidP="00A20ACF">
      <w:r>
        <w:separator/>
      </w:r>
    </w:p>
  </w:endnote>
  <w:endnote w:type="continuationSeparator" w:id="0">
    <w:p w14:paraId="2EE68E90" w14:textId="77777777" w:rsidR="009C02FB" w:rsidRDefault="009C02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CD3B6A" w:rsidRDefault="00CD3B6A"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CD3B6A" w:rsidRDefault="00CD3B6A">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CD3B6A" w:rsidRDefault="00CD3B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6F6D8" w14:textId="77777777" w:rsidR="009C02FB" w:rsidRDefault="009C02FB" w:rsidP="00A20ACF">
      <w:r>
        <w:separator/>
      </w:r>
    </w:p>
  </w:footnote>
  <w:footnote w:type="continuationSeparator" w:id="0">
    <w:p w14:paraId="57BA14D8" w14:textId="77777777" w:rsidR="009C02FB" w:rsidRDefault="009C02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D54"/>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2FB"/>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227"/>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B6A"/>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E92"/>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590"/>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878082">
      <w:bodyDiv w:val="1"/>
      <w:marLeft w:val="0"/>
      <w:marRight w:val="0"/>
      <w:marTop w:val="0"/>
      <w:marBottom w:val="0"/>
      <w:divBdr>
        <w:top w:val="none" w:sz="0" w:space="0" w:color="auto"/>
        <w:left w:val="none" w:sz="0" w:space="0" w:color="auto"/>
        <w:bottom w:val="none" w:sz="0" w:space="0" w:color="auto"/>
        <w:right w:val="none" w:sz="0" w:space="0" w:color="auto"/>
      </w:divBdr>
      <w:divsChild>
        <w:div w:id="20934672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7845469857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ED4B6-72FA-46AA-8F76-E3B86CB53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70</Pages>
  <Words>28106</Words>
  <Characters>160208</Characters>
  <Application>Microsoft Office Word</Application>
  <DocSecurity>0</DocSecurity>
  <Lines>1335</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 Achiziții</cp:lastModifiedBy>
  <cp:revision>13</cp:revision>
  <cp:lastPrinted>2021-06-01T11:52:00Z</cp:lastPrinted>
  <dcterms:created xsi:type="dcterms:W3CDTF">2026-02-19T08:09:00Z</dcterms:created>
  <dcterms:modified xsi:type="dcterms:W3CDTF">2026-07-20T11:30:00Z</dcterms:modified>
</cp:coreProperties>
</file>