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C38C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C38C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C38C1">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C38C1">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C38C1">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C38C1">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C38C1">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C38C1">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C38C1">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C38C1">
      <w:pPr>
        <w:pStyle w:val="a"/>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C38C1">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C38C1">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C38C1">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C38C1">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C38C1">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C38C1">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C38C1">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B025E" w:rsidP="00AC38C1">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AC38C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C38C1">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C38C1">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C38C1">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C38C1">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AC38C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C38C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C38C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C38C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C38C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C38C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C38C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C38C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C38C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C38C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C38C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C38C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5E369AA" w14:textId="77777777" w:rsidR="00E874FD" w:rsidRDefault="00E874FD" w:rsidP="00E874FD">
      <w:pPr>
        <w:jc w:val="right"/>
        <w:rPr>
          <w:sz w:val="22"/>
          <w:szCs w:val="22"/>
        </w:rPr>
      </w:pPr>
      <w:bookmarkStart w:id="46" w:name="_GoBack"/>
      <w:bookmarkEnd w:id="46"/>
      <w:r>
        <w:lastRenderedPageBreak/>
        <w:t>Anexa nr. 2</w:t>
      </w:r>
    </w:p>
    <w:p w14:paraId="6059930B" w14:textId="77777777" w:rsidR="00E874FD" w:rsidRDefault="00E874FD" w:rsidP="00E874FD">
      <w:pPr>
        <w:jc w:val="right"/>
      </w:pPr>
      <w:r>
        <w:t>la Documentația standard nr. 69</w:t>
      </w:r>
    </w:p>
    <w:p w14:paraId="676B099A" w14:textId="77777777" w:rsidR="00E874FD" w:rsidRDefault="00E874FD" w:rsidP="00E874FD">
      <w:pPr>
        <w:jc w:val="right"/>
      </w:pPr>
      <w:r>
        <w:t>din 7 mai  2021</w:t>
      </w:r>
    </w:p>
    <w:p w14:paraId="105C3569" w14:textId="77777777" w:rsidR="00E874FD" w:rsidRDefault="00E874FD" w:rsidP="00E874FD">
      <w:pPr>
        <w:jc w:val="right"/>
      </w:pPr>
    </w:p>
    <w:p w14:paraId="3C79B62A" w14:textId="77777777" w:rsidR="00E874FD" w:rsidRDefault="00E874FD" w:rsidP="00E874FD">
      <w:pPr>
        <w:spacing w:before="120"/>
        <w:jc w:val="center"/>
        <w:outlineLvl w:val="0"/>
        <w:rPr>
          <w:b/>
          <w:sz w:val="28"/>
          <w:szCs w:val="28"/>
          <w:lang w:eastAsia="ru-RU"/>
        </w:rPr>
      </w:pPr>
      <w:r>
        <w:rPr>
          <w:b/>
          <w:sz w:val="28"/>
          <w:szCs w:val="28"/>
          <w:lang w:eastAsia="ru-RU"/>
        </w:rPr>
        <w:t>ANUNȚ DE PARTICIPARE</w:t>
      </w:r>
    </w:p>
    <w:p w14:paraId="244E4BDE" w14:textId="77777777" w:rsidR="00E874FD" w:rsidRDefault="00E874FD" w:rsidP="00E874FD">
      <w:pPr>
        <w:rPr>
          <w:sz w:val="20"/>
          <w:szCs w:val="20"/>
          <w:lang w:eastAsia="ru-RU"/>
        </w:rPr>
      </w:pPr>
    </w:p>
    <w:p w14:paraId="6AC1389F" w14:textId="77777777" w:rsidR="00E874FD" w:rsidRDefault="00E874FD" w:rsidP="00E874FD">
      <w:pPr>
        <w:shd w:val="clear" w:color="auto" w:fill="FFFFFF" w:themeFill="background1"/>
        <w:spacing w:before="120"/>
        <w:rPr>
          <w:b/>
          <w:u w:val="single"/>
          <w:lang w:eastAsia="ru-RU"/>
        </w:rPr>
      </w:pPr>
      <w:r>
        <w:rPr>
          <w:b/>
          <w:u w:val="single"/>
          <w:lang w:eastAsia="ru-RU"/>
        </w:rPr>
        <w:t xml:space="preserve">privind achiziționarea </w:t>
      </w:r>
    </w:p>
    <w:p w14:paraId="11A615B7" w14:textId="77777777" w:rsidR="00E874FD" w:rsidRDefault="00E874FD" w:rsidP="00E874FD">
      <w:pPr>
        <w:shd w:val="clear" w:color="auto" w:fill="FFFFFF" w:themeFill="background1"/>
        <w:spacing w:before="120"/>
        <w:ind w:firstLine="720"/>
        <w:rPr>
          <w:b/>
          <w:lang w:eastAsia="ru-RU"/>
        </w:rPr>
      </w:pPr>
      <w:r>
        <w:rPr>
          <w:b/>
          <w:u w:val="single"/>
          <w:lang w:eastAsia="ru-RU"/>
        </w:rPr>
        <w:t xml:space="preserve"> </w:t>
      </w:r>
      <w:r>
        <w:rPr>
          <w:b/>
          <w:sz w:val="28"/>
          <w:szCs w:val="28"/>
          <w:u w:val="single"/>
          <w:lang w:eastAsia="ru-RU"/>
        </w:rPr>
        <w:t>Lucrarilor</w:t>
      </w:r>
      <w:r>
        <w:rPr>
          <w:b/>
          <w:u w:val="single"/>
          <w:lang w:eastAsia="ru-RU"/>
        </w:rPr>
        <w:t xml:space="preserve"> </w:t>
      </w:r>
      <w:r>
        <w:rPr>
          <w:b/>
          <w:sz w:val="28"/>
          <w:szCs w:val="28"/>
          <w:u w:val="single"/>
          <w:lang w:eastAsia="ru-RU"/>
        </w:rPr>
        <w:t>r</w:t>
      </w:r>
      <w:r>
        <w:rPr>
          <w:b/>
          <w:bCs/>
          <w:sz w:val="28"/>
          <w:szCs w:val="28"/>
          <w:u w:val="single"/>
        </w:rPr>
        <w:t>eparatia capitala in vederea replanificarii si resistematizarii interioare la nivel de Parter a cladirii cu nr.cadastral 3446118.003.03, amplasat in raionul Donduseni, com.Tirnova, str.Ion Mahu, nr.3</w:t>
      </w:r>
      <w:r>
        <w:rPr>
          <w:b/>
          <w:lang w:eastAsia="ru-RU"/>
        </w:rPr>
        <w:br/>
        <w:t>prin procedura de achiziție________COP______________________________________________</w:t>
      </w:r>
      <w:r>
        <w:rPr>
          <w:b/>
          <w:lang w:eastAsia="ru-RU"/>
        </w:rPr>
        <w:br/>
      </w:r>
      <w:r>
        <w:rPr>
          <w:sz w:val="20"/>
          <w:lang w:eastAsia="ru-RU"/>
        </w:rPr>
        <w:t xml:space="preserve">                                                          (tipul procedurii de achiziție)</w:t>
      </w:r>
    </w:p>
    <w:p w14:paraId="2B9BBAD0" w14:textId="77777777" w:rsidR="00E874FD" w:rsidRDefault="00E874FD" w:rsidP="00E874FD">
      <w:pPr>
        <w:tabs>
          <w:tab w:val="left" w:pos="284"/>
          <w:tab w:val="right" w:pos="9531"/>
        </w:tabs>
        <w:spacing w:before="120"/>
        <w:rPr>
          <w:b/>
          <w:highlight w:val="yellow"/>
        </w:rPr>
      </w:pPr>
      <w:r>
        <w:rPr>
          <w:b/>
          <w:highlight w:val="yellow"/>
        </w:rPr>
        <w:t>*Procedura a fost inclusă în planul de achiziții publice a autorității contractante (Da/Nu):__</w:t>
      </w:r>
    </w:p>
    <w:p w14:paraId="105A9349" w14:textId="77777777" w:rsidR="00E874FD" w:rsidRDefault="00E874FD" w:rsidP="00E874FD">
      <w:pPr>
        <w:shd w:val="clear" w:color="auto" w:fill="FFFFFF" w:themeFill="background1"/>
        <w:tabs>
          <w:tab w:val="left" w:pos="284"/>
          <w:tab w:val="right" w:pos="426"/>
        </w:tabs>
        <w:spacing w:before="120"/>
        <w:jc w:val="both"/>
        <w:rPr>
          <w:b/>
          <w:highlight w:val="yellow"/>
        </w:rPr>
      </w:pPr>
      <w:r>
        <w:rPr>
          <w:b/>
          <w:highlight w:val="yellow"/>
        </w:rPr>
        <w:t>Link-ul către planul de achiziții publice publicat:_____________________________________</w:t>
      </w:r>
    </w:p>
    <w:p w14:paraId="7DD10333" w14:textId="77777777" w:rsidR="00E874FD" w:rsidRDefault="00E874FD" w:rsidP="00E874FD">
      <w:pPr>
        <w:numPr>
          <w:ilvl w:val="0"/>
          <w:numId w:val="47"/>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_IP Centrul de prestare a serviciilor sociale, mun. Soroca</w:t>
      </w:r>
    </w:p>
    <w:p w14:paraId="5674B7C2" w14:textId="77777777" w:rsidR="00E874FD" w:rsidRDefault="00E874FD" w:rsidP="00E874FD">
      <w:pPr>
        <w:numPr>
          <w:ilvl w:val="0"/>
          <w:numId w:val="47"/>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_1012607000146_______________________________________________________</w:t>
      </w:r>
    </w:p>
    <w:p w14:paraId="56BA6D9C" w14:textId="77777777" w:rsidR="00E874FD" w:rsidRDefault="00E874FD" w:rsidP="00E874FD">
      <w:pPr>
        <w:numPr>
          <w:ilvl w:val="0"/>
          <w:numId w:val="47"/>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_mun. Soroca, str Independenței 79______________________________</w:t>
      </w:r>
    </w:p>
    <w:p w14:paraId="490BD53C" w14:textId="77777777" w:rsidR="00E874FD" w:rsidRDefault="00E874FD" w:rsidP="00E874FD">
      <w:pPr>
        <w:numPr>
          <w:ilvl w:val="0"/>
          <w:numId w:val="47"/>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_025155446; 060636618___________________________________</w:t>
      </w:r>
    </w:p>
    <w:p w14:paraId="66003749" w14:textId="77777777" w:rsidR="00E874FD" w:rsidRDefault="00E874FD" w:rsidP="00E874FD">
      <w:pPr>
        <w:numPr>
          <w:ilvl w:val="0"/>
          <w:numId w:val="47"/>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w:t>
      </w:r>
      <w:hyperlink r:id="rId13" w:tooltip="mailto:ip.soroca@atas.gov.md" w:history="1">
        <w:r>
          <w:rPr>
            <w:rStyle w:val="af3"/>
            <w:lang w:eastAsia="ru-RU"/>
          </w:rPr>
          <w:t>ip.soroca@atas.gov.md</w:t>
        </w:r>
      </w:hyperlink>
      <w:r>
        <w:rPr>
          <w:rStyle w:val="af3"/>
          <w:lang w:eastAsia="ru-RU"/>
        </w:rPr>
        <w:t xml:space="preserve">, </w:t>
      </w:r>
      <w:r>
        <w:rPr>
          <w:b/>
          <w:shd w:val="clear" w:color="auto" w:fill="FFFFFF" w:themeFill="background1"/>
          <w:lang w:eastAsia="ru-RU"/>
        </w:rPr>
        <w:t>_________________</w:t>
      </w:r>
    </w:p>
    <w:p w14:paraId="3155D937" w14:textId="77777777" w:rsidR="00E874FD" w:rsidRDefault="00E874FD" w:rsidP="00E874FD">
      <w:pPr>
        <w:numPr>
          <w:ilvl w:val="0"/>
          <w:numId w:val="47"/>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457AE9D3" w14:textId="77777777" w:rsidR="00E874FD" w:rsidRDefault="00E874FD" w:rsidP="00E874FD">
      <w:pPr>
        <w:numPr>
          <w:ilvl w:val="0"/>
          <w:numId w:val="47"/>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Nu se aplica_______________</w:t>
      </w:r>
    </w:p>
    <w:p w14:paraId="17690B23" w14:textId="77777777" w:rsidR="00E874FD" w:rsidRDefault="00E874FD" w:rsidP="00E874FD">
      <w:pPr>
        <w:numPr>
          <w:ilvl w:val="0"/>
          <w:numId w:val="47"/>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E874FD" w:rsidRPr="00E874FD" w14:paraId="7ED09E5D" w14:textId="77777777" w:rsidTr="00E874FD">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33DCFC22"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FC16397"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9167D61"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ED4F729"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1AC2B9"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CAD2386"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2938B04F" w14:textId="77777777" w:rsidR="00E874FD" w:rsidRDefault="00E874FD">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874FD" w14:paraId="753FC319"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58438F" w14:textId="77777777" w:rsidR="00E874FD" w:rsidRDefault="00E874F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247C78" w14:textId="77777777" w:rsidR="00E874FD" w:rsidRDefault="00E874F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7C7F849" w14:textId="77777777" w:rsidR="00E874FD" w:rsidRDefault="00E874FD">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D8CE98E" w14:textId="77777777" w:rsidR="00E874FD" w:rsidRDefault="00E874F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1E8A8AD"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59BE89E"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9379AF0" w14:textId="77777777" w:rsidR="00E874FD" w:rsidRDefault="00E874FD">
            <w:pPr>
              <w:shd w:val="clear" w:color="auto" w:fill="FFFFFF" w:themeFill="background1"/>
              <w:spacing w:before="120"/>
              <w:jc w:val="center"/>
              <w:rPr>
                <w:sz w:val="20"/>
                <w:szCs w:val="20"/>
                <w:lang w:eastAsia="ru-RU"/>
              </w:rPr>
            </w:pPr>
          </w:p>
        </w:tc>
      </w:tr>
      <w:tr w:rsidR="00E874FD" w14:paraId="2CF62CED"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2A2C9516" w14:textId="77777777" w:rsidR="00E874FD" w:rsidRDefault="00E874FD">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B604257" w14:textId="77777777" w:rsidR="00E874FD" w:rsidRDefault="00E874FD">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DDB2D0" w14:textId="77777777" w:rsidR="00E874FD" w:rsidRDefault="00E874FD">
            <w:pPr>
              <w:shd w:val="clear" w:color="auto" w:fill="FFFFFF" w:themeFill="background1"/>
              <w:spacing w:before="120"/>
              <w:jc w:val="center"/>
              <w:rPr>
                <w:i/>
                <w:lang w:eastAsia="ru-RU"/>
              </w:rPr>
            </w:pPr>
            <w:r>
              <w:rPr>
                <w:b/>
                <w:bCs/>
                <w:sz w:val="28"/>
                <w:szCs w:val="28"/>
              </w:rPr>
              <w:t>Solutii arhitecturale</w:t>
            </w:r>
            <w:r>
              <w:rPr>
                <w:b/>
                <w:lang w:eastAsia="ru-RU"/>
              </w:rPr>
              <w:br/>
            </w:r>
          </w:p>
        </w:tc>
        <w:tc>
          <w:tcPr>
            <w:tcW w:w="990" w:type="dxa"/>
            <w:tcBorders>
              <w:top w:val="single" w:sz="4" w:space="0" w:color="auto"/>
              <w:left w:val="single" w:sz="4" w:space="0" w:color="auto"/>
              <w:bottom w:val="single" w:sz="4" w:space="0" w:color="auto"/>
              <w:right w:val="single" w:sz="4" w:space="0" w:color="auto"/>
            </w:tcBorders>
            <w:vAlign w:val="center"/>
            <w:hideMark/>
          </w:tcPr>
          <w:p w14:paraId="022199AD" w14:textId="77777777" w:rsidR="00E874FD" w:rsidRDefault="00E874FD">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E113998" w14:textId="77777777" w:rsidR="00E874FD" w:rsidRDefault="00E874FD">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5DB5B74" w14:textId="77777777" w:rsidR="00E874FD" w:rsidRDefault="00E874FD">
            <w:pPr>
              <w:shd w:val="clear" w:color="auto" w:fill="FFFFFF" w:themeFill="background1"/>
              <w:spacing w:before="120"/>
              <w:jc w:val="center"/>
              <w:rPr>
                <w:sz w:val="20"/>
                <w:szCs w:val="20"/>
                <w:lang w:eastAsia="ru-RU"/>
              </w:rPr>
            </w:pPr>
            <w:r>
              <w:rPr>
                <w:sz w:val="20"/>
                <w:szCs w:val="20"/>
                <w:lang w:eastAsia="ru-RU"/>
              </w:rPr>
              <w:t>Conform caietelor de sarcini 1</w:t>
            </w:r>
          </w:p>
        </w:tc>
        <w:tc>
          <w:tcPr>
            <w:tcW w:w="1980" w:type="dxa"/>
            <w:tcBorders>
              <w:top w:val="single" w:sz="4" w:space="0" w:color="auto"/>
              <w:left w:val="single" w:sz="4" w:space="0" w:color="auto"/>
              <w:bottom w:val="single" w:sz="4" w:space="0" w:color="auto"/>
              <w:right w:val="single" w:sz="4" w:space="0" w:color="auto"/>
            </w:tcBorders>
          </w:tcPr>
          <w:p w14:paraId="5B505CD0" w14:textId="77777777" w:rsidR="00E874FD" w:rsidRDefault="00E874FD">
            <w:pPr>
              <w:shd w:val="clear" w:color="auto" w:fill="FFFFFF" w:themeFill="background1"/>
              <w:spacing w:before="120"/>
              <w:jc w:val="center"/>
              <w:rPr>
                <w:sz w:val="20"/>
                <w:szCs w:val="20"/>
                <w:lang w:eastAsia="ru-RU"/>
              </w:rPr>
            </w:pPr>
          </w:p>
          <w:p w14:paraId="35057214" w14:textId="77777777" w:rsidR="00E874FD" w:rsidRDefault="00E874FD">
            <w:pPr>
              <w:shd w:val="clear" w:color="auto" w:fill="FFFFFF" w:themeFill="background1"/>
              <w:spacing w:before="120"/>
              <w:jc w:val="center"/>
              <w:rPr>
                <w:sz w:val="20"/>
                <w:szCs w:val="20"/>
                <w:lang w:eastAsia="ru-RU"/>
              </w:rPr>
            </w:pPr>
            <w:r>
              <w:rPr>
                <w:sz w:val="20"/>
                <w:szCs w:val="20"/>
                <w:lang w:eastAsia="ru-RU"/>
              </w:rPr>
              <w:t>850490.00</w:t>
            </w:r>
          </w:p>
        </w:tc>
      </w:tr>
      <w:tr w:rsidR="00E874FD" w14:paraId="33E94F28"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265AC2" w14:textId="77777777" w:rsidR="00E874FD" w:rsidRDefault="00E874F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74BC71" w14:textId="77777777" w:rsidR="00E874FD" w:rsidRDefault="00E874F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5E6DE72F" w14:textId="77777777" w:rsidR="00E874FD" w:rsidRDefault="00E874FD">
            <w:pPr>
              <w:shd w:val="clear" w:color="auto" w:fill="FFFFFF" w:themeFill="background1"/>
              <w:spacing w:before="120"/>
              <w:jc w:val="center"/>
              <w:rPr>
                <w:b/>
                <w:bCs/>
                <w:sz w:val="28"/>
                <w:szCs w:val="28"/>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94ACF64" w14:textId="77777777" w:rsidR="00E874FD" w:rsidRDefault="00E874F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02F697"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BAA85E"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5D9E9C1" w14:textId="77777777" w:rsidR="00E874FD" w:rsidRDefault="00E874FD">
            <w:pPr>
              <w:shd w:val="clear" w:color="auto" w:fill="FFFFFF" w:themeFill="background1"/>
              <w:spacing w:before="120"/>
              <w:jc w:val="center"/>
              <w:rPr>
                <w:sz w:val="20"/>
                <w:szCs w:val="20"/>
                <w:lang w:eastAsia="ru-RU"/>
              </w:rPr>
            </w:pPr>
          </w:p>
        </w:tc>
      </w:tr>
      <w:tr w:rsidR="00E874FD" w14:paraId="3D096BC8"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188E744C" w14:textId="77777777" w:rsidR="00E874FD" w:rsidRDefault="00E874FD">
            <w:pPr>
              <w:shd w:val="clear" w:color="auto" w:fill="FFFFFF" w:themeFill="background1"/>
              <w:spacing w:before="120"/>
              <w:jc w:val="center"/>
              <w:rPr>
                <w:sz w:val="20"/>
                <w:szCs w:val="20"/>
                <w:lang w:eastAsia="ru-RU"/>
              </w:rPr>
            </w:pPr>
            <w:r>
              <w:rPr>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C103504" w14:textId="77777777" w:rsidR="00E874FD" w:rsidRDefault="00E874FD">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4CEB725" w14:textId="77777777" w:rsidR="00E874FD" w:rsidRDefault="00E874FD">
            <w:pPr>
              <w:shd w:val="clear" w:color="auto" w:fill="FFFFFF" w:themeFill="background1"/>
              <w:spacing w:before="120"/>
              <w:jc w:val="center"/>
              <w:rPr>
                <w:b/>
                <w:lang w:eastAsia="ru-RU"/>
              </w:rPr>
            </w:pPr>
            <w:r>
              <w:rPr>
                <w:b/>
                <w:bCs/>
                <w:sz w:val="28"/>
                <w:szCs w:val="28"/>
              </w:rPr>
              <w:t>Alimentarea cu apa si canalizare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954AE02" w14:textId="77777777" w:rsidR="00E874FD" w:rsidRDefault="00E874FD">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0A4329C" w14:textId="77777777" w:rsidR="00E874FD" w:rsidRDefault="00E874FD">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63640C6" w14:textId="77777777" w:rsidR="00E874FD" w:rsidRDefault="00E874FD">
            <w:pPr>
              <w:shd w:val="clear" w:color="auto" w:fill="FFFFFF" w:themeFill="background1"/>
              <w:spacing w:before="120"/>
              <w:jc w:val="center"/>
              <w:rPr>
                <w:sz w:val="20"/>
                <w:szCs w:val="20"/>
                <w:lang w:eastAsia="ru-RU"/>
              </w:rPr>
            </w:pPr>
            <w:r>
              <w:rPr>
                <w:sz w:val="20"/>
                <w:szCs w:val="20"/>
                <w:lang w:eastAsia="ru-RU"/>
              </w:rPr>
              <w:t>Conform caietelor de sarcini 2</w:t>
            </w:r>
          </w:p>
        </w:tc>
        <w:tc>
          <w:tcPr>
            <w:tcW w:w="1980" w:type="dxa"/>
            <w:tcBorders>
              <w:top w:val="single" w:sz="4" w:space="0" w:color="auto"/>
              <w:left w:val="single" w:sz="4" w:space="0" w:color="auto"/>
              <w:bottom w:val="single" w:sz="4" w:space="0" w:color="auto"/>
              <w:right w:val="single" w:sz="4" w:space="0" w:color="auto"/>
            </w:tcBorders>
          </w:tcPr>
          <w:p w14:paraId="6A5FA4F3" w14:textId="77777777" w:rsidR="00E874FD" w:rsidRDefault="00E874FD">
            <w:pPr>
              <w:shd w:val="clear" w:color="auto" w:fill="FFFFFF" w:themeFill="background1"/>
              <w:spacing w:before="120"/>
              <w:jc w:val="center"/>
              <w:rPr>
                <w:sz w:val="20"/>
                <w:szCs w:val="20"/>
                <w:lang w:eastAsia="ru-RU"/>
              </w:rPr>
            </w:pPr>
          </w:p>
          <w:p w14:paraId="7247E0E1" w14:textId="77777777" w:rsidR="00E874FD" w:rsidRDefault="00E874FD">
            <w:pPr>
              <w:shd w:val="clear" w:color="auto" w:fill="FFFFFF" w:themeFill="background1"/>
              <w:spacing w:before="120"/>
              <w:jc w:val="center"/>
              <w:rPr>
                <w:sz w:val="20"/>
                <w:szCs w:val="20"/>
                <w:lang w:eastAsia="ru-RU"/>
              </w:rPr>
            </w:pPr>
          </w:p>
          <w:p w14:paraId="4A8B1970" w14:textId="77777777" w:rsidR="00E874FD" w:rsidRDefault="00E874FD">
            <w:pPr>
              <w:shd w:val="clear" w:color="auto" w:fill="FFFFFF" w:themeFill="background1"/>
              <w:spacing w:before="120"/>
              <w:jc w:val="center"/>
              <w:rPr>
                <w:sz w:val="20"/>
                <w:szCs w:val="20"/>
                <w:lang w:eastAsia="ru-RU"/>
              </w:rPr>
            </w:pPr>
            <w:r>
              <w:rPr>
                <w:sz w:val="20"/>
                <w:szCs w:val="20"/>
                <w:lang w:eastAsia="ru-RU"/>
              </w:rPr>
              <w:t>151613.00</w:t>
            </w:r>
          </w:p>
          <w:p w14:paraId="555BC7B6" w14:textId="77777777" w:rsidR="00E874FD" w:rsidRDefault="00E874FD">
            <w:pPr>
              <w:shd w:val="clear" w:color="auto" w:fill="FFFFFF" w:themeFill="background1"/>
              <w:spacing w:before="120"/>
              <w:jc w:val="center"/>
              <w:rPr>
                <w:sz w:val="20"/>
                <w:szCs w:val="20"/>
                <w:lang w:eastAsia="ru-RU"/>
              </w:rPr>
            </w:pPr>
          </w:p>
        </w:tc>
      </w:tr>
      <w:tr w:rsidR="00E874FD" w14:paraId="2960A049"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78A941" w14:textId="77777777" w:rsidR="00E874FD" w:rsidRDefault="00E874F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01F50A" w14:textId="77777777" w:rsidR="00E874FD" w:rsidRDefault="00E874F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2B222C9E" w14:textId="77777777" w:rsidR="00E874FD" w:rsidRDefault="00E874FD">
            <w:pPr>
              <w:shd w:val="clear" w:color="auto" w:fill="FFFFFF" w:themeFill="background1"/>
              <w:spacing w:before="120"/>
              <w:jc w:val="center"/>
              <w:rPr>
                <w:b/>
                <w:bCs/>
                <w:sz w:val="28"/>
                <w:szCs w:val="28"/>
              </w:rPr>
            </w:pPr>
            <w:r>
              <w:rPr>
                <w:b/>
                <w:sz w:val="20"/>
                <w:szCs w:val="20"/>
                <w:lang w:eastAsia="ru-RU"/>
              </w:rPr>
              <w:t>Lotul 3</w:t>
            </w:r>
          </w:p>
        </w:tc>
        <w:tc>
          <w:tcPr>
            <w:tcW w:w="990" w:type="dxa"/>
            <w:tcBorders>
              <w:top w:val="single" w:sz="4" w:space="0" w:color="auto"/>
              <w:left w:val="single" w:sz="4" w:space="0" w:color="auto"/>
              <w:bottom w:val="single" w:sz="4" w:space="0" w:color="auto"/>
              <w:right w:val="single" w:sz="4" w:space="0" w:color="auto"/>
            </w:tcBorders>
            <w:vAlign w:val="center"/>
          </w:tcPr>
          <w:p w14:paraId="591674C6" w14:textId="77777777" w:rsidR="00E874FD" w:rsidRDefault="00E874F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D8AC5CB"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FD2CBDE"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4E3FCA9" w14:textId="77777777" w:rsidR="00E874FD" w:rsidRDefault="00E874FD">
            <w:pPr>
              <w:shd w:val="clear" w:color="auto" w:fill="FFFFFF" w:themeFill="background1"/>
              <w:spacing w:before="120"/>
              <w:jc w:val="center"/>
              <w:rPr>
                <w:sz w:val="20"/>
                <w:szCs w:val="20"/>
                <w:lang w:eastAsia="ru-RU"/>
              </w:rPr>
            </w:pPr>
          </w:p>
        </w:tc>
      </w:tr>
      <w:tr w:rsidR="00E874FD" w14:paraId="092EF87C" w14:textId="77777777" w:rsidTr="00E874F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7AF1CF88" w14:textId="77777777" w:rsidR="00E874FD" w:rsidRDefault="00E874FD">
            <w:pPr>
              <w:shd w:val="clear" w:color="auto" w:fill="FFFFFF" w:themeFill="background1"/>
              <w:spacing w:before="120"/>
              <w:jc w:val="center"/>
              <w:rPr>
                <w:sz w:val="20"/>
                <w:szCs w:val="20"/>
                <w:lang w:eastAsia="ru-RU"/>
              </w:rPr>
            </w:pPr>
            <w:r>
              <w:rPr>
                <w:sz w:val="20"/>
                <w:szCs w:val="20"/>
                <w:lang w:eastAsia="ru-RU"/>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9B38B65" w14:textId="77777777" w:rsidR="00E874FD" w:rsidRDefault="00E874FD">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7F76640" w14:textId="77777777" w:rsidR="00E874FD" w:rsidRDefault="00E874FD">
            <w:pPr>
              <w:shd w:val="clear" w:color="auto" w:fill="FFFFFF" w:themeFill="background1"/>
              <w:spacing w:before="120"/>
              <w:jc w:val="center"/>
              <w:rPr>
                <w:b/>
                <w:bCs/>
                <w:sz w:val="28"/>
                <w:szCs w:val="28"/>
              </w:rPr>
            </w:pPr>
            <w:r>
              <w:rPr>
                <w:b/>
                <w:bCs/>
                <w:sz w:val="28"/>
                <w:szCs w:val="28"/>
              </w:rPr>
              <w:t>Iluminat electric interior / Echipament electric de forta (16/04-26-EEF/IEI) (Blocuri sanitare)</w:t>
            </w:r>
          </w:p>
        </w:tc>
        <w:tc>
          <w:tcPr>
            <w:tcW w:w="990" w:type="dxa"/>
            <w:tcBorders>
              <w:top w:val="single" w:sz="4" w:space="0" w:color="auto"/>
              <w:left w:val="single" w:sz="4" w:space="0" w:color="auto"/>
              <w:bottom w:val="single" w:sz="4" w:space="0" w:color="auto"/>
              <w:right w:val="single" w:sz="4" w:space="0" w:color="auto"/>
            </w:tcBorders>
            <w:vAlign w:val="center"/>
          </w:tcPr>
          <w:p w14:paraId="191A86CF" w14:textId="77777777" w:rsidR="00E874FD" w:rsidRDefault="00E874F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B279B5"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F3EBAC" w14:textId="77777777" w:rsidR="00E874FD" w:rsidRDefault="00E874F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hideMark/>
          </w:tcPr>
          <w:p w14:paraId="2EA4F3F0" w14:textId="77777777" w:rsidR="00E874FD" w:rsidRDefault="00E874FD">
            <w:pPr>
              <w:shd w:val="clear" w:color="auto" w:fill="FFFFFF" w:themeFill="background1"/>
              <w:spacing w:before="120"/>
              <w:jc w:val="center"/>
              <w:rPr>
                <w:sz w:val="20"/>
                <w:szCs w:val="20"/>
                <w:lang w:eastAsia="ru-RU"/>
              </w:rPr>
            </w:pPr>
            <w:r>
              <w:rPr>
                <w:sz w:val="20"/>
                <w:szCs w:val="20"/>
                <w:lang w:eastAsia="ru-RU"/>
              </w:rPr>
              <w:t>35919.00</w:t>
            </w:r>
          </w:p>
        </w:tc>
      </w:tr>
      <w:tr w:rsidR="00E874FD" w14:paraId="04234660" w14:textId="77777777" w:rsidTr="00E874F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69FF6CA9" w14:textId="77777777" w:rsidR="00E874FD" w:rsidRDefault="00E874FD">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hideMark/>
          </w:tcPr>
          <w:p w14:paraId="06F87168" w14:textId="77777777" w:rsidR="00E874FD" w:rsidRDefault="00E874FD">
            <w:pPr>
              <w:shd w:val="clear" w:color="auto" w:fill="FFFFFF" w:themeFill="background1"/>
              <w:spacing w:before="120"/>
              <w:jc w:val="center"/>
              <w:rPr>
                <w:sz w:val="20"/>
                <w:szCs w:val="20"/>
                <w:lang w:eastAsia="ru-RU"/>
              </w:rPr>
            </w:pPr>
            <w:r>
              <w:rPr>
                <w:sz w:val="20"/>
                <w:szCs w:val="20"/>
                <w:lang w:eastAsia="ru-RU"/>
              </w:rPr>
              <w:t>1038022.00</w:t>
            </w:r>
          </w:p>
        </w:tc>
      </w:tr>
    </w:tbl>
    <w:p w14:paraId="584F8F10" w14:textId="77777777" w:rsidR="00E874FD" w:rsidRDefault="00E874FD" w:rsidP="00E874FD">
      <w:pPr>
        <w:numPr>
          <w:ilvl w:val="0"/>
          <w:numId w:val="47"/>
        </w:numPr>
        <w:shd w:val="clear" w:color="auto" w:fill="FFFFFF" w:themeFill="background1"/>
        <w:tabs>
          <w:tab w:val="right" w:pos="426"/>
        </w:tabs>
        <w:spacing w:before="120"/>
        <w:ind w:left="360"/>
        <w:rPr>
          <w:b/>
          <w:lang w:val="en-US" w:eastAsia="ru-RU"/>
        </w:rPr>
      </w:pPr>
      <w:r>
        <w:rPr>
          <w:b/>
          <w:lang w:eastAsia="ru-RU"/>
        </w:rPr>
        <w:t>În cazul procedurilor de preselecție se indică numărul minim al candidaţilor şi, dacă este cazul, numărul maxim al acestora.___nu se aplică_______________________________</w:t>
      </w:r>
    </w:p>
    <w:p w14:paraId="7F304FDF" w14:textId="77777777" w:rsidR="00E874FD" w:rsidRDefault="00E874FD" w:rsidP="00E874FD">
      <w:pPr>
        <w:numPr>
          <w:ilvl w:val="0"/>
          <w:numId w:val="47"/>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7B750FE6" w14:textId="77777777" w:rsidR="00E874FD" w:rsidRDefault="00E874FD" w:rsidP="00E874FD">
      <w:pPr>
        <w:shd w:val="clear" w:color="auto" w:fill="FFFFFF" w:themeFill="background1"/>
        <w:tabs>
          <w:tab w:val="right" w:pos="426"/>
        </w:tabs>
        <w:ind w:left="357"/>
        <w:rPr>
          <w:b/>
          <w:lang w:eastAsia="ru-RU"/>
        </w:rPr>
      </w:pPr>
      <w:r>
        <w:rPr>
          <w:b/>
          <w:lang w:eastAsia="ru-RU"/>
        </w:rPr>
        <w:t>oferta (se va selecta):</w:t>
      </w:r>
    </w:p>
    <w:p w14:paraId="54EFEE5A" w14:textId="77777777" w:rsidR="00E874FD" w:rsidRDefault="00E874FD" w:rsidP="00E874FD">
      <w:pPr>
        <w:shd w:val="clear" w:color="auto" w:fill="FFFFFF" w:themeFill="background1"/>
        <w:tabs>
          <w:tab w:val="right" w:pos="426"/>
        </w:tabs>
        <w:ind w:left="357"/>
        <w:rPr>
          <w:b/>
          <w:lang w:eastAsia="ru-RU"/>
        </w:rPr>
      </w:pPr>
    </w:p>
    <w:p w14:paraId="1397E005" w14:textId="77777777" w:rsidR="00E874FD" w:rsidRDefault="00E874FD" w:rsidP="00E874FD">
      <w:pPr>
        <w:numPr>
          <w:ilvl w:val="0"/>
          <w:numId w:val="48"/>
        </w:numPr>
        <w:shd w:val="clear" w:color="auto" w:fill="FFFFFF" w:themeFill="background1"/>
        <w:tabs>
          <w:tab w:val="right" w:pos="426"/>
        </w:tabs>
        <w:rPr>
          <w:lang w:eastAsia="ru-RU"/>
        </w:rPr>
      </w:pPr>
      <w:r>
        <w:rPr>
          <w:b/>
          <w:lang w:eastAsia="ru-RU"/>
        </w:rPr>
        <w:t>Pentru un singur lot</w:t>
      </w:r>
      <w:r>
        <w:rPr>
          <w:lang w:eastAsia="ru-RU"/>
        </w:rPr>
        <w:t>;</w:t>
      </w:r>
    </w:p>
    <w:p w14:paraId="4479D3D1" w14:textId="77777777" w:rsidR="00E874FD" w:rsidRDefault="00E874FD" w:rsidP="00E874FD">
      <w:pPr>
        <w:numPr>
          <w:ilvl w:val="0"/>
          <w:numId w:val="48"/>
        </w:numPr>
        <w:shd w:val="clear" w:color="auto" w:fill="FFFFFF" w:themeFill="background1"/>
        <w:tabs>
          <w:tab w:val="right" w:pos="426"/>
        </w:tabs>
        <w:rPr>
          <w:lang w:eastAsia="ru-RU"/>
        </w:rPr>
      </w:pPr>
      <w:r>
        <w:rPr>
          <w:b/>
          <w:lang w:eastAsia="ru-RU"/>
        </w:rPr>
        <w:t>Pentru mai multe loturi</w:t>
      </w:r>
    </w:p>
    <w:p w14:paraId="10BFD504" w14:textId="77777777" w:rsidR="00E874FD" w:rsidRDefault="00E874FD" w:rsidP="00E874FD">
      <w:pPr>
        <w:numPr>
          <w:ilvl w:val="0"/>
          <w:numId w:val="48"/>
        </w:numPr>
        <w:shd w:val="clear" w:color="auto" w:fill="FFFFFF" w:themeFill="background1"/>
        <w:tabs>
          <w:tab w:val="right" w:pos="426"/>
        </w:tabs>
        <w:rPr>
          <w:b/>
          <w:lang w:eastAsia="ru-RU"/>
        </w:rPr>
      </w:pPr>
      <w:r>
        <w:rPr>
          <w:b/>
          <w:lang w:eastAsia="ru-RU"/>
        </w:rPr>
        <w:t>Pentru toate loturile</w:t>
      </w:r>
    </w:p>
    <w:p w14:paraId="2A5BB6FF" w14:textId="77777777" w:rsidR="00E874FD" w:rsidRDefault="00E874FD" w:rsidP="00E874FD">
      <w:pPr>
        <w:numPr>
          <w:ilvl w:val="0"/>
          <w:numId w:val="47"/>
        </w:numPr>
        <w:shd w:val="clear" w:color="auto" w:fill="FFFFFF" w:themeFill="background1"/>
        <w:tabs>
          <w:tab w:val="right" w:pos="426"/>
        </w:tabs>
        <w:spacing w:before="120"/>
        <w:ind w:left="0" w:firstLine="0"/>
        <w:rPr>
          <w:b/>
          <w:lang w:eastAsia="ru-RU"/>
        </w:rPr>
      </w:pPr>
      <w:r>
        <w:rPr>
          <w:b/>
          <w:lang w:eastAsia="ru-RU"/>
        </w:rPr>
        <w:t>Admiterea sau interzicerea ofertelor alternative: _____ nu se admite________________</w:t>
      </w:r>
    </w:p>
    <w:p w14:paraId="1B88257D" w14:textId="77777777" w:rsidR="00E874FD" w:rsidRDefault="00E874FD" w:rsidP="00E874FD">
      <w:pPr>
        <w:shd w:val="clear" w:color="auto" w:fill="FFFFFF" w:themeFill="background1"/>
        <w:tabs>
          <w:tab w:val="right" w:pos="426"/>
        </w:tabs>
        <w:ind w:left="6206"/>
        <w:rPr>
          <w:sz w:val="20"/>
          <w:lang w:eastAsia="ru-RU"/>
        </w:rPr>
      </w:pPr>
      <w:r>
        <w:rPr>
          <w:sz w:val="20"/>
          <w:lang w:eastAsia="ru-RU"/>
        </w:rPr>
        <w:t>(indicați se admite sau nu se admite)</w:t>
      </w:r>
    </w:p>
    <w:p w14:paraId="5112DF83" w14:textId="77777777" w:rsidR="00E874FD" w:rsidRDefault="00E874FD" w:rsidP="00E874FD">
      <w:pPr>
        <w:numPr>
          <w:ilvl w:val="0"/>
          <w:numId w:val="47"/>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Termenii și condițiile de prestare/executare solicitați: </w:t>
      </w:r>
    </w:p>
    <w:p w14:paraId="5C1579C8" w14:textId="77777777" w:rsidR="00E874FD" w:rsidRDefault="00E874FD" w:rsidP="00E874FD">
      <w:pPr>
        <w:pStyle w:val="a"/>
        <w:numPr>
          <w:ilvl w:val="0"/>
          <w:numId w:val="50"/>
        </w:numPr>
        <w:shd w:val="clear" w:color="auto" w:fill="FFFFFF" w:themeFill="background1"/>
        <w:tabs>
          <w:tab w:val="clear" w:pos="1134"/>
          <w:tab w:val="left" w:pos="0"/>
          <w:tab w:val="left" w:pos="284"/>
          <w:tab w:val="left" w:pos="426"/>
        </w:tabs>
        <w:spacing w:before="120" w:after="160"/>
        <w:contextualSpacing/>
        <w:jc w:val="left"/>
        <w:rPr>
          <w:b/>
          <w:lang w:eastAsia="ru-RU"/>
        </w:rPr>
      </w:pPr>
      <w:r>
        <w:rPr>
          <w:b/>
          <w:lang w:eastAsia="ru-RU"/>
        </w:rPr>
        <w:t>pentru lotul 1</w:t>
      </w:r>
      <w:r>
        <w:rPr>
          <w:b/>
          <w:lang w:val="en-GB" w:eastAsia="ru-RU"/>
        </w:rPr>
        <w:t xml:space="preserve"> - </w:t>
      </w:r>
      <w:r>
        <w:rPr>
          <w:b/>
          <w:lang w:eastAsia="ru-RU"/>
        </w:rPr>
        <w:t>60 zile__</w:t>
      </w:r>
    </w:p>
    <w:p w14:paraId="3EEDDBA7" w14:textId="77777777" w:rsidR="00E874FD" w:rsidRDefault="00E874FD" w:rsidP="00E874FD">
      <w:pPr>
        <w:pStyle w:val="a"/>
        <w:numPr>
          <w:ilvl w:val="0"/>
          <w:numId w:val="50"/>
        </w:numPr>
        <w:shd w:val="clear" w:color="auto" w:fill="FFFFFF" w:themeFill="background1"/>
        <w:tabs>
          <w:tab w:val="clear" w:pos="1134"/>
          <w:tab w:val="left" w:pos="0"/>
          <w:tab w:val="left" w:pos="284"/>
          <w:tab w:val="left" w:pos="426"/>
        </w:tabs>
        <w:spacing w:before="120" w:after="160"/>
        <w:contextualSpacing/>
        <w:jc w:val="left"/>
        <w:rPr>
          <w:b/>
          <w:lang w:eastAsia="ru-RU"/>
        </w:rPr>
      </w:pPr>
      <w:r>
        <w:rPr>
          <w:b/>
          <w:lang w:val="en-GB" w:eastAsia="ru-RU"/>
        </w:rPr>
        <w:t>pentru lotul 2-</w:t>
      </w:r>
      <w:proofErr w:type="gramStart"/>
      <w:r>
        <w:rPr>
          <w:b/>
          <w:lang w:val="en-GB" w:eastAsia="ru-RU"/>
        </w:rPr>
        <w:t>3  -</w:t>
      </w:r>
      <w:proofErr w:type="gramEnd"/>
      <w:r>
        <w:rPr>
          <w:b/>
          <w:lang w:val="en-GB" w:eastAsia="ru-RU"/>
        </w:rPr>
        <w:t xml:space="preserve"> 30 zile</w:t>
      </w:r>
      <w:r>
        <w:rPr>
          <w:b/>
          <w:lang w:eastAsia="ru-RU"/>
        </w:rPr>
        <w:t>____</w:t>
      </w:r>
    </w:p>
    <w:p w14:paraId="46106205" w14:textId="77777777" w:rsidR="00E874FD" w:rsidRDefault="00E874FD" w:rsidP="00E874FD">
      <w:pPr>
        <w:numPr>
          <w:ilvl w:val="0"/>
          <w:numId w:val="50"/>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contractului:__31.12.2026______________________________________</w:t>
      </w:r>
    </w:p>
    <w:p w14:paraId="7D8D372C" w14:textId="77777777" w:rsidR="00E874FD" w:rsidRDefault="00E874FD" w:rsidP="00E874FD">
      <w:pPr>
        <w:numPr>
          <w:ilvl w:val="0"/>
          <w:numId w:val="50"/>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___ne este cazul_____</w:t>
      </w:r>
    </w:p>
    <w:p w14:paraId="2D8A9FA0" w14:textId="77777777" w:rsidR="00E874FD" w:rsidRDefault="00E874FD" w:rsidP="00E874FD">
      <w:pPr>
        <w:shd w:val="clear" w:color="auto" w:fill="FFFFFF" w:themeFill="background1"/>
        <w:tabs>
          <w:tab w:val="right" w:pos="426"/>
        </w:tabs>
        <w:ind w:left="7560" w:hanging="630"/>
        <w:contextualSpacing/>
        <w:rPr>
          <w:sz w:val="20"/>
          <w:lang w:eastAsia="ru-RU"/>
        </w:rPr>
      </w:pPr>
      <w:r>
        <w:rPr>
          <w:sz w:val="20"/>
          <w:lang w:eastAsia="ru-RU"/>
        </w:rPr>
        <w:t>(indicați da sau nu)</w:t>
      </w:r>
    </w:p>
    <w:p w14:paraId="3A1A94B8"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 ne este cazul _____________</w:t>
      </w:r>
    </w:p>
    <w:p w14:paraId="28C81749" w14:textId="77777777" w:rsidR="00E874FD" w:rsidRDefault="00E874FD" w:rsidP="00E874FD">
      <w:pPr>
        <w:shd w:val="clear" w:color="auto" w:fill="FFFFFF" w:themeFill="background1"/>
        <w:tabs>
          <w:tab w:val="right" w:pos="426"/>
        </w:tabs>
        <w:jc w:val="center"/>
        <w:rPr>
          <w:sz w:val="20"/>
          <w:lang w:eastAsia="ru-RU"/>
        </w:rPr>
      </w:pPr>
      <w:r>
        <w:rPr>
          <w:sz w:val="20"/>
          <w:lang w:eastAsia="ru-RU"/>
        </w:rPr>
        <w:t>(se menționează respectivele legi și acte administrative)</w:t>
      </w:r>
    </w:p>
    <w:p w14:paraId="1F320717"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58"/>
        <w:gridCol w:w="3536"/>
        <w:gridCol w:w="1617"/>
      </w:tblGrid>
      <w:tr w:rsidR="00E874FD" w14:paraId="115E84FA"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5D46C057" w14:textId="77777777" w:rsidR="00E874FD" w:rsidRDefault="00E874FD">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7E4DB247" w14:textId="77777777" w:rsidR="00E874FD" w:rsidRDefault="00E874F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05BD447C" w14:textId="77777777" w:rsidR="00E874FD" w:rsidRDefault="00E874FD">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48F8F1BC" w14:textId="77777777" w:rsidR="00E874FD" w:rsidRDefault="00E874F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E874FD" w14:paraId="57427B17"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72202FD4" w14:textId="77777777" w:rsidR="00E874FD" w:rsidRDefault="00E874FD">
            <w:pPr>
              <w:shd w:val="clear" w:color="auto" w:fill="FFFFFF" w:themeFill="background1"/>
              <w:tabs>
                <w:tab w:val="left" w:pos="612"/>
              </w:tabs>
              <w:spacing w:before="120" w:after="120"/>
              <w:rPr>
                <w:iCs/>
                <w:lang w:eastAsia="ru-RU"/>
              </w:rPr>
            </w:pPr>
            <w:r>
              <w:rPr>
                <w:iCs/>
                <w:lang w:eastAsia="ru-RU"/>
              </w:rPr>
              <w:t>1</w:t>
            </w:r>
          </w:p>
        </w:tc>
        <w:tc>
          <w:tcPr>
            <w:tcW w:w="3810" w:type="dxa"/>
            <w:tcBorders>
              <w:top w:val="single" w:sz="4" w:space="0" w:color="auto"/>
              <w:left w:val="single" w:sz="4" w:space="0" w:color="auto"/>
              <w:bottom w:val="single" w:sz="4" w:space="0" w:color="auto"/>
              <w:right w:val="single" w:sz="4" w:space="0" w:color="auto"/>
            </w:tcBorders>
            <w:hideMark/>
          </w:tcPr>
          <w:p w14:paraId="57D7BD05" w14:textId="77777777" w:rsidR="00E874FD" w:rsidRDefault="00E874FD">
            <w:pPr>
              <w:shd w:val="clear" w:color="auto" w:fill="FFFFFF" w:themeFill="background1"/>
              <w:tabs>
                <w:tab w:val="left" w:pos="612"/>
              </w:tabs>
              <w:spacing w:before="120" w:after="120"/>
              <w:rPr>
                <w:iCs/>
                <w:lang w:eastAsia="ru-RU"/>
              </w:rPr>
            </w:pPr>
            <w:r>
              <w:rPr>
                <w:iCs/>
                <w:lang w:eastAsia="ru-RU"/>
              </w:rPr>
              <w:t>DUAE</w:t>
            </w:r>
          </w:p>
        </w:tc>
        <w:tc>
          <w:tcPr>
            <w:tcW w:w="3563" w:type="dxa"/>
            <w:tcBorders>
              <w:top w:val="single" w:sz="4" w:space="0" w:color="auto"/>
              <w:left w:val="single" w:sz="4" w:space="0" w:color="auto"/>
              <w:bottom w:val="single" w:sz="4" w:space="0" w:color="auto"/>
              <w:right w:val="single" w:sz="4" w:space="0" w:color="auto"/>
            </w:tcBorders>
            <w:hideMark/>
          </w:tcPr>
          <w:p w14:paraId="0A7B3CF7"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34DE8288"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32F72708"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2C78F979" w14:textId="77777777" w:rsidR="00E874FD" w:rsidRDefault="00E874FD">
            <w:pPr>
              <w:shd w:val="clear" w:color="auto" w:fill="FFFFFF" w:themeFill="background1"/>
              <w:tabs>
                <w:tab w:val="left" w:pos="612"/>
              </w:tabs>
              <w:spacing w:before="120" w:after="120"/>
              <w:rPr>
                <w:iCs/>
                <w:lang w:eastAsia="ru-RU"/>
              </w:rPr>
            </w:pPr>
            <w:r>
              <w:rPr>
                <w:iCs/>
                <w:lang w:eastAsia="ru-RU"/>
              </w:rPr>
              <w:t>2</w:t>
            </w:r>
          </w:p>
        </w:tc>
        <w:tc>
          <w:tcPr>
            <w:tcW w:w="3810" w:type="dxa"/>
            <w:tcBorders>
              <w:top w:val="single" w:sz="4" w:space="0" w:color="auto"/>
              <w:left w:val="single" w:sz="4" w:space="0" w:color="auto"/>
              <w:bottom w:val="single" w:sz="4" w:space="0" w:color="auto"/>
              <w:right w:val="single" w:sz="4" w:space="0" w:color="auto"/>
            </w:tcBorders>
            <w:hideMark/>
          </w:tcPr>
          <w:p w14:paraId="380761D0" w14:textId="77777777" w:rsidR="00E874FD" w:rsidRDefault="00E874FD">
            <w:pPr>
              <w:shd w:val="clear" w:color="auto" w:fill="FFFFFF" w:themeFill="background1"/>
              <w:tabs>
                <w:tab w:val="left" w:pos="612"/>
              </w:tabs>
              <w:spacing w:before="120" w:after="120"/>
              <w:rPr>
                <w:iCs/>
                <w:lang w:eastAsia="ru-RU"/>
              </w:rPr>
            </w:pPr>
            <w:r>
              <w:rPr>
                <w:iCs/>
                <w:lang w:eastAsia="ru-RU"/>
              </w:rPr>
              <w:t>Oferta financiară</w:t>
            </w:r>
          </w:p>
        </w:tc>
        <w:tc>
          <w:tcPr>
            <w:tcW w:w="3563" w:type="dxa"/>
            <w:tcBorders>
              <w:top w:val="single" w:sz="4" w:space="0" w:color="auto"/>
              <w:left w:val="single" w:sz="4" w:space="0" w:color="auto"/>
              <w:bottom w:val="single" w:sz="4" w:space="0" w:color="auto"/>
              <w:right w:val="single" w:sz="4" w:space="0" w:color="auto"/>
            </w:tcBorders>
            <w:hideMark/>
          </w:tcPr>
          <w:p w14:paraId="0E402DA6"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4F23FEEA"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543D4D28"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4EA13772" w14:textId="77777777" w:rsidR="00E874FD" w:rsidRDefault="00E874FD">
            <w:pPr>
              <w:shd w:val="clear" w:color="auto" w:fill="FFFFFF" w:themeFill="background1"/>
              <w:tabs>
                <w:tab w:val="left" w:pos="612"/>
              </w:tabs>
              <w:spacing w:before="120" w:after="120"/>
              <w:rPr>
                <w:rFonts w:asciiTheme="minorHAnsi" w:hAnsiTheme="minorHAnsi" w:cstheme="minorBidi"/>
                <w:iCs/>
                <w:lang w:eastAsia="ru-RU"/>
              </w:rPr>
            </w:pPr>
            <w:r>
              <w:rPr>
                <w:iCs/>
                <w:lang w:eastAsia="ru-RU"/>
              </w:rPr>
              <w:t>3</w:t>
            </w:r>
          </w:p>
        </w:tc>
        <w:tc>
          <w:tcPr>
            <w:tcW w:w="3810" w:type="dxa"/>
            <w:tcBorders>
              <w:top w:val="single" w:sz="4" w:space="0" w:color="auto"/>
              <w:left w:val="single" w:sz="4" w:space="0" w:color="auto"/>
              <w:bottom w:val="single" w:sz="4" w:space="0" w:color="auto"/>
              <w:right w:val="single" w:sz="4" w:space="0" w:color="auto"/>
            </w:tcBorders>
            <w:hideMark/>
          </w:tcPr>
          <w:p w14:paraId="19D8EC94" w14:textId="77777777" w:rsidR="00E874FD" w:rsidRDefault="00E874FD">
            <w:pPr>
              <w:shd w:val="clear" w:color="auto" w:fill="FFFFFF" w:themeFill="background1"/>
              <w:tabs>
                <w:tab w:val="left" w:pos="612"/>
              </w:tabs>
              <w:spacing w:before="120" w:after="120"/>
              <w:rPr>
                <w:iCs/>
                <w:lang w:eastAsia="ru-RU"/>
              </w:rPr>
            </w:pPr>
            <w:r>
              <w:rPr>
                <w:iCs/>
                <w:lang w:eastAsia="ru-RU"/>
              </w:rPr>
              <w:t>Oferta tehnică</w:t>
            </w:r>
          </w:p>
        </w:tc>
        <w:tc>
          <w:tcPr>
            <w:tcW w:w="3563" w:type="dxa"/>
            <w:tcBorders>
              <w:top w:val="single" w:sz="4" w:space="0" w:color="auto"/>
              <w:left w:val="single" w:sz="4" w:space="0" w:color="auto"/>
              <w:bottom w:val="single" w:sz="4" w:space="0" w:color="auto"/>
              <w:right w:val="single" w:sz="4" w:space="0" w:color="auto"/>
            </w:tcBorders>
            <w:hideMark/>
          </w:tcPr>
          <w:p w14:paraId="31F8AD47" w14:textId="77777777" w:rsidR="00E874FD" w:rsidRDefault="00E874FD">
            <w:pPr>
              <w:shd w:val="clear" w:color="auto" w:fill="FFFFFF" w:themeFill="background1"/>
              <w:tabs>
                <w:tab w:val="left" w:pos="612"/>
              </w:tabs>
              <w:spacing w:before="120" w:after="120"/>
              <w:rPr>
                <w:iCs/>
                <w:lang w:eastAsia="ru-RU"/>
              </w:rPr>
            </w:pPr>
            <w:r>
              <w:rPr>
                <w:iCs/>
                <w:lang w:eastAsia="ru-RU"/>
              </w:rPr>
              <w:t>Formularele F-3, 5,7.</w:t>
            </w:r>
          </w:p>
        </w:tc>
        <w:tc>
          <w:tcPr>
            <w:tcW w:w="1621" w:type="dxa"/>
            <w:tcBorders>
              <w:top w:val="single" w:sz="4" w:space="0" w:color="auto"/>
              <w:left w:val="single" w:sz="4" w:space="0" w:color="auto"/>
              <w:bottom w:val="single" w:sz="4" w:space="0" w:color="auto"/>
              <w:right w:val="single" w:sz="4" w:space="0" w:color="auto"/>
            </w:tcBorders>
            <w:hideMark/>
          </w:tcPr>
          <w:p w14:paraId="2C1C4985"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77F5C308"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4EC5C934" w14:textId="77777777" w:rsidR="00E874FD" w:rsidRDefault="00E874FD">
            <w:pPr>
              <w:shd w:val="clear" w:color="auto" w:fill="FFFFFF" w:themeFill="background1"/>
              <w:tabs>
                <w:tab w:val="left" w:pos="612"/>
              </w:tabs>
              <w:spacing w:before="120" w:after="120"/>
              <w:rPr>
                <w:iCs/>
                <w:lang w:eastAsia="ru-RU"/>
              </w:rPr>
            </w:pPr>
            <w:r>
              <w:rPr>
                <w:iCs/>
                <w:lang w:eastAsia="ru-RU"/>
              </w:rPr>
              <w:t>4</w:t>
            </w:r>
          </w:p>
        </w:tc>
        <w:tc>
          <w:tcPr>
            <w:tcW w:w="3810" w:type="dxa"/>
            <w:tcBorders>
              <w:top w:val="single" w:sz="4" w:space="0" w:color="auto"/>
              <w:left w:val="single" w:sz="4" w:space="0" w:color="auto"/>
              <w:bottom w:val="single" w:sz="4" w:space="0" w:color="auto"/>
              <w:right w:val="single" w:sz="4" w:space="0" w:color="auto"/>
            </w:tcBorders>
            <w:hideMark/>
          </w:tcPr>
          <w:p w14:paraId="14C4A948" w14:textId="77777777" w:rsidR="00E874FD" w:rsidRDefault="00E874FD">
            <w:pPr>
              <w:shd w:val="clear" w:color="auto" w:fill="FFFFFF" w:themeFill="background1"/>
              <w:tabs>
                <w:tab w:val="left" w:pos="612"/>
              </w:tabs>
              <w:spacing w:before="120" w:after="120"/>
              <w:rPr>
                <w:iCs/>
                <w:lang w:eastAsia="ru-RU"/>
              </w:rPr>
            </w:pPr>
            <w:r>
              <w:rPr>
                <w:iCs/>
                <w:lang w:eastAsia="ru-RU"/>
              </w:rPr>
              <w:t>Cerere de participare</w:t>
            </w:r>
          </w:p>
        </w:tc>
        <w:tc>
          <w:tcPr>
            <w:tcW w:w="3563" w:type="dxa"/>
            <w:tcBorders>
              <w:top w:val="single" w:sz="4" w:space="0" w:color="auto"/>
              <w:left w:val="single" w:sz="4" w:space="0" w:color="auto"/>
              <w:bottom w:val="single" w:sz="4" w:space="0" w:color="auto"/>
              <w:right w:val="single" w:sz="4" w:space="0" w:color="auto"/>
            </w:tcBorders>
            <w:hideMark/>
          </w:tcPr>
          <w:p w14:paraId="579EFD61"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participantului.Anexa nr.7</w:t>
            </w:r>
          </w:p>
        </w:tc>
        <w:tc>
          <w:tcPr>
            <w:tcW w:w="1621" w:type="dxa"/>
            <w:tcBorders>
              <w:top w:val="single" w:sz="4" w:space="0" w:color="auto"/>
              <w:left w:val="single" w:sz="4" w:space="0" w:color="auto"/>
              <w:bottom w:val="single" w:sz="4" w:space="0" w:color="auto"/>
              <w:right w:val="single" w:sz="4" w:space="0" w:color="auto"/>
            </w:tcBorders>
            <w:hideMark/>
          </w:tcPr>
          <w:p w14:paraId="096B645C"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05113873"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2A481127" w14:textId="77777777" w:rsidR="00E874FD" w:rsidRDefault="00E874FD">
            <w:pPr>
              <w:shd w:val="clear" w:color="auto" w:fill="FFFFFF" w:themeFill="background1"/>
              <w:tabs>
                <w:tab w:val="left" w:pos="612"/>
              </w:tabs>
              <w:spacing w:before="120" w:after="120"/>
              <w:rPr>
                <w:iCs/>
                <w:lang w:eastAsia="ru-RU"/>
              </w:rPr>
            </w:pPr>
            <w:r>
              <w:rPr>
                <w:iCs/>
                <w:lang w:eastAsia="ru-RU"/>
              </w:rPr>
              <w:lastRenderedPageBreak/>
              <w:t>5</w:t>
            </w:r>
          </w:p>
        </w:tc>
        <w:tc>
          <w:tcPr>
            <w:tcW w:w="3810" w:type="dxa"/>
            <w:tcBorders>
              <w:top w:val="single" w:sz="4" w:space="0" w:color="auto"/>
              <w:left w:val="single" w:sz="4" w:space="0" w:color="auto"/>
              <w:bottom w:val="single" w:sz="4" w:space="0" w:color="auto"/>
              <w:right w:val="single" w:sz="4" w:space="0" w:color="auto"/>
            </w:tcBorders>
            <w:hideMark/>
          </w:tcPr>
          <w:p w14:paraId="29C6D9C4" w14:textId="77777777" w:rsidR="00E874FD" w:rsidRDefault="00E874FD">
            <w:pPr>
              <w:shd w:val="clear" w:color="auto" w:fill="FFFFFF" w:themeFill="background1"/>
              <w:tabs>
                <w:tab w:val="left" w:pos="612"/>
              </w:tabs>
              <w:spacing w:before="120" w:after="120"/>
              <w:rPr>
                <w:iCs/>
                <w:lang w:eastAsia="ru-RU"/>
              </w:rPr>
            </w:pPr>
            <w:r>
              <w:rPr>
                <w:iCs/>
                <w:lang w:eastAsia="ru-RU"/>
              </w:rPr>
              <w:t>Graficul de executare a lucrărilor</w:t>
            </w:r>
          </w:p>
        </w:tc>
        <w:tc>
          <w:tcPr>
            <w:tcW w:w="3563" w:type="dxa"/>
            <w:tcBorders>
              <w:top w:val="single" w:sz="4" w:space="0" w:color="auto"/>
              <w:left w:val="single" w:sz="4" w:space="0" w:color="auto"/>
              <w:bottom w:val="single" w:sz="4" w:space="0" w:color="auto"/>
              <w:right w:val="single" w:sz="4" w:space="0" w:color="auto"/>
            </w:tcBorders>
            <w:hideMark/>
          </w:tcPr>
          <w:p w14:paraId="4C9CEA73"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nr.10</w:t>
            </w:r>
          </w:p>
        </w:tc>
        <w:tc>
          <w:tcPr>
            <w:tcW w:w="1621" w:type="dxa"/>
            <w:tcBorders>
              <w:top w:val="single" w:sz="4" w:space="0" w:color="auto"/>
              <w:left w:val="single" w:sz="4" w:space="0" w:color="auto"/>
              <w:bottom w:val="single" w:sz="4" w:space="0" w:color="auto"/>
              <w:right w:val="single" w:sz="4" w:space="0" w:color="auto"/>
            </w:tcBorders>
            <w:hideMark/>
          </w:tcPr>
          <w:p w14:paraId="3ADB2B19" w14:textId="77777777" w:rsidR="00E874FD" w:rsidRDefault="00E874FD">
            <w:pPr>
              <w:shd w:val="clear" w:color="auto" w:fill="FFFFFF" w:themeFill="background1"/>
              <w:tabs>
                <w:tab w:val="left" w:pos="612"/>
              </w:tabs>
              <w:spacing w:before="120" w:after="120"/>
              <w:rPr>
                <w:rFonts w:asciiTheme="minorHAnsi" w:hAnsiTheme="minorHAnsi" w:cstheme="minorBidi"/>
                <w:iCs/>
                <w:lang w:eastAsia="ru-RU"/>
              </w:rPr>
            </w:pPr>
            <w:r>
              <w:rPr>
                <w:iCs/>
                <w:lang w:eastAsia="ru-RU"/>
              </w:rPr>
              <w:t>Da</w:t>
            </w:r>
          </w:p>
        </w:tc>
      </w:tr>
      <w:tr w:rsidR="00E874FD" w14:paraId="1E49AB0D"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00AF4981" w14:textId="77777777" w:rsidR="00E874FD" w:rsidRDefault="00E874FD">
            <w:pPr>
              <w:shd w:val="clear" w:color="auto" w:fill="FFFFFF" w:themeFill="background1"/>
              <w:tabs>
                <w:tab w:val="left" w:pos="612"/>
              </w:tabs>
              <w:spacing w:before="120" w:after="120"/>
              <w:rPr>
                <w:iCs/>
                <w:lang w:eastAsia="ru-RU"/>
              </w:rPr>
            </w:pPr>
            <w:r>
              <w:rPr>
                <w:iCs/>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14:paraId="5FA39667" w14:textId="77777777" w:rsidR="00E874FD" w:rsidRDefault="00E874FD">
            <w:pPr>
              <w:shd w:val="clear" w:color="auto" w:fill="FFFFFF" w:themeFill="background1"/>
              <w:tabs>
                <w:tab w:val="left" w:pos="612"/>
              </w:tabs>
              <w:spacing w:before="120" w:after="120"/>
              <w:rPr>
                <w:iCs/>
                <w:lang w:eastAsia="ru-RU"/>
              </w:rPr>
            </w:pPr>
            <w:r>
              <w:rPr>
                <w:iCs/>
                <w:lang w:eastAsia="ru-RU"/>
              </w:rPr>
              <w:t>Declarația privind conformitatea identității beneficiarilor efectivi și neîncadrarea acestora în situația condamnării pentru participarea la activități ale unei organizații sau grupări criminale, pentru coruipție, fraudă și/sau spalare de bani conform modelului aprobat prin Ordinul Ministerului Finanțelor nr.145 din 24 noiembrie 2020</w:t>
            </w:r>
          </w:p>
        </w:tc>
        <w:tc>
          <w:tcPr>
            <w:tcW w:w="3563" w:type="dxa"/>
            <w:tcBorders>
              <w:top w:val="single" w:sz="4" w:space="0" w:color="auto"/>
              <w:left w:val="single" w:sz="4" w:space="0" w:color="auto"/>
              <w:bottom w:val="single" w:sz="4" w:space="0" w:color="auto"/>
              <w:right w:val="single" w:sz="4" w:space="0" w:color="auto"/>
            </w:tcBorders>
            <w:hideMark/>
          </w:tcPr>
          <w:p w14:paraId="21CDE4A2" w14:textId="77777777" w:rsidR="00E874FD" w:rsidRDefault="00E874FD">
            <w:pPr>
              <w:shd w:val="clear" w:color="auto" w:fill="FFFFFF" w:themeFill="background1"/>
              <w:tabs>
                <w:tab w:val="left" w:pos="612"/>
              </w:tabs>
              <w:spacing w:before="120" w:after="120"/>
              <w:rPr>
                <w:iCs/>
                <w:lang w:eastAsia="ru-RU"/>
              </w:rPr>
            </w:pPr>
            <w:r>
              <w:rPr>
                <w:iCs/>
                <w:lang w:eastAsia="ru-RU"/>
              </w:rPr>
              <w:t>Ofertantul desemnat cîștigator va prezenta în termen de 5 zile de la data comunicării rezultatelor procedurii de achiziție publică</w:t>
            </w:r>
          </w:p>
        </w:tc>
        <w:tc>
          <w:tcPr>
            <w:tcW w:w="1621" w:type="dxa"/>
            <w:tcBorders>
              <w:top w:val="single" w:sz="4" w:space="0" w:color="auto"/>
              <w:left w:val="single" w:sz="4" w:space="0" w:color="auto"/>
              <w:bottom w:val="single" w:sz="4" w:space="0" w:color="auto"/>
              <w:right w:val="single" w:sz="4" w:space="0" w:color="auto"/>
            </w:tcBorders>
            <w:hideMark/>
          </w:tcPr>
          <w:p w14:paraId="72C8D96A"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5FF8340B"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0B33C8CC" w14:textId="77777777" w:rsidR="00E874FD" w:rsidRDefault="00E874FD">
            <w:pPr>
              <w:shd w:val="clear" w:color="auto" w:fill="FFFFFF" w:themeFill="background1"/>
              <w:tabs>
                <w:tab w:val="left" w:pos="612"/>
              </w:tabs>
              <w:spacing w:before="120" w:after="120"/>
              <w:rPr>
                <w:iCs/>
                <w:lang w:eastAsia="ru-RU"/>
              </w:rPr>
            </w:pPr>
            <w:r>
              <w:rPr>
                <w:iCs/>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14:paraId="5CAB00FD" w14:textId="77777777" w:rsidR="00E874FD" w:rsidRDefault="00E874FD">
            <w:pPr>
              <w:shd w:val="clear" w:color="auto" w:fill="FFFFFF" w:themeFill="background1"/>
              <w:tabs>
                <w:tab w:val="left" w:pos="612"/>
              </w:tabs>
              <w:spacing w:before="120" w:after="120"/>
              <w:rPr>
                <w:iCs/>
                <w:lang w:eastAsia="ru-RU"/>
              </w:rPr>
            </w:pPr>
            <w:r>
              <w:rPr>
                <w:iCs/>
                <w:lang w:eastAsia="ru-RU"/>
              </w:rPr>
              <w:t>Certificat de efectuare sistematică a plății impozitelor, contribuțiilor eliberat de Inspectoratul Fiscal</w:t>
            </w:r>
          </w:p>
        </w:tc>
        <w:tc>
          <w:tcPr>
            <w:tcW w:w="3563" w:type="dxa"/>
            <w:tcBorders>
              <w:top w:val="single" w:sz="4" w:space="0" w:color="auto"/>
              <w:left w:val="single" w:sz="4" w:space="0" w:color="auto"/>
              <w:bottom w:val="single" w:sz="4" w:space="0" w:color="auto"/>
              <w:right w:val="single" w:sz="4" w:space="0" w:color="auto"/>
            </w:tcBorders>
            <w:hideMark/>
          </w:tcPr>
          <w:p w14:paraId="2751E3AC" w14:textId="77777777" w:rsidR="00E874FD" w:rsidRDefault="00E874FD">
            <w:pPr>
              <w:shd w:val="clear" w:color="auto" w:fill="FFFFFF" w:themeFill="background1"/>
              <w:tabs>
                <w:tab w:val="left" w:pos="612"/>
              </w:tabs>
              <w:spacing w:before="120" w:after="120"/>
              <w:rPr>
                <w:iCs/>
                <w:lang w:eastAsia="ru-RU"/>
              </w:rPr>
            </w:pPr>
            <w:r>
              <w:rPr>
                <w:iCs/>
                <w:lang w:eastAsia="ru-RU"/>
              </w:rPr>
              <w:t>Copie.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0B97F755" w14:textId="77777777" w:rsidR="00E874FD" w:rsidRDefault="00E874FD">
            <w:r>
              <w:rPr>
                <w:iCs/>
                <w:lang w:eastAsia="ru-RU"/>
              </w:rPr>
              <w:t>Da</w:t>
            </w:r>
          </w:p>
        </w:tc>
      </w:tr>
      <w:tr w:rsidR="00E874FD" w14:paraId="57233D66"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4FF184BA" w14:textId="77777777" w:rsidR="00E874FD" w:rsidRDefault="00E874FD">
            <w:pPr>
              <w:shd w:val="clear" w:color="auto" w:fill="FFFFFF" w:themeFill="background1"/>
              <w:tabs>
                <w:tab w:val="left" w:pos="612"/>
              </w:tabs>
              <w:spacing w:before="120" w:after="120"/>
              <w:rPr>
                <w:iCs/>
                <w:lang w:eastAsia="ru-RU"/>
              </w:rPr>
            </w:pPr>
            <w:r>
              <w:rPr>
                <w:iCs/>
                <w:lang w:eastAsia="ru-RU"/>
              </w:rPr>
              <w:t>8</w:t>
            </w:r>
          </w:p>
        </w:tc>
        <w:tc>
          <w:tcPr>
            <w:tcW w:w="3810" w:type="dxa"/>
            <w:tcBorders>
              <w:top w:val="single" w:sz="4" w:space="0" w:color="auto"/>
              <w:left w:val="single" w:sz="4" w:space="0" w:color="auto"/>
              <w:bottom w:val="single" w:sz="4" w:space="0" w:color="auto"/>
              <w:right w:val="single" w:sz="4" w:space="0" w:color="auto"/>
            </w:tcBorders>
            <w:hideMark/>
          </w:tcPr>
          <w:p w14:paraId="7F7DC1A3" w14:textId="77777777" w:rsidR="00E874FD" w:rsidRDefault="00E874FD">
            <w:pPr>
              <w:shd w:val="clear" w:color="auto" w:fill="FFFFFF" w:themeFill="background1"/>
              <w:tabs>
                <w:tab w:val="left" w:pos="612"/>
              </w:tabs>
              <w:spacing w:before="120" w:after="120"/>
              <w:rPr>
                <w:iCs/>
                <w:lang w:eastAsia="ru-RU"/>
              </w:rPr>
            </w:pPr>
            <w:r>
              <w:rPr>
                <w:iCs/>
                <w:lang w:eastAsia="ru-RU"/>
              </w:rPr>
              <w:t>Certificat/ Decizie de înregistrare a întreprinderii/ Extras din Registrul de Stat al Persoanelor Juridice</w:t>
            </w:r>
          </w:p>
        </w:tc>
        <w:tc>
          <w:tcPr>
            <w:tcW w:w="3563" w:type="dxa"/>
            <w:tcBorders>
              <w:top w:val="single" w:sz="4" w:space="0" w:color="auto"/>
              <w:left w:val="single" w:sz="4" w:space="0" w:color="auto"/>
              <w:bottom w:val="single" w:sz="4" w:space="0" w:color="auto"/>
              <w:right w:val="single" w:sz="4" w:space="0" w:color="auto"/>
            </w:tcBorders>
            <w:hideMark/>
          </w:tcPr>
          <w:p w14:paraId="167A83E7" w14:textId="77777777" w:rsidR="00E874FD" w:rsidRDefault="00E874FD">
            <w:pPr>
              <w:shd w:val="clear" w:color="auto" w:fill="FFFFFF" w:themeFill="background1"/>
              <w:tabs>
                <w:tab w:val="left" w:pos="612"/>
              </w:tabs>
              <w:spacing w:before="120" w:after="120"/>
              <w:rPr>
                <w:iCs/>
                <w:lang w:eastAsia="ru-RU"/>
              </w:rPr>
            </w:pPr>
            <w:r>
              <w:rPr>
                <w:iCs/>
                <w:lang w:eastAsia="ru-RU"/>
              </w:rPr>
              <w:t>Copie.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7522E7CB" w14:textId="77777777" w:rsidR="00E874FD" w:rsidRDefault="00E874FD">
            <w:r>
              <w:rPr>
                <w:iCs/>
                <w:lang w:eastAsia="ru-RU"/>
              </w:rPr>
              <w:t>Da</w:t>
            </w:r>
          </w:p>
        </w:tc>
      </w:tr>
      <w:tr w:rsidR="00E874FD" w14:paraId="42AF4B65"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7DF74632" w14:textId="77777777" w:rsidR="00E874FD" w:rsidRDefault="00E874FD">
            <w:pPr>
              <w:shd w:val="clear" w:color="auto" w:fill="FFFFFF" w:themeFill="background1"/>
              <w:tabs>
                <w:tab w:val="left" w:pos="612"/>
              </w:tabs>
              <w:spacing w:before="120" w:after="120"/>
              <w:rPr>
                <w:iCs/>
                <w:lang w:eastAsia="ru-RU"/>
              </w:rPr>
            </w:pPr>
            <w:r>
              <w:rPr>
                <w:iCs/>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14:paraId="124CEBB2" w14:textId="77777777" w:rsidR="00E874FD" w:rsidRDefault="00E874FD">
            <w:pPr>
              <w:shd w:val="clear" w:color="auto" w:fill="FFFFFF" w:themeFill="background1"/>
              <w:tabs>
                <w:tab w:val="left" w:pos="612"/>
              </w:tabs>
              <w:spacing w:before="120" w:after="120"/>
              <w:rPr>
                <w:iCs/>
                <w:lang w:eastAsia="ru-RU"/>
              </w:rPr>
            </w:pPr>
            <w:r>
              <w:rPr>
                <w:iCs/>
                <w:lang w:eastAsia="ru-RU"/>
              </w:rPr>
              <w:t>Formularul informativ despre ofertant</w:t>
            </w:r>
          </w:p>
        </w:tc>
        <w:tc>
          <w:tcPr>
            <w:tcW w:w="3563" w:type="dxa"/>
            <w:tcBorders>
              <w:top w:val="single" w:sz="4" w:space="0" w:color="auto"/>
              <w:left w:val="single" w:sz="4" w:space="0" w:color="auto"/>
              <w:bottom w:val="single" w:sz="4" w:space="0" w:color="auto"/>
              <w:right w:val="single" w:sz="4" w:space="0" w:color="auto"/>
            </w:tcBorders>
            <w:hideMark/>
          </w:tcPr>
          <w:p w14:paraId="2BFAC523"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4E698F67" w14:textId="77777777" w:rsidR="00E874FD" w:rsidRDefault="00E874FD">
            <w:r>
              <w:rPr>
                <w:iCs/>
                <w:lang w:eastAsia="ru-RU"/>
              </w:rPr>
              <w:t>Da</w:t>
            </w:r>
          </w:p>
        </w:tc>
      </w:tr>
      <w:tr w:rsidR="00E874FD" w14:paraId="21640136"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59EC2786" w14:textId="77777777" w:rsidR="00E874FD" w:rsidRDefault="00E874FD">
            <w:pPr>
              <w:shd w:val="clear" w:color="auto" w:fill="FFFFFF" w:themeFill="background1"/>
              <w:tabs>
                <w:tab w:val="left" w:pos="612"/>
              </w:tabs>
              <w:spacing w:before="120" w:after="120"/>
              <w:rPr>
                <w:iCs/>
                <w:lang w:eastAsia="ru-RU"/>
              </w:rPr>
            </w:pPr>
            <w:r>
              <w:rPr>
                <w:iCs/>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14:paraId="53B5249B" w14:textId="77777777" w:rsidR="00E874FD" w:rsidRDefault="00E874FD">
            <w:pPr>
              <w:shd w:val="clear" w:color="auto" w:fill="FFFFFF" w:themeFill="background1"/>
              <w:tabs>
                <w:tab w:val="left" w:pos="612"/>
              </w:tabs>
              <w:spacing w:before="120" w:after="120"/>
              <w:rPr>
                <w:iCs/>
                <w:lang w:eastAsia="ru-RU"/>
              </w:rPr>
            </w:pPr>
            <w:r>
              <w:rPr>
                <w:iCs/>
                <w:lang w:eastAsia="ru-RU"/>
              </w:rPr>
              <w:t>Raport Financiar</w:t>
            </w:r>
          </w:p>
        </w:tc>
        <w:tc>
          <w:tcPr>
            <w:tcW w:w="3563" w:type="dxa"/>
            <w:tcBorders>
              <w:top w:val="single" w:sz="4" w:space="0" w:color="auto"/>
              <w:left w:val="single" w:sz="4" w:space="0" w:color="auto"/>
              <w:bottom w:val="single" w:sz="4" w:space="0" w:color="auto"/>
              <w:right w:val="single" w:sz="4" w:space="0" w:color="auto"/>
            </w:tcBorders>
            <w:hideMark/>
          </w:tcPr>
          <w:p w14:paraId="674A41D9" w14:textId="77777777" w:rsidR="00E874FD" w:rsidRDefault="00E874FD">
            <w:pPr>
              <w:shd w:val="clear" w:color="auto" w:fill="FFFFFF" w:themeFill="background1"/>
              <w:tabs>
                <w:tab w:val="left" w:pos="612"/>
              </w:tabs>
              <w:spacing w:before="120" w:after="120"/>
              <w:rPr>
                <w:iCs/>
                <w:lang w:eastAsia="ru-RU"/>
              </w:rPr>
            </w:pPr>
            <w:r>
              <w:rPr>
                <w:iCs/>
                <w:lang w:eastAsia="ru-RU"/>
              </w:rPr>
              <w:t>Copie.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26CCFF1F" w14:textId="77777777" w:rsidR="00E874FD" w:rsidRDefault="00E874FD">
            <w:r>
              <w:rPr>
                <w:iCs/>
                <w:lang w:eastAsia="ru-RU"/>
              </w:rPr>
              <w:t>Da</w:t>
            </w:r>
          </w:p>
        </w:tc>
      </w:tr>
      <w:tr w:rsidR="00E874FD" w14:paraId="7069E325"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148F29E5" w14:textId="77777777" w:rsidR="00E874FD" w:rsidRDefault="00E874FD">
            <w:pPr>
              <w:shd w:val="clear" w:color="auto" w:fill="FFFFFF" w:themeFill="background1"/>
              <w:tabs>
                <w:tab w:val="left" w:pos="612"/>
              </w:tabs>
              <w:spacing w:before="120" w:after="120"/>
              <w:rPr>
                <w:iCs/>
                <w:lang w:eastAsia="ru-RU"/>
              </w:rPr>
            </w:pPr>
            <w:r>
              <w:rPr>
                <w:iCs/>
                <w:lang w:eastAsia="ru-RU"/>
              </w:rPr>
              <w:t>11</w:t>
            </w:r>
          </w:p>
        </w:tc>
        <w:tc>
          <w:tcPr>
            <w:tcW w:w="3810" w:type="dxa"/>
            <w:tcBorders>
              <w:top w:val="single" w:sz="4" w:space="0" w:color="auto"/>
              <w:left w:val="single" w:sz="4" w:space="0" w:color="auto"/>
              <w:bottom w:val="single" w:sz="4" w:space="0" w:color="auto"/>
              <w:right w:val="single" w:sz="4" w:space="0" w:color="auto"/>
            </w:tcBorders>
            <w:hideMark/>
          </w:tcPr>
          <w:p w14:paraId="5346EF49" w14:textId="77777777" w:rsidR="00E874FD" w:rsidRDefault="00E874FD">
            <w:pPr>
              <w:shd w:val="clear" w:color="auto" w:fill="FFFFFF" w:themeFill="background1"/>
              <w:tabs>
                <w:tab w:val="left" w:pos="612"/>
              </w:tabs>
              <w:spacing w:before="120" w:after="120"/>
              <w:rPr>
                <w:iCs/>
                <w:lang w:eastAsia="ru-RU"/>
              </w:rPr>
            </w:pPr>
            <w:r>
              <w:rPr>
                <w:iCs/>
                <w:lang w:eastAsia="ru-RU"/>
              </w:rPr>
              <w:t>Declarație privind experiența similară</w:t>
            </w:r>
          </w:p>
        </w:tc>
        <w:tc>
          <w:tcPr>
            <w:tcW w:w="3563" w:type="dxa"/>
            <w:tcBorders>
              <w:top w:val="single" w:sz="4" w:space="0" w:color="auto"/>
              <w:left w:val="single" w:sz="4" w:space="0" w:color="auto"/>
              <w:bottom w:val="single" w:sz="4" w:space="0" w:color="auto"/>
              <w:right w:val="single" w:sz="4" w:space="0" w:color="auto"/>
            </w:tcBorders>
            <w:hideMark/>
          </w:tcPr>
          <w:p w14:paraId="6356AD17"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12</w:t>
            </w:r>
          </w:p>
        </w:tc>
        <w:tc>
          <w:tcPr>
            <w:tcW w:w="1621" w:type="dxa"/>
            <w:tcBorders>
              <w:top w:val="single" w:sz="4" w:space="0" w:color="auto"/>
              <w:left w:val="single" w:sz="4" w:space="0" w:color="auto"/>
              <w:bottom w:val="single" w:sz="4" w:space="0" w:color="auto"/>
              <w:right w:val="single" w:sz="4" w:space="0" w:color="auto"/>
            </w:tcBorders>
            <w:hideMark/>
          </w:tcPr>
          <w:p w14:paraId="0F3B48F0" w14:textId="77777777" w:rsidR="00E874FD" w:rsidRDefault="00E874FD">
            <w:r>
              <w:rPr>
                <w:iCs/>
                <w:lang w:eastAsia="ru-RU"/>
              </w:rPr>
              <w:t>Da</w:t>
            </w:r>
          </w:p>
        </w:tc>
      </w:tr>
      <w:tr w:rsidR="00E874FD" w14:paraId="3E14B3F4"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293BF8FB" w14:textId="77777777" w:rsidR="00E874FD" w:rsidRDefault="00E874FD">
            <w:pPr>
              <w:shd w:val="clear" w:color="auto" w:fill="FFFFFF" w:themeFill="background1"/>
              <w:tabs>
                <w:tab w:val="left" w:pos="612"/>
              </w:tabs>
              <w:spacing w:before="120" w:after="120"/>
              <w:rPr>
                <w:iCs/>
                <w:lang w:eastAsia="ru-RU"/>
              </w:rPr>
            </w:pPr>
            <w:r>
              <w:rPr>
                <w:iCs/>
                <w:lang w:eastAsia="ru-RU"/>
              </w:rPr>
              <w:t>12</w:t>
            </w:r>
          </w:p>
        </w:tc>
        <w:tc>
          <w:tcPr>
            <w:tcW w:w="3810" w:type="dxa"/>
            <w:tcBorders>
              <w:top w:val="single" w:sz="4" w:space="0" w:color="auto"/>
              <w:left w:val="single" w:sz="4" w:space="0" w:color="auto"/>
              <w:bottom w:val="single" w:sz="4" w:space="0" w:color="auto"/>
              <w:right w:val="single" w:sz="4" w:space="0" w:color="auto"/>
            </w:tcBorders>
            <w:hideMark/>
          </w:tcPr>
          <w:p w14:paraId="7CCB7671" w14:textId="77777777" w:rsidR="00E874FD" w:rsidRDefault="00E874FD">
            <w:pPr>
              <w:shd w:val="clear" w:color="auto" w:fill="FFFFFF" w:themeFill="background1"/>
              <w:tabs>
                <w:tab w:val="left" w:pos="612"/>
              </w:tabs>
              <w:spacing w:before="120" w:after="120"/>
              <w:rPr>
                <w:iCs/>
                <w:lang w:eastAsia="ru-RU"/>
              </w:rPr>
            </w:pPr>
            <w:r>
              <w:rPr>
                <w:iCs/>
                <w:lang w:eastAsia="ru-RU"/>
              </w:rPr>
              <w:t>Declarație privind lista principalelor lucrări executate în ultimul an de activitate (2025)</w:t>
            </w:r>
          </w:p>
        </w:tc>
        <w:tc>
          <w:tcPr>
            <w:tcW w:w="3563" w:type="dxa"/>
            <w:tcBorders>
              <w:top w:val="single" w:sz="4" w:space="0" w:color="auto"/>
              <w:left w:val="single" w:sz="4" w:space="0" w:color="auto"/>
              <w:bottom w:val="single" w:sz="4" w:space="0" w:color="auto"/>
              <w:right w:val="single" w:sz="4" w:space="0" w:color="auto"/>
            </w:tcBorders>
            <w:hideMark/>
          </w:tcPr>
          <w:p w14:paraId="248BD546"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13</w:t>
            </w:r>
          </w:p>
        </w:tc>
        <w:tc>
          <w:tcPr>
            <w:tcW w:w="1621" w:type="dxa"/>
            <w:tcBorders>
              <w:top w:val="single" w:sz="4" w:space="0" w:color="auto"/>
              <w:left w:val="single" w:sz="4" w:space="0" w:color="auto"/>
              <w:bottom w:val="single" w:sz="4" w:space="0" w:color="auto"/>
              <w:right w:val="single" w:sz="4" w:space="0" w:color="auto"/>
            </w:tcBorders>
            <w:hideMark/>
          </w:tcPr>
          <w:p w14:paraId="23819A99" w14:textId="77777777" w:rsidR="00E874FD" w:rsidRDefault="00E874FD">
            <w:r>
              <w:rPr>
                <w:iCs/>
                <w:lang w:eastAsia="ru-RU"/>
              </w:rPr>
              <w:t>Da</w:t>
            </w:r>
          </w:p>
        </w:tc>
      </w:tr>
      <w:tr w:rsidR="00E874FD" w14:paraId="5CF5D9D1"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3B485F59" w14:textId="77777777" w:rsidR="00E874FD" w:rsidRDefault="00E874FD">
            <w:pPr>
              <w:shd w:val="clear" w:color="auto" w:fill="FFFFFF" w:themeFill="background1"/>
              <w:tabs>
                <w:tab w:val="left" w:pos="612"/>
              </w:tabs>
              <w:spacing w:before="120" w:after="120"/>
              <w:rPr>
                <w:iCs/>
                <w:lang w:eastAsia="ru-RU"/>
              </w:rPr>
            </w:pPr>
            <w:r>
              <w:rPr>
                <w:iCs/>
                <w:lang w:eastAsia="ru-RU"/>
              </w:rPr>
              <w:t>13</w:t>
            </w:r>
          </w:p>
        </w:tc>
        <w:tc>
          <w:tcPr>
            <w:tcW w:w="3810" w:type="dxa"/>
            <w:tcBorders>
              <w:top w:val="single" w:sz="4" w:space="0" w:color="auto"/>
              <w:left w:val="single" w:sz="4" w:space="0" w:color="auto"/>
              <w:bottom w:val="single" w:sz="4" w:space="0" w:color="auto"/>
              <w:right w:val="single" w:sz="4" w:space="0" w:color="auto"/>
            </w:tcBorders>
            <w:hideMark/>
          </w:tcPr>
          <w:p w14:paraId="627EACA7" w14:textId="77777777" w:rsidR="00E874FD" w:rsidRDefault="00E874FD">
            <w:pPr>
              <w:shd w:val="clear" w:color="auto" w:fill="FFFFFF" w:themeFill="background1"/>
              <w:tabs>
                <w:tab w:val="left" w:pos="612"/>
              </w:tabs>
              <w:spacing w:before="120" w:after="120"/>
              <w:rPr>
                <w:iCs/>
                <w:lang w:eastAsia="ru-RU"/>
              </w:rPr>
            </w:pPr>
            <w:r>
              <w:rPr>
                <w:iCs/>
                <w:lang w:eastAsia="ru-RU"/>
              </w:rPr>
              <w:t>Declaratie privind dotările specifice, utilajului și echipamentul necesar pentru îndeplinirea corespunzătoare a contractului</w:t>
            </w:r>
          </w:p>
        </w:tc>
        <w:tc>
          <w:tcPr>
            <w:tcW w:w="3563" w:type="dxa"/>
            <w:tcBorders>
              <w:top w:val="single" w:sz="4" w:space="0" w:color="auto"/>
              <w:left w:val="single" w:sz="4" w:space="0" w:color="auto"/>
              <w:bottom w:val="single" w:sz="4" w:space="0" w:color="auto"/>
              <w:right w:val="single" w:sz="4" w:space="0" w:color="auto"/>
            </w:tcBorders>
            <w:hideMark/>
          </w:tcPr>
          <w:p w14:paraId="30B25BE9"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14</w:t>
            </w:r>
          </w:p>
        </w:tc>
        <w:tc>
          <w:tcPr>
            <w:tcW w:w="1621" w:type="dxa"/>
            <w:tcBorders>
              <w:top w:val="single" w:sz="4" w:space="0" w:color="auto"/>
              <w:left w:val="single" w:sz="4" w:space="0" w:color="auto"/>
              <w:bottom w:val="single" w:sz="4" w:space="0" w:color="auto"/>
              <w:right w:val="single" w:sz="4" w:space="0" w:color="auto"/>
            </w:tcBorders>
            <w:hideMark/>
          </w:tcPr>
          <w:p w14:paraId="457CB9EF" w14:textId="77777777" w:rsidR="00E874FD" w:rsidRDefault="00E874FD">
            <w:r>
              <w:rPr>
                <w:iCs/>
                <w:lang w:eastAsia="ru-RU"/>
              </w:rPr>
              <w:t>Da</w:t>
            </w:r>
          </w:p>
        </w:tc>
      </w:tr>
      <w:tr w:rsidR="00E874FD" w14:paraId="1DA63A6E"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5EB21884" w14:textId="77777777" w:rsidR="00E874FD" w:rsidRDefault="00E874FD">
            <w:pPr>
              <w:shd w:val="clear" w:color="auto" w:fill="FFFFFF" w:themeFill="background1"/>
              <w:tabs>
                <w:tab w:val="left" w:pos="612"/>
              </w:tabs>
              <w:spacing w:before="120" w:after="120"/>
              <w:rPr>
                <w:iCs/>
                <w:lang w:eastAsia="ru-RU"/>
              </w:rPr>
            </w:pPr>
            <w:r>
              <w:rPr>
                <w:iCs/>
                <w:lang w:eastAsia="ru-RU"/>
              </w:rPr>
              <w:t>14</w:t>
            </w:r>
          </w:p>
        </w:tc>
        <w:tc>
          <w:tcPr>
            <w:tcW w:w="3810" w:type="dxa"/>
            <w:tcBorders>
              <w:top w:val="single" w:sz="4" w:space="0" w:color="auto"/>
              <w:left w:val="single" w:sz="4" w:space="0" w:color="auto"/>
              <w:bottom w:val="single" w:sz="4" w:space="0" w:color="auto"/>
              <w:right w:val="single" w:sz="4" w:space="0" w:color="auto"/>
            </w:tcBorders>
            <w:hideMark/>
          </w:tcPr>
          <w:p w14:paraId="716367E0" w14:textId="77777777" w:rsidR="00E874FD" w:rsidRDefault="00E874FD">
            <w:pPr>
              <w:shd w:val="clear" w:color="auto" w:fill="FFFFFF" w:themeFill="background1"/>
              <w:tabs>
                <w:tab w:val="left" w:pos="612"/>
              </w:tabs>
              <w:spacing w:before="120" w:after="120"/>
              <w:rPr>
                <w:iCs/>
                <w:lang w:eastAsia="ru-RU"/>
              </w:rPr>
            </w:pPr>
            <w:r>
              <w:rPr>
                <w:iCs/>
                <w:lang w:eastAsia="ru-RU"/>
              </w:rPr>
              <w:t>Declaratie privind personalul de specialitate propus pentru inplimentarea contractului</w:t>
            </w:r>
          </w:p>
        </w:tc>
        <w:tc>
          <w:tcPr>
            <w:tcW w:w="3563" w:type="dxa"/>
            <w:tcBorders>
              <w:top w:val="single" w:sz="4" w:space="0" w:color="auto"/>
              <w:left w:val="single" w:sz="4" w:space="0" w:color="auto"/>
              <w:bottom w:val="single" w:sz="4" w:space="0" w:color="auto"/>
              <w:right w:val="single" w:sz="4" w:space="0" w:color="auto"/>
            </w:tcBorders>
            <w:hideMark/>
          </w:tcPr>
          <w:p w14:paraId="0D94FA1C"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15</w:t>
            </w:r>
          </w:p>
        </w:tc>
        <w:tc>
          <w:tcPr>
            <w:tcW w:w="1621" w:type="dxa"/>
            <w:tcBorders>
              <w:top w:val="single" w:sz="4" w:space="0" w:color="auto"/>
              <w:left w:val="single" w:sz="4" w:space="0" w:color="auto"/>
              <w:bottom w:val="single" w:sz="4" w:space="0" w:color="auto"/>
              <w:right w:val="single" w:sz="4" w:space="0" w:color="auto"/>
            </w:tcBorders>
            <w:hideMark/>
          </w:tcPr>
          <w:p w14:paraId="274BAFDB" w14:textId="77777777" w:rsidR="00E874FD" w:rsidRDefault="00E874FD">
            <w:r>
              <w:rPr>
                <w:iCs/>
                <w:lang w:eastAsia="ru-RU"/>
              </w:rPr>
              <w:t>Da</w:t>
            </w:r>
          </w:p>
        </w:tc>
      </w:tr>
      <w:tr w:rsidR="00E874FD" w14:paraId="383EC765"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0D1C4796" w14:textId="77777777" w:rsidR="00E874FD" w:rsidRDefault="00E874FD">
            <w:pPr>
              <w:shd w:val="clear" w:color="auto" w:fill="FFFFFF" w:themeFill="background1"/>
              <w:tabs>
                <w:tab w:val="left" w:pos="612"/>
              </w:tabs>
              <w:spacing w:before="120" w:after="120"/>
              <w:rPr>
                <w:iCs/>
                <w:lang w:eastAsia="ru-RU"/>
              </w:rPr>
            </w:pPr>
            <w:r>
              <w:rPr>
                <w:iCs/>
                <w:lang w:eastAsia="ru-RU"/>
              </w:rPr>
              <w:t>15</w:t>
            </w:r>
          </w:p>
        </w:tc>
        <w:tc>
          <w:tcPr>
            <w:tcW w:w="3810" w:type="dxa"/>
            <w:tcBorders>
              <w:top w:val="single" w:sz="4" w:space="0" w:color="auto"/>
              <w:left w:val="single" w:sz="4" w:space="0" w:color="auto"/>
              <w:bottom w:val="single" w:sz="4" w:space="0" w:color="auto"/>
              <w:right w:val="single" w:sz="4" w:space="0" w:color="auto"/>
            </w:tcBorders>
            <w:hideMark/>
          </w:tcPr>
          <w:p w14:paraId="10F2ECC2" w14:textId="77777777" w:rsidR="00E874FD" w:rsidRDefault="00E874FD">
            <w:pPr>
              <w:shd w:val="clear" w:color="auto" w:fill="FFFFFF" w:themeFill="background1"/>
              <w:tabs>
                <w:tab w:val="left" w:pos="612"/>
              </w:tabs>
              <w:spacing w:before="120" w:after="120"/>
              <w:rPr>
                <w:iCs/>
                <w:lang w:eastAsia="ru-RU"/>
              </w:rPr>
            </w:pPr>
            <w:r>
              <w:rPr>
                <w:iCs/>
                <w:lang w:eastAsia="ru-RU"/>
              </w:rPr>
              <w:t>Certificatul de atestare tehnico-profesională a responsabilului tehnic</w:t>
            </w:r>
          </w:p>
        </w:tc>
        <w:tc>
          <w:tcPr>
            <w:tcW w:w="3563" w:type="dxa"/>
            <w:tcBorders>
              <w:top w:val="single" w:sz="4" w:space="0" w:color="auto"/>
              <w:left w:val="single" w:sz="4" w:space="0" w:color="auto"/>
              <w:bottom w:val="single" w:sz="4" w:space="0" w:color="auto"/>
              <w:right w:val="single" w:sz="4" w:space="0" w:color="auto"/>
            </w:tcBorders>
            <w:hideMark/>
          </w:tcPr>
          <w:p w14:paraId="527188D8" w14:textId="77777777" w:rsidR="00E874FD" w:rsidRDefault="00E874FD">
            <w:pPr>
              <w:shd w:val="clear" w:color="auto" w:fill="FFFFFF" w:themeFill="background1"/>
              <w:tabs>
                <w:tab w:val="left" w:pos="612"/>
              </w:tabs>
              <w:spacing w:before="120" w:after="120"/>
              <w:rPr>
                <w:iCs/>
                <w:lang w:eastAsia="ru-RU"/>
              </w:rPr>
            </w:pPr>
            <w:r>
              <w:rPr>
                <w:iCs/>
                <w:lang w:eastAsia="ru-RU"/>
              </w:rPr>
              <w:t>Copie.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689BB36A" w14:textId="77777777" w:rsidR="00E874FD" w:rsidRDefault="00E874FD">
            <w:r>
              <w:rPr>
                <w:iCs/>
                <w:lang w:eastAsia="ru-RU"/>
              </w:rPr>
              <w:t>Da</w:t>
            </w:r>
          </w:p>
        </w:tc>
      </w:tr>
      <w:tr w:rsidR="00E874FD" w14:paraId="2BFC4759"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5B743805" w14:textId="77777777" w:rsidR="00E874FD" w:rsidRDefault="00E874FD">
            <w:pPr>
              <w:shd w:val="clear" w:color="auto" w:fill="FFFFFF" w:themeFill="background1"/>
              <w:tabs>
                <w:tab w:val="left" w:pos="612"/>
              </w:tabs>
              <w:spacing w:before="120" w:after="120"/>
              <w:rPr>
                <w:iCs/>
                <w:lang w:eastAsia="ru-RU"/>
              </w:rPr>
            </w:pPr>
            <w:r>
              <w:rPr>
                <w:iCs/>
                <w:lang w:eastAsia="ru-RU"/>
              </w:rPr>
              <w:t>16</w:t>
            </w:r>
          </w:p>
        </w:tc>
        <w:tc>
          <w:tcPr>
            <w:tcW w:w="3810" w:type="dxa"/>
            <w:tcBorders>
              <w:top w:val="single" w:sz="4" w:space="0" w:color="auto"/>
              <w:left w:val="single" w:sz="4" w:space="0" w:color="auto"/>
              <w:bottom w:val="single" w:sz="4" w:space="0" w:color="auto"/>
              <w:right w:val="single" w:sz="4" w:space="0" w:color="auto"/>
            </w:tcBorders>
            <w:hideMark/>
          </w:tcPr>
          <w:p w14:paraId="1495F8DA" w14:textId="77777777" w:rsidR="00E874FD" w:rsidRDefault="00E874FD">
            <w:pPr>
              <w:shd w:val="clear" w:color="auto" w:fill="FFFFFF" w:themeFill="background1"/>
              <w:tabs>
                <w:tab w:val="left" w:pos="612"/>
              </w:tabs>
              <w:spacing w:before="120" w:after="120"/>
              <w:rPr>
                <w:iCs/>
                <w:lang w:eastAsia="ru-RU"/>
              </w:rPr>
            </w:pPr>
            <w:r>
              <w:rPr>
                <w:iCs/>
                <w:lang w:eastAsia="ru-RU"/>
              </w:rPr>
              <w:t>Lista de subcontractanților și partea/părțile din contract care sunt îndeplinite de către acestea</w:t>
            </w:r>
          </w:p>
        </w:tc>
        <w:tc>
          <w:tcPr>
            <w:tcW w:w="3563" w:type="dxa"/>
            <w:tcBorders>
              <w:top w:val="single" w:sz="4" w:space="0" w:color="auto"/>
              <w:left w:val="single" w:sz="4" w:space="0" w:color="auto"/>
              <w:bottom w:val="single" w:sz="4" w:space="0" w:color="auto"/>
              <w:right w:val="single" w:sz="4" w:space="0" w:color="auto"/>
            </w:tcBorders>
            <w:hideMark/>
          </w:tcPr>
          <w:p w14:paraId="58787F49"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participantului.Anexa.16</w:t>
            </w:r>
          </w:p>
        </w:tc>
        <w:tc>
          <w:tcPr>
            <w:tcW w:w="1621" w:type="dxa"/>
            <w:tcBorders>
              <w:top w:val="single" w:sz="4" w:space="0" w:color="auto"/>
              <w:left w:val="single" w:sz="4" w:space="0" w:color="auto"/>
              <w:bottom w:val="single" w:sz="4" w:space="0" w:color="auto"/>
              <w:right w:val="single" w:sz="4" w:space="0" w:color="auto"/>
            </w:tcBorders>
            <w:hideMark/>
          </w:tcPr>
          <w:p w14:paraId="21B80749" w14:textId="77777777" w:rsidR="00E874FD" w:rsidRDefault="00E874FD">
            <w:r>
              <w:rPr>
                <w:iCs/>
                <w:lang w:eastAsia="ru-RU"/>
              </w:rPr>
              <w:t>Da</w:t>
            </w:r>
          </w:p>
        </w:tc>
      </w:tr>
      <w:tr w:rsidR="00E874FD" w14:paraId="627BABAC"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0849F448" w14:textId="77777777" w:rsidR="00E874FD" w:rsidRDefault="00E874FD">
            <w:pPr>
              <w:shd w:val="clear" w:color="auto" w:fill="FFFFFF" w:themeFill="background1"/>
              <w:tabs>
                <w:tab w:val="left" w:pos="612"/>
              </w:tabs>
              <w:spacing w:before="120" w:after="120"/>
              <w:rPr>
                <w:iCs/>
                <w:lang w:eastAsia="ru-RU"/>
              </w:rPr>
            </w:pPr>
            <w:r>
              <w:rPr>
                <w:iCs/>
                <w:lang w:eastAsia="ru-RU"/>
              </w:rPr>
              <w:lastRenderedPageBreak/>
              <w:t>17</w:t>
            </w:r>
          </w:p>
        </w:tc>
        <w:tc>
          <w:tcPr>
            <w:tcW w:w="3810" w:type="dxa"/>
            <w:tcBorders>
              <w:top w:val="single" w:sz="4" w:space="0" w:color="auto"/>
              <w:left w:val="single" w:sz="4" w:space="0" w:color="auto"/>
              <w:bottom w:val="single" w:sz="4" w:space="0" w:color="auto"/>
              <w:right w:val="single" w:sz="4" w:space="0" w:color="auto"/>
            </w:tcBorders>
            <w:hideMark/>
          </w:tcPr>
          <w:p w14:paraId="182D248F" w14:textId="77777777" w:rsidR="00E874FD" w:rsidRDefault="00E874FD">
            <w:pPr>
              <w:shd w:val="clear" w:color="auto" w:fill="FFFFFF" w:themeFill="background1"/>
              <w:tabs>
                <w:tab w:val="left" w:pos="612"/>
              </w:tabs>
              <w:spacing w:before="120" w:after="120"/>
              <w:rPr>
                <w:iCs/>
                <w:lang w:eastAsia="ru-RU"/>
              </w:rPr>
            </w:pPr>
            <w:r>
              <w:rPr>
                <w:iCs/>
                <w:lang w:eastAsia="ru-RU"/>
              </w:rPr>
              <w:t>Informații privind asocierea</w:t>
            </w:r>
          </w:p>
        </w:tc>
        <w:tc>
          <w:tcPr>
            <w:tcW w:w="3563" w:type="dxa"/>
            <w:tcBorders>
              <w:top w:val="single" w:sz="4" w:space="0" w:color="auto"/>
              <w:left w:val="single" w:sz="4" w:space="0" w:color="auto"/>
              <w:bottom w:val="single" w:sz="4" w:space="0" w:color="auto"/>
              <w:right w:val="single" w:sz="4" w:space="0" w:color="auto"/>
            </w:tcBorders>
            <w:hideMark/>
          </w:tcPr>
          <w:p w14:paraId="16E0307C"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 Anexa 17</w:t>
            </w:r>
          </w:p>
        </w:tc>
        <w:tc>
          <w:tcPr>
            <w:tcW w:w="1621" w:type="dxa"/>
            <w:tcBorders>
              <w:top w:val="single" w:sz="4" w:space="0" w:color="auto"/>
              <w:left w:val="single" w:sz="4" w:space="0" w:color="auto"/>
              <w:bottom w:val="single" w:sz="4" w:space="0" w:color="auto"/>
              <w:right w:val="single" w:sz="4" w:space="0" w:color="auto"/>
            </w:tcBorders>
            <w:hideMark/>
          </w:tcPr>
          <w:p w14:paraId="31B0B0CE" w14:textId="77777777" w:rsidR="00E874FD" w:rsidRDefault="00E874FD">
            <w:r>
              <w:rPr>
                <w:iCs/>
                <w:lang w:eastAsia="ru-RU"/>
              </w:rPr>
              <w:t>Da</w:t>
            </w:r>
          </w:p>
        </w:tc>
      </w:tr>
      <w:tr w:rsidR="00E874FD" w14:paraId="3C469D6C"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3D75C159" w14:textId="77777777" w:rsidR="00E874FD" w:rsidRDefault="00E874FD">
            <w:pPr>
              <w:shd w:val="clear" w:color="auto" w:fill="FFFFFF" w:themeFill="background1"/>
              <w:tabs>
                <w:tab w:val="left" w:pos="612"/>
              </w:tabs>
              <w:spacing w:before="120" w:after="120"/>
              <w:rPr>
                <w:iCs/>
                <w:lang w:eastAsia="ru-RU"/>
              </w:rPr>
            </w:pPr>
            <w:r>
              <w:rPr>
                <w:iCs/>
                <w:lang w:eastAsia="ru-RU"/>
              </w:rPr>
              <w:t>18</w:t>
            </w:r>
          </w:p>
        </w:tc>
        <w:tc>
          <w:tcPr>
            <w:tcW w:w="3810" w:type="dxa"/>
            <w:tcBorders>
              <w:top w:val="single" w:sz="4" w:space="0" w:color="auto"/>
              <w:left w:val="single" w:sz="4" w:space="0" w:color="auto"/>
              <w:bottom w:val="single" w:sz="4" w:space="0" w:color="auto"/>
              <w:right w:val="single" w:sz="4" w:space="0" w:color="auto"/>
            </w:tcBorders>
            <w:hideMark/>
          </w:tcPr>
          <w:p w14:paraId="69874155" w14:textId="77777777" w:rsidR="00E874FD" w:rsidRDefault="00E874FD">
            <w:pPr>
              <w:shd w:val="clear" w:color="auto" w:fill="FFFFFF" w:themeFill="background1"/>
              <w:tabs>
                <w:tab w:val="left" w:pos="612"/>
              </w:tabs>
              <w:spacing w:before="120" w:after="120"/>
              <w:rPr>
                <w:iCs/>
                <w:lang w:eastAsia="ru-RU"/>
              </w:rPr>
            </w:pPr>
            <w:r>
              <w:rPr>
                <w:iCs/>
                <w:lang w:eastAsia="ru-RU"/>
              </w:rPr>
              <w:t>Avizul pentru participarea la licitațiile publice de lucrări din domeniul construcțiilor și instalațiilor</w:t>
            </w:r>
          </w:p>
        </w:tc>
        <w:tc>
          <w:tcPr>
            <w:tcW w:w="3563" w:type="dxa"/>
            <w:tcBorders>
              <w:top w:val="single" w:sz="4" w:space="0" w:color="auto"/>
              <w:left w:val="single" w:sz="4" w:space="0" w:color="auto"/>
              <w:bottom w:val="single" w:sz="4" w:space="0" w:color="auto"/>
              <w:right w:val="single" w:sz="4" w:space="0" w:color="auto"/>
            </w:tcBorders>
            <w:hideMark/>
          </w:tcPr>
          <w:p w14:paraId="04E23718" w14:textId="77777777" w:rsidR="00E874FD" w:rsidRDefault="00E874FD">
            <w:pPr>
              <w:shd w:val="clear" w:color="auto" w:fill="FFFFFF" w:themeFill="background1"/>
              <w:tabs>
                <w:tab w:val="left" w:pos="612"/>
              </w:tabs>
              <w:spacing w:before="120" w:after="120"/>
              <w:rPr>
                <w:iCs/>
                <w:lang w:eastAsia="ru-RU"/>
              </w:rPr>
            </w:pPr>
            <w:r>
              <w:rPr>
                <w:iCs/>
                <w:lang w:eastAsia="ru-RU"/>
              </w:rPr>
              <w:t>Copie. Confirmat prin aplicarea semnăturii și ștampilei participantului. Anexa 22</w:t>
            </w:r>
          </w:p>
        </w:tc>
        <w:tc>
          <w:tcPr>
            <w:tcW w:w="1621" w:type="dxa"/>
            <w:tcBorders>
              <w:top w:val="single" w:sz="4" w:space="0" w:color="auto"/>
              <w:left w:val="single" w:sz="4" w:space="0" w:color="auto"/>
              <w:bottom w:val="single" w:sz="4" w:space="0" w:color="auto"/>
              <w:right w:val="single" w:sz="4" w:space="0" w:color="auto"/>
            </w:tcBorders>
            <w:hideMark/>
          </w:tcPr>
          <w:p w14:paraId="756845B1"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7E041BB4"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7C121777" w14:textId="77777777" w:rsidR="00E874FD" w:rsidRDefault="00E874FD">
            <w:pPr>
              <w:shd w:val="clear" w:color="auto" w:fill="FFFFFF" w:themeFill="background1"/>
              <w:tabs>
                <w:tab w:val="left" w:pos="612"/>
              </w:tabs>
              <w:spacing w:before="120" w:after="120"/>
              <w:rPr>
                <w:iCs/>
                <w:lang w:eastAsia="ru-RU"/>
              </w:rPr>
            </w:pPr>
            <w:r>
              <w:rPr>
                <w:iCs/>
                <w:lang w:eastAsia="ru-RU"/>
              </w:rPr>
              <w:t>19</w:t>
            </w:r>
          </w:p>
        </w:tc>
        <w:tc>
          <w:tcPr>
            <w:tcW w:w="3810" w:type="dxa"/>
            <w:tcBorders>
              <w:top w:val="single" w:sz="4" w:space="0" w:color="auto"/>
              <w:left w:val="single" w:sz="4" w:space="0" w:color="auto"/>
              <w:bottom w:val="single" w:sz="4" w:space="0" w:color="auto"/>
              <w:right w:val="single" w:sz="4" w:space="0" w:color="auto"/>
            </w:tcBorders>
            <w:hideMark/>
          </w:tcPr>
          <w:p w14:paraId="5D1B2B43" w14:textId="77777777" w:rsidR="00E874FD" w:rsidRDefault="00E874FD">
            <w:pPr>
              <w:shd w:val="clear" w:color="auto" w:fill="FFFFFF" w:themeFill="background1"/>
              <w:tabs>
                <w:tab w:val="left" w:pos="612"/>
              </w:tabs>
              <w:spacing w:before="120" w:after="120"/>
              <w:rPr>
                <w:iCs/>
                <w:lang w:eastAsia="ru-RU"/>
              </w:rPr>
            </w:pPr>
            <w:r>
              <w:rPr>
                <w:iCs/>
                <w:lang w:eastAsia="ru-RU"/>
              </w:rPr>
              <w:t>Perioada de garanție a lucrărilor- confirmare, minim 5 ani</w:t>
            </w:r>
          </w:p>
        </w:tc>
        <w:tc>
          <w:tcPr>
            <w:tcW w:w="3563" w:type="dxa"/>
            <w:tcBorders>
              <w:top w:val="single" w:sz="4" w:space="0" w:color="auto"/>
              <w:left w:val="single" w:sz="4" w:space="0" w:color="auto"/>
              <w:bottom w:val="single" w:sz="4" w:space="0" w:color="auto"/>
              <w:right w:val="single" w:sz="4" w:space="0" w:color="auto"/>
            </w:tcBorders>
            <w:hideMark/>
          </w:tcPr>
          <w:p w14:paraId="76578D11" w14:textId="77777777" w:rsidR="00E874FD" w:rsidRDefault="00E874FD">
            <w:pPr>
              <w:shd w:val="clear" w:color="auto" w:fill="FFFFFF" w:themeFill="background1"/>
              <w:tabs>
                <w:tab w:val="left" w:pos="612"/>
              </w:tabs>
              <w:spacing w:before="120" w:after="120"/>
              <w:rPr>
                <w:iCs/>
                <w:lang w:eastAsia="ru-RU"/>
              </w:rPr>
            </w:pPr>
            <w:r>
              <w:rPr>
                <w:iCs/>
                <w:lang w:eastAsia="ru-RU"/>
              </w:rPr>
              <w:t>Original. Confirmat prin aplicarea semnăturii și ștampilei participantului.</w:t>
            </w:r>
          </w:p>
        </w:tc>
        <w:tc>
          <w:tcPr>
            <w:tcW w:w="1621" w:type="dxa"/>
            <w:tcBorders>
              <w:top w:val="single" w:sz="4" w:space="0" w:color="auto"/>
              <w:left w:val="single" w:sz="4" w:space="0" w:color="auto"/>
              <w:bottom w:val="single" w:sz="4" w:space="0" w:color="auto"/>
              <w:right w:val="single" w:sz="4" w:space="0" w:color="auto"/>
            </w:tcBorders>
            <w:hideMark/>
          </w:tcPr>
          <w:p w14:paraId="17CBBC51" w14:textId="77777777" w:rsidR="00E874FD" w:rsidRDefault="00E874FD">
            <w:pPr>
              <w:shd w:val="clear" w:color="auto" w:fill="FFFFFF" w:themeFill="background1"/>
              <w:tabs>
                <w:tab w:val="left" w:pos="612"/>
              </w:tabs>
              <w:spacing w:before="120" w:after="120"/>
              <w:rPr>
                <w:iCs/>
                <w:lang w:eastAsia="ru-RU"/>
              </w:rPr>
            </w:pPr>
            <w:r>
              <w:rPr>
                <w:iCs/>
                <w:lang w:eastAsia="ru-RU"/>
              </w:rPr>
              <w:t>Da</w:t>
            </w:r>
          </w:p>
        </w:tc>
      </w:tr>
      <w:tr w:rsidR="00E874FD" w14:paraId="3F59DC23"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7EA7D600" w14:textId="77777777" w:rsidR="00E874FD" w:rsidRDefault="00E874FD">
            <w:pPr>
              <w:shd w:val="clear" w:color="auto" w:fill="FFFFFF" w:themeFill="background1"/>
              <w:tabs>
                <w:tab w:val="left" w:pos="612"/>
              </w:tabs>
              <w:spacing w:before="120" w:after="120"/>
              <w:rPr>
                <w:iCs/>
                <w:lang w:eastAsia="ru-RU"/>
              </w:rPr>
            </w:pPr>
            <w:r>
              <w:rPr>
                <w:iCs/>
                <w:lang w:eastAsia="ru-RU"/>
              </w:rPr>
              <w:t>20</w:t>
            </w:r>
          </w:p>
        </w:tc>
        <w:tc>
          <w:tcPr>
            <w:tcW w:w="3810" w:type="dxa"/>
            <w:tcBorders>
              <w:top w:val="single" w:sz="4" w:space="0" w:color="auto"/>
              <w:left w:val="single" w:sz="4" w:space="0" w:color="auto"/>
              <w:bottom w:val="single" w:sz="4" w:space="0" w:color="auto"/>
              <w:right w:val="single" w:sz="4" w:space="0" w:color="auto"/>
            </w:tcBorders>
            <w:hideMark/>
          </w:tcPr>
          <w:p w14:paraId="07C9C9E5" w14:textId="77777777" w:rsidR="00E874FD" w:rsidRDefault="00E874FD">
            <w:pPr>
              <w:shd w:val="clear" w:color="auto" w:fill="FFFFFF" w:themeFill="background1"/>
              <w:tabs>
                <w:tab w:val="left" w:pos="612"/>
              </w:tabs>
              <w:spacing w:before="120" w:after="120"/>
              <w:rPr>
                <w:iCs/>
                <w:lang w:eastAsia="ru-RU"/>
              </w:rPr>
            </w:pPr>
            <w:r>
              <w:rPr>
                <w:iCs/>
                <w:lang w:eastAsia="ru-RU"/>
              </w:rPr>
              <w:t>Scrisoare de garanție bancara (1%) conform Anexei nr.9</w:t>
            </w:r>
          </w:p>
        </w:tc>
        <w:tc>
          <w:tcPr>
            <w:tcW w:w="3563" w:type="dxa"/>
            <w:tcBorders>
              <w:top w:val="single" w:sz="4" w:space="0" w:color="auto"/>
              <w:left w:val="single" w:sz="4" w:space="0" w:color="auto"/>
              <w:bottom w:val="single" w:sz="4" w:space="0" w:color="auto"/>
              <w:right w:val="single" w:sz="4" w:space="0" w:color="auto"/>
            </w:tcBorders>
            <w:hideMark/>
          </w:tcPr>
          <w:p w14:paraId="63530E76" w14:textId="77777777" w:rsidR="00E874FD" w:rsidRDefault="00E874FD">
            <w:pPr>
              <w:shd w:val="clear" w:color="auto" w:fill="FFFFFF" w:themeFill="background1"/>
              <w:tabs>
                <w:tab w:val="left" w:pos="612"/>
              </w:tabs>
              <w:spacing w:before="120" w:after="120"/>
              <w:rPr>
                <w:iCs/>
                <w:lang w:eastAsia="ru-RU"/>
              </w:rPr>
            </w:pPr>
            <w:r>
              <w:rPr>
                <w:iCs/>
                <w:lang w:eastAsia="ru-RU"/>
              </w:rPr>
              <w:t>Formular complectat – confirmat de către Bancă comercială</w:t>
            </w:r>
          </w:p>
        </w:tc>
        <w:tc>
          <w:tcPr>
            <w:tcW w:w="1621" w:type="dxa"/>
            <w:tcBorders>
              <w:top w:val="single" w:sz="4" w:space="0" w:color="auto"/>
              <w:left w:val="single" w:sz="4" w:space="0" w:color="auto"/>
              <w:bottom w:val="single" w:sz="4" w:space="0" w:color="auto"/>
              <w:right w:val="single" w:sz="4" w:space="0" w:color="auto"/>
            </w:tcBorders>
            <w:hideMark/>
          </w:tcPr>
          <w:p w14:paraId="045EAE85" w14:textId="77777777" w:rsidR="00E874FD" w:rsidRDefault="00E874FD">
            <w:pPr>
              <w:shd w:val="clear" w:color="auto" w:fill="FFFFFF" w:themeFill="background1"/>
              <w:tabs>
                <w:tab w:val="left" w:pos="612"/>
              </w:tabs>
              <w:spacing w:before="120" w:after="120"/>
              <w:rPr>
                <w:iCs/>
                <w:lang w:eastAsia="ru-RU"/>
              </w:rPr>
            </w:pPr>
            <w:r>
              <w:rPr>
                <w:iCs/>
                <w:lang w:eastAsia="ru-RU"/>
              </w:rPr>
              <w:t xml:space="preserve">Obligatoriu </w:t>
            </w:r>
          </w:p>
        </w:tc>
      </w:tr>
      <w:tr w:rsidR="00E874FD" w14:paraId="0A6D6268" w14:textId="77777777" w:rsidTr="00E874FD">
        <w:tc>
          <w:tcPr>
            <w:tcW w:w="576" w:type="dxa"/>
            <w:tcBorders>
              <w:top w:val="single" w:sz="4" w:space="0" w:color="auto"/>
              <w:left w:val="single" w:sz="4" w:space="0" w:color="auto"/>
              <w:bottom w:val="single" w:sz="4" w:space="0" w:color="auto"/>
              <w:right w:val="single" w:sz="4" w:space="0" w:color="auto"/>
            </w:tcBorders>
            <w:hideMark/>
          </w:tcPr>
          <w:p w14:paraId="755F10EA" w14:textId="77777777" w:rsidR="00E874FD" w:rsidRDefault="00E874FD">
            <w:pPr>
              <w:shd w:val="clear" w:color="auto" w:fill="FFFFFF" w:themeFill="background1"/>
              <w:tabs>
                <w:tab w:val="left" w:pos="612"/>
              </w:tabs>
              <w:spacing w:before="120" w:after="120"/>
              <w:rPr>
                <w:iCs/>
                <w:lang w:eastAsia="ru-RU"/>
              </w:rPr>
            </w:pPr>
            <w:r>
              <w:rPr>
                <w:iCs/>
                <w:lang w:eastAsia="ru-RU"/>
              </w:rPr>
              <w:t>21</w:t>
            </w:r>
          </w:p>
        </w:tc>
        <w:tc>
          <w:tcPr>
            <w:tcW w:w="3810" w:type="dxa"/>
            <w:tcBorders>
              <w:top w:val="single" w:sz="4" w:space="0" w:color="auto"/>
              <w:left w:val="single" w:sz="4" w:space="0" w:color="auto"/>
              <w:bottom w:val="single" w:sz="4" w:space="0" w:color="auto"/>
              <w:right w:val="single" w:sz="4" w:space="0" w:color="auto"/>
            </w:tcBorders>
            <w:hideMark/>
          </w:tcPr>
          <w:p w14:paraId="5B18D7EB" w14:textId="77777777" w:rsidR="00E874FD" w:rsidRDefault="00E874FD">
            <w:pPr>
              <w:shd w:val="clear" w:color="auto" w:fill="FFFFFF" w:themeFill="background1"/>
              <w:tabs>
                <w:tab w:val="left" w:pos="612"/>
              </w:tabs>
              <w:spacing w:before="120" w:after="120"/>
              <w:rPr>
                <w:iCs/>
                <w:lang w:eastAsia="ru-RU"/>
              </w:rPr>
            </w:pPr>
            <w:r>
              <w:rPr>
                <w:iCs/>
                <w:lang w:eastAsia="ru-RU"/>
              </w:rPr>
              <w:t>Garanție de bună execuție (5%)</w:t>
            </w:r>
          </w:p>
        </w:tc>
        <w:tc>
          <w:tcPr>
            <w:tcW w:w="3563" w:type="dxa"/>
            <w:tcBorders>
              <w:top w:val="single" w:sz="4" w:space="0" w:color="auto"/>
              <w:left w:val="single" w:sz="4" w:space="0" w:color="auto"/>
              <w:bottom w:val="single" w:sz="4" w:space="0" w:color="auto"/>
              <w:right w:val="single" w:sz="4" w:space="0" w:color="auto"/>
            </w:tcBorders>
            <w:hideMark/>
          </w:tcPr>
          <w:p w14:paraId="63203666" w14:textId="77777777" w:rsidR="00E874FD" w:rsidRDefault="00E874FD">
            <w:pPr>
              <w:shd w:val="clear" w:color="auto" w:fill="FFFFFF" w:themeFill="background1"/>
              <w:tabs>
                <w:tab w:val="left" w:pos="612"/>
              </w:tabs>
              <w:spacing w:before="120" w:after="120"/>
              <w:rPr>
                <w:iCs/>
                <w:lang w:eastAsia="ru-RU"/>
              </w:rPr>
            </w:pPr>
            <w:r>
              <w:rPr>
                <w:iCs/>
                <w:lang w:eastAsia="ru-RU"/>
              </w:rPr>
              <w:t>Se va prezenta de către ofertantul desemnat cîștigător, complectat – confirmat de către o bancă comercială</w:t>
            </w:r>
          </w:p>
        </w:tc>
        <w:tc>
          <w:tcPr>
            <w:tcW w:w="1621" w:type="dxa"/>
            <w:tcBorders>
              <w:top w:val="single" w:sz="4" w:space="0" w:color="auto"/>
              <w:left w:val="single" w:sz="4" w:space="0" w:color="auto"/>
              <w:bottom w:val="single" w:sz="4" w:space="0" w:color="auto"/>
              <w:right w:val="single" w:sz="4" w:space="0" w:color="auto"/>
            </w:tcBorders>
            <w:hideMark/>
          </w:tcPr>
          <w:p w14:paraId="65D3D3B3" w14:textId="77777777" w:rsidR="00E874FD" w:rsidRDefault="00E874FD">
            <w:pPr>
              <w:shd w:val="clear" w:color="auto" w:fill="FFFFFF" w:themeFill="background1"/>
              <w:tabs>
                <w:tab w:val="left" w:pos="612"/>
              </w:tabs>
              <w:spacing w:before="120" w:after="120"/>
              <w:rPr>
                <w:iCs/>
                <w:lang w:eastAsia="ru-RU"/>
              </w:rPr>
            </w:pPr>
            <w:r>
              <w:rPr>
                <w:iCs/>
                <w:lang w:eastAsia="ru-RU"/>
              </w:rPr>
              <w:t xml:space="preserve">Obligatoriu </w:t>
            </w:r>
          </w:p>
        </w:tc>
      </w:tr>
    </w:tbl>
    <w:p w14:paraId="2164E43C" w14:textId="77777777" w:rsidR="00E874FD" w:rsidRDefault="00E874FD" w:rsidP="00E874FD">
      <w:pPr>
        <w:numPr>
          <w:ilvl w:val="0"/>
          <w:numId w:val="50"/>
        </w:numPr>
        <w:shd w:val="clear" w:color="auto" w:fill="FFFFFF" w:themeFill="background1"/>
        <w:tabs>
          <w:tab w:val="right" w:pos="426"/>
        </w:tabs>
        <w:spacing w:before="120"/>
        <w:ind w:left="360"/>
        <w:rPr>
          <w:b/>
          <w:lang w:val="en-US" w:eastAsia="ru-RU"/>
        </w:rPr>
      </w:pPr>
      <w:r>
        <w:rPr>
          <w:b/>
          <w:lang w:eastAsia="ru-RU"/>
        </w:rPr>
        <w:t xml:space="preserve">Garanția pentru ofertă, după caz </w:t>
      </w:r>
      <w:r>
        <w:t xml:space="preserve">, </w:t>
      </w:r>
      <w:r>
        <w:rPr>
          <w:b/>
          <w:lang w:eastAsia="ru-RU"/>
        </w:rPr>
        <w:t>cuantumul___1%________________.</w:t>
      </w:r>
    </w:p>
    <w:p w14:paraId="36948AF8"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Termenul de garanție a lucrărilor sau serviciilor de proiectare și de lucrări_5 ani_____.</w:t>
      </w:r>
    </w:p>
    <w:p w14:paraId="7BA41645"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Garanția de bună execuție a contractului, cuantumul_5 % din prețul total ofertat_____.</w:t>
      </w:r>
    </w:p>
    <w:p w14:paraId="60F74E86"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w:t>
      </w:r>
      <w:r>
        <w:rPr>
          <w:b/>
          <w:u w:val="single"/>
          <w:lang w:eastAsia="ru-RU"/>
        </w:rPr>
        <w:t>nu este cazul_________________________________</w:t>
      </w:r>
    </w:p>
    <w:p w14:paraId="0A8C5575" w14:textId="77777777" w:rsidR="00E874FD" w:rsidRDefault="00E874FD" w:rsidP="00E874FD">
      <w:pPr>
        <w:numPr>
          <w:ilvl w:val="0"/>
          <w:numId w:val="50"/>
        </w:numPr>
        <w:shd w:val="clear" w:color="auto" w:fill="FFFFFF" w:themeFill="background1"/>
        <w:tabs>
          <w:tab w:val="right" w:pos="426"/>
        </w:tabs>
        <w:spacing w:before="120"/>
        <w:ind w:left="360"/>
        <w:rPr>
          <w:b/>
          <w:u w:val="single"/>
          <w:lang w:eastAsia="ru-RU"/>
        </w:rPr>
      </w:pPr>
      <w:r>
        <w:rPr>
          <w:b/>
          <w:lang w:eastAsia="ru-RU"/>
        </w:rPr>
        <w:t xml:space="preserve">Tehnici și instrumente specifice de atribuire (dacă este cazul specificați dacă se va utiliza acordul-cadru, sistemul dinamic de achiziție sau licitația electronică):_  nu </w:t>
      </w:r>
      <w:r>
        <w:rPr>
          <w:b/>
          <w:u w:val="single"/>
          <w:lang w:eastAsia="ru-RU"/>
        </w:rPr>
        <w:t>se va utiliza  _</w:t>
      </w:r>
    </w:p>
    <w:p w14:paraId="44B716C3" w14:textId="77777777" w:rsidR="00E874FD" w:rsidRDefault="00E874FD" w:rsidP="00E874FD">
      <w:pPr>
        <w:numPr>
          <w:ilvl w:val="0"/>
          <w:numId w:val="50"/>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w:t>
      </w:r>
      <w:r>
        <w:rPr>
          <w:b/>
          <w:u w:val="single"/>
          <w:lang w:eastAsia="ru-RU"/>
        </w:rPr>
        <w:t xml:space="preserve"> nu este cazul</w:t>
      </w:r>
      <w:r>
        <w:rPr>
          <w:b/>
          <w:lang w:eastAsia="ru-RU"/>
        </w:rPr>
        <w:t xml:space="preserve"> _______________________________________________</w:t>
      </w:r>
    </w:p>
    <w:p w14:paraId="3EF10597" w14:textId="77777777" w:rsidR="00E874FD" w:rsidRDefault="00E874FD" w:rsidP="00E874FD">
      <w:pPr>
        <w:numPr>
          <w:ilvl w:val="0"/>
          <w:numId w:val="50"/>
        </w:numPr>
        <w:tabs>
          <w:tab w:val="right" w:pos="426"/>
        </w:tabs>
        <w:spacing w:before="120"/>
        <w:ind w:left="0" w:firstLine="0"/>
        <w:rPr>
          <w:b/>
          <w:lang w:eastAsia="ru-RU"/>
        </w:rPr>
      </w:pPr>
      <w:r>
        <w:rPr>
          <w:b/>
          <w:lang w:eastAsia="ru-RU"/>
        </w:rPr>
        <w:t>Ofertele se prezintă în valută_____MDL_______________________________________</w:t>
      </w:r>
    </w:p>
    <w:p w14:paraId="3F704806" w14:textId="77777777" w:rsidR="00E874FD" w:rsidRDefault="00E874FD" w:rsidP="00E874FD">
      <w:pPr>
        <w:numPr>
          <w:ilvl w:val="0"/>
          <w:numId w:val="50"/>
        </w:numPr>
        <w:tabs>
          <w:tab w:val="right" w:pos="426"/>
        </w:tabs>
        <w:spacing w:before="120"/>
        <w:ind w:left="0" w:firstLine="0"/>
        <w:rPr>
          <w:b/>
          <w:lang w:eastAsia="ru-RU"/>
        </w:rPr>
      </w:pPr>
      <w:r>
        <w:rPr>
          <w:b/>
          <w:lang w:eastAsia="ru-RU"/>
        </w:rPr>
        <w:t>Criteriul de evaluare aplicat pentru atribuirea contractului:__cel mai mic preț_____</w:t>
      </w:r>
    </w:p>
    <w:p w14:paraId="5187E3AC" w14:textId="77777777" w:rsidR="00E874FD" w:rsidRDefault="00E874FD" w:rsidP="00E874FD">
      <w:pPr>
        <w:numPr>
          <w:ilvl w:val="0"/>
          <w:numId w:val="50"/>
        </w:numPr>
        <w:tabs>
          <w:tab w:val="right" w:pos="426"/>
        </w:tabs>
        <w:spacing w:before="120"/>
        <w:ind w:left="0" w:firstLine="0"/>
        <w:rPr>
          <w:b/>
          <w:lang w:eastAsia="ru-RU"/>
        </w:rPr>
      </w:pPr>
      <w:r>
        <w:rPr>
          <w:b/>
          <w:lang w:eastAsia="ru-RU"/>
        </w:rPr>
        <w:t>Factorii de evaluare a ofertei celei mai avantajoase din punct de vedere economic, precum și ponderile lor:</w:t>
      </w:r>
      <w:r>
        <w:rPr>
          <w:b/>
          <w:u w:val="single"/>
          <w:lang w:eastAsia="ru-RU"/>
        </w:rPr>
        <w:t xml:space="preserve"> nu este cazul</w:t>
      </w:r>
    </w:p>
    <w:tbl>
      <w:tblPr>
        <w:tblStyle w:val="Grigliatabella2"/>
        <w:tblW w:w="0" w:type="auto"/>
        <w:tblLook w:val="04A0" w:firstRow="1" w:lastRow="0" w:firstColumn="1" w:lastColumn="0" w:noHBand="0" w:noVBand="1"/>
      </w:tblPr>
      <w:tblGrid>
        <w:gridCol w:w="576"/>
        <w:gridCol w:w="7122"/>
        <w:gridCol w:w="1788"/>
      </w:tblGrid>
      <w:tr w:rsidR="00E874FD" w14:paraId="5951F260" w14:textId="77777777" w:rsidTr="00E874FD">
        <w:tc>
          <w:tcPr>
            <w:tcW w:w="577" w:type="dxa"/>
            <w:tcBorders>
              <w:top w:val="single" w:sz="4" w:space="0" w:color="auto"/>
              <w:left w:val="single" w:sz="4" w:space="0" w:color="auto"/>
              <w:bottom w:val="single" w:sz="4" w:space="0" w:color="auto"/>
              <w:right w:val="single" w:sz="4" w:space="0" w:color="auto"/>
            </w:tcBorders>
            <w:hideMark/>
          </w:tcPr>
          <w:p w14:paraId="653620FD" w14:textId="77777777" w:rsidR="00E874FD" w:rsidRDefault="00E874FD">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689C6C24" w14:textId="77777777" w:rsidR="00E874FD" w:rsidRDefault="00E874F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53ED7FF0" w14:textId="77777777" w:rsidR="00E874FD" w:rsidRDefault="00E874F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E874FD" w14:paraId="1FF8D74C" w14:textId="77777777" w:rsidTr="00E874FD">
        <w:tc>
          <w:tcPr>
            <w:tcW w:w="577" w:type="dxa"/>
            <w:tcBorders>
              <w:top w:val="single" w:sz="4" w:space="0" w:color="auto"/>
              <w:left w:val="single" w:sz="4" w:space="0" w:color="auto"/>
              <w:bottom w:val="single" w:sz="4" w:space="0" w:color="auto"/>
              <w:right w:val="single" w:sz="4" w:space="0" w:color="auto"/>
            </w:tcBorders>
          </w:tcPr>
          <w:p w14:paraId="37CC4510" w14:textId="77777777" w:rsidR="00E874FD" w:rsidRDefault="00E874FD">
            <w:pPr>
              <w:shd w:val="clear" w:color="auto" w:fill="FFFFFF" w:themeFill="background1"/>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hideMark/>
          </w:tcPr>
          <w:p w14:paraId="328237C7" w14:textId="77777777" w:rsidR="00E874FD" w:rsidRDefault="00E874FD">
            <w:pPr>
              <w:shd w:val="clear" w:color="auto" w:fill="FFFFFF" w:themeFill="background1"/>
              <w:tabs>
                <w:tab w:val="left" w:pos="612"/>
              </w:tabs>
              <w:spacing w:before="120" w:after="120"/>
              <w:rPr>
                <w:iCs/>
                <w:lang w:eastAsia="ru-RU"/>
              </w:rPr>
            </w:pPr>
            <w:r>
              <w:rPr>
                <w:iCs/>
                <w:lang w:eastAsia="ru-RU"/>
              </w:rPr>
              <w:t>Nu se aplică</w:t>
            </w:r>
          </w:p>
        </w:tc>
        <w:tc>
          <w:tcPr>
            <w:tcW w:w="1800" w:type="dxa"/>
            <w:tcBorders>
              <w:top w:val="single" w:sz="4" w:space="0" w:color="auto"/>
              <w:left w:val="single" w:sz="4" w:space="0" w:color="auto"/>
              <w:bottom w:val="single" w:sz="4" w:space="0" w:color="auto"/>
              <w:right w:val="single" w:sz="4" w:space="0" w:color="auto"/>
            </w:tcBorders>
          </w:tcPr>
          <w:p w14:paraId="48A29347" w14:textId="77777777" w:rsidR="00E874FD" w:rsidRDefault="00E874FD">
            <w:pPr>
              <w:shd w:val="clear" w:color="auto" w:fill="FFFFFF" w:themeFill="background1"/>
              <w:tabs>
                <w:tab w:val="left" w:pos="612"/>
              </w:tabs>
              <w:spacing w:before="120" w:after="120"/>
              <w:rPr>
                <w:iCs/>
                <w:lang w:eastAsia="ru-RU"/>
              </w:rPr>
            </w:pPr>
          </w:p>
        </w:tc>
      </w:tr>
      <w:tr w:rsidR="00E874FD" w14:paraId="57EE6546" w14:textId="77777777" w:rsidTr="00E874FD">
        <w:tc>
          <w:tcPr>
            <w:tcW w:w="577" w:type="dxa"/>
            <w:tcBorders>
              <w:top w:val="single" w:sz="4" w:space="0" w:color="auto"/>
              <w:left w:val="single" w:sz="4" w:space="0" w:color="auto"/>
              <w:bottom w:val="single" w:sz="4" w:space="0" w:color="auto"/>
              <w:right w:val="single" w:sz="4" w:space="0" w:color="auto"/>
            </w:tcBorders>
          </w:tcPr>
          <w:p w14:paraId="2868438C" w14:textId="77777777" w:rsidR="00E874FD" w:rsidRDefault="00E874FD">
            <w:pPr>
              <w:shd w:val="clear" w:color="auto" w:fill="FFFFFF" w:themeFill="background1"/>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tcPr>
          <w:p w14:paraId="42F40988" w14:textId="77777777" w:rsidR="00E874FD" w:rsidRDefault="00E874FD">
            <w:pPr>
              <w:shd w:val="clear" w:color="auto" w:fill="FFFFFF" w:themeFill="background1"/>
              <w:tabs>
                <w:tab w:val="left" w:pos="612"/>
              </w:tabs>
              <w:spacing w:before="120" w:after="120"/>
              <w:rPr>
                <w:iCs/>
                <w:lang w:eastAsia="ru-RU"/>
              </w:rPr>
            </w:pPr>
          </w:p>
        </w:tc>
        <w:tc>
          <w:tcPr>
            <w:tcW w:w="1800" w:type="dxa"/>
            <w:tcBorders>
              <w:top w:val="single" w:sz="4" w:space="0" w:color="auto"/>
              <w:left w:val="single" w:sz="4" w:space="0" w:color="auto"/>
              <w:bottom w:val="single" w:sz="4" w:space="0" w:color="auto"/>
              <w:right w:val="single" w:sz="4" w:space="0" w:color="auto"/>
            </w:tcBorders>
          </w:tcPr>
          <w:p w14:paraId="271E7EAC" w14:textId="77777777" w:rsidR="00E874FD" w:rsidRDefault="00E874FD">
            <w:pPr>
              <w:shd w:val="clear" w:color="auto" w:fill="FFFFFF" w:themeFill="background1"/>
              <w:tabs>
                <w:tab w:val="left" w:pos="612"/>
              </w:tabs>
              <w:spacing w:before="120" w:after="120"/>
              <w:rPr>
                <w:iCs/>
                <w:lang w:eastAsia="ru-RU"/>
              </w:rPr>
            </w:pPr>
          </w:p>
        </w:tc>
      </w:tr>
    </w:tbl>
    <w:p w14:paraId="6FB011A2" w14:textId="77777777" w:rsidR="00E874FD" w:rsidRDefault="00E874FD" w:rsidP="00E874FD">
      <w:pPr>
        <w:numPr>
          <w:ilvl w:val="0"/>
          <w:numId w:val="50"/>
        </w:numPr>
        <w:shd w:val="clear" w:color="auto" w:fill="FFFFFF" w:themeFill="background1"/>
        <w:tabs>
          <w:tab w:val="right" w:pos="426"/>
        </w:tabs>
        <w:spacing w:before="120"/>
        <w:ind w:left="0" w:firstLine="0"/>
        <w:rPr>
          <w:b/>
          <w:lang w:val="en-US" w:eastAsia="ru-RU"/>
        </w:rPr>
      </w:pPr>
      <w:r>
        <w:rPr>
          <w:b/>
          <w:lang w:eastAsia="ru-RU"/>
        </w:rPr>
        <w:t>Termenul limită de depunere/deschidere a ofertelor:</w:t>
      </w:r>
    </w:p>
    <w:p w14:paraId="50A16092" w14:textId="77777777" w:rsidR="00E874FD" w:rsidRDefault="00E874FD" w:rsidP="00E874FD">
      <w:pPr>
        <w:numPr>
          <w:ilvl w:val="0"/>
          <w:numId w:val="5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 SIA RSAP ______________________</w:t>
      </w:r>
    </w:p>
    <w:p w14:paraId="5A02B075" w14:textId="77777777" w:rsidR="00E874FD" w:rsidRDefault="00E874FD" w:rsidP="00E874FD">
      <w:pPr>
        <w:numPr>
          <w:ilvl w:val="0"/>
          <w:numId w:val="5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 SIA RSAP _________________________________________________</w:t>
      </w:r>
    </w:p>
    <w:p w14:paraId="3438562A" w14:textId="77777777" w:rsidR="00E874FD" w:rsidRDefault="00E874FD" w:rsidP="00E874FD">
      <w:pPr>
        <w:rPr>
          <w:b/>
          <w:lang w:eastAsia="ru-RU"/>
        </w:rPr>
        <w:sectPr w:rsidR="00E874FD">
          <w:pgSz w:w="11906" w:h="16838"/>
          <w:pgMar w:top="426" w:right="1134" w:bottom="851" w:left="1276" w:header="720" w:footer="510" w:gutter="0"/>
          <w:pgNumType w:start="17"/>
          <w:cols w:space="720"/>
        </w:sectPr>
      </w:pPr>
    </w:p>
    <w:p w14:paraId="704E650B" w14:textId="77777777" w:rsidR="00E874FD" w:rsidRDefault="00E874FD" w:rsidP="00E874FD">
      <w:pPr>
        <w:numPr>
          <w:ilvl w:val="0"/>
          <w:numId w:val="50"/>
        </w:numPr>
        <w:shd w:val="clear" w:color="auto" w:fill="FFFFFF" w:themeFill="background1"/>
        <w:tabs>
          <w:tab w:val="right" w:pos="426"/>
        </w:tabs>
        <w:spacing w:before="120"/>
        <w:ind w:left="0" w:firstLine="0"/>
        <w:rPr>
          <w:b/>
          <w:lang w:eastAsia="ru-RU"/>
        </w:rPr>
      </w:pPr>
      <w:r>
        <w:rPr>
          <w:b/>
          <w:lang w:eastAsia="ru-RU"/>
        </w:rPr>
        <w:lastRenderedPageBreak/>
        <w:t xml:space="preserve">Adresa la care trebuie transmise ofertele sau cererile de participare: </w:t>
      </w:r>
    </w:p>
    <w:p w14:paraId="0A874465" w14:textId="77777777" w:rsidR="00E874FD" w:rsidRDefault="00E874FD" w:rsidP="00E874FD">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025791AA" w14:textId="77777777" w:rsidR="00E874FD" w:rsidRDefault="00E874FD" w:rsidP="00E874FD">
      <w:pPr>
        <w:numPr>
          <w:ilvl w:val="0"/>
          <w:numId w:val="50"/>
        </w:numPr>
        <w:tabs>
          <w:tab w:val="right" w:pos="426"/>
        </w:tabs>
        <w:spacing w:before="120"/>
        <w:ind w:left="0" w:firstLine="0"/>
        <w:rPr>
          <w:b/>
          <w:lang w:eastAsia="ru-RU"/>
        </w:rPr>
      </w:pPr>
      <w:r>
        <w:rPr>
          <w:b/>
          <w:lang w:eastAsia="ru-RU"/>
        </w:rPr>
        <w:t>Termenul de valabilitate a ofertelor: _______60 zile______________________________</w:t>
      </w:r>
    </w:p>
    <w:p w14:paraId="747BD85C" w14:textId="77777777" w:rsidR="00E874FD" w:rsidRDefault="00E874FD" w:rsidP="00E874FD">
      <w:pPr>
        <w:numPr>
          <w:ilvl w:val="0"/>
          <w:numId w:val="50"/>
        </w:numPr>
        <w:tabs>
          <w:tab w:val="right" w:pos="426"/>
        </w:tabs>
        <w:spacing w:before="120"/>
        <w:ind w:left="0" w:firstLine="0"/>
        <w:rPr>
          <w:b/>
          <w:lang w:eastAsia="ru-RU"/>
        </w:rPr>
      </w:pPr>
      <w:r>
        <w:rPr>
          <w:b/>
          <w:lang w:eastAsia="ru-RU"/>
        </w:rPr>
        <w:t>Locul deschiderii ofertelor: ______ SIA RSAP __________________________________</w:t>
      </w:r>
    </w:p>
    <w:p w14:paraId="4E2824B4" w14:textId="77777777" w:rsidR="00E874FD" w:rsidRDefault="00E874FD" w:rsidP="00E874FD">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7514F1B7" w14:textId="77777777" w:rsidR="00E874FD" w:rsidRDefault="00E874FD" w:rsidP="00E874FD">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3F8A0200" w14:textId="77777777" w:rsidR="00E874FD" w:rsidRDefault="00E874FD" w:rsidP="00E874FD">
      <w:pPr>
        <w:numPr>
          <w:ilvl w:val="0"/>
          <w:numId w:val="50"/>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2C7B920B" w14:textId="77777777" w:rsidR="00E874FD" w:rsidRDefault="00E874FD" w:rsidP="00E874FD">
      <w:pPr>
        <w:numPr>
          <w:ilvl w:val="0"/>
          <w:numId w:val="50"/>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p>
    <w:p w14:paraId="1B9E73E2" w14:textId="77777777" w:rsidR="00E874FD" w:rsidRDefault="00E874FD" w:rsidP="00E874FD">
      <w:pPr>
        <w:shd w:val="clear" w:color="auto" w:fill="FFFFFF" w:themeFill="background1"/>
        <w:tabs>
          <w:tab w:val="right" w:pos="426"/>
        </w:tabs>
        <w:spacing w:before="120"/>
        <w:ind w:left="450"/>
        <w:rPr>
          <w:b/>
          <w:lang w:eastAsia="ru-RU"/>
        </w:rPr>
      </w:pPr>
      <w:r>
        <w:rPr>
          <w:b/>
          <w:u w:val="single"/>
          <w:lang w:eastAsia="ru-RU"/>
        </w:rPr>
        <w:t>Limba de Stat</w:t>
      </w:r>
      <w:r>
        <w:rPr>
          <w:b/>
          <w:lang w:eastAsia="ru-RU"/>
        </w:rPr>
        <w:t>_</w:t>
      </w:r>
    </w:p>
    <w:p w14:paraId="28D06E4F"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Nu  __________________________________________________________________________</w:t>
      </w:r>
    </w:p>
    <w:p w14:paraId="5F2491EE" w14:textId="77777777" w:rsidR="00E874FD" w:rsidRDefault="00E874FD" w:rsidP="00E874FD">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18FF515F" w14:textId="77777777" w:rsidR="00E874FD" w:rsidRDefault="00E874FD" w:rsidP="00E874FD">
      <w:pPr>
        <w:numPr>
          <w:ilvl w:val="0"/>
          <w:numId w:val="50"/>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15E1714C" w14:textId="77777777" w:rsidR="00E874FD" w:rsidRDefault="00E874FD" w:rsidP="00E874FD">
      <w:pPr>
        <w:shd w:val="clear" w:color="auto" w:fill="FFFFFF" w:themeFill="background1"/>
        <w:tabs>
          <w:tab w:val="right" w:pos="426"/>
        </w:tabs>
        <w:ind w:left="450"/>
        <w:rPr>
          <w:b/>
          <w:i/>
          <w:lang w:eastAsia="ru-RU"/>
        </w:rPr>
      </w:pPr>
      <w:r>
        <w:rPr>
          <w:b/>
          <w:i/>
          <w:lang w:eastAsia="ru-RU"/>
        </w:rPr>
        <w:t>Agenția Națională pentru Soluționarea Contestațiilor</w:t>
      </w:r>
    </w:p>
    <w:p w14:paraId="04C4248A" w14:textId="77777777" w:rsidR="00E874FD" w:rsidRDefault="00E874FD" w:rsidP="00E874FD">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73BA70E3" w14:textId="77777777" w:rsidR="00E874FD" w:rsidRDefault="00E874FD" w:rsidP="00E874FD">
      <w:pPr>
        <w:shd w:val="clear" w:color="auto" w:fill="FFFFFF" w:themeFill="background1"/>
        <w:tabs>
          <w:tab w:val="right" w:pos="426"/>
        </w:tabs>
        <w:ind w:left="450"/>
        <w:rPr>
          <w:b/>
          <w:i/>
          <w:lang w:eastAsia="ru-RU"/>
        </w:rPr>
      </w:pPr>
      <w:r>
        <w:rPr>
          <w:b/>
          <w:i/>
          <w:lang w:eastAsia="ru-RU"/>
        </w:rPr>
        <w:t>Tel/Fax/email: 022-820 652, 022 820-651, contestatii@ansc.md</w:t>
      </w:r>
    </w:p>
    <w:p w14:paraId="52899B7E"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 nu este cazul_______________________________________________________</w:t>
      </w:r>
    </w:p>
    <w:p w14:paraId="041F0153"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:___nu este cazul___________________________________________________</w:t>
      </w:r>
    </w:p>
    <w:p w14:paraId="34828ABF" w14:textId="77777777" w:rsidR="00E874FD" w:rsidRDefault="00E874FD" w:rsidP="00E874FD">
      <w:pPr>
        <w:numPr>
          <w:ilvl w:val="0"/>
          <w:numId w:val="50"/>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anunţ:__nu se atribuie________________________________________________</w:t>
      </w:r>
    </w:p>
    <w:p w14:paraId="0F1180B4" w14:textId="77777777" w:rsidR="00E874FD" w:rsidRDefault="00E874FD" w:rsidP="00E874FD">
      <w:pPr>
        <w:numPr>
          <w:ilvl w:val="0"/>
          <w:numId w:val="50"/>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e:__23.04.2026_______________</w:t>
      </w:r>
    </w:p>
    <w:p w14:paraId="2D833F86" w14:textId="77777777" w:rsidR="00E874FD" w:rsidRDefault="00E874FD" w:rsidP="00E874FD">
      <w:pPr>
        <w:numPr>
          <w:ilvl w:val="0"/>
          <w:numId w:val="50"/>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1F28D21F" w14:textId="77777777" w:rsidR="00E874FD" w:rsidRDefault="00E874FD" w:rsidP="00E874F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E874FD" w:rsidRPr="00E874FD" w14:paraId="5CAABCE5" w14:textId="77777777" w:rsidTr="00E874F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C11ABF3" w14:textId="77777777" w:rsidR="00E874FD" w:rsidRDefault="00E874FD">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CFE8E6D" w14:textId="77777777" w:rsidR="00E874FD" w:rsidRDefault="00E874FD">
            <w:pPr>
              <w:shd w:val="clear" w:color="auto" w:fill="FFFFFF" w:themeFill="background1"/>
              <w:tabs>
                <w:tab w:val="right" w:pos="426"/>
              </w:tabs>
              <w:rPr>
                <w:b/>
                <w:lang w:eastAsia="ru-RU"/>
              </w:rPr>
            </w:pPr>
            <w:r>
              <w:rPr>
                <w:b/>
                <w:lang w:eastAsia="ru-RU"/>
              </w:rPr>
              <w:t>Se va utiliza/accepta sau nu</w:t>
            </w:r>
          </w:p>
        </w:tc>
      </w:tr>
      <w:tr w:rsidR="00E874FD" w14:paraId="1316DFAD" w14:textId="77777777" w:rsidTr="00E874F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D1D7A1B" w14:textId="77777777" w:rsidR="00E874FD" w:rsidRDefault="00E874FD">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EE21A47" w14:textId="77777777" w:rsidR="00E874FD" w:rsidRDefault="00E874FD">
            <w:pPr>
              <w:shd w:val="clear" w:color="auto" w:fill="FFFFFF" w:themeFill="background1"/>
              <w:tabs>
                <w:tab w:val="right" w:pos="426"/>
              </w:tabs>
              <w:rPr>
                <w:lang w:eastAsia="ru-RU"/>
              </w:rPr>
            </w:pPr>
            <w:r>
              <w:rPr>
                <w:lang w:eastAsia="ru-RU"/>
              </w:rPr>
              <w:t>Se acceptă</w:t>
            </w:r>
          </w:p>
        </w:tc>
      </w:tr>
      <w:tr w:rsidR="00E874FD" w14:paraId="7CDDBE92" w14:textId="77777777" w:rsidTr="00E874F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F8FA711" w14:textId="77777777" w:rsidR="00E874FD" w:rsidRDefault="00E874FD">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509325B" w14:textId="77777777" w:rsidR="00E874FD" w:rsidRDefault="00E874FD">
            <w:pPr>
              <w:shd w:val="clear" w:color="auto" w:fill="FFFFFF" w:themeFill="background1"/>
              <w:tabs>
                <w:tab w:val="right" w:pos="426"/>
              </w:tabs>
              <w:rPr>
                <w:lang w:eastAsia="ru-RU"/>
              </w:rPr>
            </w:pPr>
            <w:r>
              <w:rPr>
                <w:lang w:eastAsia="ru-RU"/>
              </w:rPr>
              <w:t>Nu se acceptă</w:t>
            </w:r>
          </w:p>
        </w:tc>
      </w:tr>
      <w:tr w:rsidR="00E874FD" w14:paraId="48F377ED" w14:textId="77777777" w:rsidTr="00E874F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1E4EE6F" w14:textId="77777777" w:rsidR="00E874FD" w:rsidRDefault="00E874FD">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69BFADB" w14:textId="77777777" w:rsidR="00E874FD" w:rsidRDefault="00E874FD">
            <w:pPr>
              <w:rPr>
                <w:rFonts w:asciiTheme="minorHAnsi" w:hAnsiTheme="minorHAnsi" w:cstheme="minorBidi"/>
              </w:rPr>
            </w:pPr>
            <w:r>
              <w:rPr>
                <w:lang w:eastAsia="ru-RU"/>
              </w:rPr>
              <w:t>Se acceptă</w:t>
            </w:r>
          </w:p>
        </w:tc>
      </w:tr>
      <w:tr w:rsidR="00E874FD" w14:paraId="2F357FCB" w14:textId="77777777" w:rsidTr="00E874FD">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F4CAD2B" w14:textId="77777777" w:rsidR="00E874FD" w:rsidRDefault="00E874FD">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B9C1DF0" w14:textId="77777777" w:rsidR="00E874FD" w:rsidRDefault="00E874FD">
            <w:pPr>
              <w:rPr>
                <w:rFonts w:asciiTheme="minorHAnsi" w:hAnsiTheme="minorHAnsi" w:cstheme="minorBidi"/>
              </w:rPr>
            </w:pPr>
            <w:r>
              <w:rPr>
                <w:lang w:eastAsia="ru-RU"/>
              </w:rPr>
              <w:t>Se acceptă</w:t>
            </w:r>
          </w:p>
        </w:tc>
      </w:tr>
    </w:tbl>
    <w:p w14:paraId="32744F1C" w14:textId="77777777" w:rsidR="00E874FD" w:rsidRDefault="00E874FD" w:rsidP="00E874FD">
      <w:pPr>
        <w:numPr>
          <w:ilvl w:val="0"/>
          <w:numId w:val="50"/>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____________________________________nu______________________________________</w:t>
      </w:r>
    </w:p>
    <w:p w14:paraId="330BC023" w14:textId="77777777" w:rsidR="00E874FD" w:rsidRDefault="00E874FD" w:rsidP="00E874FD">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64D6C5D2" w14:textId="77777777" w:rsidR="00E874FD" w:rsidRDefault="00E874FD" w:rsidP="00E874FD">
      <w:pPr>
        <w:numPr>
          <w:ilvl w:val="0"/>
          <w:numId w:val="50"/>
        </w:numPr>
        <w:shd w:val="clear" w:color="auto" w:fill="FFFFFF" w:themeFill="background1"/>
        <w:tabs>
          <w:tab w:val="right" w:pos="426"/>
        </w:tabs>
        <w:spacing w:before="120"/>
        <w:ind w:left="0" w:firstLine="0"/>
        <w:rPr>
          <w:b/>
          <w:lang w:eastAsia="ru-RU"/>
        </w:rPr>
      </w:pPr>
      <w:r>
        <w:rPr>
          <w:b/>
          <w:lang w:eastAsia="ru-RU"/>
        </w:rPr>
        <w:t>Alte informații relevante:</w:t>
      </w:r>
    </w:p>
    <w:p w14:paraId="1E6FF197" w14:textId="77777777" w:rsidR="00E874FD" w:rsidRDefault="00E874FD" w:rsidP="00E874FD">
      <w:pPr>
        <w:pStyle w:val="a"/>
        <w:numPr>
          <w:ilvl w:val="0"/>
          <w:numId w:val="52"/>
        </w:numPr>
        <w:shd w:val="clear" w:color="auto" w:fill="FFFFFF"/>
        <w:tabs>
          <w:tab w:val="clear" w:pos="1134"/>
          <w:tab w:val="right" w:pos="426"/>
        </w:tabs>
        <w:spacing w:before="120"/>
        <w:contextualSpacing/>
        <w:rPr>
          <w:rFonts w:eastAsia="Calibri"/>
          <w:b/>
          <w:lang w:val="ro-RO" w:eastAsia="ru-RU"/>
        </w:rPr>
      </w:pPr>
      <w:r>
        <w:rPr>
          <w:rFonts w:eastAsia="Calibri"/>
          <w:bCs/>
          <w:shd w:val="clear" w:color="auto" w:fill="FFFFFF"/>
          <w:lang w:val="ro-RO" w:eastAsia="ru-RU"/>
        </w:rPr>
        <w:t>Sugerăm</w:t>
      </w:r>
      <w:r>
        <w:rPr>
          <w:rFonts w:eastAsia="Calibri"/>
          <w:b/>
          <w:shd w:val="clear" w:color="auto" w:fill="FFFFFF"/>
          <w:lang w:val="ro-RO" w:eastAsia="ru-RU"/>
        </w:rPr>
        <w:t xml:space="preserve"> </w:t>
      </w:r>
      <w:r>
        <w:rPr>
          <w:rFonts w:eastAsia="Calibri"/>
          <w:bCs/>
          <w:shd w:val="clear" w:color="auto" w:fill="FFFFFF"/>
          <w:lang w:val="ro-RO" w:eastAsia="ru-RU"/>
        </w:rPr>
        <w:t>potențialilor participanți/ofertanți până la data limită de depunere a ofertelor să viziteze obiectele unde sunt planificate lucrările pentru analiza complexității lucrărilor și condițiile de executare a contractului care v-a urma.</w:t>
      </w:r>
    </w:p>
    <w:p w14:paraId="479401B3" w14:textId="77777777" w:rsidR="00E874FD" w:rsidRDefault="00E874FD" w:rsidP="00E874FD">
      <w:pPr>
        <w:pStyle w:val="a"/>
        <w:numPr>
          <w:ilvl w:val="0"/>
          <w:numId w:val="52"/>
        </w:numPr>
        <w:shd w:val="clear" w:color="auto" w:fill="FFFFFF"/>
        <w:tabs>
          <w:tab w:val="clear" w:pos="1134"/>
          <w:tab w:val="right" w:pos="426"/>
        </w:tabs>
        <w:spacing w:before="120"/>
        <w:contextualSpacing/>
        <w:rPr>
          <w:rFonts w:eastAsia="Calibri"/>
          <w:b/>
          <w:lang w:val="ro-RO" w:eastAsia="ru-RU"/>
        </w:rPr>
      </w:pPr>
      <w:r>
        <w:rPr>
          <w:rFonts w:eastAsia="Calibri"/>
          <w:bCs/>
          <w:shd w:val="clear" w:color="auto" w:fill="FFFFFF"/>
          <w:lang w:val="ro-RO" w:eastAsia="ru-RU"/>
        </w:rPr>
        <w:lastRenderedPageBreak/>
        <w:t xml:space="preserve">Operatorul economic desemnat câștigător la finisarea lucrărilor v-a prezenta în mod </w:t>
      </w:r>
      <w:r>
        <w:rPr>
          <w:rFonts w:eastAsia="Calibri"/>
          <w:b/>
          <w:bCs/>
          <w:u w:val="single"/>
          <w:shd w:val="clear" w:color="auto" w:fill="FFFFFF"/>
          <w:lang w:val="ro-RO" w:eastAsia="ru-RU"/>
        </w:rPr>
        <w:t>obligatoriu cartea tehnică</w:t>
      </w:r>
      <w:r>
        <w:rPr>
          <w:rFonts w:eastAsia="Calibri"/>
          <w:bCs/>
          <w:shd w:val="clear" w:color="auto" w:fill="FFFFFF"/>
          <w:lang w:val="ro-RO" w:eastAsia="ru-RU"/>
        </w:rPr>
        <w:t xml:space="preserve"> a construcției.</w:t>
      </w:r>
    </w:p>
    <w:p w14:paraId="141213AF" w14:textId="77777777" w:rsidR="00E874FD" w:rsidRDefault="00E874FD" w:rsidP="00E874FD">
      <w:pPr>
        <w:shd w:val="clear" w:color="auto" w:fill="FFFFFF" w:themeFill="background1"/>
        <w:spacing w:before="120" w:after="120"/>
        <w:rPr>
          <w:b/>
          <w:lang w:val="en-US" w:eastAsia="ru-RU"/>
        </w:rPr>
      </w:pPr>
    </w:p>
    <w:p w14:paraId="1489EA62" w14:textId="77777777" w:rsidR="00E874FD" w:rsidRDefault="00E874FD" w:rsidP="00E874FD">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__Olga Golban____________________________  </w:t>
      </w:r>
      <w:r>
        <w:rPr>
          <w:b/>
        </w:rPr>
        <w:t>.</w:t>
      </w:r>
    </w:p>
    <w:p w14:paraId="09F161DC" w14:textId="77777777" w:rsidR="00E874FD" w:rsidRDefault="00E874FD" w:rsidP="00E874FD">
      <w:pPr>
        <w:tabs>
          <w:tab w:val="left" w:pos="360"/>
          <w:tab w:val="left" w:pos="567"/>
        </w:tabs>
        <w:outlineLvl w:val="2"/>
        <w:rPr>
          <w:rFonts w:eastAsia="PMingLiU"/>
          <w:b/>
          <w:noProof w:val="0"/>
          <w:lang w:eastAsia="zh-CN"/>
        </w:rPr>
      </w:pPr>
    </w:p>
    <w:p w14:paraId="2479C582" w14:textId="77777777" w:rsidR="000930AB" w:rsidRPr="00E874FD" w:rsidRDefault="000930AB" w:rsidP="00052D9D">
      <w:pPr>
        <w:pStyle w:val="Style3"/>
        <w:tabs>
          <w:tab w:val="left" w:pos="567"/>
        </w:tabs>
        <w:spacing w:before="0" w:beforeAutospacing="0" w:after="0"/>
        <w:ind w:left="0" w:firstLine="0"/>
        <w:rPr>
          <w:rFonts w:eastAsia="PMingLiU"/>
          <w:lang w:val="ro-RO"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C38C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C38C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C38C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C38C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C38C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C38C1">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C38C1">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C38C1">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C38C1">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C38C1">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C38C1">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C38C1">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C38C1">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C38C1">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C38C1">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AC38C1">
            <w:pPr>
              <w:numPr>
                <w:ilvl w:val="0"/>
                <w:numId w:val="40"/>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2D0650">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2D0650">
              <w:tc>
                <w:tcPr>
                  <w:tcW w:w="2553" w:type="pct"/>
                </w:tcPr>
                <w:p w14:paraId="7441EC1A" w14:textId="2D748C9A" w:rsidR="000F4D20" w:rsidRPr="0051732F" w:rsidRDefault="002D0650" w:rsidP="002D0650">
                  <w:pPr>
                    <w:tabs>
                      <w:tab w:val="left" w:pos="360"/>
                    </w:tabs>
                    <w:jc w:val="both"/>
                    <w:rPr>
                      <w:noProof w:val="0"/>
                      <w:lang w:val="en-US" w:eastAsia="ru-RU"/>
                    </w:rPr>
                  </w:pPr>
                  <w:r>
                    <w:rPr>
                      <w:b/>
                      <w:lang w:val="en-US"/>
                    </w:rPr>
                    <w:t>IP Centrul de prestare a serviciilor sociale, mun. Soroca</w:t>
                  </w:r>
                  <w:r w:rsidR="000F4D20" w:rsidRPr="006369F2">
                    <w:rPr>
                      <w:lang w:val="en-US"/>
                    </w:rPr>
                    <w:t xml:space="preserve"> reprezentat legal </w:t>
                  </w:r>
                  <w:r>
                    <w:rPr>
                      <w:lang w:val="en-US"/>
                    </w:rPr>
                    <w:t>Directoare – Olga Golban</w:t>
                  </w:r>
                  <w:r w:rsidR="000F4D20" w:rsidRPr="006369F2">
                    <w:rPr>
                      <w:lang w:val="en-US"/>
                    </w:rPr>
                    <w:t xml:space="preserve">, </w:t>
                  </w:r>
                  <w:r w:rsidR="000F4D20" w:rsidRPr="00D1317F">
                    <w:rPr>
                      <w:lang w:val="en-US"/>
                    </w:rPr>
                    <w:t>în calitate</w:t>
                  </w:r>
                  <w:r w:rsidR="000F4D20" w:rsidRPr="007926DA">
                    <w:rPr>
                      <w:lang w:val="en-US"/>
                    </w:rPr>
                    <w:t xml:space="preserve"> de</w:t>
                  </w:r>
                  <w:r w:rsidR="000F4D20" w:rsidRPr="006369F2">
                    <w:rPr>
                      <w:lang w:val="en-US"/>
                    </w:rPr>
                    <w:t xml:space="preserve"> </w:t>
                  </w:r>
                  <w:r w:rsidR="000F4D20" w:rsidRPr="006369F2">
                    <w:rPr>
                      <w:i/>
                      <w:lang w:val="en-US"/>
                    </w:rPr>
                    <w:t>Beneficiar</w:t>
                  </w:r>
                  <w:r w:rsidR="000F4D20" w:rsidRPr="006369F2">
                    <w:rPr>
                      <w:lang w:val="en-US"/>
                    </w:rPr>
                    <w:t>, IDNO</w:t>
                  </w:r>
                  <w:r w:rsidR="000F4D20">
                    <w:rPr>
                      <w:lang w:val="en-US"/>
                    </w:rPr>
                    <w:t xml:space="preserve">: </w:t>
                  </w:r>
                  <w:r>
                    <w:rPr>
                      <w:lang w:val="en-US"/>
                    </w:rPr>
                    <w:t>1012607000146</w:t>
                  </w:r>
                  <w:r w:rsidR="000F4D20" w:rsidRPr="006369F2">
                    <w:rPr>
                      <w:i/>
                      <w:lang w:val="en-US"/>
                    </w:rPr>
                    <w:t xml:space="preserve"> </w:t>
                  </w:r>
                  <w:r w:rsidR="000F4D20"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156BDA6E" w14:textId="77777777" w:rsidR="000F4D20" w:rsidRPr="00892FAB" w:rsidRDefault="000F4D20" w:rsidP="000F4D20">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F4D20" w:rsidRPr="00892FAB" w14:paraId="735A1293" w14:textId="77777777" w:rsidTr="002D0650">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7D4F2B7" w14:textId="764A3DB1" w:rsidR="002D0650" w:rsidRDefault="000F4D20" w:rsidP="002D0650">
                  <w:pPr>
                    <w:rPr>
                      <w:b/>
                      <w:bCs/>
                      <w:i/>
                      <w:iCs/>
                      <w:color w:val="222222"/>
                      <w:sz w:val="28"/>
                      <w:szCs w:val="28"/>
                      <w:shd w:val="clear" w:color="auto" w:fill="FFFFFF"/>
                    </w:rPr>
                  </w:pPr>
                  <w:r w:rsidRPr="00892FAB">
                    <w:rPr>
                      <w:noProof w:val="0"/>
                      <w:lang w:val="en-US" w:eastAsia="ru-RU"/>
                    </w:rPr>
                    <w:t>Antreprenorul se obligă să execute</w:t>
                  </w:r>
                  <w:r w:rsidR="002D0650" w:rsidRPr="002A3B9E">
                    <w:rPr>
                      <w:b/>
                      <w:sz w:val="28"/>
                      <w:szCs w:val="28"/>
                      <w:u w:val="single"/>
                      <w:lang w:eastAsia="ru-RU"/>
                    </w:rPr>
                    <w:t xml:space="preserve"> Lucrarilor</w:t>
                  </w:r>
                  <w:r w:rsidR="002D0650" w:rsidRPr="002A3B9E">
                    <w:rPr>
                      <w:b/>
                      <w:u w:val="single"/>
                      <w:lang w:eastAsia="ru-RU"/>
                    </w:rPr>
                    <w:t xml:space="preserve"> </w:t>
                  </w:r>
                  <w:r w:rsidR="002D0650" w:rsidRPr="002A3B9E">
                    <w:rPr>
                      <w:b/>
                      <w:sz w:val="28"/>
                      <w:szCs w:val="28"/>
                      <w:u w:val="single"/>
                      <w:lang w:eastAsia="ru-RU"/>
                    </w:rPr>
                    <w:t>r</w:t>
                  </w:r>
                  <w:r w:rsidR="002D0650" w:rsidRPr="002A3B9E">
                    <w:rPr>
                      <w:b/>
                      <w:bCs/>
                      <w:sz w:val="28"/>
                      <w:szCs w:val="28"/>
                      <w:u w:val="single"/>
                    </w:rPr>
                    <w:t>eparatia capitala in vederea replanificarii si resistematizarii interioare la nivel de Parter a cladirii cu nr.cadastral 3446118.003.03, amplasat in raionul Donduseni, com.Tirnova, str.Ion Mahu, nr.3</w:t>
                  </w:r>
                  <w:r w:rsidR="002D0650" w:rsidRPr="00FF430B">
                    <w:rPr>
                      <w:b/>
                      <w:lang w:eastAsia="ru-RU"/>
                    </w:rPr>
                    <w:br/>
                  </w:r>
                  <w:r w:rsidR="002D0650">
                    <w:rPr>
                      <w:b/>
                      <w:bCs/>
                      <w:i/>
                      <w:iCs/>
                      <w:color w:val="222222"/>
                      <w:sz w:val="28"/>
                      <w:szCs w:val="28"/>
                      <w:shd w:val="clear" w:color="auto" w:fill="FFFFFF"/>
                    </w:rPr>
                    <w:t>Lotul 1 Solutii arhitecturale</w:t>
                  </w:r>
                </w:p>
                <w:p w14:paraId="192DB7F9" w14:textId="1FEE2F50" w:rsidR="002D0650" w:rsidRDefault="002D0650" w:rsidP="002D0650">
                  <w:pPr>
                    <w:rPr>
                      <w:b/>
                      <w:bCs/>
                      <w:i/>
                      <w:iCs/>
                      <w:color w:val="222222"/>
                      <w:sz w:val="28"/>
                      <w:szCs w:val="28"/>
                      <w:shd w:val="clear" w:color="auto" w:fill="FFFFFF"/>
                    </w:rPr>
                  </w:pPr>
                  <w:r>
                    <w:rPr>
                      <w:b/>
                      <w:bCs/>
                      <w:i/>
                      <w:iCs/>
                      <w:color w:val="222222"/>
                      <w:sz w:val="28"/>
                      <w:szCs w:val="28"/>
                      <w:shd w:val="clear" w:color="auto" w:fill="FFFFFF"/>
                    </w:rPr>
                    <w:t xml:space="preserve">Lotul 2 </w:t>
                  </w:r>
                  <w:r w:rsidRPr="000E0709">
                    <w:rPr>
                      <w:b/>
                      <w:bCs/>
                      <w:sz w:val="28"/>
                      <w:szCs w:val="28"/>
                    </w:rPr>
                    <w:t>Alimentarea cu apa si canalizare</w:t>
                  </w:r>
                  <w:r>
                    <w:rPr>
                      <w:b/>
                      <w:bCs/>
                      <w:sz w:val="28"/>
                      <w:szCs w:val="28"/>
                    </w:rPr>
                    <w:t>,</w:t>
                  </w:r>
                  <w:r w:rsidRPr="000E0709">
                    <w:rPr>
                      <w:b/>
                      <w:bCs/>
                      <w:sz w:val="28"/>
                      <w:szCs w:val="28"/>
                    </w:rPr>
                    <w:t xml:space="preserve"> Iluminat electric interior / Echipament electric de forta (16/04-26-EEF/IEI) (Blocuri sanitare)</w:t>
                  </w:r>
                </w:p>
                <w:p w14:paraId="6A41A680" w14:textId="7DAC5579" w:rsidR="000F4D20" w:rsidRPr="00AC38C1" w:rsidRDefault="000F4D20" w:rsidP="00AC38C1">
                  <w:pPr>
                    <w:shd w:val="clear" w:color="auto" w:fill="FFFFFF"/>
                    <w:textAlignment w:val="center"/>
                    <w:rPr>
                      <w:rFonts w:ascii="Helvetica" w:hAnsi="Helvetica" w:cs="Helvetica"/>
                      <w:color w:val="333333"/>
                      <w:sz w:val="23"/>
                      <w:szCs w:val="23"/>
                    </w:rPr>
                  </w:pPr>
                  <w:r>
                    <w:rPr>
                      <w:b/>
                      <w:bCs/>
                      <w:i/>
                      <w:iCs/>
                      <w:color w:val="222222"/>
                      <w:sz w:val="28"/>
                      <w:szCs w:val="28"/>
                      <w:shd w:val="clear" w:color="auto" w:fill="FFFFFF"/>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Pr>
                      <w:noProof w:val="0"/>
                      <w:lang w:val="en-US" w:eastAsia="ru-RU"/>
                    </w:rPr>
                    <w:t xml:space="preserve"> </w:t>
                  </w:r>
                  <w:r w:rsidRPr="00425A0E">
                    <w:rPr>
                      <w:b/>
                      <w:bCs/>
                      <w:color w:val="333333"/>
                      <w:shd w:val="clear" w:color="auto" w:fill="FFFFFF"/>
                      <w:lang w:val="en-US"/>
                    </w:rPr>
                    <w:t>Cererea ofertelor de prețuri</w:t>
                  </w:r>
                  <w:r w:rsidRPr="006369F2">
                    <w:rPr>
                      <w:lang w:val="en-US"/>
                    </w:rPr>
                    <w:t xml:space="preserve">  </w:t>
                  </w:r>
                  <w:r>
                    <w:rPr>
                      <w:lang w:val="en-US"/>
                    </w:rPr>
                    <w:t>nr</w:t>
                  </w:r>
                  <w:r w:rsidRPr="00892FAB">
                    <w:rPr>
                      <w:noProof w:val="0"/>
                      <w:lang w:val="en-US" w:eastAsia="ru-RU"/>
                    </w:rPr>
                    <w:t>.</w:t>
                  </w:r>
                  <w:bookmarkStart w:id="64" w:name="_Hlk225777448"/>
                  <w:r w:rsidR="00D00A59" w:rsidRPr="00510162">
                    <w:rPr>
                      <w:rFonts w:ascii="Helvetica" w:hAnsi="Helvetica" w:cs="Helvetica"/>
                      <w:color w:val="333333"/>
                      <w:sz w:val="23"/>
                      <w:szCs w:val="23"/>
                      <w:lang w:eastAsia="ro-RO"/>
                    </w:rPr>
                    <w:t xml:space="preserve"> </w:t>
                  </w:r>
                  <w:bookmarkEnd w:id="64"/>
                  <w:r w:rsidR="002D0650">
                    <w:rPr>
                      <w:rFonts w:ascii="inherit" w:hAnsi="inherit" w:cs="Helvetica"/>
                      <w:color w:val="333333"/>
                      <w:sz w:val="23"/>
                      <w:szCs w:val="23"/>
                      <w:bdr w:val="none" w:sz="0" w:space="0" w:color="auto" w:frame="1"/>
                    </w:rPr>
                    <w:t xml:space="preserve">   </w:t>
                  </w:r>
                  <w:r w:rsidR="00AC38C1">
                    <w:rPr>
                      <w:rFonts w:ascii="Helvetica" w:hAnsi="Helvetica" w:cs="Helvetica"/>
                      <w:color w:val="333333"/>
                      <w:sz w:val="23"/>
                      <w:szCs w:val="23"/>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46E281C1"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AD5F1A7"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96638C8"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019D1DE9"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0391318A"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3.1. Prețul lucrărilor, ce reprezintă obiectul prezentului contract, este stabilit în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r>
                  <w:r w:rsidRPr="00892FAB">
                    <w:rPr>
                      <w:iCs/>
                      <w:noProof w:val="0"/>
                      <w:color w:val="000000"/>
                      <w:lang w:eastAsia="ru-RU"/>
                    </w:rPr>
                    <w:lastRenderedPageBreak/>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07DB861" w14:textId="77777777" w:rsidR="000F4D20" w:rsidRPr="00892FAB" w:rsidRDefault="000F4D20" w:rsidP="000F4D20">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421725CC" w14:textId="77777777" w:rsidR="000F4D20" w:rsidRPr="00892FAB" w:rsidRDefault="000F4D20" w:rsidP="000F4D2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 xml:space="preserve">trei (3) </w:t>
                  </w:r>
                  <w:r w:rsidRPr="00892FAB">
                    <w:rPr>
                      <w:noProof w:val="0"/>
                      <w:lang w:val="en-US" w:eastAsia="ru-RU"/>
                    </w:rPr>
                    <w:t xml:space="preserve">luni,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a) generate de Beneficiar;</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d) calamităţilor naturale recunoscute de autoritatea legală.</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5.1. Terminarea lucrărilor</w:t>
                  </w:r>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lastRenderedPageBreak/>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5.2. Înştiinţarea de Recepţie</w:t>
                  </w:r>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9A34B8A" w14:textId="77777777" w:rsidR="000F4D20" w:rsidRPr="00892FAB" w:rsidRDefault="000F4D20" w:rsidP="000F4D2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8959512" w14:textId="77777777" w:rsidR="000F4D20" w:rsidRPr="00892FAB" w:rsidRDefault="000F4D20" w:rsidP="000F4D2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a) un exemplar rămâne la dispoziţia Antreprenorului,</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D8C7938" w14:textId="77777777" w:rsidR="000F4D20" w:rsidRPr="00892FAB" w:rsidRDefault="000F4D20" w:rsidP="00AC38C1">
                  <w:pPr>
                    <w:numPr>
                      <w:ilvl w:val="0"/>
                      <w:numId w:val="4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511337E7" w14:textId="77777777" w:rsidR="000F4D20" w:rsidRPr="00892FAB" w:rsidRDefault="000F4D20" w:rsidP="00AC38C1">
                  <w:pPr>
                    <w:numPr>
                      <w:ilvl w:val="0"/>
                      <w:numId w:val="4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69547B99" w14:textId="77777777" w:rsidR="000F4D20" w:rsidRPr="00892FAB" w:rsidRDefault="000F4D20" w:rsidP="00AC38C1">
                  <w:pPr>
                    <w:numPr>
                      <w:ilvl w:val="0"/>
                      <w:numId w:val="41"/>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13.1. Perioada de garanție curge de la data recepției la terminarea lucrărilor și este de</w:t>
                  </w:r>
                  <w:r>
                    <w:rPr>
                      <w:noProof w:val="0"/>
                      <w:lang w:val="en-US" w:eastAsia="ru-RU"/>
                    </w:rPr>
                    <w:t xml:space="preserve"> șaizeci (60)</w:t>
                  </w:r>
                  <w:r w:rsidRPr="00892FAB">
                    <w:rPr>
                      <w:noProof w:val="0"/>
                      <w:lang w:val="en-US" w:eastAsia="ru-RU"/>
                    </w:rPr>
                    <w:t xml:space="preserve"> luni.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lastRenderedPageBreak/>
                    <w:t>b) neglijenţei sau neîndeplinirii de către Antreprenor a oricăreia dintre obligaţiile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0,1</w:t>
                  </w:r>
                  <w:r w:rsidRPr="00892FAB">
                    <w:rPr>
                      <w:noProof w:val="0"/>
                      <w:lang w:val="en-US" w:eastAsia="ru-RU"/>
                    </w:rPr>
                    <w:t xml:space="preserve"> %/ zi din valoarea restului de executat dar nu mai mult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w:t>
                  </w:r>
                  <w:r w:rsidRPr="00892FAB">
                    <w:rPr>
                      <w:noProof w:val="0"/>
                      <w:color w:val="000000"/>
                      <w:lang w:val="en-US" w:eastAsia="ru-RU"/>
                    </w:rPr>
                    <w:lastRenderedPageBreak/>
                    <w:t>calculate din plăți, în conformitate cu actele normative, notificând Antreprenorul în scris cu privire la deducerea acestor penalități și modul de calcul.</w:t>
                  </w:r>
                </w:p>
                <w:p w14:paraId="0A162D06" w14:textId="77777777" w:rsidR="000F4D20" w:rsidRPr="00892FAB" w:rsidRDefault="000F4D20" w:rsidP="000F4D2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B8C7708" w14:textId="77777777" w:rsidR="000F4D20" w:rsidRPr="00892FAB" w:rsidRDefault="000F4D20" w:rsidP="000F4D2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16.5. Beneficiarul va executa garanţia de bună execuţie,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21D1D7B" w14:textId="77777777" w:rsidR="000F4D20" w:rsidRPr="00892FAB" w:rsidRDefault="000F4D20" w:rsidP="000F4D2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AC38C1">
                  <w:pPr>
                    <w:numPr>
                      <w:ilvl w:val="0"/>
                      <w:numId w:val="4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1E7311DA" w14:textId="77777777" w:rsidR="000F4D20" w:rsidRPr="00892FAB" w:rsidRDefault="000F4D20" w:rsidP="00AC38C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3F80A872"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5CAE57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13D308F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220AA3D3"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D3B97D1"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423BEF5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1058A75B"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41918FD"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1E06DF6"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9E75E37"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1C165AB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0A4010B"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4EC8CA8D"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80F6EF9"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210193"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lastRenderedPageBreak/>
                    <w:t>a) contractantul se afla, la momentul atribuirii lui, în una dintre situaţiile care ar fi determinat excluderea sa din procedura de atribuire potrivit art. 19 al Legii nr. 131/2015 privind achizițiile publice;</w:t>
                  </w:r>
                </w:p>
                <w:p w14:paraId="34464A4E"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F84553D" w14:textId="77777777" w:rsidR="000F4D20" w:rsidRPr="00892FAB" w:rsidRDefault="000F4D20" w:rsidP="000F4D2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90008B3" w14:textId="77777777"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AC38C1">
                  <w:pPr>
                    <w:numPr>
                      <w:ilvl w:val="0"/>
                      <w:numId w:val="4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AC38C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AC38C1">
                  <w:pPr>
                    <w:numPr>
                      <w:ilvl w:val="0"/>
                      <w:numId w:val="12"/>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2D0650">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2D0650">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5685D5A" w14:textId="09344433"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002D0650">
                          <w:rPr>
                            <w:color w:val="000000" w:themeColor="text1"/>
                            <w:lang w:val="en-US"/>
                          </w:rPr>
                          <w:t xml:space="preserve"> s. Tirnova, str. Ion Mahu 3</w:t>
                        </w:r>
                      </w:p>
                    </w:tc>
                  </w:tr>
                  <w:tr w:rsidR="000F4D20" w:rsidRPr="00892FAB" w14:paraId="4C2A5E11" w14:textId="77777777" w:rsidTr="002D0650">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025D30EB" w14:textId="572106DB" w:rsidR="000F4D20" w:rsidRPr="00892FAB" w:rsidRDefault="002D0650" w:rsidP="000F4D20">
                        <w:pPr>
                          <w:tabs>
                            <w:tab w:val="left" w:pos="1134"/>
                            <w:tab w:val="left" w:pos="4680"/>
                            <w:tab w:val="left" w:pos="7020"/>
                          </w:tabs>
                          <w:suppressAutoHyphens/>
                          <w:ind w:hanging="14"/>
                          <w:jc w:val="both"/>
                          <w:rPr>
                            <w:noProof w:val="0"/>
                            <w:lang w:val="en-US" w:eastAsia="ru-RU"/>
                          </w:rPr>
                        </w:pPr>
                        <w:r>
                          <w:rPr>
                            <w:lang w:val="en-US"/>
                          </w:rPr>
                          <w:t>Telefon: 060636618</w:t>
                        </w:r>
                      </w:p>
                    </w:tc>
                  </w:tr>
                  <w:tr w:rsidR="000F4D20" w:rsidRPr="00892FAB" w14:paraId="08197ADC" w14:textId="77777777" w:rsidTr="002D0650">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346E51FE" w:rsidR="000F4D20" w:rsidRPr="00892FAB" w:rsidRDefault="000F4D20" w:rsidP="002D0650">
                        <w:pPr>
                          <w:tabs>
                            <w:tab w:val="left" w:pos="1134"/>
                            <w:tab w:val="left" w:pos="4680"/>
                            <w:tab w:val="left" w:pos="7020"/>
                          </w:tabs>
                          <w:suppressAutoHyphens/>
                          <w:ind w:hanging="14"/>
                          <w:jc w:val="both"/>
                          <w:rPr>
                            <w:noProof w:val="0"/>
                            <w:lang w:val="en-US" w:eastAsia="ru-RU"/>
                          </w:rPr>
                        </w:pPr>
                        <w:r w:rsidRPr="00C1573D">
                          <w:rPr>
                            <w:lang w:val="en-US"/>
                          </w:rPr>
                          <w:t>Cod fiscal:</w:t>
                        </w:r>
                        <w:r w:rsidR="002D0650">
                          <w:rPr>
                            <w:color w:val="000000" w:themeColor="text1"/>
                          </w:rPr>
                          <w:t xml:space="preserve"> 1012607000146</w:t>
                        </w:r>
                      </w:p>
                    </w:tc>
                  </w:tr>
                  <w:tr w:rsidR="000F4D20" w:rsidRPr="00892FAB" w14:paraId="4DCF80A8" w14:textId="77777777" w:rsidTr="002D0650">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1947B981"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002D0650">
                          <w:rPr>
                            <w:color w:val="000000" w:themeColor="text1"/>
                            <w:lang w:val="en-US"/>
                          </w:rPr>
                          <w:t xml:space="preserve"> MF-TR Nord Soroca</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2D0650">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689B302B" w14:textId="15C6E997" w:rsidR="000F4D20" w:rsidRDefault="000F4D20" w:rsidP="000F4D20">
                        <w:pPr>
                          <w:rPr>
                            <w:shd w:val="clear" w:color="auto" w:fill="FFFFFF"/>
                          </w:rPr>
                        </w:pPr>
                        <w:r w:rsidRPr="00C1573D">
                          <w:rPr>
                            <w:lang w:val="en-US"/>
                          </w:rPr>
                          <w:t>IBAN:</w:t>
                        </w:r>
                        <w:r w:rsidRPr="00C1573D">
                          <w:rPr>
                            <w:sz w:val="21"/>
                            <w:szCs w:val="21"/>
                            <w:shd w:val="clear" w:color="auto" w:fill="FFFFFF"/>
                          </w:rPr>
                          <w:t xml:space="preserve"> </w:t>
                        </w:r>
                        <w:r w:rsidR="002D0650">
                          <w:rPr>
                            <w:rFonts w:ascii="Segoe UI" w:hAnsi="Segoe UI" w:cs="Segoe UI"/>
                            <w:sz w:val="21"/>
                            <w:szCs w:val="21"/>
                            <w:shd w:val="clear" w:color="auto" w:fill="FAFAFA"/>
                          </w:rPr>
                          <w:t>MD26TRPBAJ311120A16743AC</w:t>
                        </w:r>
                      </w:p>
                      <w:p w14:paraId="2493E0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2D0650">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2D0650">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2D0650">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„___”_________20__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„___”_________20__”.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C38C1">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C38C1">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AC38C1">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AC38C1">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AC38C1">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C38C1">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C38C1">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C38C1">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C38C1">
            <w:pPr>
              <w:pStyle w:val="af2"/>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C38C1">
            <w:pPr>
              <w:pStyle w:val="af2"/>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C38C1">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C38C1">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C38C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C38C1">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C38C1">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AC38C1">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C38C1">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F9498" w14:textId="77777777" w:rsidR="00DB025E" w:rsidRDefault="00DB025E" w:rsidP="00A20ACF">
      <w:r>
        <w:separator/>
      </w:r>
    </w:p>
  </w:endnote>
  <w:endnote w:type="continuationSeparator" w:id="0">
    <w:p w14:paraId="00A76F13" w14:textId="77777777" w:rsidR="00DB025E" w:rsidRDefault="00DB02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D0650" w:rsidRDefault="002D065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9078E56" w:rsidR="002D0650" w:rsidRDefault="002D0650">
        <w:pPr>
          <w:pStyle w:val="a4"/>
          <w:jc w:val="right"/>
        </w:pPr>
        <w:r>
          <w:fldChar w:fldCharType="begin"/>
        </w:r>
        <w:r>
          <w:instrText xml:space="preserve"> PAGE   \* MERGEFORMAT </w:instrText>
        </w:r>
        <w:r>
          <w:fldChar w:fldCharType="separate"/>
        </w:r>
        <w:r w:rsidR="00E874FD">
          <w:t>87</w:t>
        </w:r>
        <w:r>
          <w:fldChar w:fldCharType="end"/>
        </w:r>
      </w:p>
    </w:sdtContent>
  </w:sdt>
  <w:p w14:paraId="075618FA" w14:textId="77777777" w:rsidR="002D0650" w:rsidRDefault="002D065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F4E4A" w14:textId="77777777" w:rsidR="00DB025E" w:rsidRDefault="00DB025E" w:rsidP="00A20ACF">
      <w:r>
        <w:separator/>
      </w:r>
    </w:p>
  </w:footnote>
  <w:footnote w:type="continuationSeparator" w:id="0">
    <w:p w14:paraId="218922C0" w14:textId="77777777" w:rsidR="00DB025E" w:rsidRDefault="00DB025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222AD8"/>
    <w:multiLevelType w:val="hybridMultilevel"/>
    <w:tmpl w:val="6478D5E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43C023B"/>
    <w:multiLevelType w:val="hybridMultilevel"/>
    <w:tmpl w:val="E1E21A86"/>
    <w:lvl w:ilvl="0" w:tplc="4A6EDD7E">
      <w:start w:val="1"/>
      <w:numFmt w:val="lowerLetter"/>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891277"/>
    <w:multiLevelType w:val="hybridMultilevel"/>
    <w:tmpl w:val="91141F78"/>
    <w:lvl w:ilvl="0" w:tplc="6AC0E6A2">
      <w:start w:val="1"/>
      <w:numFmt w:val="upperLett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89B0853"/>
    <w:multiLevelType w:val="hybridMultilevel"/>
    <w:tmpl w:val="8E0A84DA"/>
    <w:lvl w:ilvl="0" w:tplc="D5D62638">
      <w:start w:val="1"/>
      <w:numFmt w:val="lowerLetter"/>
      <w:lvlText w:val="%1)"/>
      <w:lvlJc w:val="left"/>
      <w:pPr>
        <w:ind w:left="720" w:hanging="360"/>
      </w:pPr>
      <w:rPr>
        <w:rFonts w:asciiTheme="minorHAnsi" w:eastAsia="SimSu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2B42930"/>
    <w:multiLevelType w:val="hybridMultilevel"/>
    <w:tmpl w:val="91DE64A2"/>
    <w:lvl w:ilvl="0" w:tplc="BE7E69D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7"/>
  </w:num>
  <w:num w:numId="3">
    <w:abstractNumId w:val="31"/>
  </w:num>
  <w:num w:numId="4">
    <w:abstractNumId w:val="30"/>
  </w:num>
  <w:num w:numId="5">
    <w:abstractNumId w:val="13"/>
  </w:num>
  <w:num w:numId="6">
    <w:abstractNumId w:val="16"/>
  </w:num>
  <w:num w:numId="7">
    <w:abstractNumId w:val="14"/>
  </w:num>
  <w:num w:numId="8">
    <w:abstractNumId w:val="8"/>
  </w:num>
  <w:num w:numId="9">
    <w:abstractNumId w:val="22"/>
  </w:num>
  <w:num w:numId="10">
    <w:abstractNumId w:val="27"/>
  </w:num>
  <w:num w:numId="11">
    <w:abstractNumId w:val="7"/>
  </w:num>
  <w:num w:numId="12">
    <w:abstractNumId w:val="25"/>
  </w:num>
  <w:num w:numId="13">
    <w:abstractNumId w:val="10"/>
  </w:num>
  <w:num w:numId="14">
    <w:abstractNumId w:val="42"/>
  </w:num>
  <w:num w:numId="15">
    <w:abstractNumId w:val="36"/>
  </w:num>
  <w:num w:numId="16">
    <w:abstractNumId w:val="11"/>
  </w:num>
  <w:num w:numId="17">
    <w:abstractNumId w:val="34"/>
  </w:num>
  <w:num w:numId="18">
    <w:abstractNumId w:val="18"/>
  </w:num>
  <w:num w:numId="19">
    <w:abstractNumId w:val="26"/>
  </w:num>
  <w:num w:numId="20">
    <w:abstractNumId w:val="20"/>
  </w:num>
  <w:num w:numId="21">
    <w:abstractNumId w:val="41"/>
  </w:num>
  <w:num w:numId="22">
    <w:abstractNumId w:val="12"/>
  </w:num>
  <w:num w:numId="23">
    <w:abstractNumId w:val="9"/>
  </w:num>
  <w:num w:numId="24">
    <w:abstractNumId w:val="19"/>
  </w:num>
  <w:num w:numId="25">
    <w:abstractNumId w:val="3"/>
  </w:num>
  <w:num w:numId="26">
    <w:abstractNumId w:val="0"/>
  </w:num>
  <w:num w:numId="27">
    <w:abstractNumId w:val="2"/>
  </w:num>
  <w:num w:numId="28">
    <w:abstractNumId w:val="4"/>
  </w:num>
  <w:num w:numId="29">
    <w:abstractNumId w:val="1"/>
  </w:num>
  <w:num w:numId="30">
    <w:abstractNumId w:val="39"/>
  </w:num>
  <w:num w:numId="31">
    <w:abstractNumId w:val="15"/>
  </w:num>
  <w:num w:numId="32">
    <w:abstractNumId w:val="44"/>
  </w:num>
  <w:num w:numId="33">
    <w:abstractNumId w:val="46"/>
  </w:num>
  <w:num w:numId="34">
    <w:abstractNumId w:val="5"/>
  </w:num>
  <w:num w:numId="35">
    <w:abstractNumId w:val="32"/>
  </w:num>
  <w:num w:numId="36">
    <w:abstractNumId w:val="29"/>
  </w:num>
  <w:num w:numId="37">
    <w:abstractNumId w:val="40"/>
  </w:num>
  <w:num w:numId="38">
    <w:abstractNumId w:val="6"/>
  </w:num>
  <w:num w:numId="39">
    <w:abstractNumId w:val="35"/>
  </w:num>
  <w:num w:numId="40">
    <w:abstractNumId w:val="17"/>
  </w:num>
  <w:num w:numId="41">
    <w:abstractNumId w:val="23"/>
  </w:num>
  <w:num w:numId="42">
    <w:abstractNumId w:val="45"/>
  </w:num>
  <w:num w:numId="43">
    <w:abstractNumId w:val="24"/>
  </w:num>
  <w:num w:numId="44">
    <w:abstractNumId w:val="43"/>
  </w:num>
  <w:num w:numId="45">
    <w:abstractNumId w:val="21"/>
  </w:num>
  <w:num w:numId="46">
    <w:abstractNumId w:val="37"/>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lvlOverride w:ilvl="0"/>
    <w:lvlOverride w:ilvl="1"/>
    <w:lvlOverride w:ilvl="2"/>
    <w:lvlOverride w:ilvl="3"/>
    <w:lvlOverride w:ilvl="4"/>
    <w:lvlOverride w:ilvl="5"/>
    <w:lvlOverride w:ilvl="6"/>
    <w:lvlOverride w:ilvl="7"/>
    <w:lvlOverride w:ilvl="8"/>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0650"/>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8C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461"/>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11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25E"/>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874FD"/>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576BAD"/>
    <w:pPr>
      <w:widowControl w:val="0"/>
      <w:autoSpaceDE w:val="0"/>
      <w:autoSpaceDN w:val="0"/>
      <w:ind w:left="108"/>
    </w:pPr>
    <w:rPr>
      <w:noProof w:val="0"/>
      <w:sz w:val="22"/>
      <w:szCs w:val="22"/>
    </w:rPr>
  </w:style>
  <w:style w:type="character" w:customStyle="1" w:styleId="UnresolvedMention">
    <w:name w:val="Unresolved Mention"/>
    <w:basedOn w:val="a1"/>
    <w:uiPriority w:val="99"/>
    <w:semiHidden/>
    <w:unhideWhenUsed/>
    <w:rsid w:val="00576BAD"/>
    <w:rPr>
      <w:color w:val="605E5C"/>
      <w:shd w:val="clear" w:color="auto" w:fill="E1DFDD"/>
    </w:rPr>
  </w:style>
  <w:style w:type="table" w:customStyle="1" w:styleId="Grigliatabella20">
    <w:name w:val="Griglia tabella2_0"/>
    <w:basedOn w:val="a2"/>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788473684">
      <w:bodyDiv w:val="1"/>
      <w:marLeft w:val="0"/>
      <w:marRight w:val="0"/>
      <w:marTop w:val="0"/>
      <w:marBottom w:val="0"/>
      <w:divBdr>
        <w:top w:val="none" w:sz="0" w:space="0" w:color="auto"/>
        <w:left w:val="none" w:sz="0" w:space="0" w:color="auto"/>
        <w:bottom w:val="none" w:sz="0" w:space="0" w:color="auto"/>
        <w:right w:val="none" w:sz="0" w:space="0" w:color="auto"/>
      </w:divBdr>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842892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p.soroca@atas.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629F9-4636-473C-96FC-5E9A3188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71</Pages>
  <Words>27211</Words>
  <Characters>155105</Characters>
  <Application>Microsoft Office Word</Application>
  <DocSecurity>0</DocSecurity>
  <Lines>1292</Lines>
  <Paragraphs>363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Maria.Prisacari</cp:lastModifiedBy>
  <cp:revision>12</cp:revision>
  <cp:lastPrinted>2021-06-01T11:52:00Z</cp:lastPrinted>
  <dcterms:created xsi:type="dcterms:W3CDTF">2026-02-03T11:46:00Z</dcterms:created>
  <dcterms:modified xsi:type="dcterms:W3CDTF">2026-04-23T10:34:00Z</dcterms:modified>
</cp:coreProperties>
</file>