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3300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w:t>
      </w:r>
      <w:r w:rsidR="003C5D15">
        <w:rPr>
          <w:noProof w:val="0"/>
          <w:lang w:eastAsia="ru-RU"/>
        </w:rPr>
        <w:t>probat</w:t>
      </w:r>
      <w:r w:rsidR="00880151">
        <w:rPr>
          <w:noProof w:val="0"/>
          <w:lang w:eastAsia="ru-RU"/>
        </w:rPr>
        <w:t xml:space="preserve"> </w:t>
      </w:r>
    </w:p>
    <w:p w14:paraId="71E5D0C8" w14:textId="77777777"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14:paraId="188785DD"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14:paraId="222736D8" w14:textId="77777777" w:rsidR="008F1D40" w:rsidRPr="00FF430B" w:rsidRDefault="008F1D40" w:rsidP="003961E7">
      <w:pPr>
        <w:tabs>
          <w:tab w:val="left" w:pos="5103"/>
          <w:tab w:val="left" w:pos="10348"/>
        </w:tabs>
        <w:jc w:val="right"/>
        <w:rPr>
          <w:noProof w:val="0"/>
          <w:lang w:eastAsia="ru-RU"/>
        </w:rPr>
      </w:pPr>
    </w:p>
    <w:p w14:paraId="556FC1DA" w14:textId="77777777" w:rsidR="00D925B0" w:rsidRPr="00FF430B" w:rsidRDefault="00D925B0" w:rsidP="003961E7">
      <w:pPr>
        <w:tabs>
          <w:tab w:val="left" w:pos="5103"/>
          <w:tab w:val="left" w:pos="10348"/>
        </w:tabs>
        <w:jc w:val="center"/>
        <w:rPr>
          <w:noProof w:val="0"/>
          <w:lang w:eastAsia="ru-RU"/>
        </w:rPr>
      </w:pPr>
    </w:p>
    <w:p w14:paraId="3B6CA9AD" w14:textId="77777777" w:rsidR="00DA6115" w:rsidRPr="00FF430B" w:rsidRDefault="00DA6115" w:rsidP="003961E7">
      <w:pPr>
        <w:tabs>
          <w:tab w:val="left" w:pos="5103"/>
          <w:tab w:val="left" w:pos="10348"/>
        </w:tabs>
        <w:jc w:val="center"/>
        <w:rPr>
          <w:b/>
          <w:noProof w:val="0"/>
          <w:lang w:eastAsia="ru-RU"/>
        </w:rPr>
      </w:pPr>
    </w:p>
    <w:p w14:paraId="52B637C0"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33859BC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7B66276" w14:textId="77777777" w:rsidR="003961E7" w:rsidRPr="00FF430B" w:rsidRDefault="003961E7" w:rsidP="003961E7">
      <w:pPr>
        <w:tabs>
          <w:tab w:val="left" w:pos="5103"/>
          <w:tab w:val="left" w:pos="10348"/>
        </w:tabs>
        <w:jc w:val="center"/>
        <w:rPr>
          <w:noProof w:val="0"/>
          <w:lang w:eastAsia="ru-RU"/>
        </w:rPr>
      </w:pPr>
    </w:p>
    <w:p w14:paraId="3C2491B9" w14:textId="77777777" w:rsidR="001336F5" w:rsidRPr="00EE46AE" w:rsidRDefault="001336F5" w:rsidP="001336F5">
      <w:pPr>
        <w:tabs>
          <w:tab w:val="left" w:pos="0"/>
          <w:tab w:val="left" w:pos="1134"/>
        </w:tabs>
        <w:spacing w:line="276" w:lineRule="auto"/>
        <w:ind w:right="432"/>
        <w:contextualSpacing/>
        <w:jc w:val="both"/>
        <w:rPr>
          <w:b/>
          <w:bCs/>
          <w:i/>
          <w:iCs/>
          <w:sz w:val="22"/>
          <w:szCs w:val="22"/>
        </w:rPr>
      </w:pPr>
      <w:r w:rsidRPr="00EE46AE">
        <w:rPr>
          <w:b/>
          <w:bCs/>
          <w:sz w:val="22"/>
          <w:szCs w:val="22"/>
        </w:rPr>
        <w:t>NOTA:</w:t>
      </w:r>
      <w:r w:rsidRPr="00EE46AE">
        <w:rPr>
          <w:sz w:val="22"/>
          <w:szCs w:val="22"/>
        </w:rPr>
        <w:t xml:space="preserve"> Procedura se desfășoară în cadrul proiectului de implicare civică în guvernarea locală „MĂ IMPLIC”, </w:t>
      </w:r>
      <w:r w:rsidRPr="00EE46AE">
        <w:rPr>
          <w:color w:val="000000" w:themeColor="text1"/>
          <w:sz w:val="22"/>
          <w:szCs w:val="22"/>
        </w:rPr>
        <w:t>faza II,</w:t>
      </w:r>
      <w:r w:rsidRPr="00EE46AE">
        <w:rPr>
          <w:sz w:val="22"/>
          <w:szCs w:val="22"/>
        </w:rPr>
        <w:t xml:space="preserve"> implementat de către Fundația Centrul Moldo-Elvețian pentru Cooperare SKAT, cu suportul financiar al </w:t>
      </w:r>
      <w:bookmarkStart w:id="0" w:name="_Hlk187861085"/>
      <w:r w:rsidRPr="00EE46AE">
        <w:rPr>
          <w:sz w:val="22"/>
          <w:szCs w:val="22"/>
        </w:rPr>
        <w:t>Agenției Elvețiene pentru Dezvoltare și Cooperare (SDC), care reprezintă Consiliul Federal al Confederației Elvețiene</w:t>
      </w:r>
      <w:bookmarkEnd w:id="0"/>
      <w:r w:rsidRPr="00EE46AE">
        <w:rPr>
          <w:b/>
          <w:bCs/>
          <w:i/>
          <w:iCs/>
          <w:sz w:val="22"/>
          <w:szCs w:val="22"/>
          <w:lang w:val="en-US"/>
        </w:rPr>
        <w:t xml:space="preserve"> si este exceptată prin prisma </w:t>
      </w:r>
      <w:r w:rsidRPr="00E17225">
        <w:rPr>
          <w:rStyle w:val="Hyperlink"/>
          <w:rFonts w:eastAsia="Cambria"/>
          <w:b/>
          <w:bCs/>
          <w:i/>
          <w:iCs/>
          <w:color w:val="0070C0"/>
          <w:u w:val="none"/>
        </w:rPr>
        <w:t>art. 5/Legea 131</w:t>
      </w:r>
      <w:r w:rsidRPr="00EE46AE">
        <w:rPr>
          <w:b/>
          <w:bCs/>
          <w:i/>
          <w:iCs/>
          <w:color w:val="657C9C" w:themeColor="text2" w:themeTint="BF"/>
          <w:sz w:val="22"/>
          <w:szCs w:val="22"/>
        </w:rPr>
        <w:t>. </w:t>
      </w:r>
      <w:r w:rsidRPr="00EE46AE">
        <w:rPr>
          <w:b/>
          <w:bCs/>
          <w:i/>
          <w:iCs/>
          <w:sz w:val="22"/>
          <w:szCs w:val="22"/>
        </w:rPr>
        <w:t xml:space="preserve">Excepţii </w:t>
      </w:r>
    </w:p>
    <w:p w14:paraId="61F7310F" w14:textId="77777777" w:rsidR="001336F5" w:rsidRPr="00EE46AE" w:rsidRDefault="001336F5" w:rsidP="001336F5">
      <w:pPr>
        <w:numPr>
          <w:ilvl w:val="0"/>
          <w:numId w:val="25"/>
        </w:numPr>
        <w:tabs>
          <w:tab w:val="left" w:pos="0"/>
          <w:tab w:val="left" w:pos="1134"/>
        </w:tabs>
        <w:spacing w:line="276" w:lineRule="auto"/>
        <w:ind w:left="432" w:right="432" w:firstLine="288"/>
        <w:contextualSpacing/>
        <w:jc w:val="both"/>
        <w:rPr>
          <w:b/>
          <w:bCs/>
          <w:i/>
          <w:iCs/>
          <w:sz w:val="22"/>
          <w:szCs w:val="22"/>
        </w:rPr>
      </w:pPr>
      <w:r w:rsidRPr="00EE46AE">
        <w:rPr>
          <w:b/>
          <w:bCs/>
          <w:i/>
          <w:iCs/>
          <w:sz w:val="22"/>
          <w:szCs w:val="22"/>
        </w:rPr>
        <w:t>Prevederile prezentei legi nu se aplică:</w:t>
      </w:r>
    </w:p>
    <w:p w14:paraId="6321F7E5" w14:textId="77777777" w:rsidR="001336F5" w:rsidRPr="00EE46AE" w:rsidRDefault="001336F5" w:rsidP="001336F5">
      <w:pPr>
        <w:shd w:val="clear" w:color="auto" w:fill="FFFFFF"/>
        <w:spacing w:line="276" w:lineRule="auto"/>
        <w:ind w:left="864" w:right="432" w:hanging="144"/>
        <w:jc w:val="both"/>
        <w:rPr>
          <w:b/>
          <w:bCs/>
          <w:i/>
          <w:iCs/>
          <w:sz w:val="22"/>
          <w:szCs w:val="22"/>
        </w:rPr>
      </w:pPr>
      <w:r w:rsidRPr="00EE46AE">
        <w:rPr>
          <w:b/>
          <w:bCs/>
          <w:i/>
          <w:iCs/>
          <w:sz w:val="22"/>
          <w:szCs w:val="22"/>
        </w:rPr>
        <w:t>m) contractelor de achiziții publice reglementate de diferite norme procedurale și atribuite:</w:t>
      </w:r>
    </w:p>
    <w:p w14:paraId="292FF82A" w14:textId="77777777" w:rsidR="001336F5" w:rsidRPr="005D0DB3" w:rsidRDefault="001336F5" w:rsidP="001336F5">
      <w:pPr>
        <w:shd w:val="clear" w:color="auto" w:fill="FFFFFF"/>
        <w:spacing w:line="276" w:lineRule="auto"/>
        <w:ind w:left="864" w:right="432" w:hanging="144"/>
        <w:jc w:val="both"/>
        <w:rPr>
          <w:b/>
          <w:bCs/>
          <w:i/>
          <w:iCs/>
          <w:sz w:val="22"/>
          <w:szCs w:val="22"/>
        </w:rPr>
      </w:pPr>
      <w:r w:rsidRPr="00EE46AE">
        <w:rPr>
          <w:b/>
          <w:bCs/>
          <w:i/>
          <w:iCs/>
          <w:sz w:val="22"/>
          <w:szCs w:val="22"/>
        </w:rPr>
        <w:t>– conform procedurii specifice a unei organizații internaționale.</w:t>
      </w:r>
    </w:p>
    <w:p w14:paraId="1AEC06B0" w14:textId="77777777" w:rsidR="00A20ACF" w:rsidRPr="00FF430B" w:rsidRDefault="00A20ACF" w:rsidP="00196AB4"/>
    <w:p w14:paraId="6BC93BCB"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207BAE2" w14:textId="77777777" w:rsidR="007D2250" w:rsidRPr="007D2250" w:rsidRDefault="007D2250" w:rsidP="007D2250"/>
    <w:p w14:paraId="1D992561" w14:textId="77777777"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3BB356" w14:textId="77777777" w:rsidR="007D2250" w:rsidRPr="00A14C96" w:rsidRDefault="007D2250" w:rsidP="007D2250"/>
    <w:p w14:paraId="685BAD73" w14:textId="77777777" w:rsidR="00922F8A" w:rsidRPr="00FF430B" w:rsidRDefault="00033577" w:rsidP="00DE4E21">
      <w:pPr>
        <w:pStyle w:val="ListParagraph"/>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201A125C" w14:textId="7F214961" w:rsidR="00922F8A" w:rsidRDefault="00922F8A" w:rsidP="00DE4E21">
      <w:pPr>
        <w:pStyle w:val="ListParagraph"/>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30644B87" w14:textId="53F19EB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de </w:t>
      </w:r>
      <w:proofErr w:type="spellStart"/>
      <w:r w:rsidRPr="00730FD6">
        <w:rPr>
          <w:bCs/>
          <w:noProof w:val="0"/>
          <w:color w:val="000000"/>
          <w:lang w:val="en-US"/>
        </w:rPr>
        <w:t>participare</w:t>
      </w:r>
      <w:proofErr w:type="spellEnd"/>
      <w:r w:rsidRPr="00730FD6">
        <w:rPr>
          <w:bCs/>
          <w:noProof w:val="0"/>
          <w:color w:val="000000"/>
          <w:lang w:val="en-US"/>
        </w:rPr>
        <w:t xml:space="preserve">, </w:t>
      </w:r>
      <w:proofErr w:type="spellStart"/>
      <w:r w:rsidRPr="00730FD6">
        <w:rPr>
          <w:bCs/>
          <w:noProof w:val="0"/>
          <w:color w:val="000000"/>
          <w:lang w:val="en-US"/>
        </w:rPr>
        <w:t>inclusiv</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procedurile</w:t>
      </w:r>
      <w:proofErr w:type="spellEnd"/>
      <w:r w:rsidRPr="00730FD6">
        <w:rPr>
          <w:bCs/>
          <w:noProof w:val="0"/>
          <w:color w:val="000000"/>
          <w:lang w:val="en-US"/>
        </w:rPr>
        <w:t xml:space="preserve"> de </w:t>
      </w:r>
      <w:proofErr w:type="spellStart"/>
      <w:r w:rsidRPr="00730FD6">
        <w:rPr>
          <w:bCs/>
          <w:noProof w:val="0"/>
          <w:color w:val="000000"/>
          <w:lang w:val="en-US"/>
        </w:rPr>
        <w:t>preselecție</w:t>
      </w:r>
      <w:proofErr w:type="spellEnd"/>
      <w:r w:rsidRPr="00730FD6">
        <w:rPr>
          <w:bCs/>
          <w:noProof w:val="0"/>
          <w:color w:val="000000"/>
          <w:lang w:val="en-US"/>
        </w:rPr>
        <w:t>/</w:t>
      </w:r>
      <w:proofErr w:type="spellStart"/>
      <w:r w:rsidRPr="00730FD6">
        <w:rPr>
          <w:bCs/>
          <w:noProof w:val="0"/>
          <w:color w:val="000000"/>
          <w:lang w:val="en-US"/>
        </w:rPr>
        <w:t>procedurile</w:t>
      </w:r>
      <w:proofErr w:type="spellEnd"/>
      <w:r w:rsidRPr="00730FD6">
        <w:rPr>
          <w:bCs/>
          <w:noProof w:val="0"/>
          <w:color w:val="000000"/>
          <w:lang w:val="en-US"/>
        </w:rPr>
        <w:t xml:space="preserve"> </w:t>
      </w:r>
      <w:proofErr w:type="spellStart"/>
      <w:r w:rsidRPr="00730FD6">
        <w:rPr>
          <w:bCs/>
          <w:noProof w:val="0"/>
          <w:color w:val="000000"/>
          <w:lang w:val="en-US"/>
        </w:rPr>
        <w:t>negociate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w:t>
      </w:r>
    </w:p>
    <w:p w14:paraId="72A7F313" w14:textId="22D510CB"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de </w:t>
      </w:r>
      <w:proofErr w:type="spellStart"/>
      <w:r w:rsidRPr="00730FD6">
        <w:rPr>
          <w:bCs/>
          <w:noProof w:val="0"/>
          <w:color w:val="000000"/>
          <w:lang w:val="en-US"/>
        </w:rPr>
        <w:t>atribuire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5);</w:t>
      </w:r>
    </w:p>
    <w:p w14:paraId="302516AA" w14:textId="7B7535B2"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3</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modificarea</w:t>
      </w:r>
      <w:proofErr w:type="spellEnd"/>
      <w:r w:rsidRPr="00730FD6">
        <w:rPr>
          <w:bCs/>
          <w:noProof w:val="0"/>
          <w:color w:val="000000"/>
          <w:lang w:val="en-US"/>
        </w:rPr>
        <w:t xml:space="preserve"> </w:t>
      </w:r>
      <w:proofErr w:type="spellStart"/>
      <w:r w:rsidRPr="00730FD6">
        <w:rPr>
          <w:bCs/>
          <w:noProof w:val="0"/>
          <w:color w:val="000000"/>
          <w:lang w:val="en-US"/>
        </w:rPr>
        <w:t>contractului</w:t>
      </w:r>
      <w:proofErr w:type="spellEnd"/>
      <w:r w:rsidRPr="00730FD6">
        <w:rPr>
          <w:bCs/>
          <w:noProof w:val="0"/>
          <w:color w:val="000000"/>
          <w:lang w:val="en-US"/>
        </w:rPr>
        <w:t xml:space="preserve"> de </w:t>
      </w:r>
      <w:proofErr w:type="spellStart"/>
      <w:r w:rsidRPr="00730FD6">
        <w:rPr>
          <w:bCs/>
          <w:noProof w:val="0"/>
          <w:color w:val="000000"/>
          <w:lang w:val="en-US"/>
        </w:rPr>
        <w:t>achiziții</w:t>
      </w:r>
      <w:proofErr w:type="spellEnd"/>
      <w:r w:rsidRPr="00730FD6">
        <w:rPr>
          <w:bCs/>
          <w:noProof w:val="0"/>
          <w:color w:val="000000"/>
          <w:lang w:val="en-US"/>
        </w:rPr>
        <w:t xml:space="preserve"> </w:t>
      </w:r>
      <w:proofErr w:type="spellStart"/>
      <w:r w:rsidRPr="00730FD6">
        <w:rPr>
          <w:bCs/>
          <w:noProof w:val="0"/>
          <w:color w:val="000000"/>
          <w:lang w:val="en-US"/>
        </w:rPr>
        <w:t>publice</w:t>
      </w:r>
      <w:proofErr w:type="spellEnd"/>
      <w:r w:rsidRPr="00730FD6">
        <w:rPr>
          <w:bCs/>
          <w:noProof w:val="0"/>
          <w:color w:val="000000"/>
          <w:lang w:val="en-US"/>
        </w:rPr>
        <w:t>/</w:t>
      </w:r>
      <w:proofErr w:type="spellStart"/>
      <w:r w:rsidRPr="00730FD6">
        <w:rPr>
          <w:bCs/>
          <w:noProof w:val="0"/>
          <w:color w:val="000000"/>
          <w:lang w:val="en-US"/>
        </w:rPr>
        <w:t>acordului-cadru</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6);</w:t>
      </w:r>
    </w:p>
    <w:p w14:paraId="19E34DDA" w14:textId="5EBA2A3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4</w:t>
      </w:r>
      <w:r w:rsidRPr="00730FD6">
        <w:rPr>
          <w:bCs/>
          <w:noProof w:val="0"/>
          <w:color w:val="000000"/>
          <w:lang w:val="en-US"/>
        </w:rPr>
        <w:t xml:space="preserve">) Cerere de </w:t>
      </w:r>
      <w:proofErr w:type="spellStart"/>
      <w:r w:rsidRPr="00730FD6">
        <w:rPr>
          <w:bCs/>
          <w:noProof w:val="0"/>
          <w:color w:val="000000"/>
          <w:lang w:val="en-US"/>
        </w:rPr>
        <w:t>participare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7);</w:t>
      </w:r>
    </w:p>
    <w:p w14:paraId="402E72B8" w14:textId="453142F0"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5</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valabilitatea</w:t>
      </w:r>
      <w:proofErr w:type="spellEnd"/>
      <w:r w:rsidRPr="00730FD6">
        <w:rPr>
          <w:bCs/>
          <w:noProof w:val="0"/>
          <w:color w:val="000000"/>
          <w:lang w:val="en-US"/>
        </w:rPr>
        <w:t xml:space="preserve"> </w:t>
      </w:r>
      <w:proofErr w:type="spellStart"/>
      <w:r w:rsidRPr="00730FD6">
        <w:rPr>
          <w:bCs/>
          <w:noProof w:val="0"/>
          <w:color w:val="000000"/>
          <w:lang w:val="en-US"/>
        </w:rPr>
        <w:t>ofertei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8);</w:t>
      </w:r>
    </w:p>
    <w:p w14:paraId="50F3E478" w14:textId="2E65CCF3"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6</w:t>
      </w:r>
      <w:r w:rsidRPr="00730FD6">
        <w:rPr>
          <w:bCs/>
          <w:noProof w:val="0"/>
          <w:color w:val="000000"/>
          <w:lang w:val="en-US"/>
        </w:rPr>
        <w:t xml:space="preserve">) </w:t>
      </w:r>
      <w:proofErr w:type="spellStart"/>
      <w:r w:rsidRPr="00730FD6">
        <w:rPr>
          <w:bCs/>
          <w:noProof w:val="0"/>
          <w:color w:val="000000"/>
          <w:lang w:val="en-US"/>
        </w:rPr>
        <w:t>Scrisoare</w:t>
      </w:r>
      <w:proofErr w:type="spellEnd"/>
      <w:r w:rsidRPr="00730FD6">
        <w:rPr>
          <w:bCs/>
          <w:noProof w:val="0"/>
          <w:color w:val="000000"/>
          <w:lang w:val="en-US"/>
        </w:rPr>
        <w:t> de </w:t>
      </w:r>
      <w:proofErr w:type="spellStart"/>
      <w:r w:rsidRPr="00730FD6">
        <w:rPr>
          <w:bCs/>
          <w:noProof w:val="0"/>
          <w:color w:val="000000"/>
          <w:lang w:val="en-US"/>
        </w:rPr>
        <w:t>garanţie</w:t>
      </w:r>
      <w:proofErr w:type="spellEnd"/>
      <w:r w:rsidRPr="00730FD6">
        <w:rPr>
          <w:bCs/>
          <w:noProof w:val="0"/>
          <w:color w:val="000000"/>
          <w:lang w:val="en-US"/>
        </w:rPr>
        <w:t> </w:t>
      </w:r>
      <w:proofErr w:type="spellStart"/>
      <w:r w:rsidRPr="00730FD6">
        <w:rPr>
          <w:bCs/>
          <w:noProof w:val="0"/>
          <w:color w:val="000000"/>
          <w:lang w:val="en-US"/>
        </w:rPr>
        <w:t>bancară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9);</w:t>
      </w:r>
    </w:p>
    <w:p w14:paraId="3790B173" w14:textId="7B7FF7B1"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7</w:t>
      </w:r>
      <w:r w:rsidRPr="00730FD6">
        <w:rPr>
          <w:bCs/>
          <w:noProof w:val="0"/>
          <w:color w:val="000000"/>
          <w:lang w:val="en-US"/>
        </w:rPr>
        <w:t xml:space="preserve">) </w:t>
      </w:r>
      <w:proofErr w:type="spellStart"/>
      <w:r w:rsidRPr="00730FD6">
        <w:rPr>
          <w:bCs/>
          <w:noProof w:val="0"/>
          <w:color w:val="000000"/>
          <w:lang w:val="en-US"/>
        </w:rPr>
        <w:t>Grafic</w:t>
      </w:r>
      <w:proofErr w:type="spellEnd"/>
      <w:r w:rsidRPr="00730FD6">
        <w:rPr>
          <w:bCs/>
          <w:noProof w:val="0"/>
          <w:color w:val="000000"/>
          <w:lang w:val="en-US"/>
        </w:rPr>
        <w:t xml:space="preserve"> de </w:t>
      </w:r>
      <w:proofErr w:type="spellStart"/>
      <w:r w:rsidRPr="00730FD6">
        <w:rPr>
          <w:bCs/>
          <w:noProof w:val="0"/>
          <w:color w:val="000000"/>
          <w:lang w:val="en-US"/>
        </w:rPr>
        <w:t>executare</w:t>
      </w:r>
      <w:proofErr w:type="spellEnd"/>
      <w:r w:rsidRPr="00730FD6">
        <w:rPr>
          <w:bCs/>
          <w:noProof w:val="0"/>
          <w:color w:val="000000"/>
          <w:lang w:val="en-US"/>
        </w:rPr>
        <w:t xml:space="preserve"> a </w:t>
      </w:r>
      <w:proofErr w:type="spellStart"/>
      <w:r w:rsidRPr="00730FD6">
        <w:rPr>
          <w:bCs/>
          <w:noProof w:val="0"/>
          <w:color w:val="000000"/>
          <w:lang w:val="en-US"/>
        </w:rPr>
        <w:t>lucrărilor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10.);</w:t>
      </w:r>
    </w:p>
    <w:p w14:paraId="44F46B29" w14:textId="5DA16B2C"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8</w:t>
      </w:r>
      <w:r w:rsidRPr="00730FD6">
        <w:rPr>
          <w:bCs/>
          <w:noProof w:val="0"/>
          <w:color w:val="000000"/>
          <w:lang w:val="en-US"/>
        </w:rPr>
        <w:t xml:space="preserve">) </w:t>
      </w:r>
      <w:proofErr w:type="spellStart"/>
      <w:r w:rsidRPr="00730FD6">
        <w:rPr>
          <w:bCs/>
          <w:noProof w:val="0"/>
          <w:color w:val="000000"/>
          <w:lang w:val="en-US"/>
        </w:rPr>
        <w:t>Grafic</w:t>
      </w:r>
      <w:proofErr w:type="spellEnd"/>
      <w:r w:rsidRPr="00730FD6">
        <w:rPr>
          <w:bCs/>
          <w:noProof w:val="0"/>
          <w:color w:val="000000"/>
          <w:lang w:val="en-US"/>
        </w:rPr>
        <w:t xml:space="preserve"> de </w:t>
      </w:r>
      <w:proofErr w:type="spellStart"/>
      <w:r w:rsidRPr="00730FD6">
        <w:rPr>
          <w:bCs/>
          <w:noProof w:val="0"/>
          <w:color w:val="000000"/>
          <w:lang w:val="en-US"/>
        </w:rPr>
        <w:t>executare</w:t>
      </w:r>
      <w:proofErr w:type="spellEnd"/>
      <w:r w:rsidRPr="00730FD6">
        <w:rPr>
          <w:bCs/>
          <w:noProof w:val="0"/>
          <w:color w:val="000000"/>
          <w:lang w:val="en-US"/>
        </w:rPr>
        <w:t xml:space="preserve"> a </w:t>
      </w:r>
      <w:proofErr w:type="spellStart"/>
      <w:r w:rsidRPr="00730FD6">
        <w:rPr>
          <w:bCs/>
          <w:noProof w:val="0"/>
          <w:color w:val="000000"/>
          <w:lang w:val="en-US"/>
        </w:rPr>
        <w:t>documentației</w:t>
      </w:r>
      <w:proofErr w:type="spellEnd"/>
      <w:r w:rsidRPr="00730FD6">
        <w:rPr>
          <w:bCs/>
          <w:noProof w:val="0"/>
          <w:color w:val="000000"/>
          <w:lang w:val="en-US"/>
        </w:rPr>
        <w:t xml:space="preserve"> de </w:t>
      </w:r>
      <w:proofErr w:type="spellStart"/>
      <w:r w:rsidRPr="00730FD6">
        <w:rPr>
          <w:bCs/>
          <w:noProof w:val="0"/>
          <w:color w:val="000000"/>
          <w:lang w:val="en-US"/>
        </w:rPr>
        <w:t>proiect</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11);</w:t>
      </w:r>
    </w:p>
    <w:p w14:paraId="6FBFCA53" w14:textId="67B4BC01"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9</w:t>
      </w:r>
      <w:r w:rsidRPr="00730FD6">
        <w:rPr>
          <w:bCs/>
          <w:noProof w:val="0"/>
          <w:color w:val="000000"/>
          <w:lang w:val="en-US"/>
        </w:rPr>
        <w:t xml:space="preserve">) </w:t>
      </w:r>
      <w:proofErr w:type="spellStart"/>
      <w:r w:rsidRPr="00730FD6">
        <w:rPr>
          <w:bCs/>
          <w:noProof w:val="0"/>
          <w:color w:val="000000"/>
          <w:lang w:val="en-US"/>
        </w:rPr>
        <w:t>Declarație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experienţa</w:t>
      </w:r>
      <w:proofErr w:type="spellEnd"/>
      <w:r w:rsidRPr="00730FD6">
        <w:rPr>
          <w:bCs/>
          <w:noProof w:val="0"/>
          <w:color w:val="000000"/>
          <w:lang w:val="en-US"/>
        </w:rPr>
        <w:t xml:space="preserve"> </w:t>
      </w:r>
      <w:proofErr w:type="spellStart"/>
      <w:r w:rsidRPr="00730FD6">
        <w:rPr>
          <w:bCs/>
          <w:noProof w:val="0"/>
          <w:color w:val="000000"/>
          <w:lang w:val="en-US"/>
        </w:rPr>
        <w:t>similară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12);</w:t>
      </w:r>
    </w:p>
    <w:p w14:paraId="2BC1C877" w14:textId="29BDD5FC"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10</w:t>
      </w:r>
      <w:r w:rsidRPr="00730FD6">
        <w:rPr>
          <w:bCs/>
          <w:noProof w:val="0"/>
          <w:color w:val="000000"/>
          <w:lang w:val="en-US"/>
        </w:rPr>
        <w:t xml:space="preserve">) </w:t>
      </w:r>
      <w:proofErr w:type="spellStart"/>
      <w:r w:rsidRPr="00730FD6">
        <w:rPr>
          <w:bCs/>
          <w:noProof w:val="0"/>
          <w:color w:val="000000"/>
          <w:lang w:val="en-US"/>
        </w:rPr>
        <w:t>Declarație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lista</w:t>
      </w:r>
      <w:proofErr w:type="spellEnd"/>
      <w:r w:rsidRPr="00730FD6">
        <w:rPr>
          <w:bCs/>
          <w:noProof w:val="0"/>
          <w:color w:val="000000"/>
          <w:lang w:val="en-US"/>
        </w:rPr>
        <w:t xml:space="preserve"> </w:t>
      </w:r>
      <w:proofErr w:type="spellStart"/>
      <w:r w:rsidRPr="00730FD6">
        <w:rPr>
          <w:bCs/>
          <w:noProof w:val="0"/>
          <w:color w:val="000000"/>
          <w:lang w:val="en-US"/>
        </w:rPr>
        <w:t>principalelor</w:t>
      </w:r>
      <w:proofErr w:type="spellEnd"/>
      <w:r w:rsidRPr="00730FD6">
        <w:rPr>
          <w:bCs/>
          <w:noProof w:val="0"/>
          <w:color w:val="000000"/>
          <w:lang w:val="en-US"/>
        </w:rPr>
        <w:t xml:space="preserve"> </w:t>
      </w:r>
      <w:proofErr w:type="spellStart"/>
      <w:r w:rsidRPr="00730FD6">
        <w:rPr>
          <w:bCs/>
          <w:noProof w:val="0"/>
          <w:color w:val="000000"/>
          <w:lang w:val="en-US"/>
        </w:rPr>
        <w:t>lucrări</w:t>
      </w:r>
      <w:proofErr w:type="spellEnd"/>
      <w:r w:rsidRPr="00730FD6">
        <w:rPr>
          <w:bCs/>
          <w:noProof w:val="0"/>
          <w:color w:val="000000"/>
          <w:lang w:val="en-US"/>
        </w:rPr>
        <w:t xml:space="preserve"> </w:t>
      </w:r>
      <w:proofErr w:type="spellStart"/>
      <w:r w:rsidRPr="00730FD6">
        <w:rPr>
          <w:bCs/>
          <w:noProof w:val="0"/>
          <w:color w:val="000000"/>
          <w:lang w:val="en-US"/>
        </w:rPr>
        <w:t>executate</w:t>
      </w:r>
      <w:proofErr w:type="spellEnd"/>
      <w:r w:rsidRPr="00730FD6">
        <w:rPr>
          <w:bCs/>
          <w:noProof w:val="0"/>
          <w:color w:val="000000"/>
          <w:lang w:val="en-US"/>
        </w:rPr>
        <w:t xml:space="preserve"> </w:t>
      </w:r>
      <w:proofErr w:type="spellStart"/>
      <w:r w:rsidRPr="00730FD6">
        <w:rPr>
          <w:bCs/>
          <w:noProof w:val="0"/>
          <w:color w:val="000000"/>
          <w:lang w:val="en-US"/>
        </w:rPr>
        <w:t>în</w:t>
      </w:r>
      <w:proofErr w:type="spellEnd"/>
      <w:r w:rsidRPr="00730FD6">
        <w:rPr>
          <w:bCs/>
          <w:noProof w:val="0"/>
          <w:color w:val="000000"/>
          <w:lang w:val="en-US"/>
        </w:rPr>
        <w:t xml:space="preserve"> </w:t>
      </w:r>
      <w:proofErr w:type="spellStart"/>
      <w:r w:rsidRPr="00730FD6">
        <w:rPr>
          <w:bCs/>
          <w:noProof w:val="0"/>
          <w:color w:val="000000"/>
          <w:lang w:val="en-US"/>
        </w:rPr>
        <w:t>ultimul</w:t>
      </w:r>
      <w:proofErr w:type="spellEnd"/>
      <w:r w:rsidRPr="00730FD6">
        <w:rPr>
          <w:bCs/>
          <w:noProof w:val="0"/>
          <w:color w:val="000000"/>
          <w:lang w:val="en-US"/>
        </w:rPr>
        <w:t xml:space="preserve"> an de </w:t>
      </w:r>
      <w:proofErr w:type="spellStart"/>
      <w:r w:rsidRPr="00730FD6">
        <w:rPr>
          <w:bCs/>
          <w:noProof w:val="0"/>
          <w:color w:val="000000"/>
          <w:lang w:val="en-US"/>
        </w:rPr>
        <w:t>activitate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13);</w:t>
      </w:r>
    </w:p>
    <w:p w14:paraId="44344FE0" w14:textId="5747EB9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1</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dotările</w:t>
      </w:r>
      <w:proofErr w:type="spellEnd"/>
      <w:r w:rsidRPr="00730FD6">
        <w:rPr>
          <w:bCs/>
          <w:noProof w:val="0"/>
          <w:color w:val="000000"/>
          <w:lang w:val="en-US"/>
        </w:rPr>
        <w:t xml:space="preserve"> </w:t>
      </w:r>
      <w:proofErr w:type="spellStart"/>
      <w:r w:rsidRPr="00730FD6">
        <w:rPr>
          <w:bCs/>
          <w:noProof w:val="0"/>
          <w:color w:val="000000"/>
          <w:lang w:val="en-US"/>
        </w:rPr>
        <w:t>specifice</w:t>
      </w:r>
      <w:proofErr w:type="spellEnd"/>
      <w:r w:rsidRPr="00730FD6">
        <w:rPr>
          <w:bCs/>
          <w:noProof w:val="0"/>
          <w:color w:val="000000"/>
          <w:lang w:val="en-US"/>
        </w:rPr>
        <w:t xml:space="preserve">, </w:t>
      </w:r>
      <w:proofErr w:type="spellStart"/>
      <w:r w:rsidRPr="00730FD6">
        <w:rPr>
          <w:bCs/>
          <w:noProof w:val="0"/>
          <w:color w:val="000000"/>
          <w:lang w:val="en-US"/>
        </w:rPr>
        <w:t>utilajul</w:t>
      </w:r>
      <w:proofErr w:type="spellEnd"/>
      <w:r w:rsidRPr="00730FD6">
        <w:rPr>
          <w:bCs/>
          <w:noProof w:val="0"/>
          <w:color w:val="000000"/>
          <w:lang w:val="en-US"/>
        </w:rPr>
        <w:t xml:space="preserve"> </w:t>
      </w:r>
      <w:proofErr w:type="spellStart"/>
      <w:r w:rsidRPr="00730FD6">
        <w:rPr>
          <w:bCs/>
          <w:noProof w:val="0"/>
          <w:color w:val="000000"/>
          <w:lang w:val="en-US"/>
        </w:rPr>
        <w:t>şi</w:t>
      </w:r>
      <w:proofErr w:type="spellEnd"/>
      <w:r w:rsidRPr="00730FD6">
        <w:rPr>
          <w:bCs/>
          <w:noProof w:val="0"/>
          <w:color w:val="000000"/>
          <w:lang w:val="en-US"/>
        </w:rPr>
        <w:t xml:space="preserve"> </w:t>
      </w:r>
      <w:proofErr w:type="spellStart"/>
      <w:r w:rsidRPr="00730FD6">
        <w:rPr>
          <w:bCs/>
          <w:noProof w:val="0"/>
          <w:color w:val="000000"/>
          <w:lang w:val="en-US"/>
        </w:rPr>
        <w:t>echipamentul</w:t>
      </w:r>
      <w:proofErr w:type="spellEnd"/>
      <w:r w:rsidRPr="00730FD6">
        <w:rPr>
          <w:bCs/>
          <w:noProof w:val="0"/>
          <w:color w:val="000000"/>
          <w:lang w:val="en-US"/>
        </w:rPr>
        <w:t xml:space="preserve"> </w:t>
      </w:r>
      <w:proofErr w:type="spellStart"/>
      <w:r w:rsidRPr="00730FD6">
        <w:rPr>
          <w:bCs/>
          <w:noProof w:val="0"/>
          <w:color w:val="000000"/>
          <w:lang w:val="en-US"/>
        </w:rPr>
        <w:t>necesar</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îndeplinirea</w:t>
      </w:r>
      <w:proofErr w:type="spellEnd"/>
      <w:r w:rsidRPr="00730FD6">
        <w:rPr>
          <w:bCs/>
          <w:noProof w:val="0"/>
          <w:color w:val="000000"/>
          <w:lang w:val="en-US"/>
        </w:rPr>
        <w:t xml:space="preserve"> </w:t>
      </w:r>
      <w:proofErr w:type="spellStart"/>
      <w:r w:rsidRPr="00730FD6">
        <w:rPr>
          <w:bCs/>
          <w:noProof w:val="0"/>
          <w:color w:val="000000"/>
          <w:lang w:val="en-US"/>
        </w:rPr>
        <w:t>corespunzătoare</w:t>
      </w:r>
      <w:proofErr w:type="spellEnd"/>
      <w:r w:rsidRPr="00730FD6">
        <w:rPr>
          <w:bCs/>
          <w:noProof w:val="0"/>
          <w:color w:val="000000"/>
          <w:lang w:val="en-US"/>
        </w:rPr>
        <w:t xml:space="preserve"> a </w:t>
      </w:r>
      <w:proofErr w:type="spellStart"/>
      <w:r w:rsidRPr="00730FD6">
        <w:rPr>
          <w:bCs/>
          <w:noProof w:val="0"/>
          <w:color w:val="000000"/>
          <w:lang w:val="en-US"/>
        </w:rPr>
        <w:t>contractului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14);</w:t>
      </w:r>
    </w:p>
    <w:p w14:paraId="25E92BA1" w14:textId="0F314E86"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2</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personalul</w:t>
      </w:r>
      <w:proofErr w:type="spellEnd"/>
      <w:r w:rsidRPr="00730FD6">
        <w:rPr>
          <w:bCs/>
          <w:noProof w:val="0"/>
          <w:color w:val="000000"/>
          <w:lang w:val="en-US"/>
        </w:rPr>
        <w:t xml:space="preserve"> de </w:t>
      </w:r>
      <w:proofErr w:type="spellStart"/>
      <w:r w:rsidRPr="00730FD6">
        <w:rPr>
          <w:bCs/>
          <w:noProof w:val="0"/>
          <w:color w:val="000000"/>
          <w:lang w:val="en-US"/>
        </w:rPr>
        <w:t>specialitate</w:t>
      </w:r>
      <w:proofErr w:type="spellEnd"/>
      <w:r w:rsidRPr="00730FD6">
        <w:rPr>
          <w:bCs/>
          <w:noProof w:val="0"/>
          <w:color w:val="000000"/>
          <w:lang w:val="en-US"/>
        </w:rPr>
        <w:t xml:space="preserve"> </w:t>
      </w:r>
      <w:proofErr w:type="spellStart"/>
      <w:r w:rsidRPr="00730FD6">
        <w:rPr>
          <w:bCs/>
          <w:noProof w:val="0"/>
          <w:color w:val="000000"/>
          <w:lang w:val="en-US"/>
        </w:rPr>
        <w:t>propus</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implementarea</w:t>
      </w:r>
      <w:proofErr w:type="spellEnd"/>
      <w:r w:rsidRPr="00730FD6">
        <w:rPr>
          <w:bCs/>
          <w:noProof w:val="0"/>
          <w:color w:val="000000"/>
          <w:lang w:val="en-US"/>
        </w:rPr>
        <w:t xml:space="preserve"> </w:t>
      </w:r>
      <w:proofErr w:type="spellStart"/>
      <w:r w:rsidRPr="00730FD6">
        <w:rPr>
          <w:bCs/>
          <w:noProof w:val="0"/>
          <w:color w:val="000000"/>
          <w:lang w:val="en-US"/>
        </w:rPr>
        <w:t>contractului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15);</w:t>
      </w:r>
    </w:p>
    <w:p w14:paraId="7D3B7E80" w14:textId="59B2B94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3</w:t>
      </w:r>
      <w:r w:rsidRPr="00730FD6">
        <w:rPr>
          <w:bCs/>
          <w:noProof w:val="0"/>
          <w:color w:val="000000"/>
          <w:lang w:val="en-US"/>
        </w:rPr>
        <w:t xml:space="preserve">) Lista </w:t>
      </w:r>
      <w:proofErr w:type="spellStart"/>
      <w:r w:rsidRPr="00730FD6">
        <w:rPr>
          <w:bCs/>
          <w:noProof w:val="0"/>
          <w:color w:val="000000"/>
          <w:lang w:val="en-US"/>
        </w:rPr>
        <w:t>subcontractanților</w:t>
      </w:r>
      <w:proofErr w:type="spellEnd"/>
      <w:r w:rsidRPr="00730FD6">
        <w:rPr>
          <w:bCs/>
          <w:noProof w:val="0"/>
          <w:color w:val="000000"/>
          <w:lang w:val="en-US"/>
        </w:rPr>
        <w:t xml:space="preserve"> </w:t>
      </w:r>
      <w:proofErr w:type="spellStart"/>
      <w:r w:rsidRPr="00730FD6">
        <w:rPr>
          <w:bCs/>
          <w:noProof w:val="0"/>
          <w:color w:val="000000"/>
          <w:lang w:val="en-US"/>
        </w:rPr>
        <w:t>şi</w:t>
      </w:r>
      <w:proofErr w:type="spellEnd"/>
      <w:r w:rsidRPr="00730FD6">
        <w:rPr>
          <w:bCs/>
          <w:noProof w:val="0"/>
          <w:color w:val="000000"/>
          <w:lang w:val="en-US"/>
        </w:rPr>
        <w:t xml:space="preserve"> </w:t>
      </w:r>
      <w:proofErr w:type="spellStart"/>
      <w:r w:rsidRPr="00730FD6">
        <w:rPr>
          <w:bCs/>
          <w:noProof w:val="0"/>
          <w:color w:val="000000"/>
          <w:lang w:val="en-US"/>
        </w:rPr>
        <w:t>partea</w:t>
      </w:r>
      <w:proofErr w:type="spellEnd"/>
      <w:r w:rsidRPr="00730FD6">
        <w:rPr>
          <w:bCs/>
          <w:noProof w:val="0"/>
          <w:color w:val="000000"/>
          <w:lang w:val="en-US"/>
        </w:rPr>
        <w:t>/</w:t>
      </w:r>
      <w:proofErr w:type="spellStart"/>
      <w:r w:rsidRPr="00730FD6">
        <w:rPr>
          <w:bCs/>
          <w:noProof w:val="0"/>
          <w:color w:val="000000"/>
          <w:lang w:val="en-US"/>
        </w:rPr>
        <w:t>părţile</w:t>
      </w:r>
      <w:proofErr w:type="spellEnd"/>
      <w:r w:rsidRPr="00730FD6">
        <w:rPr>
          <w:bCs/>
          <w:noProof w:val="0"/>
          <w:color w:val="000000"/>
          <w:lang w:val="en-US"/>
        </w:rPr>
        <w:t xml:space="preserve"> din contract care sunt </w:t>
      </w:r>
      <w:proofErr w:type="spellStart"/>
      <w:r w:rsidRPr="00730FD6">
        <w:rPr>
          <w:bCs/>
          <w:noProof w:val="0"/>
          <w:color w:val="000000"/>
          <w:lang w:val="en-US"/>
        </w:rPr>
        <w:t>îndeplinite</w:t>
      </w:r>
      <w:proofErr w:type="spellEnd"/>
      <w:r w:rsidRPr="00730FD6">
        <w:rPr>
          <w:bCs/>
          <w:noProof w:val="0"/>
          <w:color w:val="000000"/>
          <w:lang w:val="en-US"/>
        </w:rPr>
        <w:t xml:space="preserve"> de </w:t>
      </w:r>
      <w:proofErr w:type="spellStart"/>
      <w:r w:rsidRPr="00730FD6">
        <w:rPr>
          <w:bCs/>
          <w:noProof w:val="0"/>
          <w:color w:val="000000"/>
          <w:lang w:val="en-US"/>
        </w:rPr>
        <w:t>aceştia</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16);</w:t>
      </w:r>
    </w:p>
    <w:p w14:paraId="6E70EB7C" w14:textId="01A94D43"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4</w:t>
      </w:r>
      <w:r w:rsidRPr="00730FD6">
        <w:rPr>
          <w:bCs/>
          <w:noProof w:val="0"/>
          <w:color w:val="000000"/>
          <w:lang w:val="en-US"/>
        </w:rPr>
        <w:t xml:space="preserve">) </w:t>
      </w:r>
      <w:proofErr w:type="spellStart"/>
      <w:r w:rsidRPr="00730FD6">
        <w:rPr>
          <w:bCs/>
          <w:noProof w:val="0"/>
          <w:color w:val="000000"/>
          <w:lang w:val="en-US"/>
        </w:rPr>
        <w:t>Informaţii</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asocierea</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17);</w:t>
      </w:r>
    </w:p>
    <w:p w14:paraId="7D06DEF7" w14:textId="0F159AB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5</w:t>
      </w:r>
      <w:r w:rsidRPr="00730FD6">
        <w:rPr>
          <w:bCs/>
          <w:noProof w:val="0"/>
          <w:color w:val="000000"/>
          <w:lang w:val="en-US"/>
        </w:rPr>
        <w:t xml:space="preserve">) </w:t>
      </w:r>
      <w:proofErr w:type="spellStart"/>
      <w:r w:rsidRPr="00730FD6">
        <w:rPr>
          <w:bCs/>
          <w:noProof w:val="0"/>
          <w:color w:val="000000"/>
          <w:lang w:val="en-US"/>
        </w:rPr>
        <w:t>Angajament</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financiar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18);</w:t>
      </w:r>
    </w:p>
    <w:p w14:paraId="0BA4B1BB" w14:textId="7C431A8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6</w:t>
      </w:r>
      <w:r w:rsidRPr="00730FD6">
        <w:rPr>
          <w:bCs/>
          <w:noProof w:val="0"/>
          <w:color w:val="000000"/>
          <w:lang w:val="en-US"/>
        </w:rPr>
        <w:t xml:space="preserve">) </w:t>
      </w:r>
      <w:proofErr w:type="spellStart"/>
      <w:r w:rsidRPr="00730FD6">
        <w:rPr>
          <w:bCs/>
          <w:noProof w:val="0"/>
          <w:color w:val="000000"/>
          <w:lang w:val="en-US"/>
        </w:rPr>
        <w:t>Angajament</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susţinerea</w:t>
      </w:r>
      <w:proofErr w:type="spellEnd"/>
      <w:r w:rsidRPr="00730FD6">
        <w:rPr>
          <w:bCs/>
          <w:noProof w:val="0"/>
          <w:color w:val="000000"/>
          <w:lang w:val="en-US"/>
        </w:rPr>
        <w:t xml:space="preserve"> </w:t>
      </w:r>
      <w:proofErr w:type="spellStart"/>
      <w:r w:rsidRPr="00730FD6">
        <w:rPr>
          <w:bCs/>
          <w:noProof w:val="0"/>
          <w:color w:val="000000"/>
          <w:lang w:val="en-US"/>
        </w:rPr>
        <w:t>tehnică</w:t>
      </w:r>
      <w:proofErr w:type="spellEnd"/>
      <w:r w:rsidRPr="00730FD6">
        <w:rPr>
          <w:bCs/>
          <w:noProof w:val="0"/>
          <w:color w:val="000000"/>
          <w:lang w:val="en-US"/>
        </w:rPr>
        <w:t xml:space="preserve"> </w:t>
      </w:r>
      <w:proofErr w:type="spellStart"/>
      <w:r w:rsidRPr="00730FD6">
        <w:rPr>
          <w:bCs/>
          <w:noProof w:val="0"/>
          <w:color w:val="000000"/>
          <w:lang w:val="en-US"/>
        </w:rPr>
        <w:t>și</w:t>
      </w:r>
      <w:proofErr w:type="spellEnd"/>
      <w:r w:rsidRPr="00730FD6">
        <w:rPr>
          <w:bCs/>
          <w:noProof w:val="0"/>
          <w:color w:val="000000"/>
          <w:lang w:val="en-US"/>
        </w:rPr>
        <w:t xml:space="preserve"> </w:t>
      </w:r>
      <w:proofErr w:type="spellStart"/>
      <w:r w:rsidRPr="00730FD6">
        <w:rPr>
          <w:bCs/>
          <w:noProof w:val="0"/>
          <w:color w:val="000000"/>
          <w:lang w:val="en-US"/>
        </w:rPr>
        <w:t>profesională</w:t>
      </w:r>
      <w:proofErr w:type="spellEnd"/>
      <w:r w:rsidRPr="00730FD6">
        <w:rPr>
          <w:bCs/>
          <w:noProof w:val="0"/>
          <w:color w:val="000000"/>
          <w:lang w:val="en-US"/>
        </w:rPr>
        <w:t xml:space="preserve"> </w:t>
      </w:r>
      <w:proofErr w:type="gramStart"/>
      <w:r w:rsidRPr="00730FD6">
        <w:rPr>
          <w:bCs/>
          <w:noProof w:val="0"/>
          <w:color w:val="000000"/>
          <w:lang w:val="en-US"/>
        </w:rPr>
        <w:t>a</w:t>
      </w:r>
      <w:proofErr w:type="gramEnd"/>
      <w:r w:rsidRPr="00730FD6">
        <w:rPr>
          <w:bCs/>
          <w:noProof w:val="0"/>
          <w:color w:val="000000"/>
          <w:lang w:val="en-US"/>
        </w:rPr>
        <w:t xml:space="preserve"> </w:t>
      </w:r>
      <w:proofErr w:type="spellStart"/>
      <w:r w:rsidRPr="00730FD6">
        <w:rPr>
          <w:bCs/>
          <w:noProof w:val="0"/>
          <w:color w:val="000000"/>
          <w:lang w:val="en-US"/>
        </w:rPr>
        <w:t>ofertantului</w:t>
      </w:r>
      <w:proofErr w:type="spellEnd"/>
      <w:r w:rsidRPr="00730FD6">
        <w:rPr>
          <w:bCs/>
          <w:noProof w:val="0"/>
          <w:color w:val="000000"/>
          <w:lang w:val="en-US"/>
        </w:rPr>
        <w:t>/</w:t>
      </w:r>
      <w:proofErr w:type="spellStart"/>
      <w:r w:rsidRPr="00730FD6">
        <w:rPr>
          <w:bCs/>
          <w:noProof w:val="0"/>
          <w:color w:val="000000"/>
          <w:lang w:val="en-US"/>
        </w:rPr>
        <w:t>grupului</w:t>
      </w:r>
      <w:proofErr w:type="spellEnd"/>
      <w:r w:rsidRPr="00730FD6">
        <w:rPr>
          <w:bCs/>
          <w:noProof w:val="0"/>
          <w:color w:val="000000"/>
          <w:lang w:val="en-US"/>
        </w:rPr>
        <w:t xml:space="preserve"> de </w:t>
      </w:r>
      <w:proofErr w:type="spellStart"/>
      <w:r w:rsidRPr="00730FD6">
        <w:rPr>
          <w:bCs/>
          <w:noProof w:val="0"/>
          <w:color w:val="000000"/>
          <w:lang w:val="en-US"/>
        </w:rPr>
        <w:t>operatori</w:t>
      </w:r>
      <w:proofErr w:type="spellEnd"/>
      <w:r w:rsidRPr="00730FD6">
        <w:rPr>
          <w:bCs/>
          <w:noProof w:val="0"/>
          <w:color w:val="000000"/>
          <w:lang w:val="en-US"/>
        </w:rPr>
        <w:t xml:space="preserve"> economici (</w:t>
      </w:r>
      <w:proofErr w:type="spellStart"/>
      <w:r w:rsidRPr="00730FD6">
        <w:rPr>
          <w:bCs/>
          <w:noProof w:val="0"/>
          <w:color w:val="000000"/>
          <w:lang w:val="en-US"/>
        </w:rPr>
        <w:t>anexa</w:t>
      </w:r>
      <w:proofErr w:type="spellEnd"/>
      <w:r w:rsidRPr="00730FD6">
        <w:rPr>
          <w:bCs/>
          <w:noProof w:val="0"/>
          <w:color w:val="000000"/>
          <w:lang w:val="en-US"/>
        </w:rPr>
        <w:t xml:space="preserve"> nr. 19);</w:t>
      </w:r>
    </w:p>
    <w:p w14:paraId="4842FA1F" w14:textId="06ED8BE4"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17</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tehnic</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20);</w:t>
      </w:r>
    </w:p>
    <w:p w14:paraId="4C825106" w14:textId="4E3EC47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lastRenderedPageBreak/>
        <w:t>18</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profesional</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21);</w:t>
      </w:r>
    </w:p>
    <w:p w14:paraId="3E6B443F" w14:textId="4616819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19</w:t>
      </w:r>
      <w:r w:rsidRPr="00730FD6">
        <w:rPr>
          <w:bCs/>
          <w:noProof w:val="0"/>
          <w:color w:val="000000"/>
          <w:lang w:val="en-US"/>
        </w:rPr>
        <w:t xml:space="preserve">) Aviz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participare</w:t>
      </w:r>
      <w:proofErr w:type="spellEnd"/>
      <w:r w:rsidRPr="00730FD6">
        <w:rPr>
          <w:bCs/>
          <w:noProof w:val="0"/>
          <w:color w:val="000000"/>
          <w:lang w:val="en-US"/>
        </w:rPr>
        <w:t xml:space="preserve"> la </w:t>
      </w:r>
      <w:proofErr w:type="spellStart"/>
      <w:r w:rsidRPr="00730FD6">
        <w:rPr>
          <w:bCs/>
          <w:noProof w:val="0"/>
          <w:color w:val="000000"/>
          <w:lang w:val="en-US"/>
        </w:rPr>
        <w:t>licitațiile</w:t>
      </w:r>
      <w:proofErr w:type="spellEnd"/>
      <w:r w:rsidRPr="00730FD6">
        <w:rPr>
          <w:bCs/>
          <w:noProof w:val="0"/>
          <w:color w:val="000000"/>
          <w:lang w:val="en-US"/>
        </w:rPr>
        <w:t xml:space="preserve"> </w:t>
      </w:r>
      <w:proofErr w:type="spellStart"/>
      <w:r w:rsidRPr="00730FD6">
        <w:rPr>
          <w:bCs/>
          <w:noProof w:val="0"/>
          <w:color w:val="000000"/>
          <w:lang w:val="en-US"/>
        </w:rPr>
        <w:t>publice</w:t>
      </w:r>
      <w:proofErr w:type="spellEnd"/>
      <w:r w:rsidRPr="00730FD6">
        <w:rPr>
          <w:bCs/>
          <w:noProof w:val="0"/>
          <w:color w:val="000000"/>
          <w:lang w:val="en-US"/>
        </w:rPr>
        <w:t xml:space="preserve"> de </w:t>
      </w:r>
      <w:proofErr w:type="spellStart"/>
      <w:r w:rsidRPr="00730FD6">
        <w:rPr>
          <w:bCs/>
          <w:noProof w:val="0"/>
          <w:color w:val="000000"/>
          <w:lang w:val="en-US"/>
        </w:rPr>
        <w:t>lucrări</w:t>
      </w:r>
      <w:proofErr w:type="spellEnd"/>
      <w:r w:rsidRPr="00730FD6">
        <w:rPr>
          <w:bCs/>
          <w:noProof w:val="0"/>
          <w:color w:val="000000"/>
          <w:lang w:val="en-US"/>
        </w:rPr>
        <w:t xml:space="preserve"> din </w:t>
      </w:r>
      <w:proofErr w:type="spellStart"/>
      <w:r w:rsidRPr="00730FD6">
        <w:rPr>
          <w:bCs/>
          <w:noProof w:val="0"/>
          <w:color w:val="000000"/>
          <w:lang w:val="en-US"/>
        </w:rPr>
        <w:t>domeniul</w:t>
      </w:r>
      <w:proofErr w:type="spellEnd"/>
      <w:r w:rsidRPr="00730FD6">
        <w:rPr>
          <w:bCs/>
          <w:noProof w:val="0"/>
          <w:color w:val="000000"/>
          <w:lang w:val="en-US"/>
        </w:rPr>
        <w:t xml:space="preserve"> </w:t>
      </w:r>
      <w:proofErr w:type="spellStart"/>
      <w:r w:rsidRPr="00730FD6">
        <w:rPr>
          <w:bCs/>
          <w:noProof w:val="0"/>
          <w:color w:val="000000"/>
          <w:lang w:val="en-US"/>
        </w:rPr>
        <w:t>construcțiilor</w:t>
      </w:r>
      <w:proofErr w:type="spellEnd"/>
      <w:r w:rsidRPr="00730FD6">
        <w:rPr>
          <w:bCs/>
          <w:noProof w:val="0"/>
          <w:color w:val="000000"/>
          <w:lang w:val="en-US"/>
        </w:rPr>
        <w:t xml:space="preserve"> </w:t>
      </w:r>
      <w:proofErr w:type="spellStart"/>
      <w:r w:rsidRPr="00730FD6">
        <w:rPr>
          <w:bCs/>
          <w:noProof w:val="0"/>
          <w:color w:val="000000"/>
          <w:lang w:val="en-US"/>
        </w:rPr>
        <w:t>și</w:t>
      </w:r>
      <w:proofErr w:type="spellEnd"/>
      <w:r w:rsidRPr="00730FD6">
        <w:rPr>
          <w:bCs/>
          <w:noProof w:val="0"/>
          <w:color w:val="000000"/>
          <w:lang w:val="en-US"/>
        </w:rPr>
        <w:t xml:space="preserve"> </w:t>
      </w:r>
      <w:proofErr w:type="spellStart"/>
      <w:r w:rsidRPr="00730FD6">
        <w:rPr>
          <w:bCs/>
          <w:noProof w:val="0"/>
          <w:color w:val="000000"/>
          <w:lang w:val="en-US"/>
        </w:rPr>
        <w:t>instalațiilor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22);</w:t>
      </w:r>
    </w:p>
    <w:p w14:paraId="34260266" w14:textId="2A32B46B"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20</w:t>
      </w:r>
      <w:r w:rsidRPr="00730FD6">
        <w:rPr>
          <w:bCs/>
          <w:noProof w:val="0"/>
          <w:color w:val="000000"/>
          <w:lang w:val="en-US"/>
        </w:rPr>
        <w:t xml:space="preserve">) </w:t>
      </w:r>
      <w:proofErr w:type="spellStart"/>
      <w:r w:rsidRPr="00730FD6">
        <w:rPr>
          <w:bCs/>
          <w:noProof w:val="0"/>
          <w:color w:val="000000"/>
          <w:lang w:val="en-US"/>
        </w:rPr>
        <w:t>Caiet</w:t>
      </w:r>
      <w:proofErr w:type="spellEnd"/>
      <w:r w:rsidRPr="00730FD6">
        <w:rPr>
          <w:bCs/>
          <w:noProof w:val="0"/>
          <w:color w:val="000000"/>
          <w:lang w:val="en-US"/>
        </w:rPr>
        <w:t xml:space="preserve"> de </w:t>
      </w:r>
      <w:proofErr w:type="spellStart"/>
      <w:r w:rsidRPr="00730FD6">
        <w:rPr>
          <w:bCs/>
          <w:noProof w:val="0"/>
          <w:color w:val="000000"/>
          <w:lang w:val="en-US"/>
        </w:rPr>
        <w:t>sarcini</w:t>
      </w:r>
      <w:proofErr w:type="spellEnd"/>
      <w:r w:rsidRPr="00730FD6">
        <w:rPr>
          <w:bCs/>
          <w:noProof w:val="0"/>
          <w:color w:val="000000"/>
          <w:lang w:val="en-US"/>
        </w:rPr>
        <w:t xml:space="preserve">. </w:t>
      </w:r>
      <w:proofErr w:type="spellStart"/>
      <w:r w:rsidRPr="00730FD6">
        <w:rPr>
          <w:bCs/>
          <w:noProof w:val="0"/>
          <w:color w:val="000000"/>
          <w:lang w:val="en-US"/>
        </w:rPr>
        <w:t>Formularul</w:t>
      </w:r>
      <w:proofErr w:type="spellEnd"/>
      <w:r w:rsidRPr="00730FD6">
        <w:rPr>
          <w:bCs/>
          <w:noProof w:val="0"/>
          <w:color w:val="000000"/>
          <w:lang w:val="en-US"/>
        </w:rPr>
        <w:t xml:space="preserve"> de </w:t>
      </w:r>
      <w:proofErr w:type="spellStart"/>
      <w:r w:rsidRPr="00730FD6">
        <w:rPr>
          <w:bCs/>
          <w:noProof w:val="0"/>
          <w:color w:val="000000"/>
          <w:lang w:val="en-US"/>
        </w:rPr>
        <w:t>deviz</w:t>
      </w:r>
      <w:proofErr w:type="spellEnd"/>
      <w:r w:rsidRPr="00730FD6">
        <w:rPr>
          <w:bCs/>
          <w:noProof w:val="0"/>
          <w:color w:val="000000"/>
          <w:lang w:val="en-US"/>
        </w:rPr>
        <w:t xml:space="preserve"> nr.1 – </w:t>
      </w:r>
      <w:proofErr w:type="spellStart"/>
      <w:r w:rsidRPr="00730FD6">
        <w:rPr>
          <w:bCs/>
          <w:noProof w:val="0"/>
          <w:color w:val="000000"/>
          <w:lang w:val="en-US"/>
        </w:rPr>
        <w:t>lista</w:t>
      </w:r>
      <w:proofErr w:type="spellEnd"/>
      <w:r w:rsidRPr="00730FD6">
        <w:rPr>
          <w:bCs/>
          <w:noProof w:val="0"/>
          <w:color w:val="000000"/>
          <w:lang w:val="en-US"/>
        </w:rPr>
        <w:t xml:space="preserve"> cu </w:t>
      </w:r>
      <w:proofErr w:type="spellStart"/>
      <w:r w:rsidRPr="00730FD6">
        <w:rPr>
          <w:bCs/>
          <w:noProof w:val="0"/>
          <w:color w:val="000000"/>
          <w:lang w:val="en-US"/>
        </w:rPr>
        <w:t>cantitățile</w:t>
      </w:r>
      <w:proofErr w:type="spellEnd"/>
      <w:r w:rsidRPr="00730FD6">
        <w:rPr>
          <w:bCs/>
          <w:noProof w:val="0"/>
          <w:color w:val="000000"/>
          <w:lang w:val="en-US"/>
        </w:rPr>
        <w:t xml:space="preserve"> de </w:t>
      </w:r>
      <w:proofErr w:type="spellStart"/>
      <w:r w:rsidRPr="00730FD6">
        <w:rPr>
          <w:bCs/>
          <w:noProof w:val="0"/>
          <w:color w:val="000000"/>
          <w:lang w:val="en-US"/>
        </w:rPr>
        <w:t>lucrări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23);</w:t>
      </w:r>
    </w:p>
    <w:p w14:paraId="1EF9238F" w14:textId="18C35E5D"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1</w:t>
      </w:r>
      <w:r w:rsidRPr="00730FD6">
        <w:rPr>
          <w:bCs/>
          <w:noProof w:val="0"/>
          <w:color w:val="000000"/>
          <w:lang w:val="en-US"/>
        </w:rPr>
        <w:t xml:space="preserve">) Contract de </w:t>
      </w:r>
      <w:proofErr w:type="spellStart"/>
      <w:r w:rsidRPr="00730FD6">
        <w:rPr>
          <w:bCs/>
          <w:noProof w:val="0"/>
          <w:color w:val="000000"/>
          <w:lang w:val="en-US"/>
        </w:rPr>
        <w:t>antrepriză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25);</w:t>
      </w:r>
    </w:p>
    <w:p w14:paraId="65DF53A1" w14:textId="3A0B46A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2</w:t>
      </w:r>
      <w:r w:rsidRPr="00730FD6">
        <w:rPr>
          <w:bCs/>
          <w:noProof w:val="0"/>
          <w:color w:val="000000"/>
          <w:lang w:val="en-US"/>
        </w:rPr>
        <w:t xml:space="preserve">) Acord </w:t>
      </w:r>
      <w:proofErr w:type="spellStart"/>
      <w:r w:rsidRPr="00730FD6">
        <w:rPr>
          <w:bCs/>
          <w:noProof w:val="0"/>
          <w:color w:val="000000"/>
          <w:lang w:val="en-US"/>
        </w:rPr>
        <w:t>adițional</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27);</w:t>
      </w:r>
    </w:p>
    <w:p w14:paraId="02F7AADA" w14:textId="7E3011FA" w:rsidR="00922F8A" w:rsidRPr="00FF430B" w:rsidRDefault="00922F8A" w:rsidP="00DE4E21">
      <w:pPr>
        <w:pStyle w:val="ListParagraph"/>
        <w:numPr>
          <w:ilvl w:val="0"/>
          <w:numId w:val="14"/>
        </w:numPr>
        <w:tabs>
          <w:tab w:val="clear" w:pos="1134"/>
          <w:tab w:val="left" w:pos="-284"/>
          <w:tab w:val="left" w:pos="196"/>
          <w:tab w:val="left" w:pos="567"/>
        </w:tabs>
        <w:ind w:left="-284" w:firstLine="284"/>
        <w:rPr>
          <w:color w:val="000000" w:themeColor="text1"/>
        </w:rPr>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2622923"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3AD1150B" w14:textId="77777777" w:rsidR="00B93DBE" w:rsidRPr="00FF430B" w:rsidRDefault="00033577" w:rsidP="00DE4E21">
      <w:pPr>
        <w:pStyle w:val="ListParagraph"/>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23</w:t>
      </w:r>
      <w:r w:rsidR="00AF76C0" w:rsidRPr="00FF430B">
        <w:t>)</w:t>
      </w:r>
      <w:r w:rsidR="00835D86" w:rsidRPr="00FF430B">
        <w:t>.</w:t>
      </w:r>
    </w:p>
    <w:p w14:paraId="022112C1" w14:textId="77777777" w:rsidR="00D8130E" w:rsidRPr="00FF430B" w:rsidRDefault="00D8130E" w:rsidP="00D8130E">
      <w:pPr>
        <w:pStyle w:val="ListParagraph"/>
        <w:numPr>
          <w:ilvl w:val="0"/>
          <w:numId w:val="0"/>
        </w:numPr>
        <w:ind w:left="360"/>
      </w:pPr>
    </w:p>
    <w:p w14:paraId="49D91BBA" w14:textId="77777777" w:rsidR="00352B05" w:rsidRPr="00FF430B" w:rsidRDefault="00033577" w:rsidP="00DE4E21">
      <w:pPr>
        <w:pStyle w:val="ListParagraph"/>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29098F75" w14:textId="77777777" w:rsidR="00D8130E" w:rsidRPr="00FF430B" w:rsidRDefault="00D8130E" w:rsidP="00D8130E">
      <w:pPr>
        <w:pStyle w:val="ListParagraph"/>
        <w:numPr>
          <w:ilvl w:val="0"/>
          <w:numId w:val="0"/>
        </w:numPr>
        <w:ind w:left="357"/>
      </w:pPr>
    </w:p>
    <w:p w14:paraId="6ED140A9" w14:textId="77777777" w:rsidR="00352B05" w:rsidRPr="00FF430B" w:rsidRDefault="00033577" w:rsidP="00DE4E21">
      <w:pPr>
        <w:pStyle w:val="ListParagraph"/>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6CAA8655" w14:textId="77777777" w:rsidR="00352B05" w:rsidRPr="00FF430B" w:rsidRDefault="004B16DD" w:rsidP="00DE4E21">
      <w:pPr>
        <w:pStyle w:val="ListParagraph"/>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64F05D4B" w14:textId="77777777" w:rsidR="00352B05" w:rsidRPr="00FF430B" w:rsidRDefault="00DA6115" w:rsidP="00DE4E21">
      <w:pPr>
        <w:pStyle w:val="ListParagraph"/>
        <w:numPr>
          <w:ilvl w:val="0"/>
          <w:numId w:val="15"/>
        </w:numPr>
        <w:tabs>
          <w:tab w:val="clear" w:pos="1134"/>
          <w:tab w:val="left" w:pos="-284"/>
          <w:tab w:val="left" w:pos="284"/>
        </w:tabs>
        <w:spacing w:after="120"/>
        <w:ind w:left="-284" w:firstLine="284"/>
      </w:pPr>
      <w:hyperlink r:id="rId11" w:history="1">
        <w:proofErr w:type="spellStart"/>
        <w:r w:rsidRPr="00FF430B">
          <w:rPr>
            <w:rStyle w:val="Hyperlink"/>
            <w:rFonts w:eastAsiaTheme="majorEastAsia"/>
            <w:bCs/>
            <w:color w:val="auto"/>
            <w:u w:val="none"/>
            <w:bdr w:val="none" w:sz="0" w:space="0" w:color="auto" w:frame="1"/>
            <w:shd w:val="clear" w:color="auto" w:fill="FFFFFF"/>
          </w:rPr>
          <w:t>Hotărârii</w:t>
        </w:r>
        <w:proofErr w:type="spellEnd"/>
        <w:r w:rsidRPr="00FF430B">
          <w:rPr>
            <w:rStyle w:val="Hyperlink"/>
            <w:rFonts w:eastAsiaTheme="majorEastAsia"/>
            <w:bCs/>
            <w:color w:val="auto"/>
            <w:u w:val="none"/>
            <w:bdr w:val="none" w:sz="0" w:space="0" w:color="auto" w:frame="1"/>
            <w:shd w:val="clear" w:color="auto" w:fill="FFFFFF"/>
          </w:rPr>
          <w:t xml:space="preserve"> </w:t>
        </w:r>
        <w:proofErr w:type="spellStart"/>
        <w:r w:rsidRPr="00FF430B">
          <w:rPr>
            <w:rStyle w:val="Hyperlink"/>
            <w:rFonts w:eastAsiaTheme="majorEastAsia"/>
            <w:bCs/>
            <w:color w:val="auto"/>
            <w:u w:val="none"/>
            <w:bdr w:val="none" w:sz="0" w:space="0" w:color="auto" w:frame="1"/>
            <w:shd w:val="clear" w:color="auto" w:fill="FFFFFF"/>
          </w:rPr>
          <w:t>Guvernului</w:t>
        </w:r>
        <w:proofErr w:type="spellEnd"/>
        <w:r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Strong"/>
          <w:b w:val="0"/>
          <w:bdr w:val="none" w:sz="0" w:space="0" w:color="auto" w:frame="1"/>
          <w:shd w:val="clear" w:color="auto" w:fill="FFFFFF"/>
        </w:rPr>
        <w:t>.</w:t>
      </w:r>
    </w:p>
    <w:p w14:paraId="7437EE2B" w14:textId="77777777" w:rsidR="00A50D0A"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0B8E55A" w14:textId="77777777" w:rsidR="00A50D0A" w:rsidRPr="00FF430B" w:rsidRDefault="00E42F35" w:rsidP="00DE4E21">
      <w:pPr>
        <w:pStyle w:val="ListParagraph"/>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F25E11">
        <w:t>Angajamentul</w:t>
      </w:r>
      <w:proofErr w:type="spellEnd"/>
      <w:r w:rsidR="00F25E11">
        <w:t xml:space="preserve"> de </w:t>
      </w:r>
      <w:proofErr w:type="spellStart"/>
      <w:r w:rsidR="00F25E11">
        <w:t>Integritate</w:t>
      </w:r>
      <w:proofErr w:type="spellEnd"/>
      <w:r w:rsidR="001C03B0" w:rsidRPr="00FF430B">
        <w:t xml:space="preserv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70437FBD" w14:textId="77777777" w:rsidR="00946421" w:rsidRPr="00FF430B" w:rsidRDefault="00946421"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688871E4" w14:textId="77777777" w:rsidR="00862010" w:rsidRPr="00FF430B" w:rsidRDefault="00862010" w:rsidP="00DE4E21">
      <w:pPr>
        <w:pStyle w:val="ListParagraph"/>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558617F6" w14:textId="77777777" w:rsidR="00A50D0A"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145213EF" w14:textId="77777777" w:rsidR="00A50D0A"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2BD369F4" w14:textId="77777777" w:rsidR="00D22624"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805721">
        <w:t>descrise</w:t>
      </w:r>
      <w:proofErr w:type="spellEnd"/>
      <w:r w:rsidRPr="00805721">
        <w:t xml:space="preserv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w:t>
      </w:r>
      <w:proofErr w:type="spellStart"/>
      <w:r w:rsidR="008D1DA6" w:rsidRPr="00805721">
        <w:t>și</w:t>
      </w:r>
      <w:proofErr w:type="spellEnd"/>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proofErr w:type="spellStart"/>
      <w:r w:rsidRPr="00805721">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1" w:name="_Toc392179963"/>
      <w:bookmarkStart w:id="2" w:name="_Toc392180134"/>
      <w:bookmarkStart w:id="3" w:name="_Toc449539024"/>
    </w:p>
    <w:p w14:paraId="68947CF8" w14:textId="77777777" w:rsidR="005D44CE" w:rsidRPr="00FF430B" w:rsidRDefault="001C03B0" w:rsidP="00DE4E21">
      <w:pPr>
        <w:pStyle w:val="ListParagraph"/>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w:t>
      </w:r>
      <w:r w:rsidRPr="00FF430B">
        <w:lastRenderedPageBreak/>
        <w:t xml:space="preserve">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4" w:name="_Toc392179964"/>
      <w:bookmarkStart w:id="5" w:name="_Toc392180135"/>
      <w:bookmarkStart w:id="6" w:name="_Toc449539025"/>
      <w:bookmarkEnd w:id="1"/>
      <w:bookmarkEnd w:id="2"/>
      <w:bookmarkEnd w:id="3"/>
      <w:proofErr w:type="spellEnd"/>
    </w:p>
    <w:p w14:paraId="238B334D" w14:textId="77777777" w:rsidR="005D44CE" w:rsidRPr="00FF430B" w:rsidRDefault="001C03B0" w:rsidP="00DE4E21">
      <w:pPr>
        <w:pStyle w:val="ListParagraph"/>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4"/>
      <w:bookmarkEnd w:id="5"/>
      <w:bookmarkEnd w:id="6"/>
      <w:proofErr w:type="spellEnd"/>
      <w:r w:rsidRPr="00FF430B">
        <w:t>.</w:t>
      </w:r>
    </w:p>
    <w:p w14:paraId="2E3BD875" w14:textId="77777777" w:rsidR="00D22624" w:rsidRPr="00FF430B" w:rsidRDefault="00B45370"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7" w:name="_Toc392179965"/>
      <w:bookmarkStart w:id="8" w:name="_Toc392180136"/>
      <w:bookmarkStart w:id="9" w:name="_Toc449539026"/>
    </w:p>
    <w:p w14:paraId="48EBBEEB" w14:textId="77777777"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10" w:name="_Toc392179966"/>
      <w:bookmarkStart w:id="11" w:name="_Toc392180137"/>
      <w:bookmarkStart w:id="12" w:name="_Toc449539027"/>
      <w:bookmarkEnd w:id="7"/>
      <w:bookmarkEnd w:id="8"/>
      <w:bookmarkEnd w:id="9"/>
    </w:p>
    <w:p w14:paraId="170822FA" w14:textId="77777777"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3" w:name="_Toc392179967"/>
      <w:bookmarkStart w:id="14" w:name="_Toc392180138"/>
      <w:bookmarkStart w:id="15" w:name="_Toc449539028"/>
      <w:bookmarkEnd w:id="10"/>
      <w:bookmarkEnd w:id="11"/>
      <w:bookmarkEnd w:id="12"/>
    </w:p>
    <w:p w14:paraId="2E328FFC" w14:textId="77777777"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6" w:name="_Toc392179968"/>
      <w:bookmarkStart w:id="17" w:name="_Toc392180139"/>
      <w:bookmarkStart w:id="18" w:name="_Toc449539029"/>
      <w:bookmarkEnd w:id="13"/>
      <w:bookmarkEnd w:id="14"/>
      <w:bookmarkEnd w:id="15"/>
    </w:p>
    <w:p w14:paraId="64CA951B" w14:textId="77777777"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9" w:name="_Toc392179969"/>
      <w:bookmarkStart w:id="20" w:name="_Toc392180140"/>
      <w:bookmarkStart w:id="21" w:name="_Toc449539030"/>
      <w:bookmarkEnd w:id="16"/>
      <w:bookmarkEnd w:id="17"/>
      <w:bookmarkEnd w:id="18"/>
    </w:p>
    <w:p w14:paraId="4AC70F7D" w14:textId="77777777" w:rsidR="001034CC"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9"/>
      <w:bookmarkEnd w:id="20"/>
      <w:bookmarkEnd w:id="21"/>
    </w:p>
    <w:p w14:paraId="51AA10B7"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502250"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4104C6"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660CBC4" w14:textId="77777777" w:rsidR="00B51DAA" w:rsidRPr="00FF430B" w:rsidRDefault="00B51DAA" w:rsidP="00B51DAA"/>
    <w:p w14:paraId="4A75DBA5"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267820AF" w14:textId="77777777"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98AA7F2"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w:t>
      </w:r>
      <w:proofErr w:type="gramStart"/>
      <w:r w:rsidRPr="00FF430B">
        <w:t>are</w:t>
      </w:r>
      <w:proofErr w:type="gramEnd"/>
      <w:r w:rsidRPr="00FF430B">
        <w:t xml:space="preserv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0759EEF8" w14:textId="77777777" w:rsidR="001A6043" w:rsidRPr="00FF430B" w:rsidRDefault="006272D0" w:rsidP="00286387">
      <w:pPr>
        <w:pStyle w:val="ListParagraph"/>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0F46D2">
        <w:t xml:space="preserve"> </w:t>
      </w:r>
      <w:proofErr w:type="spellStart"/>
      <w:r w:rsidR="000F46D2">
        <w:t>Angajamentul</w:t>
      </w:r>
      <w:proofErr w:type="spellEnd"/>
      <w:r w:rsidR="000F46D2">
        <w:t xml:space="preserve"> de </w:t>
      </w:r>
      <w:proofErr w:type="spellStart"/>
      <w:r w:rsidR="000F46D2">
        <w:t>Integritate</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
    <w:p w14:paraId="203163D5" w14:textId="77777777" w:rsidR="001A6043" w:rsidRPr="00FF430B" w:rsidRDefault="006272D0" w:rsidP="009F1E2C">
      <w:pPr>
        <w:pStyle w:val="ListParagraph"/>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21CF9DA6" w14:textId="77777777" w:rsidR="006F3B8E" w:rsidRPr="00FF430B" w:rsidRDefault="005A431A" w:rsidP="009F1E2C">
      <w:pPr>
        <w:pStyle w:val="ListParagraph"/>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34DFB6C8" w14:textId="77777777" w:rsidR="00E36D38" w:rsidRPr="00FF430B" w:rsidRDefault="005A431A"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rPr>
        <w:t>20</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173631">
        <w:rPr>
          <w:color w:val="000000" w:themeColor="text1"/>
        </w:rPr>
        <w:t xml:space="preserve"> </w:t>
      </w:r>
      <w:proofErr w:type="spellStart"/>
      <w:r w:rsidR="00173631">
        <w:rPr>
          <w:color w:val="000000" w:themeColor="text1"/>
        </w:rPr>
        <w:t>Angajamentul</w:t>
      </w:r>
      <w:proofErr w:type="spellEnd"/>
      <w:r w:rsidR="00173631">
        <w:rPr>
          <w:color w:val="000000" w:themeColor="text1"/>
        </w:rPr>
        <w:t xml:space="preserve"> de </w:t>
      </w:r>
      <w:proofErr w:type="spellStart"/>
      <w:r w:rsidR="00173631">
        <w:rPr>
          <w:color w:val="000000" w:themeColor="text1"/>
        </w:rPr>
        <w:t>Integritate</w:t>
      </w:r>
      <w:proofErr w:type="spellEnd"/>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167E4" w:rsidRPr="00FF430B">
        <w:rPr>
          <w:color w:val="000000" w:themeColor="text1"/>
        </w:rPr>
        <w:t xml:space="preserve"> </w:t>
      </w:r>
      <w:proofErr w:type="spellStart"/>
      <w:r w:rsidR="007167E4" w:rsidRPr="00FF430B">
        <w:rPr>
          <w:color w:val="000000" w:themeColor="text1"/>
        </w:rPr>
        <w:t>stabilit</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573E975" w14:textId="77777777"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5A431A">
        <w:rPr>
          <w:b/>
        </w:rPr>
        <w:t>1</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w:t>
      </w:r>
      <w:r w:rsidR="00D45F66">
        <w:rPr>
          <w:color w:val="000000" w:themeColor="text1"/>
        </w:rPr>
        <w:t xml:space="preserve"> al </w:t>
      </w:r>
      <w:proofErr w:type="spellStart"/>
      <w:r w:rsidR="00D45F66">
        <w:rPr>
          <w:color w:val="000000" w:themeColor="text1"/>
        </w:rPr>
        <w:t>Angajamentului</w:t>
      </w:r>
      <w:proofErr w:type="spellEnd"/>
      <w:r w:rsidR="00D45F66">
        <w:rPr>
          <w:color w:val="000000" w:themeColor="text1"/>
        </w:rPr>
        <w:t xml:space="preserve"> de </w:t>
      </w:r>
      <w:proofErr w:type="spellStart"/>
      <w:r w:rsidR="00D45F66">
        <w:rPr>
          <w:color w:val="000000" w:themeColor="text1"/>
        </w:rPr>
        <w:t>Integritate</w:t>
      </w:r>
      <w:proofErr w:type="spellEnd"/>
      <w:r w:rsidR="007167E4" w:rsidRPr="00FF430B">
        <w:rPr>
          <w:color w:val="000000" w:themeColor="text1"/>
        </w:rPr>
        <w:t xml:space="preserv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4ACFD5F7"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25041DE"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BFBB304"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20FAAB3" w14:textId="77777777" w:rsidR="004C23A8" w:rsidRPr="00FF430B" w:rsidRDefault="004C23A8" w:rsidP="00A54239">
      <w:pPr>
        <w:spacing w:after="120"/>
        <w:ind w:left="142"/>
      </w:pPr>
      <w:r w:rsidRPr="00FF430B">
        <w:t>2) capacitatea de exercitare a activității profesionale;</w:t>
      </w:r>
    </w:p>
    <w:p w14:paraId="2E144D7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5BEC0600"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8AF1AF3"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40A993CD"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4497E9CD" w14:textId="77777777"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12F13E82"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BF7BD52" w14:textId="77777777"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A26C030" w14:textId="77777777" w:rsidR="009A4744" w:rsidRPr="00FF430B" w:rsidRDefault="00A600EB" w:rsidP="009A4744">
      <w:pPr>
        <w:pStyle w:val="ListParagraph"/>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805721">
        <w:t>5</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805721">
        <w:t>6</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BA7E3A1" w14:textId="77777777" w:rsidR="00267805" w:rsidRPr="00FF430B" w:rsidRDefault="00A600EB" w:rsidP="009A4744">
      <w:pPr>
        <w:pStyle w:val="ListParagraph"/>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805721">
        <w:t>5</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805721">
        <w:t>6</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32D46A6F" w14:textId="77777777" w:rsidR="008056B7" w:rsidRPr="00FF430B" w:rsidRDefault="00A600EB" w:rsidP="00A54239">
      <w:pPr>
        <w:pStyle w:val="ListParagraph"/>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805721">
        <w:t>6</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1A040117" w14:textId="77777777"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A600EB">
        <w:rPr>
          <w:b/>
        </w:rPr>
        <w:t>0</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805721">
        <w:t>5</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lastRenderedPageBreak/>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6AA7DE3"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5AC3F95"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2</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2" w:name="_Toc392180146"/>
      <w:bookmarkStart w:id="23" w:name="_Toc449539036"/>
    </w:p>
    <w:p w14:paraId="6C103A53"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459A8474"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3D82B2F"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6FD8A22"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67A90EF2"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5BAF3686" w14:textId="77777777"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2"/>
      <w:bookmarkEnd w:id="23"/>
      <w:proofErr w:type="spellEnd"/>
    </w:p>
    <w:p w14:paraId="6BCB9FFF" w14:textId="77777777"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7DC5FA5C" w14:textId="77777777"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w:t>
      </w:r>
      <w:r w:rsidR="00912266">
        <w:t>3</w:t>
      </w:r>
      <w:r w:rsidRPr="00FF430B">
        <w:t xml:space="preserve">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2F229E06"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5E1516BB"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A15F9DE"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681FB61A"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2399F856"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4D8BC81" w14:textId="77777777"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69C482B8" w14:textId="77777777"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6</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32D7AF3A" w14:textId="77777777" w:rsidR="001A192A" w:rsidRPr="00FF430B" w:rsidRDefault="00A600EB" w:rsidP="003C2C26">
      <w:pPr>
        <w:pStyle w:val="ListParagraph"/>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76A0A81" w14:textId="77777777"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w:t>
      </w:r>
      <w:r w:rsidR="00EB41B1">
        <w:t>3</w:t>
      </w:r>
      <w:r w:rsidRPr="00FF430B">
        <w:t xml:space="preserve">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A21C6CF" w14:textId="77777777"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5CD4EC22" w14:textId="77777777" w:rsidR="001A192A" w:rsidRPr="00FF430B" w:rsidRDefault="00A600EB" w:rsidP="003C2C26">
      <w:pPr>
        <w:pStyle w:val="ListParagraph"/>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F73B4A2" w14:textId="77777777" w:rsidR="001A192A" w:rsidRPr="00FF430B" w:rsidRDefault="00A600EB"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4" w:name="_Toc392180150"/>
      <w:bookmarkStart w:id="25" w:name="_Toc449539040"/>
    </w:p>
    <w:p w14:paraId="44E5945A"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367910F2"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5D8BDBF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5983956F"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2808AE53"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014685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9F2ADD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E02DC0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EBEEB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14:paraId="5D52FA3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357051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C6C65F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591215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BB96B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7358976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8B4B18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370BEFA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FF5781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70CDA7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32574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EF8DC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C2A06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3403B7E"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2373F3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0C811725"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4F61AB1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70ECE06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4A6A9E5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774993C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5CB6EBC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080B511"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14AF43B7"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22C584BF" w14:textId="77777777"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E824EE2"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818F01F"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FC09BB2" w14:textId="77777777"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w:t>
      </w:r>
      <w:r w:rsidR="005C0219" w:rsidRPr="00FF430B">
        <w:lastRenderedPageBreak/>
        <w:t xml:space="preserve">(conform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14:paraId="0B21CB9E"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A8D189C"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01F5D298" w14:textId="77777777" w:rsidR="000E4D7D" w:rsidRPr="00FF430B" w:rsidRDefault="000E4D7D" w:rsidP="000E4D7D"/>
    <w:bookmarkEnd w:id="26"/>
    <w:bookmarkEnd w:id="27"/>
    <w:p w14:paraId="4E9CD45B"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18B774E" w14:textId="77777777" w:rsidR="006957AA" w:rsidRPr="00FF430B" w:rsidRDefault="006957AA" w:rsidP="009F1E2C">
      <w:pPr>
        <w:tabs>
          <w:tab w:val="left" w:pos="-284"/>
        </w:tabs>
        <w:ind w:left="-284" w:firstLine="284"/>
      </w:pPr>
    </w:p>
    <w:p w14:paraId="0E6CF0C9" w14:textId="77777777" w:rsidR="006957AA" w:rsidRPr="00FF430B" w:rsidRDefault="00A600EB"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45E15D5" w14:textId="77777777"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14:paraId="28783272"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633FD62" w14:textId="77777777" w:rsidR="00A61C31" w:rsidRPr="00FF430B" w:rsidRDefault="00A61C31" w:rsidP="00A54239">
      <w:pPr>
        <w:tabs>
          <w:tab w:val="left" w:pos="0"/>
          <w:tab w:val="left" w:pos="426"/>
          <w:tab w:val="left" w:pos="960"/>
        </w:tabs>
        <w:spacing w:after="120"/>
      </w:pPr>
      <w:r w:rsidRPr="00FF430B">
        <w:t>2) Propunerea financiară;</w:t>
      </w:r>
    </w:p>
    <w:p w14:paraId="338C5465"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bookmarkEnd w:id="32"/>
      <w:bookmarkEnd w:id="33"/>
      <w:bookmarkEnd w:id="34"/>
      <w:bookmarkEnd w:id="35"/>
      <w:bookmarkEnd w:id="36"/>
      <w:r w:rsidR="00660097">
        <w:rPr>
          <w:color w:val="000000" w:themeColor="text1"/>
        </w:rPr>
        <w:t>Angajamentul de Integritate</w:t>
      </w:r>
      <w:r w:rsidR="004D6DBE" w:rsidRPr="00FF430B">
        <w:rPr>
          <w:color w:val="000000" w:themeColor="text1"/>
        </w:rPr>
        <w:t>;</w:t>
      </w:r>
    </w:p>
    <w:p w14:paraId="298E7E96"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A9AF67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5ED1E80"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14:paraId="74B7D8FB"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C0C1623"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06BA076C"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29BB716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6F98A74"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E415369"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2B29EA1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2065372"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 xml:space="preserve">Termenul valabilităţii ofertei începe să decurgă din momentul termenului limită de depunere a </w:t>
      </w:r>
      <w:r w:rsidR="005805E6" w:rsidRPr="00FF430B">
        <w:lastRenderedPageBreak/>
        <w:t>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7BBDCC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0D11D07C" w14:textId="77777777" w:rsidR="006B6003" w:rsidRPr="00FF430B" w:rsidRDefault="00A600EB" w:rsidP="00952061">
      <w:pPr>
        <w:tabs>
          <w:tab w:val="left" w:pos="-284"/>
          <w:tab w:val="left" w:pos="426"/>
          <w:tab w:val="left" w:pos="604"/>
          <w:tab w:val="left" w:pos="960"/>
        </w:tabs>
        <w:spacing w:after="120"/>
        <w:ind w:left="-284" w:firstLine="284"/>
        <w:jc w:val="both"/>
      </w:pPr>
      <w:r>
        <w:rPr>
          <w:b/>
        </w:rPr>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F77D7C5" w14:textId="77777777"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39D9FA5" w14:textId="77777777"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102592E"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224043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0AC19469" w14:textId="77777777" w:rsidR="002E6BB0" w:rsidRPr="00FF430B" w:rsidRDefault="002E6BB0" w:rsidP="009F1E2C">
      <w:pPr>
        <w:tabs>
          <w:tab w:val="left" w:pos="-284"/>
        </w:tabs>
        <w:ind w:left="-284" w:firstLine="284"/>
        <w:jc w:val="center"/>
        <w:rPr>
          <w:b/>
          <w:sz w:val="26"/>
          <w:szCs w:val="26"/>
        </w:rPr>
      </w:pPr>
    </w:p>
    <w:p w14:paraId="3F6733FF"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5428BC9" w14:textId="77777777" w:rsidR="000E4D7D" w:rsidRPr="00FF430B" w:rsidRDefault="000E4D7D" w:rsidP="009F1E2C">
      <w:pPr>
        <w:tabs>
          <w:tab w:val="left" w:pos="-284"/>
        </w:tabs>
        <w:ind w:left="-284" w:firstLine="284"/>
        <w:jc w:val="center"/>
        <w:rPr>
          <w:b/>
          <w:sz w:val="26"/>
          <w:szCs w:val="26"/>
        </w:rPr>
      </w:pPr>
    </w:p>
    <w:p w14:paraId="14F9892C" w14:textId="77777777" w:rsidR="00DA3C87" w:rsidRPr="00FF430B" w:rsidRDefault="004344C6" w:rsidP="009F1E2C">
      <w:pPr>
        <w:tabs>
          <w:tab w:val="left" w:pos="-284"/>
        </w:tabs>
        <w:ind w:left="-284" w:firstLine="284"/>
        <w:jc w:val="center"/>
        <w:rPr>
          <w:b/>
        </w:rPr>
      </w:pPr>
      <w:r w:rsidRPr="00FF430B">
        <w:rPr>
          <w:b/>
        </w:rPr>
        <w:t>Depunerea și deschiderea ofertelor</w:t>
      </w:r>
    </w:p>
    <w:p w14:paraId="441006DF" w14:textId="77777777" w:rsidR="0097083F" w:rsidRPr="00FF430B" w:rsidRDefault="0097083F" w:rsidP="009F1E2C">
      <w:pPr>
        <w:tabs>
          <w:tab w:val="left" w:pos="-284"/>
        </w:tabs>
        <w:ind w:left="-284" w:firstLine="284"/>
        <w:jc w:val="center"/>
        <w:rPr>
          <w:b/>
        </w:rPr>
      </w:pPr>
    </w:p>
    <w:p w14:paraId="35E46118"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56DA58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A73A3F4"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16589C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F64663A"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9B26FFF"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D7F7AED" w14:textId="77777777"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E9BC884" w14:textId="77777777" w:rsidR="00FA1DBA" w:rsidRPr="00FF430B" w:rsidRDefault="00A600EB" w:rsidP="0097083F">
      <w:pPr>
        <w:tabs>
          <w:tab w:val="left" w:pos="-284"/>
          <w:tab w:val="left" w:pos="179"/>
          <w:tab w:val="left" w:pos="426"/>
          <w:tab w:val="left" w:pos="604"/>
        </w:tabs>
        <w:spacing w:after="120"/>
        <w:ind w:left="-284" w:firstLine="284"/>
        <w:jc w:val="both"/>
      </w:pPr>
      <w:r>
        <w:rPr>
          <w:b/>
        </w:rPr>
        <w:lastRenderedPageBreak/>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9683184" w14:textId="77777777"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0D406C53" w14:textId="77777777" w:rsidR="001034CC" w:rsidRPr="00FF430B" w:rsidRDefault="001034CC" w:rsidP="009F1E2C">
      <w:pPr>
        <w:tabs>
          <w:tab w:val="left" w:pos="-284"/>
          <w:tab w:val="left" w:pos="960"/>
        </w:tabs>
        <w:ind w:left="-284" w:firstLine="284"/>
        <w:jc w:val="both"/>
      </w:pPr>
    </w:p>
    <w:p w14:paraId="7B8857AF" w14:textId="77777777" w:rsidR="00E17AFF" w:rsidRPr="00FF430B" w:rsidRDefault="00E17AFF" w:rsidP="009F1E2C">
      <w:pPr>
        <w:tabs>
          <w:tab w:val="left" w:pos="-284"/>
          <w:tab w:val="left" w:pos="960"/>
        </w:tabs>
        <w:ind w:left="-284" w:firstLine="284"/>
        <w:jc w:val="both"/>
      </w:pPr>
    </w:p>
    <w:p w14:paraId="3898C2DF"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5778A6DF"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AA6AC40"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72AFB06"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6ED04F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DE49E9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6A51AC4"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57009A1B"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4D24F3E5"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1DAD7C39"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3835CF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01933E4A"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14:paraId="08C9515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E42096A"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6FFD30"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150FC30" w14:textId="77777777"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lastRenderedPageBreak/>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AE75BDC"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38BBD70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1934C6D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8BC734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0A04B5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7076C71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7C13EB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6B9089BC"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2300F08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6182F0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8D0098A"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00AB46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5B7688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832A53E"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9FA0F9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79350C69"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32A2251"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lastRenderedPageBreak/>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2732ECF"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7D76337"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D05FF4E" w14:textId="77777777" w:rsidR="004A4CB4" w:rsidRPr="00FF430B" w:rsidRDefault="004A4CB4" w:rsidP="009F1E2C">
      <w:pPr>
        <w:tabs>
          <w:tab w:val="left" w:pos="-284"/>
          <w:tab w:val="left" w:pos="462"/>
          <w:tab w:val="left" w:pos="1134"/>
        </w:tabs>
        <w:spacing w:after="120"/>
        <w:ind w:left="-284" w:firstLine="284"/>
        <w:jc w:val="both"/>
      </w:pPr>
    </w:p>
    <w:p w14:paraId="2A202CBF"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F6161BF" w14:textId="77777777" w:rsidR="000E4D7D" w:rsidRPr="00FF430B" w:rsidRDefault="000E4D7D" w:rsidP="009F1E2C">
      <w:pPr>
        <w:tabs>
          <w:tab w:val="left" w:pos="-284"/>
        </w:tabs>
        <w:ind w:left="-284" w:firstLine="284"/>
        <w:jc w:val="center"/>
        <w:rPr>
          <w:rFonts w:eastAsiaTheme="majorEastAsia"/>
          <w:b/>
          <w:bCs/>
          <w:sz w:val="26"/>
          <w:szCs w:val="26"/>
        </w:rPr>
      </w:pPr>
    </w:p>
    <w:p w14:paraId="45EFA55E"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5A7DDD8" w14:textId="77777777" w:rsidR="009A6869" w:rsidRPr="00FF430B" w:rsidRDefault="009A6869" w:rsidP="009F1E2C">
      <w:pPr>
        <w:tabs>
          <w:tab w:val="left" w:pos="-284"/>
        </w:tabs>
        <w:ind w:left="-284" w:firstLine="284"/>
        <w:jc w:val="center"/>
      </w:pPr>
    </w:p>
    <w:p w14:paraId="63F66103"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DF49D1B"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2C3C200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A572E7"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35D0E5"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5A9BDE3F" w14:textId="77777777" w:rsidR="00B00190" w:rsidRPr="00FF456A" w:rsidRDefault="000E4D7D" w:rsidP="009F1E2C">
      <w:pPr>
        <w:pStyle w:val="NormalWeb"/>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proofErr w:type="spellStart"/>
      <w:r w:rsidR="00B00190" w:rsidRPr="00FF456A">
        <w:rPr>
          <w:color w:val="000000" w:themeColor="text1"/>
          <w:lang w:val="en-US" w:eastAsia="it-IT"/>
        </w:rPr>
        <w:t>Garanția</w:t>
      </w:r>
      <w:proofErr w:type="spellEnd"/>
      <w:r w:rsidR="00B00190" w:rsidRPr="00FF456A">
        <w:rPr>
          <w:color w:val="000000" w:themeColor="text1"/>
          <w:lang w:val="en-US" w:eastAsia="it-IT"/>
        </w:rPr>
        <w:t xml:space="preserve"> de </w:t>
      </w:r>
      <w:proofErr w:type="spellStart"/>
      <w:r w:rsidR="00B00190" w:rsidRPr="00FF456A">
        <w:rPr>
          <w:color w:val="000000" w:themeColor="text1"/>
          <w:lang w:val="en-US" w:eastAsia="it-IT"/>
        </w:rPr>
        <w:t>bună</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execuție</w:t>
      </w:r>
      <w:proofErr w:type="spellEnd"/>
      <w:r w:rsidR="00B00190" w:rsidRPr="00FF456A">
        <w:rPr>
          <w:color w:val="000000" w:themeColor="text1"/>
          <w:lang w:val="en-US" w:eastAsia="it-IT"/>
        </w:rPr>
        <w:t xml:space="preserve"> a </w:t>
      </w:r>
      <w:proofErr w:type="spellStart"/>
      <w:r w:rsidR="00B00190" w:rsidRPr="00FF456A">
        <w:rPr>
          <w:color w:val="000000" w:themeColor="text1"/>
          <w:lang w:val="en-US" w:eastAsia="it-IT"/>
        </w:rPr>
        <w:t>contractului</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dacă</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părțile</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agreează</w:t>
      </w:r>
      <w:proofErr w:type="spellEnd"/>
      <w:r w:rsidR="00B00190" w:rsidRPr="00FF456A">
        <w:rPr>
          <w:color w:val="000000" w:themeColor="text1"/>
          <w:lang w:val="en-US" w:eastAsia="it-IT"/>
        </w:rPr>
        <w:t xml:space="preserve">, se </w:t>
      </w:r>
      <w:proofErr w:type="spellStart"/>
      <w:r w:rsidR="00B00190" w:rsidRPr="00FF456A">
        <w:rPr>
          <w:color w:val="000000" w:themeColor="text1"/>
          <w:lang w:val="en-US" w:eastAsia="it-IT"/>
        </w:rPr>
        <w:t>constituie</w:t>
      </w:r>
      <w:proofErr w:type="spellEnd"/>
      <w:r w:rsidR="00B00190" w:rsidRPr="00FF456A">
        <w:rPr>
          <w:color w:val="000000" w:themeColor="text1"/>
          <w:lang w:val="en-US" w:eastAsia="it-IT"/>
        </w:rPr>
        <w:t xml:space="preserve"> din:</w:t>
      </w:r>
    </w:p>
    <w:p w14:paraId="28A9F6DF"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B7096A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94FCBF2"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54FEFDD"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B1A8CF" w14:textId="77777777"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58A5D787" w14:textId="77777777"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D4A3713" w14:textId="77777777" w:rsidR="008E304B" w:rsidRPr="00FF430B" w:rsidRDefault="00A600EB" w:rsidP="009F1E2C">
      <w:pPr>
        <w:tabs>
          <w:tab w:val="left" w:pos="-284"/>
          <w:tab w:val="left" w:pos="360"/>
          <w:tab w:val="left" w:pos="462"/>
          <w:tab w:val="left" w:pos="960"/>
        </w:tabs>
        <w:spacing w:after="120"/>
        <w:ind w:left="-284" w:firstLine="284"/>
        <w:jc w:val="both"/>
      </w:pPr>
      <w:r>
        <w:rPr>
          <w:b/>
          <w:lang w:eastAsia="en-GB"/>
        </w:rPr>
        <w:t>99</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32FB65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873B4F8"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9F28E39"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946EB6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r w:rsidR="00134CCF" w:rsidRPr="00FF5B95">
        <w:rPr>
          <w:lang w:val="vi-VN"/>
        </w:rPr>
        <w:t xml:space="preserve">Operatorii economici </w:t>
      </w:r>
      <w:r w:rsidR="00134CCF" w:rsidRPr="00210FA4">
        <w:rPr>
          <w:b/>
          <w:bCs/>
          <w:lang w:val="vi-VN"/>
        </w:rPr>
        <w:t>nu pot contesta</w:t>
      </w:r>
      <w:r w:rsidR="00134CCF">
        <w:rPr>
          <w:b/>
          <w:bCs/>
          <w:lang w:val="en-US"/>
        </w:rPr>
        <w:t xml:space="preserve"> </w:t>
      </w:r>
      <w:r w:rsidR="00134CCF" w:rsidRPr="00851291">
        <w:rPr>
          <w:lang w:val="en-US"/>
        </w:rPr>
        <w:t>in ANSC</w:t>
      </w:r>
      <w:r w:rsidR="00134CCF">
        <w:rPr>
          <w:lang w:val="en-US"/>
        </w:rPr>
        <w:t>,</w:t>
      </w:r>
      <w:r w:rsidR="00134CCF" w:rsidRPr="00FF5B95">
        <w:rPr>
          <w:lang w:val="vi-VN"/>
        </w:rPr>
        <w:t xml:space="preserve"> în instanța de judecată sau arbitraj, hotărârile grupului de lucru referitoare la rezultatele procedurii de achiziție</w:t>
      </w:r>
      <w:r w:rsidR="00134CCF" w:rsidRPr="00C12D3D">
        <w:rPr>
          <w:i/>
          <w:iCs/>
          <w:lang w:val="vi-VN"/>
        </w:rPr>
        <w:t>.</w:t>
      </w:r>
    </w:p>
    <w:p w14:paraId="20C1F8A8"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14:paraId="4C6D12E2" w14:textId="77777777" w:rsidR="00B65C93" w:rsidRPr="00FF430B" w:rsidRDefault="00B65C93" w:rsidP="00615E49">
      <w:pPr>
        <w:spacing w:after="160" w:line="276" w:lineRule="auto"/>
        <w:rPr>
          <w:rFonts w:ascii="Calibri" w:eastAsia="Calibri" w:hAnsi="Calibri"/>
          <w:noProof w:val="0"/>
          <w:sz w:val="22"/>
          <w:szCs w:val="22"/>
        </w:rPr>
      </w:pPr>
    </w:p>
    <w:p w14:paraId="0F7A3761" w14:textId="77777777" w:rsidR="000E4D7D" w:rsidRPr="00FF430B" w:rsidRDefault="000E4D7D" w:rsidP="00615E49">
      <w:pPr>
        <w:spacing w:after="160" w:line="276" w:lineRule="auto"/>
        <w:rPr>
          <w:rFonts w:ascii="Calibri" w:eastAsia="Calibri" w:hAnsi="Calibri"/>
          <w:noProof w:val="0"/>
          <w:sz w:val="22"/>
          <w:szCs w:val="22"/>
        </w:rPr>
      </w:pPr>
    </w:p>
    <w:p w14:paraId="5EAB3E75" w14:textId="77777777" w:rsidR="000E4D7D" w:rsidRPr="00FF430B" w:rsidRDefault="000E4D7D" w:rsidP="00615E49">
      <w:pPr>
        <w:spacing w:after="160" w:line="276" w:lineRule="auto"/>
        <w:rPr>
          <w:rFonts w:ascii="Calibri" w:eastAsia="Calibri" w:hAnsi="Calibri"/>
          <w:noProof w:val="0"/>
          <w:sz w:val="22"/>
          <w:szCs w:val="22"/>
        </w:rPr>
      </w:pPr>
    </w:p>
    <w:p w14:paraId="6A87ED83" w14:textId="77777777" w:rsidR="000E4D7D" w:rsidRPr="00FF430B" w:rsidRDefault="000E4D7D" w:rsidP="00615E49">
      <w:pPr>
        <w:spacing w:after="160" w:line="276" w:lineRule="auto"/>
        <w:rPr>
          <w:rFonts w:ascii="Calibri" w:eastAsia="Calibri" w:hAnsi="Calibri"/>
          <w:noProof w:val="0"/>
          <w:sz w:val="22"/>
          <w:szCs w:val="22"/>
        </w:rPr>
      </w:pPr>
    </w:p>
    <w:p w14:paraId="7BAFA0B7" w14:textId="77777777" w:rsidR="000E4D7D" w:rsidRPr="00FF430B" w:rsidRDefault="000E4D7D" w:rsidP="00615E49">
      <w:pPr>
        <w:spacing w:after="160" w:line="276" w:lineRule="auto"/>
        <w:rPr>
          <w:rFonts w:ascii="Calibri" w:eastAsia="Calibri" w:hAnsi="Calibri"/>
          <w:noProof w:val="0"/>
          <w:sz w:val="22"/>
          <w:szCs w:val="22"/>
        </w:rPr>
      </w:pPr>
    </w:p>
    <w:p w14:paraId="1BB57C6D" w14:textId="77777777" w:rsidR="000E4D7D" w:rsidRPr="00FF430B" w:rsidRDefault="000E4D7D" w:rsidP="00615E49">
      <w:pPr>
        <w:spacing w:after="160" w:line="276" w:lineRule="auto"/>
        <w:rPr>
          <w:rFonts w:ascii="Calibri" w:eastAsia="Calibri" w:hAnsi="Calibri"/>
          <w:noProof w:val="0"/>
          <w:sz w:val="22"/>
          <w:szCs w:val="22"/>
        </w:rPr>
      </w:pPr>
    </w:p>
    <w:p w14:paraId="1C732376" w14:textId="77777777" w:rsidR="000E4D7D" w:rsidRPr="00FF430B" w:rsidRDefault="000E4D7D" w:rsidP="00615E49">
      <w:pPr>
        <w:spacing w:after="160" w:line="276" w:lineRule="auto"/>
        <w:rPr>
          <w:rFonts w:ascii="Calibri" w:eastAsia="Calibri" w:hAnsi="Calibri"/>
          <w:noProof w:val="0"/>
          <w:sz w:val="22"/>
          <w:szCs w:val="22"/>
        </w:rPr>
      </w:pPr>
    </w:p>
    <w:p w14:paraId="082432BF" w14:textId="77777777" w:rsidR="000E4D7D" w:rsidRDefault="000E4D7D" w:rsidP="00615E49">
      <w:pPr>
        <w:spacing w:after="160" w:line="276" w:lineRule="auto"/>
        <w:rPr>
          <w:rFonts w:ascii="Calibri" w:eastAsia="Calibri" w:hAnsi="Calibri"/>
          <w:noProof w:val="0"/>
          <w:sz w:val="22"/>
          <w:szCs w:val="22"/>
        </w:rPr>
      </w:pPr>
    </w:p>
    <w:p w14:paraId="6FBB8ACC" w14:textId="77777777" w:rsidR="007E622A" w:rsidRDefault="007E622A" w:rsidP="00615E49">
      <w:pPr>
        <w:spacing w:after="160" w:line="276" w:lineRule="auto"/>
        <w:rPr>
          <w:rFonts w:ascii="Calibri" w:eastAsia="Calibri" w:hAnsi="Calibri"/>
          <w:noProof w:val="0"/>
          <w:sz w:val="22"/>
          <w:szCs w:val="22"/>
        </w:rPr>
      </w:pPr>
    </w:p>
    <w:p w14:paraId="08C8A3E8" w14:textId="77777777" w:rsidR="007E622A" w:rsidRDefault="007E622A" w:rsidP="00615E49">
      <w:pPr>
        <w:spacing w:after="160" w:line="276" w:lineRule="auto"/>
        <w:rPr>
          <w:rFonts w:ascii="Calibri" w:eastAsia="Calibri" w:hAnsi="Calibri"/>
          <w:noProof w:val="0"/>
          <w:sz w:val="22"/>
          <w:szCs w:val="22"/>
        </w:rPr>
      </w:pPr>
    </w:p>
    <w:p w14:paraId="1444AF0F" w14:textId="77777777" w:rsidR="007E622A" w:rsidRDefault="007E622A" w:rsidP="00615E49">
      <w:pPr>
        <w:spacing w:after="160" w:line="276" w:lineRule="auto"/>
        <w:rPr>
          <w:rFonts w:ascii="Calibri" w:eastAsia="Calibri" w:hAnsi="Calibri"/>
          <w:noProof w:val="0"/>
          <w:sz w:val="22"/>
          <w:szCs w:val="22"/>
        </w:rPr>
      </w:pPr>
    </w:p>
    <w:p w14:paraId="29FC99A2" w14:textId="77777777" w:rsidR="007E622A" w:rsidRPr="00FF430B" w:rsidRDefault="007E622A" w:rsidP="00615E49">
      <w:pPr>
        <w:spacing w:after="160" w:line="276" w:lineRule="auto"/>
        <w:rPr>
          <w:rFonts w:ascii="Calibri" w:eastAsia="Calibri" w:hAnsi="Calibri"/>
          <w:noProof w:val="0"/>
          <w:sz w:val="22"/>
          <w:szCs w:val="22"/>
        </w:rPr>
      </w:pPr>
    </w:p>
    <w:p w14:paraId="5A9EA4C1" w14:textId="77777777" w:rsidR="000E4D7D" w:rsidRDefault="000E4D7D" w:rsidP="00615E49">
      <w:pPr>
        <w:spacing w:after="160" w:line="276" w:lineRule="auto"/>
        <w:rPr>
          <w:rFonts w:ascii="Calibri" w:eastAsia="Calibri" w:hAnsi="Calibri"/>
          <w:noProof w:val="0"/>
          <w:sz w:val="22"/>
          <w:szCs w:val="22"/>
        </w:rPr>
      </w:pPr>
    </w:p>
    <w:p w14:paraId="1280AD9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D905232"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6F2DFC5B" w14:textId="77777777"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523723B9"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8624301" w14:textId="77777777" w:rsidR="00BA7FF4" w:rsidRPr="00FF430B" w:rsidRDefault="00BA7FF4" w:rsidP="00BA7FF4">
      <w:pPr>
        <w:jc w:val="right"/>
        <w:rPr>
          <w:noProof w:val="0"/>
        </w:rPr>
      </w:pPr>
      <w:r w:rsidRPr="00FF430B">
        <w:rPr>
          <w:noProof w:val="0"/>
        </w:rPr>
        <w:t>din “____” ________ 20___</w:t>
      </w:r>
    </w:p>
    <w:p w14:paraId="5CB14C30" w14:textId="77777777" w:rsidR="00101CBC" w:rsidRPr="00FF430B" w:rsidRDefault="00101CBC">
      <w:pPr>
        <w:pStyle w:val="Style3"/>
        <w:tabs>
          <w:tab w:val="left" w:pos="567"/>
        </w:tabs>
        <w:spacing w:before="0" w:beforeAutospacing="0" w:after="0"/>
        <w:ind w:left="0" w:firstLine="0"/>
        <w:rPr>
          <w:rFonts w:eastAsia="PMingLiU"/>
          <w:lang w:eastAsia="zh-CN"/>
        </w:rPr>
      </w:pPr>
    </w:p>
    <w:p w14:paraId="18C4AA9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4BD09AC6"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1CCE81D0"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956C0E9"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2E9B7220" w14:textId="7C1AEAC9" w:rsidR="002A1245" w:rsidRPr="002A1245" w:rsidRDefault="00F5261B" w:rsidP="002A1245">
      <w:pPr>
        <w:pStyle w:val="BodyText"/>
        <w:tabs>
          <w:tab w:val="left" w:pos="-142"/>
        </w:tabs>
        <w:spacing w:before="240"/>
        <w:jc w:val="right"/>
        <w:rPr>
          <w:rFonts w:ascii="Times New Roman" w:hAnsi="Times New Roman"/>
          <w:b/>
          <w:bCs/>
          <w:szCs w:val="24"/>
        </w:rPr>
      </w:pPr>
      <w:r w:rsidRPr="002A1245">
        <w:rPr>
          <w:rFonts w:ascii="Times New Roman" w:hAnsi="Times New Roman"/>
          <w:szCs w:val="24"/>
        </w:rPr>
        <w:t>Către</w:t>
      </w:r>
      <w:r w:rsidR="002A1245" w:rsidRPr="002A1245">
        <w:rPr>
          <w:rFonts w:ascii="Times New Roman" w:hAnsi="Times New Roman"/>
          <w:szCs w:val="24"/>
          <w:lang w:val="en-US"/>
        </w:rPr>
        <w:t xml:space="preserve"> </w:t>
      </w:r>
      <w:r w:rsidR="004F3408" w:rsidRPr="002A1245">
        <w:rPr>
          <w:rFonts w:ascii="Times New Roman" w:hAnsi="Times New Roman"/>
          <w:b/>
          <w:bCs/>
          <w:szCs w:val="24"/>
        </w:rPr>
        <w:t>Pri</w:t>
      </w:r>
      <w:r w:rsidR="00FC07D2">
        <w:rPr>
          <w:rFonts w:ascii="Times New Roman" w:hAnsi="Times New Roman"/>
          <w:b/>
          <w:bCs/>
          <w:szCs w:val="24"/>
        </w:rPr>
        <w:t>măria</w:t>
      </w:r>
      <w:r w:rsidR="001336F5">
        <w:rPr>
          <w:rFonts w:ascii="Times New Roman" w:hAnsi="Times New Roman"/>
          <w:b/>
          <w:bCs/>
          <w:szCs w:val="24"/>
        </w:rPr>
        <w:t xml:space="preserve"> </w:t>
      </w:r>
      <w:r w:rsidR="004F3408" w:rsidRPr="002A1245">
        <w:rPr>
          <w:rFonts w:ascii="Times New Roman" w:hAnsi="Times New Roman"/>
          <w:b/>
          <w:bCs/>
          <w:szCs w:val="24"/>
        </w:rPr>
        <w:t xml:space="preserve"> or. Călărași</w:t>
      </w:r>
    </w:p>
    <w:p w14:paraId="6118759E" w14:textId="3D7E3A9D" w:rsidR="00F5261B" w:rsidRPr="002A1245" w:rsidRDefault="00F5261B" w:rsidP="002A1245">
      <w:pPr>
        <w:pStyle w:val="BodyText"/>
        <w:tabs>
          <w:tab w:val="left" w:pos="-142"/>
        </w:tabs>
        <w:spacing w:before="240"/>
        <w:jc w:val="right"/>
        <w:rPr>
          <w:rFonts w:ascii="Times New Roman" w:hAnsi="Times New Roman"/>
          <w:szCs w:val="24"/>
        </w:rPr>
      </w:pPr>
      <w:r w:rsidRPr="002A1245">
        <w:rPr>
          <w:rFonts w:ascii="Times New Roman" w:hAnsi="Times New Roman"/>
          <w:szCs w:val="24"/>
        </w:rPr>
        <w:softHyphen/>
      </w:r>
      <w:r w:rsidRPr="002A1245">
        <w:rPr>
          <w:rFonts w:ascii="Times New Roman" w:hAnsi="Times New Roman"/>
          <w:szCs w:val="24"/>
        </w:rPr>
        <w:softHyphen/>
      </w:r>
      <w:r w:rsidRPr="002A1245">
        <w:rPr>
          <w:rFonts w:ascii="Times New Roman" w:hAnsi="Times New Roman"/>
          <w:szCs w:val="24"/>
        </w:rPr>
        <w:softHyphen/>
        <w:t xml:space="preserve">                                                      </w:t>
      </w:r>
    </w:p>
    <w:p w14:paraId="026514FB"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AE287D8" w14:textId="5E6DA5F4"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w:t>
      </w:r>
      <w:r w:rsidR="001336F5">
        <w:rPr>
          <w:rFonts w:ascii="Times New Roman" w:hAnsi="Times New Roman"/>
          <w:szCs w:val="24"/>
        </w:rPr>
        <w:t xml:space="preserve"> </w:t>
      </w:r>
      <w:r w:rsidR="001336F5" w:rsidRPr="00FC07D2">
        <w:rPr>
          <w:rStyle w:val="Hyperlink"/>
          <w:rFonts w:eastAsia="Cambria"/>
          <w:b/>
          <w:bCs/>
          <w:i/>
          <w:iCs/>
          <w:color w:val="0070C0"/>
          <w:u w:val="none"/>
        </w:rPr>
        <w:t>Lucrări de reparație a drumurilor locale din pietriș în satul Nișcani, r-n Călărași</w:t>
      </w:r>
      <w:r w:rsidRPr="00FC07D2">
        <w:rPr>
          <w:rFonts w:ascii="Times New Roman" w:hAnsi="Times New Roman"/>
          <w:color w:val="0070C0"/>
          <w:szCs w:val="24"/>
        </w:rPr>
        <w:t xml:space="preserve">, </w:t>
      </w:r>
      <w:r w:rsidRPr="00FF430B">
        <w:rPr>
          <w:rFonts w:ascii="Times New Roman" w:hAnsi="Times New Roman"/>
          <w:szCs w:val="24"/>
        </w:rPr>
        <w:t xml:space="preserve">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1AE902BE" w14:textId="77777777" w:rsidR="002A1245" w:rsidRDefault="002A1245" w:rsidP="00F5261B">
      <w:pPr>
        <w:pStyle w:val="BodyText"/>
        <w:tabs>
          <w:tab w:val="left" w:pos="567"/>
        </w:tabs>
        <w:spacing w:line="360" w:lineRule="auto"/>
        <w:rPr>
          <w:rFonts w:ascii="Times New Roman" w:hAnsi="Times New Roman"/>
          <w:szCs w:val="24"/>
        </w:rPr>
      </w:pPr>
    </w:p>
    <w:p w14:paraId="5F825F2F" w14:textId="4D88F9EE" w:rsidR="00E706C1" w:rsidRPr="00FF430B" w:rsidRDefault="002A1245"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Cu stimă,</w:t>
      </w:r>
    </w:p>
    <w:p w14:paraId="278A6644" w14:textId="2382BA67" w:rsidR="00F5261B" w:rsidRPr="00FF430B" w:rsidRDefault="00F5261B" w:rsidP="002A1245">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r>
    </w:p>
    <w:p w14:paraId="03821087" w14:textId="77777777" w:rsidR="00F5261B" w:rsidRPr="00FF430B" w:rsidRDefault="00F5261B" w:rsidP="002A1245">
      <w:pPr>
        <w:pStyle w:val="BodyText"/>
        <w:tabs>
          <w:tab w:val="left" w:pos="567"/>
        </w:tabs>
        <w:spacing w:line="360" w:lineRule="auto"/>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FC0CC02" w14:textId="77777777" w:rsidR="00F5261B" w:rsidRPr="00FF430B" w:rsidRDefault="00F5261B" w:rsidP="002A1245">
      <w:pPr>
        <w:pStyle w:val="BodyText"/>
        <w:tabs>
          <w:tab w:val="left" w:pos="567"/>
        </w:tabs>
        <w:spacing w:line="360" w:lineRule="auto"/>
        <w:rPr>
          <w:rFonts w:ascii="Times New Roman" w:hAnsi="Times New Roman"/>
          <w:szCs w:val="24"/>
        </w:rPr>
      </w:pPr>
      <w:r w:rsidRPr="00FF430B">
        <w:rPr>
          <w:rFonts w:ascii="Times New Roman" w:hAnsi="Times New Roman"/>
          <w:szCs w:val="24"/>
        </w:rPr>
        <w:t>. . . . . . . . . . . . . . . . . . . . . . . .</w:t>
      </w:r>
    </w:p>
    <w:p w14:paraId="125F2EB6" w14:textId="77777777" w:rsidR="00F5261B" w:rsidRPr="00FF430B" w:rsidRDefault="00F5261B" w:rsidP="002A1245">
      <w:pPr>
        <w:pStyle w:val="BodyText"/>
        <w:tabs>
          <w:tab w:val="left" w:pos="567"/>
        </w:tabs>
        <w:spacing w:line="360" w:lineRule="auto"/>
        <w:rPr>
          <w:rFonts w:ascii="Times New Roman" w:hAnsi="Times New Roman"/>
          <w:szCs w:val="24"/>
        </w:rPr>
      </w:pPr>
      <w:r w:rsidRPr="00FF430B">
        <w:rPr>
          <w:rFonts w:ascii="Times New Roman" w:hAnsi="Times New Roman"/>
          <w:szCs w:val="24"/>
        </w:rPr>
        <w:t>(semnătura autorizată)</w:t>
      </w:r>
    </w:p>
    <w:p w14:paraId="688FC89E" w14:textId="77777777" w:rsidR="00227348" w:rsidRPr="00FF430B" w:rsidRDefault="00227348" w:rsidP="00950D18">
      <w:pPr>
        <w:pStyle w:val="BodyText"/>
        <w:tabs>
          <w:tab w:val="left" w:pos="567"/>
        </w:tabs>
        <w:spacing w:line="360" w:lineRule="auto"/>
        <w:rPr>
          <w:rFonts w:ascii="Times New Roman" w:hAnsi="Times New Roman"/>
          <w:szCs w:val="24"/>
        </w:rPr>
      </w:pPr>
    </w:p>
    <w:p w14:paraId="6F1040B1" w14:textId="77777777" w:rsidR="0033109C" w:rsidRPr="00FF430B" w:rsidRDefault="0033109C" w:rsidP="00950D18">
      <w:pPr>
        <w:pStyle w:val="BodyText"/>
        <w:tabs>
          <w:tab w:val="left" w:pos="567"/>
        </w:tabs>
        <w:spacing w:line="360" w:lineRule="auto"/>
        <w:rPr>
          <w:rFonts w:ascii="Times New Roman" w:hAnsi="Times New Roman"/>
          <w:szCs w:val="24"/>
        </w:rPr>
      </w:pPr>
    </w:p>
    <w:p w14:paraId="5D8ECAB3" w14:textId="77777777" w:rsidR="00B65C93" w:rsidRPr="00FF430B" w:rsidRDefault="00B65C93" w:rsidP="00950D18">
      <w:pPr>
        <w:pStyle w:val="BodyText"/>
        <w:tabs>
          <w:tab w:val="left" w:pos="567"/>
        </w:tabs>
        <w:spacing w:line="360" w:lineRule="auto"/>
        <w:rPr>
          <w:rFonts w:ascii="Times New Roman" w:hAnsi="Times New Roman"/>
          <w:szCs w:val="24"/>
        </w:rPr>
      </w:pPr>
    </w:p>
    <w:p w14:paraId="4A030D5E" w14:textId="77777777" w:rsidR="00B65C93" w:rsidRPr="00FF430B" w:rsidRDefault="00B65C93" w:rsidP="00950D18">
      <w:pPr>
        <w:pStyle w:val="BodyText"/>
        <w:tabs>
          <w:tab w:val="left" w:pos="567"/>
        </w:tabs>
        <w:spacing w:line="360" w:lineRule="auto"/>
        <w:rPr>
          <w:rFonts w:ascii="Times New Roman" w:hAnsi="Times New Roman"/>
          <w:szCs w:val="24"/>
        </w:rPr>
      </w:pPr>
    </w:p>
    <w:p w14:paraId="7224AEE7" w14:textId="77777777" w:rsidR="00B65C93" w:rsidRPr="00FF430B" w:rsidRDefault="00B65C93" w:rsidP="00950D18">
      <w:pPr>
        <w:pStyle w:val="BodyText"/>
        <w:tabs>
          <w:tab w:val="left" w:pos="567"/>
        </w:tabs>
        <w:spacing w:line="360" w:lineRule="auto"/>
        <w:rPr>
          <w:rFonts w:ascii="Times New Roman" w:hAnsi="Times New Roman"/>
          <w:szCs w:val="24"/>
        </w:rPr>
      </w:pPr>
    </w:p>
    <w:p w14:paraId="0456D95F" w14:textId="77777777" w:rsidR="00B65C93" w:rsidRPr="00FF430B" w:rsidRDefault="00B65C93" w:rsidP="00950D18">
      <w:pPr>
        <w:pStyle w:val="BodyText"/>
        <w:tabs>
          <w:tab w:val="left" w:pos="567"/>
        </w:tabs>
        <w:spacing w:line="360" w:lineRule="auto"/>
        <w:rPr>
          <w:rFonts w:ascii="Times New Roman" w:hAnsi="Times New Roman"/>
          <w:szCs w:val="24"/>
        </w:rPr>
      </w:pPr>
    </w:p>
    <w:p w14:paraId="12DDB1F5" w14:textId="77777777" w:rsidR="00B65C93" w:rsidRDefault="00B65C93" w:rsidP="00950D18">
      <w:pPr>
        <w:pStyle w:val="BodyText"/>
        <w:tabs>
          <w:tab w:val="left" w:pos="567"/>
        </w:tabs>
        <w:spacing w:line="360" w:lineRule="auto"/>
        <w:rPr>
          <w:rFonts w:ascii="Times New Roman" w:hAnsi="Times New Roman"/>
          <w:szCs w:val="24"/>
        </w:rPr>
      </w:pPr>
    </w:p>
    <w:p w14:paraId="404BDF36" w14:textId="77777777" w:rsidR="00FB27FA" w:rsidRDefault="00FB27FA" w:rsidP="00950D18">
      <w:pPr>
        <w:pStyle w:val="BodyText"/>
        <w:tabs>
          <w:tab w:val="left" w:pos="567"/>
        </w:tabs>
        <w:spacing w:line="360" w:lineRule="auto"/>
        <w:rPr>
          <w:rFonts w:ascii="Times New Roman" w:hAnsi="Times New Roman"/>
          <w:szCs w:val="24"/>
        </w:rPr>
      </w:pPr>
    </w:p>
    <w:p w14:paraId="6CA10A97" w14:textId="77777777" w:rsidR="00FB27FA" w:rsidRPr="00FF430B" w:rsidRDefault="00FB27FA" w:rsidP="00950D18">
      <w:pPr>
        <w:pStyle w:val="BodyText"/>
        <w:tabs>
          <w:tab w:val="left" w:pos="567"/>
        </w:tabs>
        <w:spacing w:line="360" w:lineRule="auto"/>
        <w:rPr>
          <w:rFonts w:ascii="Times New Roman" w:hAnsi="Times New Roman"/>
          <w:szCs w:val="24"/>
        </w:rPr>
      </w:pPr>
    </w:p>
    <w:p w14:paraId="5E00D06E" w14:textId="77777777" w:rsidR="00B65C93" w:rsidRPr="00FF430B" w:rsidRDefault="00B65C93" w:rsidP="00950D18">
      <w:pPr>
        <w:pStyle w:val="BodyText"/>
        <w:tabs>
          <w:tab w:val="left" w:pos="567"/>
        </w:tabs>
        <w:spacing w:line="360" w:lineRule="auto"/>
        <w:rPr>
          <w:rFonts w:ascii="Times New Roman" w:hAnsi="Times New Roman"/>
          <w:szCs w:val="24"/>
        </w:rPr>
      </w:pPr>
    </w:p>
    <w:p w14:paraId="6048F04A" w14:textId="77777777" w:rsidR="00B65C93" w:rsidRPr="00FF430B" w:rsidRDefault="00B65C93" w:rsidP="00950D18">
      <w:pPr>
        <w:pStyle w:val="BodyText"/>
        <w:tabs>
          <w:tab w:val="left" w:pos="567"/>
        </w:tabs>
        <w:spacing w:line="360" w:lineRule="auto"/>
        <w:rPr>
          <w:rFonts w:ascii="Times New Roman" w:hAnsi="Times New Roman"/>
          <w:szCs w:val="24"/>
        </w:rPr>
      </w:pPr>
    </w:p>
    <w:p w14:paraId="69372909" w14:textId="77777777" w:rsidR="00B65C93" w:rsidRPr="00FF430B" w:rsidRDefault="00B65C93" w:rsidP="00950D18">
      <w:pPr>
        <w:pStyle w:val="BodyText"/>
        <w:tabs>
          <w:tab w:val="left" w:pos="567"/>
        </w:tabs>
        <w:spacing w:line="360" w:lineRule="auto"/>
        <w:rPr>
          <w:rFonts w:ascii="Times New Roman" w:hAnsi="Times New Roman"/>
          <w:szCs w:val="24"/>
        </w:rPr>
      </w:pPr>
    </w:p>
    <w:p w14:paraId="5C84FEC2" w14:textId="77777777" w:rsidR="00B65C93" w:rsidRPr="00FF430B" w:rsidRDefault="00B65C93" w:rsidP="00950D18">
      <w:pPr>
        <w:pStyle w:val="BodyText"/>
        <w:tabs>
          <w:tab w:val="left" w:pos="567"/>
        </w:tabs>
        <w:spacing w:line="360" w:lineRule="auto"/>
        <w:rPr>
          <w:rFonts w:ascii="Times New Roman" w:hAnsi="Times New Roman"/>
          <w:szCs w:val="24"/>
        </w:rPr>
      </w:pPr>
    </w:p>
    <w:p w14:paraId="752E4558"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0B273E41"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B8BEBB2" w14:textId="77777777" w:rsidR="00BA7FF4" w:rsidRPr="00FF430B" w:rsidRDefault="00BA7FF4" w:rsidP="00BA7FF4">
      <w:pPr>
        <w:jc w:val="right"/>
        <w:rPr>
          <w:noProof w:val="0"/>
        </w:rPr>
      </w:pPr>
      <w:r w:rsidRPr="00FF430B">
        <w:rPr>
          <w:noProof w:val="0"/>
        </w:rPr>
        <w:t>din “____” ________ 20___</w:t>
      </w:r>
    </w:p>
    <w:p w14:paraId="41DE12AF" w14:textId="77777777" w:rsidR="00B65C93" w:rsidRPr="00FF430B" w:rsidRDefault="00B65C93" w:rsidP="00950D18">
      <w:pPr>
        <w:pStyle w:val="BodyText"/>
        <w:tabs>
          <w:tab w:val="left" w:pos="567"/>
        </w:tabs>
        <w:spacing w:line="360" w:lineRule="auto"/>
        <w:rPr>
          <w:rFonts w:ascii="Times New Roman" w:hAnsi="Times New Roman"/>
          <w:szCs w:val="24"/>
        </w:rPr>
      </w:pPr>
    </w:p>
    <w:p w14:paraId="7F7FA9B3" w14:textId="77777777" w:rsidR="00BE49DD" w:rsidRPr="00FF430B" w:rsidRDefault="00BE49DD" w:rsidP="00950D18">
      <w:pPr>
        <w:pStyle w:val="BodyText"/>
        <w:tabs>
          <w:tab w:val="left" w:pos="567"/>
        </w:tabs>
        <w:spacing w:line="360" w:lineRule="auto"/>
        <w:rPr>
          <w:rFonts w:ascii="Times New Roman" w:hAnsi="Times New Roman"/>
          <w:szCs w:val="24"/>
        </w:rPr>
      </w:pPr>
    </w:p>
    <w:p w14:paraId="5F9E27F8"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1703D51"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9ED3FAA" w14:textId="77777777" w:rsidR="00BB1EC7" w:rsidRPr="00FF430B" w:rsidRDefault="00BB1EC7" w:rsidP="00950D18">
      <w:pPr>
        <w:pStyle w:val="BodyText"/>
        <w:tabs>
          <w:tab w:val="left" w:pos="567"/>
        </w:tabs>
        <w:spacing w:line="360" w:lineRule="auto"/>
        <w:rPr>
          <w:rFonts w:ascii="Times New Roman" w:hAnsi="Times New Roman"/>
          <w:szCs w:val="24"/>
        </w:rPr>
      </w:pPr>
    </w:p>
    <w:p w14:paraId="0AE159C0" w14:textId="0B6B60E3" w:rsidR="004F3408" w:rsidRPr="002A1245" w:rsidRDefault="00211C74" w:rsidP="002A1245">
      <w:pPr>
        <w:pStyle w:val="BodyText"/>
        <w:tabs>
          <w:tab w:val="left" w:pos="-142"/>
        </w:tabs>
        <w:spacing w:before="240"/>
        <w:jc w:val="right"/>
        <w:rPr>
          <w:rFonts w:ascii="Times New Roman" w:hAnsi="Times New Roman"/>
          <w:b/>
          <w:bCs/>
          <w:szCs w:val="24"/>
        </w:rPr>
      </w:pPr>
      <w:r w:rsidRPr="002A1245">
        <w:rPr>
          <w:rFonts w:ascii="Times New Roman" w:hAnsi="Times New Roman"/>
          <w:b/>
          <w:bCs/>
          <w:szCs w:val="24"/>
        </w:rPr>
        <w:t>Către</w:t>
      </w:r>
      <w:r w:rsidR="002A1245" w:rsidRPr="00C07F2B">
        <w:rPr>
          <w:rFonts w:ascii="Times New Roman" w:hAnsi="Times New Roman"/>
          <w:b/>
          <w:bCs/>
          <w:szCs w:val="24"/>
          <w:lang w:val="en-US"/>
        </w:rPr>
        <w:t xml:space="preserve"> </w:t>
      </w:r>
      <w:r w:rsidR="004F3408" w:rsidRPr="002A1245">
        <w:rPr>
          <w:rFonts w:ascii="Times New Roman" w:hAnsi="Times New Roman"/>
          <w:b/>
          <w:bCs/>
          <w:szCs w:val="24"/>
        </w:rPr>
        <w:t>Primăria or. Călărași</w:t>
      </w:r>
    </w:p>
    <w:p w14:paraId="7DB04488" w14:textId="3170A74D" w:rsidR="00211C74" w:rsidRPr="002A1245" w:rsidRDefault="00211C74" w:rsidP="002A1245">
      <w:pPr>
        <w:pStyle w:val="BodyText"/>
        <w:tabs>
          <w:tab w:val="left" w:pos="-142"/>
        </w:tabs>
        <w:spacing w:before="240"/>
        <w:jc w:val="right"/>
        <w:rPr>
          <w:rFonts w:ascii="Times New Roman" w:hAnsi="Times New Roman"/>
          <w:b/>
          <w:bCs/>
          <w:szCs w:val="24"/>
        </w:rPr>
      </w:pPr>
      <w:r w:rsidRPr="002A1245">
        <w:rPr>
          <w:rFonts w:ascii="Times New Roman" w:hAnsi="Times New Roman"/>
          <w:b/>
          <w:bCs/>
          <w:szCs w:val="24"/>
        </w:rPr>
        <w:softHyphen/>
      </w:r>
      <w:r w:rsidRPr="002A1245">
        <w:rPr>
          <w:rFonts w:ascii="Times New Roman" w:hAnsi="Times New Roman"/>
          <w:b/>
          <w:bCs/>
          <w:szCs w:val="24"/>
        </w:rPr>
        <w:softHyphen/>
      </w:r>
      <w:r w:rsidRPr="002A1245">
        <w:rPr>
          <w:rFonts w:ascii="Times New Roman" w:hAnsi="Times New Roman"/>
          <w:b/>
          <w:bCs/>
          <w:szCs w:val="24"/>
        </w:rPr>
        <w:softHyphen/>
      </w:r>
    </w:p>
    <w:p w14:paraId="6E420532"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75CE4FAA"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06D31A62"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BA7CB2F" w14:textId="77777777" w:rsidR="00BB1EC7" w:rsidRPr="00FF430B" w:rsidRDefault="00BB1EC7" w:rsidP="00950D18">
      <w:pPr>
        <w:pStyle w:val="BodyText"/>
        <w:tabs>
          <w:tab w:val="left" w:pos="567"/>
        </w:tabs>
        <w:spacing w:line="360" w:lineRule="auto"/>
        <w:rPr>
          <w:rFonts w:ascii="Times New Roman" w:hAnsi="Times New Roman"/>
          <w:szCs w:val="24"/>
        </w:rPr>
      </w:pPr>
    </w:p>
    <w:p w14:paraId="1F2AC303" w14:textId="1A3CD4E8"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1336F5" w:rsidRPr="00FC07D2">
        <w:rPr>
          <w:rStyle w:val="Hyperlink"/>
          <w:rFonts w:eastAsia="Cambria"/>
          <w:b/>
          <w:bCs/>
          <w:i/>
          <w:iCs/>
          <w:color w:val="0070C0"/>
          <w:u w:val="none"/>
        </w:rPr>
        <w:t xml:space="preserve">Lucrări de reparație a drumurilor locale din pietriș în satul Nișcani, r-n Călărași, </w:t>
      </w:r>
      <w:r w:rsidR="00E706C1" w:rsidRPr="00FC07D2">
        <w:rPr>
          <w:noProof w:val="0"/>
          <w:color w:val="0070C0"/>
          <w:sz w:val="20"/>
          <w:lang w:eastAsia="ru-RU"/>
        </w:rPr>
        <w:t xml:space="preserve">                 </w:t>
      </w:r>
      <w:r w:rsidR="00E706C1" w:rsidRPr="00FF430B">
        <w:rPr>
          <w:noProof w:val="0"/>
          <w:sz w:val="20"/>
          <w:lang w:eastAsia="ru-RU"/>
        </w:rPr>
        <w:t xml:space="preserve">                                                                                                               </w:t>
      </w:r>
      <w:r w:rsidRPr="00FF430B">
        <w:rPr>
          <w:b/>
          <w:noProof w:val="0"/>
          <w:lang w:eastAsia="ru-RU"/>
        </w:rPr>
        <w:t>prin procedura de achiziție</w:t>
      </w:r>
      <w:r w:rsidR="001336F5">
        <w:rPr>
          <w:b/>
          <w:noProof w:val="0"/>
          <w:lang w:eastAsia="ru-RU"/>
        </w:rPr>
        <w:t xml:space="preserve"> </w:t>
      </w:r>
      <w:r w:rsidR="001336F5" w:rsidRPr="00FC07D2">
        <w:rPr>
          <w:rStyle w:val="Hyperlink"/>
          <w:rFonts w:eastAsia="Cambria"/>
          <w:b/>
          <w:i/>
          <w:iCs/>
          <w:color w:val="0070C0"/>
          <w:u w:val="none"/>
        </w:rPr>
        <w:t>licitatie deschis</w:t>
      </w:r>
      <w:r w:rsidR="00FC07D2">
        <w:rPr>
          <w:rStyle w:val="Hyperlink"/>
          <w:rFonts w:eastAsia="Cambria"/>
          <w:b/>
          <w:i/>
          <w:iCs/>
          <w:color w:val="0070C0"/>
          <w:u w:val="none"/>
        </w:rPr>
        <w:t>ă</w:t>
      </w:r>
      <w:r w:rsidR="001336F5">
        <w:rPr>
          <w:b/>
          <w:noProof w:val="0"/>
          <w:lang w:eastAsia="ru-RU"/>
        </w:rPr>
        <w:t>,</w:t>
      </w:r>
    </w:p>
    <w:p w14:paraId="46880429" w14:textId="530EBE5F"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 xml:space="preserve">ă de </w:t>
      </w:r>
      <w:r w:rsidR="001336F5">
        <w:rPr>
          <w:rFonts w:eastAsia="Calibri"/>
        </w:rPr>
        <w:t>60</w:t>
      </w:r>
      <w:r w:rsidR="00211C74" w:rsidRPr="00FF430B">
        <w:rPr>
          <w:rFonts w:eastAsia="Calibri"/>
        </w:rPr>
        <w:t xml:space="preserve"> zile, (</w:t>
      </w:r>
      <w:r w:rsidR="001336F5">
        <w:rPr>
          <w:rFonts w:eastAsia="Calibri"/>
        </w:rPr>
        <w:t>saizeci</w:t>
      </w:r>
      <w:r w:rsidRPr="00FF430B">
        <w:rPr>
          <w:rFonts w:eastAsia="Calibri"/>
        </w:rPr>
        <w:t>),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B1469F7" w14:textId="77777777" w:rsidR="00BB1EC7" w:rsidRPr="00FF430B" w:rsidRDefault="00BB1EC7" w:rsidP="00950D18">
      <w:pPr>
        <w:pStyle w:val="BodyText"/>
        <w:tabs>
          <w:tab w:val="left" w:pos="567"/>
        </w:tabs>
        <w:spacing w:line="360" w:lineRule="auto"/>
        <w:rPr>
          <w:rFonts w:ascii="Times New Roman" w:hAnsi="Times New Roman"/>
          <w:szCs w:val="24"/>
        </w:rPr>
      </w:pPr>
    </w:p>
    <w:p w14:paraId="0932171B" w14:textId="77777777" w:rsidR="00BB1EC7" w:rsidRPr="00FF430B" w:rsidRDefault="00BB1EC7" w:rsidP="00950D18">
      <w:pPr>
        <w:pStyle w:val="BodyText"/>
        <w:tabs>
          <w:tab w:val="left" w:pos="567"/>
        </w:tabs>
        <w:spacing w:line="360" w:lineRule="auto"/>
        <w:rPr>
          <w:rFonts w:ascii="Times New Roman" w:hAnsi="Times New Roman"/>
          <w:szCs w:val="24"/>
        </w:rPr>
      </w:pPr>
    </w:p>
    <w:p w14:paraId="61AD0959" w14:textId="77777777" w:rsidR="00BB1EC7" w:rsidRPr="00FF430B" w:rsidRDefault="00BB1EC7" w:rsidP="00950D18">
      <w:pPr>
        <w:pStyle w:val="BodyText"/>
        <w:tabs>
          <w:tab w:val="left" w:pos="567"/>
        </w:tabs>
        <w:spacing w:line="360" w:lineRule="auto"/>
        <w:rPr>
          <w:rFonts w:ascii="Times New Roman" w:hAnsi="Times New Roman"/>
          <w:szCs w:val="24"/>
        </w:rPr>
      </w:pPr>
    </w:p>
    <w:p w14:paraId="464C916B" w14:textId="77777777" w:rsidR="00BB1EC7" w:rsidRPr="00FF430B" w:rsidRDefault="00BB1EC7" w:rsidP="00950D18">
      <w:pPr>
        <w:pStyle w:val="BodyText"/>
        <w:tabs>
          <w:tab w:val="left" w:pos="567"/>
        </w:tabs>
        <w:spacing w:line="360" w:lineRule="auto"/>
        <w:rPr>
          <w:rFonts w:ascii="Times New Roman" w:hAnsi="Times New Roman"/>
          <w:szCs w:val="24"/>
        </w:rPr>
      </w:pPr>
    </w:p>
    <w:p w14:paraId="027399E8" w14:textId="1E973739" w:rsidR="00BE49DD" w:rsidRPr="00FF430B" w:rsidRDefault="002A1245" w:rsidP="00950D18">
      <w:pPr>
        <w:pStyle w:val="BodyText"/>
        <w:tabs>
          <w:tab w:val="left" w:pos="567"/>
        </w:tabs>
        <w:spacing w:line="360" w:lineRule="auto"/>
        <w:rPr>
          <w:rFonts w:ascii="Times New Roman" w:hAnsi="Times New Roman"/>
          <w:szCs w:val="24"/>
        </w:rPr>
      </w:pPr>
      <w:r w:rsidRPr="00FF430B">
        <w:rPr>
          <w:rFonts w:ascii="Times New Roman" w:hAnsi="Times New Roman"/>
          <w:szCs w:val="24"/>
        </w:rPr>
        <w:t>Cu stimă,</w:t>
      </w:r>
    </w:p>
    <w:p w14:paraId="27E3F934" w14:textId="77777777" w:rsidR="00BE49DD" w:rsidRPr="00FF430B" w:rsidRDefault="00BE49DD" w:rsidP="00950D18">
      <w:pPr>
        <w:pStyle w:val="BodyText"/>
        <w:tabs>
          <w:tab w:val="left" w:pos="567"/>
        </w:tabs>
        <w:spacing w:line="360" w:lineRule="auto"/>
        <w:rPr>
          <w:rFonts w:ascii="Times New Roman" w:hAnsi="Times New Roman"/>
          <w:szCs w:val="24"/>
        </w:rPr>
      </w:pPr>
    </w:p>
    <w:p w14:paraId="6FDC01E7" w14:textId="7F87FA38"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r>
    </w:p>
    <w:p w14:paraId="6641ECBB" w14:textId="77777777" w:rsidR="00211C74" w:rsidRPr="00FF430B" w:rsidRDefault="00211C74" w:rsidP="002A1245">
      <w:pPr>
        <w:pStyle w:val="BodyText"/>
        <w:tabs>
          <w:tab w:val="left" w:pos="567"/>
        </w:tabs>
        <w:spacing w:line="360" w:lineRule="auto"/>
        <w:rPr>
          <w:rFonts w:ascii="Times New Roman" w:hAnsi="Times New Roman"/>
          <w:szCs w:val="24"/>
        </w:rPr>
      </w:pPr>
      <w:r w:rsidRPr="00FF430B">
        <w:rPr>
          <w:rFonts w:ascii="Times New Roman" w:hAnsi="Times New Roman"/>
          <w:szCs w:val="24"/>
        </w:rPr>
        <w:t>Ofertant/candidat</w:t>
      </w:r>
    </w:p>
    <w:p w14:paraId="0A23BED8" w14:textId="77777777" w:rsidR="00211C74" w:rsidRPr="00FF430B" w:rsidRDefault="00211C74" w:rsidP="002A1245">
      <w:pPr>
        <w:pStyle w:val="BodyText"/>
        <w:tabs>
          <w:tab w:val="left" w:pos="567"/>
        </w:tabs>
        <w:spacing w:line="360" w:lineRule="auto"/>
        <w:rPr>
          <w:rFonts w:ascii="Times New Roman" w:hAnsi="Times New Roman"/>
          <w:szCs w:val="24"/>
        </w:rPr>
      </w:pPr>
      <w:r w:rsidRPr="00FF430B">
        <w:rPr>
          <w:rFonts w:ascii="Times New Roman" w:hAnsi="Times New Roman"/>
          <w:szCs w:val="24"/>
        </w:rPr>
        <w:t>. . . . . . . . . . . . . . . . . . . . . . . .</w:t>
      </w:r>
    </w:p>
    <w:p w14:paraId="185D1014" w14:textId="77777777" w:rsidR="00211C74" w:rsidRPr="00FF430B" w:rsidRDefault="00211C74" w:rsidP="002A1245">
      <w:pPr>
        <w:pStyle w:val="BodyText"/>
        <w:tabs>
          <w:tab w:val="left" w:pos="567"/>
        </w:tabs>
        <w:spacing w:line="360" w:lineRule="auto"/>
        <w:rPr>
          <w:rFonts w:ascii="Times New Roman" w:hAnsi="Times New Roman"/>
          <w:szCs w:val="24"/>
        </w:rPr>
      </w:pPr>
      <w:r w:rsidRPr="00FF430B">
        <w:rPr>
          <w:rFonts w:ascii="Times New Roman" w:hAnsi="Times New Roman"/>
          <w:szCs w:val="24"/>
        </w:rPr>
        <w:t>(semnătura autorizată)</w:t>
      </w:r>
    </w:p>
    <w:p w14:paraId="453E9E2A" w14:textId="77777777" w:rsidR="00BE49DD" w:rsidRPr="00FF430B" w:rsidRDefault="00BE49DD" w:rsidP="002A1245">
      <w:pPr>
        <w:pStyle w:val="BodyText"/>
        <w:tabs>
          <w:tab w:val="left" w:pos="567"/>
        </w:tabs>
        <w:spacing w:line="360" w:lineRule="auto"/>
        <w:rPr>
          <w:rFonts w:ascii="Times New Roman" w:hAnsi="Times New Roman"/>
          <w:szCs w:val="24"/>
        </w:rPr>
      </w:pPr>
    </w:p>
    <w:p w14:paraId="0E46955E" w14:textId="77777777" w:rsidR="00BE49DD" w:rsidRPr="00FF430B" w:rsidRDefault="00BE49DD" w:rsidP="00950D18">
      <w:pPr>
        <w:pStyle w:val="BodyText"/>
        <w:tabs>
          <w:tab w:val="left" w:pos="567"/>
        </w:tabs>
        <w:spacing w:line="360" w:lineRule="auto"/>
        <w:rPr>
          <w:rFonts w:ascii="Times New Roman" w:hAnsi="Times New Roman"/>
          <w:szCs w:val="24"/>
        </w:rPr>
      </w:pPr>
    </w:p>
    <w:p w14:paraId="44DCDE09" w14:textId="77777777" w:rsidR="00BE49DD" w:rsidRPr="00FF430B" w:rsidRDefault="00BE49DD" w:rsidP="00950D18">
      <w:pPr>
        <w:pStyle w:val="BodyText"/>
        <w:tabs>
          <w:tab w:val="left" w:pos="567"/>
        </w:tabs>
        <w:spacing w:line="360" w:lineRule="auto"/>
        <w:rPr>
          <w:rFonts w:ascii="Times New Roman" w:hAnsi="Times New Roman"/>
          <w:szCs w:val="24"/>
        </w:rPr>
      </w:pPr>
    </w:p>
    <w:p w14:paraId="683EE385" w14:textId="77777777" w:rsidR="00BE49DD" w:rsidRPr="00FF430B" w:rsidRDefault="00BE49DD" w:rsidP="00950D18">
      <w:pPr>
        <w:pStyle w:val="BodyText"/>
        <w:tabs>
          <w:tab w:val="left" w:pos="567"/>
        </w:tabs>
        <w:spacing w:line="360" w:lineRule="auto"/>
        <w:rPr>
          <w:rFonts w:ascii="Times New Roman" w:hAnsi="Times New Roman"/>
          <w:szCs w:val="24"/>
        </w:rPr>
      </w:pPr>
    </w:p>
    <w:p w14:paraId="4FAB66DE" w14:textId="77777777" w:rsidR="00BE49DD" w:rsidRPr="00FF430B" w:rsidRDefault="00BE49DD" w:rsidP="00950D18">
      <w:pPr>
        <w:pStyle w:val="BodyText"/>
        <w:tabs>
          <w:tab w:val="left" w:pos="567"/>
        </w:tabs>
        <w:spacing w:line="360" w:lineRule="auto"/>
        <w:rPr>
          <w:rFonts w:ascii="Times New Roman" w:hAnsi="Times New Roman"/>
          <w:szCs w:val="24"/>
        </w:rPr>
      </w:pPr>
    </w:p>
    <w:p w14:paraId="7D962EA8" w14:textId="77777777" w:rsidR="00BE49DD" w:rsidRPr="00FF430B" w:rsidRDefault="00BE49DD" w:rsidP="00950D18">
      <w:pPr>
        <w:pStyle w:val="BodyText"/>
        <w:tabs>
          <w:tab w:val="left" w:pos="567"/>
        </w:tabs>
        <w:spacing w:line="360" w:lineRule="auto"/>
        <w:rPr>
          <w:rFonts w:ascii="Times New Roman" w:hAnsi="Times New Roman"/>
          <w:szCs w:val="24"/>
        </w:rPr>
      </w:pPr>
    </w:p>
    <w:p w14:paraId="0588E556" w14:textId="77777777" w:rsidR="00BE49DD" w:rsidRPr="00FF430B" w:rsidRDefault="00BE49DD" w:rsidP="00950D18">
      <w:pPr>
        <w:pStyle w:val="BodyText"/>
        <w:tabs>
          <w:tab w:val="left" w:pos="567"/>
        </w:tabs>
        <w:spacing w:line="360" w:lineRule="auto"/>
        <w:rPr>
          <w:rFonts w:ascii="Times New Roman" w:hAnsi="Times New Roman"/>
          <w:szCs w:val="24"/>
        </w:rPr>
      </w:pPr>
    </w:p>
    <w:p w14:paraId="6FD2C2EC" w14:textId="023CCC22" w:rsidR="00BE49DD" w:rsidRDefault="00BE49DD" w:rsidP="00950D18">
      <w:pPr>
        <w:pStyle w:val="BodyText"/>
        <w:tabs>
          <w:tab w:val="left" w:pos="567"/>
        </w:tabs>
        <w:spacing w:line="360" w:lineRule="auto"/>
        <w:rPr>
          <w:rFonts w:ascii="Times New Roman" w:hAnsi="Times New Roman"/>
          <w:szCs w:val="24"/>
        </w:rPr>
      </w:pPr>
    </w:p>
    <w:p w14:paraId="716FDC5C" w14:textId="77777777" w:rsidR="004F3408" w:rsidRPr="00FF430B" w:rsidRDefault="004F3408" w:rsidP="00950D18">
      <w:pPr>
        <w:pStyle w:val="BodyText"/>
        <w:tabs>
          <w:tab w:val="left" w:pos="567"/>
        </w:tabs>
        <w:spacing w:line="360" w:lineRule="auto"/>
        <w:rPr>
          <w:rFonts w:ascii="Times New Roman" w:hAnsi="Times New Roman"/>
          <w:szCs w:val="24"/>
        </w:rPr>
      </w:pPr>
    </w:p>
    <w:p w14:paraId="038CB7CC"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4873BB7D" w14:textId="77777777"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1AEC94F6" w14:textId="77777777" w:rsidR="00BE49DD" w:rsidRPr="00FF430B" w:rsidRDefault="00BE49DD" w:rsidP="00BE49DD">
      <w:pPr>
        <w:jc w:val="right"/>
        <w:rPr>
          <w:noProof w:val="0"/>
        </w:rPr>
      </w:pPr>
      <w:r w:rsidRPr="00FF430B">
        <w:rPr>
          <w:noProof w:val="0"/>
        </w:rPr>
        <w:t>din “____” ________ 20___</w:t>
      </w:r>
    </w:p>
    <w:p w14:paraId="011B6016"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241E0BF" w14:textId="77777777" w:rsidR="00AA1372" w:rsidRPr="00FF430B" w:rsidRDefault="00AA1372" w:rsidP="00950D18">
      <w:pPr>
        <w:pStyle w:val="BodyText"/>
        <w:tabs>
          <w:tab w:val="left" w:pos="567"/>
        </w:tabs>
        <w:rPr>
          <w:rFonts w:ascii="Times New Roman" w:hAnsi="Times New Roman"/>
          <w:b/>
          <w:szCs w:val="24"/>
        </w:rPr>
      </w:pPr>
    </w:p>
    <w:p w14:paraId="0457AE12"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2BDADB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31BEE88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03EBD329" w14:textId="77777777" w:rsidR="00AA1372" w:rsidRPr="00FF430B" w:rsidRDefault="00AA1372" w:rsidP="00950D18">
      <w:pPr>
        <w:pStyle w:val="BodyText"/>
        <w:tabs>
          <w:tab w:val="left" w:pos="567"/>
        </w:tabs>
        <w:rPr>
          <w:rFonts w:ascii="Times New Roman" w:hAnsi="Times New Roman"/>
          <w:b/>
          <w:szCs w:val="24"/>
        </w:rPr>
      </w:pPr>
    </w:p>
    <w:p w14:paraId="09107FA3"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8FD40BB"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6A92416" w14:textId="77777777" w:rsidR="00AA1372" w:rsidRPr="00FF430B" w:rsidRDefault="00AA1372" w:rsidP="00950D18">
      <w:pPr>
        <w:pStyle w:val="BodyText"/>
        <w:tabs>
          <w:tab w:val="left" w:pos="567"/>
        </w:tabs>
        <w:rPr>
          <w:rFonts w:ascii="Times New Roman" w:hAnsi="Times New Roman"/>
          <w:szCs w:val="24"/>
        </w:rPr>
      </w:pPr>
    </w:p>
    <w:p w14:paraId="21DA0934" w14:textId="77777777" w:rsidR="00AA1372" w:rsidRPr="00FF430B" w:rsidRDefault="00AA1372" w:rsidP="00950D18">
      <w:pPr>
        <w:pStyle w:val="BodyText"/>
        <w:tabs>
          <w:tab w:val="left" w:pos="567"/>
        </w:tabs>
        <w:rPr>
          <w:rFonts w:ascii="Times New Roman" w:hAnsi="Times New Roman"/>
          <w:szCs w:val="24"/>
        </w:rPr>
      </w:pPr>
    </w:p>
    <w:p w14:paraId="449FE5F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546C31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46B6712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0203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F624CE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092D99CF"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357243C9"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B9F48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8B0A92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1C558D4B"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91A271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1B5AD468"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69369F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0549D1D"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91C5BD2" w14:textId="77777777" w:rsidR="00AA1372" w:rsidRPr="00FF430B" w:rsidRDefault="00A227F2" w:rsidP="00DE4E21">
      <w:pPr>
        <w:pStyle w:val="BodyText"/>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FFB4B8D"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68E25E8"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6510C46"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5E50AED9" w14:textId="77777777" w:rsidR="00AA1372" w:rsidRPr="00FF430B" w:rsidRDefault="00A227F2" w:rsidP="00DE4E21">
      <w:pPr>
        <w:pStyle w:val="BodyText"/>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850975E"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6CBD781"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751727FB" w14:textId="77777777" w:rsidR="00AA1372" w:rsidRPr="00FF430B" w:rsidRDefault="00A227F2" w:rsidP="00DE4E21">
      <w:pPr>
        <w:pStyle w:val="BodyText"/>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465CA43"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00D2C68"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46D50DF" w14:textId="77777777" w:rsidR="00AA1372" w:rsidRPr="00FF430B" w:rsidRDefault="00AA1372" w:rsidP="00950D18">
      <w:pPr>
        <w:pStyle w:val="BodyText"/>
        <w:tabs>
          <w:tab w:val="left" w:pos="567"/>
        </w:tabs>
        <w:ind w:hanging="502"/>
        <w:rPr>
          <w:rFonts w:ascii="Times New Roman" w:hAnsi="Times New Roman"/>
          <w:szCs w:val="24"/>
        </w:rPr>
      </w:pPr>
    </w:p>
    <w:p w14:paraId="60C4529A"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6A1C4B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705B55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6109CDC6"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50280D9B" w14:textId="77777777" w:rsidR="00950D18" w:rsidRPr="00FF430B" w:rsidRDefault="00950D18" w:rsidP="00196AB4">
      <w:pPr>
        <w:spacing w:after="200" w:line="276" w:lineRule="auto"/>
        <w:jc w:val="center"/>
        <w:rPr>
          <w:lang w:eastAsia="zh-CN"/>
        </w:rPr>
      </w:pPr>
      <w:bookmarkStart w:id="48" w:name="_Toc449692097"/>
    </w:p>
    <w:p w14:paraId="2B9EC3A2" w14:textId="77777777" w:rsidR="008726D2" w:rsidRPr="00FF430B" w:rsidRDefault="008726D2" w:rsidP="00196AB4">
      <w:pPr>
        <w:spacing w:after="200" w:line="276" w:lineRule="auto"/>
        <w:jc w:val="center"/>
        <w:rPr>
          <w:lang w:eastAsia="zh-CN"/>
        </w:rPr>
      </w:pPr>
    </w:p>
    <w:p w14:paraId="0D0E83F3" w14:textId="77777777" w:rsidR="00922FCC" w:rsidRPr="00FF430B" w:rsidRDefault="00922FCC" w:rsidP="00196AB4">
      <w:pPr>
        <w:spacing w:after="200" w:line="276" w:lineRule="auto"/>
        <w:jc w:val="center"/>
        <w:rPr>
          <w:lang w:eastAsia="zh-CN"/>
        </w:rPr>
      </w:pPr>
    </w:p>
    <w:p w14:paraId="6B64259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C032396"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1F793CF0" w14:textId="77777777" w:rsidR="00BA7FF4" w:rsidRPr="00FF430B" w:rsidRDefault="00BA7FF4" w:rsidP="00BA7FF4">
      <w:pPr>
        <w:jc w:val="right"/>
        <w:rPr>
          <w:noProof w:val="0"/>
        </w:rPr>
      </w:pPr>
      <w:r w:rsidRPr="00FF430B">
        <w:rPr>
          <w:noProof w:val="0"/>
        </w:rPr>
        <w:t>din “____” ________ 20___</w:t>
      </w:r>
    </w:p>
    <w:p w14:paraId="09237804" w14:textId="77777777" w:rsidR="00B65C93" w:rsidRPr="00FF430B" w:rsidRDefault="00B65C93" w:rsidP="00196AB4">
      <w:pPr>
        <w:spacing w:after="200" w:line="276" w:lineRule="auto"/>
        <w:jc w:val="center"/>
        <w:rPr>
          <w:lang w:eastAsia="zh-CN"/>
        </w:rPr>
      </w:pPr>
    </w:p>
    <w:p w14:paraId="30BFE71A" w14:textId="77777777" w:rsidR="00950D18" w:rsidRPr="00FF430B" w:rsidRDefault="00950D18" w:rsidP="00950D18">
      <w:pPr>
        <w:rPr>
          <w:lang w:eastAsia="zh-CN"/>
        </w:rPr>
      </w:pPr>
    </w:p>
    <w:bookmarkEnd w:id="48"/>
    <w:p w14:paraId="4D11AC62" w14:textId="77777777" w:rsidR="008B330F" w:rsidRPr="00FF430B" w:rsidRDefault="008B330F" w:rsidP="00950D18">
      <w:pPr>
        <w:jc w:val="center"/>
        <w:rPr>
          <w:b/>
        </w:rPr>
      </w:pPr>
    </w:p>
    <w:p w14:paraId="3A0F0092"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C95BA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7125CB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67B41A1"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D0546C8" w14:textId="77777777" w:rsidTr="00233538">
        <w:trPr>
          <w:cantSplit/>
          <w:trHeight w:val="300"/>
        </w:trPr>
        <w:tc>
          <w:tcPr>
            <w:tcW w:w="709" w:type="dxa"/>
            <w:vMerge w:val="restart"/>
          </w:tcPr>
          <w:p w14:paraId="619187F7"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2719FDB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B26963E"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25E96AE"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1C72FA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17B29F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F9ABBD1" w14:textId="77777777" w:rsidTr="00233538">
        <w:trPr>
          <w:cantSplit/>
          <w:trHeight w:val="240"/>
        </w:trPr>
        <w:tc>
          <w:tcPr>
            <w:tcW w:w="709" w:type="dxa"/>
            <w:vMerge/>
          </w:tcPr>
          <w:p w14:paraId="4E79545A"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1FA5D78A"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384A909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7FEC9E0" w14:textId="77777777" w:rsidTr="00233538">
        <w:trPr>
          <w:cantSplit/>
          <w:trHeight w:val="120"/>
        </w:trPr>
        <w:tc>
          <w:tcPr>
            <w:tcW w:w="709" w:type="dxa"/>
            <w:vMerge/>
          </w:tcPr>
          <w:p w14:paraId="0E24002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162730CA"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78876D9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E83A97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C085CCC"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7DCC49F"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B6FB851"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2BBD2EC" w14:textId="77777777" w:rsidTr="00233538">
        <w:trPr>
          <w:cantSplit/>
          <w:trHeight w:val="180"/>
        </w:trPr>
        <w:tc>
          <w:tcPr>
            <w:tcW w:w="709" w:type="dxa"/>
          </w:tcPr>
          <w:p w14:paraId="149377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784A53E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680E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2A2EE721"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64659B2D"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8FF0469"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A58FBAC"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61685BB8" w14:textId="77777777" w:rsidTr="00233538">
        <w:trPr>
          <w:cantSplit/>
          <w:trHeight w:val="1372"/>
        </w:trPr>
        <w:tc>
          <w:tcPr>
            <w:tcW w:w="709" w:type="dxa"/>
          </w:tcPr>
          <w:p w14:paraId="1A976E9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E7B76CB" w14:textId="77777777" w:rsidR="00AA1372" w:rsidRPr="00FF430B" w:rsidRDefault="00AA1372" w:rsidP="00950D18">
            <w:pPr>
              <w:pStyle w:val="BodyText"/>
              <w:tabs>
                <w:tab w:val="left" w:pos="567"/>
              </w:tabs>
              <w:rPr>
                <w:rFonts w:ascii="Times New Roman" w:hAnsi="Times New Roman"/>
                <w:szCs w:val="24"/>
              </w:rPr>
            </w:pPr>
          </w:p>
          <w:p w14:paraId="218929F5" w14:textId="77777777" w:rsidR="00AA1372" w:rsidRPr="00FF430B" w:rsidRDefault="00AA1372" w:rsidP="00950D18">
            <w:pPr>
              <w:pStyle w:val="BodyText"/>
              <w:tabs>
                <w:tab w:val="left" w:pos="567"/>
              </w:tabs>
              <w:rPr>
                <w:rFonts w:ascii="Times New Roman" w:hAnsi="Times New Roman"/>
                <w:szCs w:val="24"/>
              </w:rPr>
            </w:pPr>
          </w:p>
          <w:p w14:paraId="261B582C" w14:textId="77777777" w:rsidR="00AA1372" w:rsidRPr="00FF430B" w:rsidRDefault="00AA1372" w:rsidP="00950D18">
            <w:pPr>
              <w:pStyle w:val="BodyText"/>
              <w:tabs>
                <w:tab w:val="left" w:pos="567"/>
              </w:tabs>
              <w:rPr>
                <w:rFonts w:ascii="Times New Roman" w:hAnsi="Times New Roman"/>
                <w:szCs w:val="24"/>
              </w:rPr>
            </w:pPr>
          </w:p>
          <w:p w14:paraId="0212645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16A0BEC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2FC338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F5C5CEB"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565A75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7D0C9A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FD610B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624B5980"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7FB55F5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6C1840C8"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797A3C4D"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7065D8B" w14:textId="77777777" w:rsidTr="00233538">
        <w:trPr>
          <w:cantSplit/>
          <w:trHeight w:val="1412"/>
        </w:trPr>
        <w:tc>
          <w:tcPr>
            <w:tcW w:w="709" w:type="dxa"/>
          </w:tcPr>
          <w:p w14:paraId="7B93848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54FEAFC" w14:textId="77777777" w:rsidR="00AA1372" w:rsidRPr="00FF430B" w:rsidRDefault="00AA1372" w:rsidP="00950D18">
            <w:pPr>
              <w:pStyle w:val="BodyText"/>
              <w:tabs>
                <w:tab w:val="left" w:pos="567"/>
              </w:tabs>
              <w:rPr>
                <w:rFonts w:ascii="Times New Roman" w:hAnsi="Times New Roman"/>
                <w:szCs w:val="24"/>
              </w:rPr>
            </w:pPr>
          </w:p>
          <w:p w14:paraId="45F6AB60" w14:textId="77777777" w:rsidR="00AA1372" w:rsidRPr="00FF430B" w:rsidRDefault="00AA1372" w:rsidP="00950D18">
            <w:pPr>
              <w:pStyle w:val="BodyText"/>
              <w:tabs>
                <w:tab w:val="left" w:pos="567"/>
              </w:tabs>
              <w:rPr>
                <w:rFonts w:ascii="Times New Roman" w:hAnsi="Times New Roman"/>
                <w:szCs w:val="24"/>
              </w:rPr>
            </w:pPr>
          </w:p>
          <w:p w14:paraId="231955F2" w14:textId="77777777" w:rsidR="00AA1372" w:rsidRPr="00FF430B" w:rsidRDefault="00AA1372" w:rsidP="00950D18">
            <w:pPr>
              <w:pStyle w:val="BodyText"/>
              <w:tabs>
                <w:tab w:val="left" w:pos="567"/>
              </w:tabs>
              <w:rPr>
                <w:rFonts w:ascii="Times New Roman" w:hAnsi="Times New Roman"/>
                <w:szCs w:val="24"/>
              </w:rPr>
            </w:pPr>
          </w:p>
          <w:p w14:paraId="1E02F71D"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72CED0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0333DE9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EE08C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01D3018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6ED6232"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2BDCD1B7"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16610C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39E7E14"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0257B2A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796DDEB9"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40342B98" w14:textId="77777777" w:rsidTr="00233538">
        <w:trPr>
          <w:cantSplit/>
          <w:trHeight w:val="1593"/>
        </w:trPr>
        <w:tc>
          <w:tcPr>
            <w:tcW w:w="709" w:type="dxa"/>
          </w:tcPr>
          <w:p w14:paraId="1A3F4B2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0931FC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DA5B1E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8A6E8A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37FA3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5C8664D2"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2AD6B484"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9D7F8D5"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3D71C4CB"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5097692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AABD7C" w14:textId="77777777" w:rsidR="00AA1372" w:rsidRPr="00FF430B" w:rsidRDefault="00AA1372" w:rsidP="00950D18">
            <w:pPr>
              <w:pStyle w:val="BodyText"/>
              <w:tabs>
                <w:tab w:val="left" w:pos="567"/>
              </w:tabs>
              <w:rPr>
                <w:rFonts w:ascii="Times New Roman" w:hAnsi="Times New Roman"/>
                <w:szCs w:val="24"/>
              </w:rPr>
            </w:pPr>
          </w:p>
        </w:tc>
      </w:tr>
    </w:tbl>
    <w:p w14:paraId="2C792F20" w14:textId="77777777" w:rsidR="00AA1372" w:rsidRPr="00FF430B" w:rsidRDefault="00AA1372" w:rsidP="00950D18">
      <w:pPr>
        <w:jc w:val="both"/>
      </w:pPr>
    </w:p>
    <w:p w14:paraId="4011AE59" w14:textId="77777777" w:rsidR="00E706C1" w:rsidRPr="00FF430B" w:rsidRDefault="00E706C1" w:rsidP="00950D18">
      <w:pPr>
        <w:jc w:val="both"/>
      </w:pPr>
    </w:p>
    <w:p w14:paraId="015A705E"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05956612"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F79828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92418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1CE8E4FC" w14:textId="77777777" w:rsidR="00F43D02" w:rsidRPr="00FF430B" w:rsidRDefault="00F43D02" w:rsidP="00F43D02">
      <w:pPr>
        <w:jc w:val="both"/>
        <w:rPr>
          <w:rFonts w:eastAsia="PMingLiU"/>
          <w:lang w:eastAsia="zh-CN"/>
        </w:rPr>
      </w:pPr>
    </w:p>
    <w:p w14:paraId="2DA56493" w14:textId="77777777" w:rsidR="00B65C93" w:rsidRPr="00FF430B" w:rsidRDefault="00B65C93" w:rsidP="00F43D02">
      <w:pPr>
        <w:jc w:val="both"/>
        <w:rPr>
          <w:rFonts w:eastAsia="PMingLiU"/>
          <w:lang w:eastAsia="zh-CN"/>
        </w:rPr>
      </w:pPr>
    </w:p>
    <w:p w14:paraId="3D102AC0" w14:textId="77777777" w:rsidR="00B65C93" w:rsidRPr="00FF430B" w:rsidRDefault="00B65C93" w:rsidP="00F43D02">
      <w:pPr>
        <w:jc w:val="both"/>
        <w:rPr>
          <w:rFonts w:eastAsia="PMingLiU"/>
          <w:lang w:eastAsia="zh-CN"/>
        </w:rPr>
      </w:pPr>
    </w:p>
    <w:p w14:paraId="3044EF4D" w14:textId="77777777" w:rsidR="00B65C93" w:rsidRPr="00FF430B" w:rsidRDefault="00B65C93" w:rsidP="00F43D02">
      <w:pPr>
        <w:jc w:val="both"/>
        <w:rPr>
          <w:rFonts w:eastAsia="PMingLiU"/>
          <w:lang w:eastAsia="zh-CN"/>
        </w:rPr>
      </w:pPr>
    </w:p>
    <w:p w14:paraId="5F9D37DC" w14:textId="77777777" w:rsidR="00B65C93" w:rsidRPr="00FF430B" w:rsidRDefault="00B65C93" w:rsidP="00F43D02">
      <w:pPr>
        <w:jc w:val="both"/>
        <w:rPr>
          <w:rFonts w:eastAsia="PMingLiU"/>
          <w:lang w:eastAsia="zh-CN"/>
        </w:rPr>
      </w:pPr>
    </w:p>
    <w:p w14:paraId="2D74D96D" w14:textId="77777777" w:rsidR="00B65C93" w:rsidRPr="00FF430B" w:rsidRDefault="00B65C93" w:rsidP="00F43D02">
      <w:pPr>
        <w:jc w:val="both"/>
        <w:rPr>
          <w:rFonts w:eastAsia="PMingLiU"/>
          <w:lang w:eastAsia="zh-CN"/>
        </w:rPr>
      </w:pPr>
    </w:p>
    <w:p w14:paraId="76C5F0A7" w14:textId="77777777" w:rsidR="003B4ACE" w:rsidRDefault="003B4ACE" w:rsidP="00196AB4">
      <w:pPr>
        <w:pStyle w:val="Style3"/>
        <w:tabs>
          <w:tab w:val="left" w:pos="567"/>
        </w:tabs>
        <w:ind w:left="0" w:firstLine="0"/>
        <w:rPr>
          <w:rFonts w:eastAsia="PMingLiU"/>
          <w:lang w:eastAsia="zh-CN"/>
        </w:rPr>
      </w:pPr>
    </w:p>
    <w:p w14:paraId="22AE3081" w14:textId="77777777" w:rsidR="00D24A36" w:rsidRDefault="00D24A36" w:rsidP="00196AB4">
      <w:pPr>
        <w:pStyle w:val="Style3"/>
        <w:tabs>
          <w:tab w:val="left" w:pos="567"/>
        </w:tabs>
        <w:ind w:left="0" w:firstLine="0"/>
        <w:rPr>
          <w:rFonts w:eastAsia="PMingLiU"/>
          <w:lang w:eastAsia="zh-CN"/>
        </w:rPr>
      </w:pPr>
    </w:p>
    <w:p w14:paraId="0F8785D4" w14:textId="77777777" w:rsidR="00D24A36" w:rsidRDefault="00D24A36" w:rsidP="00196AB4">
      <w:pPr>
        <w:pStyle w:val="Style3"/>
        <w:tabs>
          <w:tab w:val="left" w:pos="567"/>
        </w:tabs>
        <w:ind w:left="0" w:firstLine="0"/>
        <w:rPr>
          <w:rFonts w:eastAsia="PMingLiU"/>
          <w:lang w:eastAsia="zh-CN"/>
        </w:rPr>
      </w:pPr>
    </w:p>
    <w:p w14:paraId="5D25DBFF" w14:textId="77777777" w:rsidR="00D24A36" w:rsidRDefault="00D24A36" w:rsidP="00196AB4">
      <w:pPr>
        <w:pStyle w:val="Style3"/>
        <w:tabs>
          <w:tab w:val="left" w:pos="567"/>
        </w:tabs>
        <w:ind w:left="0" w:firstLine="0"/>
        <w:rPr>
          <w:rFonts w:eastAsia="PMingLiU"/>
          <w:lang w:eastAsia="zh-CN"/>
        </w:rPr>
      </w:pPr>
    </w:p>
    <w:p w14:paraId="1075B881" w14:textId="77777777" w:rsidR="00D24A36" w:rsidRPr="00FF430B" w:rsidRDefault="00D24A36" w:rsidP="00196AB4">
      <w:pPr>
        <w:pStyle w:val="Style3"/>
        <w:tabs>
          <w:tab w:val="left" w:pos="567"/>
        </w:tabs>
        <w:ind w:left="0" w:firstLine="0"/>
        <w:rPr>
          <w:rFonts w:eastAsia="PMingLiU"/>
          <w:lang w:eastAsia="zh-CN"/>
        </w:rPr>
      </w:pPr>
    </w:p>
    <w:p w14:paraId="0F33F1CD" w14:textId="77777777" w:rsidR="00B65C93" w:rsidRPr="00FF430B" w:rsidRDefault="00B65C93" w:rsidP="00196AB4">
      <w:pPr>
        <w:pStyle w:val="Style3"/>
        <w:tabs>
          <w:tab w:val="left" w:pos="567"/>
        </w:tabs>
        <w:ind w:left="0" w:firstLine="0"/>
        <w:rPr>
          <w:rFonts w:eastAsia="PMingLiU"/>
          <w:lang w:eastAsia="zh-CN"/>
        </w:rPr>
      </w:pPr>
    </w:p>
    <w:p w14:paraId="56CFFD2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042F4CB6"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259E948C" w14:textId="77777777" w:rsidR="00BA7FF4" w:rsidRPr="00FF430B" w:rsidRDefault="00BA7FF4" w:rsidP="00BA7FF4">
      <w:pPr>
        <w:jc w:val="right"/>
        <w:rPr>
          <w:noProof w:val="0"/>
        </w:rPr>
      </w:pPr>
      <w:r w:rsidRPr="00FF430B">
        <w:rPr>
          <w:noProof w:val="0"/>
        </w:rPr>
        <w:t>din “____” ________ 20___</w:t>
      </w:r>
    </w:p>
    <w:bookmarkEnd w:id="49"/>
    <w:p w14:paraId="4FB57BB3" w14:textId="77777777" w:rsidR="002242A0" w:rsidRPr="00FF430B" w:rsidRDefault="002242A0" w:rsidP="00773FE9">
      <w:pPr>
        <w:rPr>
          <w:rFonts w:eastAsia="PMingLiU"/>
          <w:b/>
          <w:lang w:eastAsia="zh-CN"/>
        </w:rPr>
      </w:pPr>
    </w:p>
    <w:p w14:paraId="00576EC1"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54084BB"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730D0A2" w14:textId="77777777" w:rsidR="00FB2FFC" w:rsidRPr="00FF430B" w:rsidRDefault="00FB2FFC">
      <w:pPr>
        <w:pStyle w:val="BodyText"/>
        <w:tabs>
          <w:tab w:val="left" w:pos="567"/>
        </w:tabs>
        <w:jc w:val="center"/>
        <w:rPr>
          <w:rFonts w:ascii="Times New Roman" w:hAnsi="Times New Roman"/>
          <w:b/>
          <w:szCs w:val="24"/>
        </w:rPr>
      </w:pPr>
    </w:p>
    <w:p w14:paraId="76C0786B"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0D88918"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1E10510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3018EA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DCA61FB"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81D8E68"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0ED1CC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4375AE79" w14:textId="77777777" w:rsidR="00AA1372" w:rsidRPr="00FF430B" w:rsidRDefault="00A227F2" w:rsidP="00DE4E21">
      <w:pPr>
        <w:pStyle w:val="BodyText"/>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4B329EE" w14:textId="77777777" w:rsidR="00AA1372" w:rsidRPr="00FF430B" w:rsidRDefault="00A227F2" w:rsidP="00DE4E21">
      <w:pPr>
        <w:pStyle w:val="Body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85C5E5C" w14:textId="77777777" w:rsidR="00AA1372" w:rsidRPr="00FF430B" w:rsidRDefault="00A227F2" w:rsidP="00DE4E21">
      <w:pPr>
        <w:pStyle w:val="Body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A9CD38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D6BAF4A"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730B481"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2896D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D4794B1"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201DF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12B955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700D961A"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4445FAD"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E174FFB" w14:textId="77777777"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F642BBF"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0EF16E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F4D7D11"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AC3F263"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A366CB3" w14:textId="77777777" w:rsidR="0019071C" w:rsidRPr="00FF430B" w:rsidRDefault="0019071C" w:rsidP="00773FE9">
      <w:pPr>
        <w:rPr>
          <w:rFonts w:eastAsia="MS Mincho"/>
          <w:lang w:eastAsia="zh-CN"/>
        </w:rPr>
      </w:pPr>
    </w:p>
    <w:p w14:paraId="34F4D35D"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F5D6370"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CBC928F"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94F4DB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2664B0A"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9599061" w14:textId="77777777" w:rsidR="009A7C84" w:rsidRPr="00FF430B" w:rsidRDefault="009A7C84" w:rsidP="009A7C84">
      <w:pPr>
        <w:spacing w:after="200" w:line="276" w:lineRule="auto"/>
        <w:rPr>
          <w:rFonts w:eastAsia="PMingLiU"/>
          <w:lang w:eastAsia="zh-CN"/>
        </w:rPr>
      </w:pPr>
      <w:bookmarkStart w:id="50" w:name="_Toc449692109"/>
    </w:p>
    <w:p w14:paraId="3C04B999" w14:textId="77777777" w:rsidR="002D6E71" w:rsidRPr="00FF430B" w:rsidRDefault="002D6E71" w:rsidP="009A7C84">
      <w:pPr>
        <w:jc w:val="center"/>
        <w:rPr>
          <w:rFonts w:eastAsia="PMingLiU"/>
          <w:b/>
          <w:lang w:eastAsia="zh-CN"/>
        </w:rPr>
      </w:pPr>
    </w:p>
    <w:p w14:paraId="1C50ECB0" w14:textId="77777777" w:rsidR="002D6E71" w:rsidRPr="00FF430B" w:rsidRDefault="002D6E71" w:rsidP="009A7C84">
      <w:pPr>
        <w:jc w:val="center"/>
        <w:rPr>
          <w:rFonts w:eastAsia="PMingLiU"/>
          <w:b/>
          <w:lang w:eastAsia="zh-CN"/>
        </w:rPr>
      </w:pPr>
    </w:p>
    <w:p w14:paraId="6794E810" w14:textId="77777777" w:rsidR="002D6E71" w:rsidRPr="00FF430B" w:rsidRDefault="002D6E71" w:rsidP="009A7C84">
      <w:pPr>
        <w:jc w:val="center"/>
        <w:rPr>
          <w:rFonts w:eastAsia="PMingLiU"/>
          <w:b/>
          <w:lang w:eastAsia="zh-CN"/>
        </w:rPr>
      </w:pPr>
    </w:p>
    <w:p w14:paraId="56979CA1" w14:textId="77777777" w:rsidR="002D6E71" w:rsidRPr="00FF430B" w:rsidRDefault="002D6E71" w:rsidP="009A7C84">
      <w:pPr>
        <w:jc w:val="center"/>
        <w:rPr>
          <w:rFonts w:eastAsia="PMingLiU"/>
          <w:b/>
          <w:lang w:eastAsia="zh-CN"/>
        </w:rPr>
      </w:pPr>
    </w:p>
    <w:p w14:paraId="1160BF22" w14:textId="77777777" w:rsidR="002D6E71" w:rsidRPr="00FF430B" w:rsidRDefault="002D6E71" w:rsidP="009A7C84">
      <w:pPr>
        <w:jc w:val="center"/>
        <w:rPr>
          <w:rFonts w:eastAsia="PMingLiU"/>
          <w:b/>
          <w:lang w:eastAsia="zh-CN"/>
        </w:rPr>
      </w:pPr>
    </w:p>
    <w:p w14:paraId="47912B61" w14:textId="77777777" w:rsidR="002D6E71" w:rsidRPr="00FF430B" w:rsidRDefault="002D6E71" w:rsidP="009A7C84">
      <w:pPr>
        <w:jc w:val="center"/>
        <w:rPr>
          <w:rFonts w:eastAsia="PMingLiU"/>
          <w:b/>
          <w:lang w:eastAsia="zh-CN"/>
        </w:rPr>
      </w:pPr>
    </w:p>
    <w:p w14:paraId="273A12A3" w14:textId="77777777" w:rsidR="00EF4276" w:rsidRPr="00FF430B" w:rsidRDefault="00EF4276" w:rsidP="009A7C84">
      <w:pPr>
        <w:jc w:val="center"/>
        <w:rPr>
          <w:rFonts w:eastAsia="PMingLiU"/>
          <w:b/>
          <w:lang w:eastAsia="zh-CN"/>
        </w:rPr>
      </w:pPr>
    </w:p>
    <w:p w14:paraId="79E9CE5A" w14:textId="77777777" w:rsidR="00EF4276" w:rsidRPr="00FF430B" w:rsidRDefault="00EF4276" w:rsidP="009A7C84">
      <w:pPr>
        <w:jc w:val="center"/>
        <w:rPr>
          <w:rFonts w:eastAsia="PMingLiU"/>
          <w:b/>
          <w:lang w:eastAsia="zh-CN"/>
        </w:rPr>
      </w:pPr>
    </w:p>
    <w:p w14:paraId="199E5C6B" w14:textId="77777777" w:rsidR="0019071C" w:rsidRPr="00FF430B" w:rsidRDefault="0019071C" w:rsidP="009A7C84">
      <w:pPr>
        <w:jc w:val="center"/>
        <w:rPr>
          <w:rFonts w:eastAsia="PMingLiU"/>
          <w:b/>
          <w:lang w:eastAsia="zh-CN"/>
        </w:rPr>
      </w:pPr>
    </w:p>
    <w:p w14:paraId="6B4C22F3" w14:textId="77777777" w:rsidR="0019071C" w:rsidRPr="00FF430B" w:rsidRDefault="0019071C" w:rsidP="009A7C84">
      <w:pPr>
        <w:jc w:val="center"/>
        <w:rPr>
          <w:rFonts w:eastAsia="PMingLiU"/>
          <w:b/>
          <w:lang w:eastAsia="zh-CN"/>
        </w:rPr>
      </w:pPr>
    </w:p>
    <w:p w14:paraId="62E5B950" w14:textId="77777777" w:rsidR="002D6E71" w:rsidRPr="00FF430B" w:rsidRDefault="002D6E71" w:rsidP="009A7C84">
      <w:pPr>
        <w:jc w:val="center"/>
        <w:rPr>
          <w:rFonts w:eastAsia="PMingLiU"/>
          <w:b/>
          <w:lang w:eastAsia="zh-CN"/>
        </w:rPr>
      </w:pPr>
    </w:p>
    <w:p w14:paraId="220327C7" w14:textId="77777777" w:rsidR="002D6E71" w:rsidRPr="00FF430B" w:rsidRDefault="002D6E71" w:rsidP="009A7C84">
      <w:pPr>
        <w:jc w:val="center"/>
        <w:rPr>
          <w:rFonts w:eastAsia="PMingLiU"/>
          <w:b/>
          <w:lang w:eastAsia="zh-CN"/>
        </w:rPr>
      </w:pPr>
    </w:p>
    <w:p w14:paraId="6E19BE7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CAD4F92"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4FD27A9E" w14:textId="77777777" w:rsidR="00BA7FF4" w:rsidRPr="00FF430B" w:rsidRDefault="00BA7FF4" w:rsidP="00BA7FF4">
      <w:pPr>
        <w:jc w:val="right"/>
        <w:rPr>
          <w:noProof w:val="0"/>
        </w:rPr>
      </w:pPr>
      <w:r w:rsidRPr="00FF430B">
        <w:rPr>
          <w:noProof w:val="0"/>
        </w:rPr>
        <w:t>din “____” ________ 20___</w:t>
      </w:r>
    </w:p>
    <w:p w14:paraId="58B6CC80" w14:textId="77777777" w:rsidR="002D6E71" w:rsidRPr="00FF430B" w:rsidRDefault="002D6E71" w:rsidP="009A7C84">
      <w:pPr>
        <w:jc w:val="center"/>
        <w:rPr>
          <w:rFonts w:eastAsia="PMingLiU"/>
          <w:b/>
          <w:lang w:eastAsia="zh-CN"/>
        </w:rPr>
      </w:pPr>
    </w:p>
    <w:p w14:paraId="77D020D0" w14:textId="77777777" w:rsidR="002D6E71" w:rsidRPr="00FF430B" w:rsidRDefault="002D6E71" w:rsidP="009A7C84">
      <w:pPr>
        <w:jc w:val="center"/>
        <w:rPr>
          <w:rFonts w:eastAsia="PMingLiU"/>
          <w:b/>
          <w:lang w:eastAsia="zh-CN"/>
        </w:rPr>
      </w:pPr>
    </w:p>
    <w:bookmarkEnd w:id="50"/>
    <w:p w14:paraId="0687D55C" w14:textId="77777777" w:rsidR="00B14173" w:rsidRPr="00FF430B" w:rsidRDefault="00B14173" w:rsidP="009A7C84">
      <w:pPr>
        <w:jc w:val="center"/>
        <w:rPr>
          <w:b/>
        </w:rPr>
      </w:pPr>
    </w:p>
    <w:p w14:paraId="2410DF66"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6570FA4"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lucrări executate în ultimul </w:t>
      </w:r>
      <w:r w:rsidR="001D5FF1">
        <w:rPr>
          <w:rFonts w:ascii="Times New Roman" w:hAnsi="Times New Roman"/>
          <w:b/>
          <w:szCs w:val="24"/>
        </w:rPr>
        <w:t xml:space="preserve"> 3 </w:t>
      </w:r>
      <w:r w:rsidRPr="00FF430B">
        <w:rPr>
          <w:rFonts w:ascii="Times New Roman" w:hAnsi="Times New Roman"/>
          <w:b/>
          <w:szCs w:val="24"/>
        </w:rPr>
        <w:t>an</w:t>
      </w:r>
      <w:r w:rsidR="001D5FF1">
        <w:rPr>
          <w:rFonts w:ascii="Times New Roman" w:hAnsi="Times New Roman"/>
          <w:b/>
          <w:szCs w:val="24"/>
        </w:rPr>
        <w:t>i</w:t>
      </w:r>
      <w:r w:rsidRPr="00FF430B">
        <w:rPr>
          <w:rFonts w:ascii="Times New Roman" w:hAnsi="Times New Roman"/>
          <w:b/>
          <w:szCs w:val="24"/>
        </w:rPr>
        <w:t xml:space="preserve"> de activitate</w:t>
      </w:r>
    </w:p>
    <w:p w14:paraId="44FFDA46"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7BFF1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6658526" w14:textId="77777777" w:rsidR="00AA1372" w:rsidRPr="00FF430B" w:rsidRDefault="00A227F2" w:rsidP="00196AB4">
            <w:pPr>
              <w:jc w:val="center"/>
              <w:rPr>
                <w:b/>
                <w:bCs/>
              </w:rPr>
            </w:pPr>
            <w:r w:rsidRPr="00FF430B">
              <w:rPr>
                <w:b/>
                <w:bCs/>
              </w:rPr>
              <w:t>Nr</w:t>
            </w:r>
          </w:p>
          <w:p w14:paraId="1FB1D4DA"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43F8511"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3E096CC"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2A05DDBD"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E185608"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6A9377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4C2944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9E7A55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B1653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584F7C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92340E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7C9D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FA7A6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DB83C8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FF5F5E7" w14:textId="77777777" w:rsidR="00AA1372" w:rsidRPr="00FF430B" w:rsidRDefault="00A227F2" w:rsidP="00196AB4">
            <w:pPr>
              <w:jc w:val="center"/>
            </w:pPr>
            <w:r w:rsidRPr="00FF430B">
              <w:t> </w:t>
            </w:r>
          </w:p>
        </w:tc>
      </w:tr>
      <w:tr w:rsidR="00AA1372" w:rsidRPr="00EC30C2" w14:paraId="244623C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6BECF5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12573E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4DB63D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F91240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E2068A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C5C94F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6CC3CD2" w14:textId="77777777" w:rsidR="00AA1372" w:rsidRPr="00FF430B" w:rsidRDefault="00A227F2" w:rsidP="00196AB4">
            <w:pPr>
              <w:jc w:val="center"/>
            </w:pPr>
            <w:r w:rsidRPr="00FF430B">
              <w:t> </w:t>
            </w:r>
          </w:p>
        </w:tc>
      </w:tr>
      <w:tr w:rsidR="00AA1372" w:rsidRPr="00EC30C2" w14:paraId="033FF90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D63FF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360979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A4197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171475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1C9AF8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160150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E147E59" w14:textId="77777777" w:rsidR="00AA1372" w:rsidRPr="00FF430B" w:rsidRDefault="00A227F2" w:rsidP="00196AB4">
            <w:pPr>
              <w:jc w:val="center"/>
            </w:pPr>
            <w:r w:rsidRPr="00FF430B">
              <w:t> </w:t>
            </w:r>
          </w:p>
        </w:tc>
      </w:tr>
    </w:tbl>
    <w:p w14:paraId="484102BE" w14:textId="77777777" w:rsidR="00AB1EC3" w:rsidRPr="00FF430B" w:rsidRDefault="00AB1EC3" w:rsidP="009A7C84">
      <w:pPr>
        <w:jc w:val="both"/>
      </w:pPr>
    </w:p>
    <w:p w14:paraId="01130946"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257692B" w14:textId="77777777" w:rsidR="00AB1EC3" w:rsidRPr="00FF430B" w:rsidRDefault="00AB1EC3" w:rsidP="00196AB4">
      <w:pPr>
        <w:jc w:val="both"/>
        <w:rPr>
          <w:rFonts w:eastAsia="PMingLiU"/>
          <w:lang w:eastAsia="zh-CN"/>
        </w:rPr>
      </w:pPr>
    </w:p>
    <w:p w14:paraId="7E6A6CF0"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53E22215"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254252E0"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C722DA5"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34DFDB7" w14:textId="77777777" w:rsidR="00284ED0" w:rsidRPr="00FF430B" w:rsidRDefault="00284ED0" w:rsidP="00284ED0">
      <w:pPr>
        <w:spacing w:after="200" w:line="276" w:lineRule="auto"/>
        <w:rPr>
          <w:rFonts w:eastAsia="PMingLiU"/>
          <w:lang w:eastAsia="zh-CN"/>
        </w:rPr>
      </w:pPr>
      <w:bookmarkStart w:id="51" w:name="_Toc449692110"/>
    </w:p>
    <w:p w14:paraId="220B292D" w14:textId="77777777" w:rsidR="002D6E71" w:rsidRPr="00FF430B" w:rsidRDefault="002D6E71" w:rsidP="00284ED0">
      <w:pPr>
        <w:spacing w:line="276" w:lineRule="auto"/>
        <w:jc w:val="center"/>
        <w:rPr>
          <w:rFonts w:eastAsia="PMingLiU"/>
          <w:b/>
          <w:lang w:eastAsia="zh-CN"/>
        </w:rPr>
      </w:pPr>
    </w:p>
    <w:p w14:paraId="21377911" w14:textId="77777777" w:rsidR="002D6E71" w:rsidRPr="00FF430B" w:rsidRDefault="002D6E71" w:rsidP="00284ED0">
      <w:pPr>
        <w:spacing w:line="276" w:lineRule="auto"/>
        <w:jc w:val="center"/>
        <w:rPr>
          <w:rFonts w:eastAsia="PMingLiU"/>
          <w:b/>
          <w:lang w:eastAsia="zh-CN"/>
        </w:rPr>
      </w:pPr>
    </w:p>
    <w:p w14:paraId="682C5338" w14:textId="77777777" w:rsidR="002D6E71" w:rsidRPr="00FF430B" w:rsidRDefault="002D6E71" w:rsidP="00284ED0">
      <w:pPr>
        <w:spacing w:line="276" w:lineRule="auto"/>
        <w:jc w:val="center"/>
        <w:rPr>
          <w:rFonts w:eastAsia="PMingLiU"/>
          <w:b/>
          <w:lang w:eastAsia="zh-CN"/>
        </w:rPr>
      </w:pPr>
    </w:p>
    <w:p w14:paraId="07818794" w14:textId="77777777" w:rsidR="002D6E71" w:rsidRPr="00FF430B" w:rsidRDefault="002D6E71" w:rsidP="00284ED0">
      <w:pPr>
        <w:spacing w:line="276" w:lineRule="auto"/>
        <w:jc w:val="center"/>
        <w:rPr>
          <w:rFonts w:eastAsia="PMingLiU"/>
          <w:b/>
          <w:lang w:eastAsia="zh-CN"/>
        </w:rPr>
      </w:pPr>
    </w:p>
    <w:p w14:paraId="0F3AF264" w14:textId="77777777" w:rsidR="002D6E71" w:rsidRPr="00FF430B" w:rsidRDefault="002D6E71" w:rsidP="00284ED0">
      <w:pPr>
        <w:spacing w:line="276" w:lineRule="auto"/>
        <w:jc w:val="center"/>
        <w:rPr>
          <w:rFonts w:eastAsia="PMingLiU"/>
          <w:b/>
          <w:lang w:eastAsia="zh-CN"/>
        </w:rPr>
      </w:pPr>
    </w:p>
    <w:p w14:paraId="63718D97" w14:textId="77777777" w:rsidR="002D6E71" w:rsidRPr="00FF430B" w:rsidRDefault="002D6E71" w:rsidP="00284ED0">
      <w:pPr>
        <w:spacing w:line="276" w:lineRule="auto"/>
        <w:jc w:val="center"/>
        <w:rPr>
          <w:rFonts w:eastAsia="PMingLiU"/>
          <w:b/>
          <w:lang w:eastAsia="zh-CN"/>
        </w:rPr>
      </w:pPr>
    </w:p>
    <w:p w14:paraId="1651BA97" w14:textId="77777777" w:rsidR="002D6E71" w:rsidRPr="00FF430B" w:rsidRDefault="002D6E71" w:rsidP="00284ED0">
      <w:pPr>
        <w:spacing w:line="276" w:lineRule="auto"/>
        <w:jc w:val="center"/>
        <w:rPr>
          <w:rFonts w:eastAsia="PMingLiU"/>
          <w:b/>
          <w:lang w:eastAsia="zh-CN"/>
        </w:rPr>
      </w:pPr>
    </w:p>
    <w:p w14:paraId="586FF970" w14:textId="77777777" w:rsidR="002D6E71" w:rsidRPr="00FF430B" w:rsidRDefault="002D6E71" w:rsidP="00284ED0">
      <w:pPr>
        <w:spacing w:line="276" w:lineRule="auto"/>
        <w:jc w:val="center"/>
        <w:rPr>
          <w:rFonts w:eastAsia="PMingLiU"/>
          <w:b/>
          <w:lang w:eastAsia="zh-CN"/>
        </w:rPr>
      </w:pPr>
    </w:p>
    <w:p w14:paraId="5AC11B92" w14:textId="77777777" w:rsidR="002D6E71" w:rsidRPr="00FF430B" w:rsidRDefault="002D6E71" w:rsidP="00284ED0">
      <w:pPr>
        <w:spacing w:line="276" w:lineRule="auto"/>
        <w:jc w:val="center"/>
        <w:rPr>
          <w:rFonts w:eastAsia="PMingLiU"/>
          <w:b/>
          <w:lang w:eastAsia="zh-CN"/>
        </w:rPr>
      </w:pPr>
    </w:p>
    <w:p w14:paraId="3D4BA0BB" w14:textId="77777777" w:rsidR="002D6E71" w:rsidRPr="00FF430B" w:rsidRDefault="002D6E71" w:rsidP="00284ED0">
      <w:pPr>
        <w:spacing w:line="276" w:lineRule="auto"/>
        <w:jc w:val="center"/>
        <w:rPr>
          <w:rFonts w:eastAsia="PMingLiU"/>
          <w:b/>
          <w:lang w:eastAsia="zh-CN"/>
        </w:rPr>
      </w:pPr>
    </w:p>
    <w:p w14:paraId="196206F8" w14:textId="77777777" w:rsidR="002D6E71" w:rsidRPr="00FF430B" w:rsidRDefault="002D6E71" w:rsidP="00284ED0">
      <w:pPr>
        <w:spacing w:line="276" w:lineRule="auto"/>
        <w:jc w:val="center"/>
        <w:rPr>
          <w:rFonts w:eastAsia="PMingLiU"/>
          <w:b/>
          <w:lang w:eastAsia="zh-CN"/>
        </w:rPr>
      </w:pPr>
    </w:p>
    <w:p w14:paraId="60B2142F" w14:textId="77777777" w:rsidR="002D6E71" w:rsidRPr="00FF430B" w:rsidRDefault="002D6E71" w:rsidP="00284ED0">
      <w:pPr>
        <w:spacing w:line="276" w:lineRule="auto"/>
        <w:jc w:val="center"/>
        <w:rPr>
          <w:rFonts w:eastAsia="PMingLiU"/>
          <w:b/>
          <w:lang w:eastAsia="zh-CN"/>
        </w:rPr>
      </w:pPr>
    </w:p>
    <w:p w14:paraId="2ABD42D7" w14:textId="77777777" w:rsidR="002D6E71" w:rsidRPr="00FF430B" w:rsidRDefault="002D6E71" w:rsidP="00284ED0">
      <w:pPr>
        <w:spacing w:line="276" w:lineRule="auto"/>
        <w:jc w:val="center"/>
        <w:rPr>
          <w:rFonts w:eastAsia="PMingLiU"/>
          <w:b/>
          <w:lang w:eastAsia="zh-CN"/>
        </w:rPr>
      </w:pPr>
    </w:p>
    <w:p w14:paraId="39B9FDEF" w14:textId="77777777" w:rsidR="002D6E71" w:rsidRPr="00FF430B" w:rsidRDefault="002D6E71" w:rsidP="00284ED0">
      <w:pPr>
        <w:spacing w:line="276" w:lineRule="auto"/>
        <w:jc w:val="center"/>
        <w:rPr>
          <w:rFonts w:eastAsia="PMingLiU"/>
          <w:b/>
          <w:lang w:eastAsia="zh-CN"/>
        </w:rPr>
      </w:pPr>
    </w:p>
    <w:p w14:paraId="2F4F8CC5" w14:textId="77777777" w:rsidR="002D6E71" w:rsidRPr="00FF430B" w:rsidRDefault="002D6E71" w:rsidP="00284ED0">
      <w:pPr>
        <w:spacing w:line="276" w:lineRule="auto"/>
        <w:jc w:val="center"/>
        <w:rPr>
          <w:rFonts w:eastAsia="PMingLiU"/>
          <w:b/>
          <w:lang w:eastAsia="zh-CN"/>
        </w:rPr>
      </w:pPr>
    </w:p>
    <w:p w14:paraId="19D83E55" w14:textId="77777777" w:rsidR="002D6E71" w:rsidRPr="00FF430B" w:rsidRDefault="002D6E71" w:rsidP="00284ED0">
      <w:pPr>
        <w:spacing w:line="276" w:lineRule="auto"/>
        <w:jc w:val="center"/>
        <w:rPr>
          <w:rFonts w:eastAsia="PMingLiU"/>
          <w:b/>
          <w:lang w:eastAsia="zh-CN"/>
        </w:rPr>
      </w:pPr>
    </w:p>
    <w:p w14:paraId="17DBF16A" w14:textId="77777777" w:rsidR="002D6E71" w:rsidRPr="00FF430B" w:rsidRDefault="002D6E71" w:rsidP="00284ED0">
      <w:pPr>
        <w:spacing w:line="276" w:lineRule="auto"/>
        <w:jc w:val="center"/>
        <w:rPr>
          <w:rFonts w:eastAsia="PMingLiU"/>
          <w:b/>
          <w:lang w:eastAsia="zh-CN"/>
        </w:rPr>
      </w:pPr>
    </w:p>
    <w:p w14:paraId="6BC91B43" w14:textId="77777777" w:rsidR="002D6E71" w:rsidRPr="00FF430B" w:rsidRDefault="002D6E71" w:rsidP="00284ED0">
      <w:pPr>
        <w:spacing w:line="276" w:lineRule="auto"/>
        <w:jc w:val="center"/>
        <w:rPr>
          <w:rFonts w:eastAsia="PMingLiU"/>
          <w:b/>
          <w:lang w:eastAsia="zh-CN"/>
        </w:rPr>
      </w:pPr>
    </w:p>
    <w:p w14:paraId="1D27DC8B" w14:textId="77777777" w:rsidR="002D6E71" w:rsidRPr="00FF430B" w:rsidRDefault="002D6E71" w:rsidP="00284ED0">
      <w:pPr>
        <w:spacing w:line="276" w:lineRule="auto"/>
        <w:jc w:val="center"/>
        <w:rPr>
          <w:rFonts w:eastAsia="PMingLiU"/>
          <w:b/>
          <w:lang w:eastAsia="zh-CN"/>
        </w:rPr>
      </w:pPr>
    </w:p>
    <w:p w14:paraId="1D447613" w14:textId="77777777" w:rsidR="002D6E71" w:rsidRPr="00FF430B" w:rsidRDefault="002D6E71" w:rsidP="00284ED0">
      <w:pPr>
        <w:spacing w:line="276" w:lineRule="auto"/>
        <w:jc w:val="center"/>
        <w:rPr>
          <w:rFonts w:eastAsia="PMingLiU"/>
          <w:b/>
          <w:lang w:eastAsia="zh-CN"/>
        </w:rPr>
      </w:pPr>
    </w:p>
    <w:p w14:paraId="66726581" w14:textId="77777777" w:rsidR="002D6E71" w:rsidRPr="00FF430B" w:rsidRDefault="002D6E71" w:rsidP="00284ED0">
      <w:pPr>
        <w:spacing w:line="276" w:lineRule="auto"/>
        <w:jc w:val="center"/>
        <w:rPr>
          <w:rFonts w:eastAsia="PMingLiU"/>
          <w:b/>
          <w:lang w:eastAsia="zh-CN"/>
        </w:rPr>
      </w:pPr>
    </w:p>
    <w:p w14:paraId="4DAD0551" w14:textId="77777777" w:rsidR="002D6E71" w:rsidRPr="00FF430B" w:rsidRDefault="002D6E71" w:rsidP="00284ED0">
      <w:pPr>
        <w:spacing w:line="276" w:lineRule="auto"/>
        <w:jc w:val="center"/>
        <w:rPr>
          <w:rFonts w:eastAsia="PMingLiU"/>
          <w:b/>
          <w:lang w:eastAsia="zh-CN"/>
        </w:rPr>
      </w:pPr>
    </w:p>
    <w:p w14:paraId="01B1CD25" w14:textId="77777777" w:rsidR="002D6E71" w:rsidRPr="00FF430B" w:rsidRDefault="002D6E71" w:rsidP="00284ED0">
      <w:pPr>
        <w:spacing w:line="276" w:lineRule="auto"/>
        <w:jc w:val="center"/>
        <w:rPr>
          <w:rFonts w:eastAsia="PMingLiU"/>
          <w:b/>
          <w:lang w:eastAsia="zh-CN"/>
        </w:rPr>
      </w:pPr>
    </w:p>
    <w:p w14:paraId="1D17BA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32537FE8"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485EC6E4" w14:textId="77777777" w:rsidR="00BA7FF4" w:rsidRPr="00FF430B" w:rsidRDefault="00BA7FF4" w:rsidP="00BA7FF4">
      <w:pPr>
        <w:jc w:val="right"/>
        <w:rPr>
          <w:noProof w:val="0"/>
        </w:rPr>
      </w:pPr>
      <w:r w:rsidRPr="00FF430B">
        <w:rPr>
          <w:noProof w:val="0"/>
        </w:rPr>
        <w:t>din “____” ________ 20___</w:t>
      </w:r>
    </w:p>
    <w:p w14:paraId="7700E9F9" w14:textId="77777777" w:rsidR="002D6E71" w:rsidRPr="00FF430B" w:rsidRDefault="002D6E71" w:rsidP="00284ED0">
      <w:pPr>
        <w:spacing w:line="276" w:lineRule="auto"/>
        <w:jc w:val="center"/>
        <w:rPr>
          <w:rFonts w:eastAsia="PMingLiU"/>
          <w:b/>
          <w:lang w:eastAsia="zh-CN"/>
        </w:rPr>
      </w:pPr>
    </w:p>
    <w:p w14:paraId="791CEACB" w14:textId="77777777" w:rsidR="002D6E71" w:rsidRPr="00FF430B" w:rsidRDefault="002D6E71" w:rsidP="00284ED0">
      <w:pPr>
        <w:spacing w:line="276" w:lineRule="auto"/>
        <w:jc w:val="center"/>
        <w:rPr>
          <w:rFonts w:eastAsia="PMingLiU"/>
          <w:b/>
          <w:lang w:eastAsia="zh-CN"/>
        </w:rPr>
      </w:pPr>
    </w:p>
    <w:bookmarkEnd w:id="51"/>
    <w:p w14:paraId="656858F7" w14:textId="77777777" w:rsidR="00B14173" w:rsidRPr="00FF430B" w:rsidRDefault="00B14173" w:rsidP="00284ED0">
      <w:pPr>
        <w:spacing w:line="276" w:lineRule="auto"/>
        <w:jc w:val="center"/>
        <w:rPr>
          <w:rFonts w:eastAsia="PMingLiU"/>
          <w:b/>
          <w:noProof w:val="0"/>
          <w:lang w:eastAsia="zh-CN"/>
        </w:rPr>
      </w:pPr>
    </w:p>
    <w:p w14:paraId="6F29F93C"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384B5627"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3D34EA9D"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DABE38B" w14:textId="77777777" w:rsidTr="00233538">
        <w:trPr>
          <w:trHeight w:val="700"/>
        </w:trPr>
        <w:tc>
          <w:tcPr>
            <w:tcW w:w="720" w:type="dxa"/>
          </w:tcPr>
          <w:p w14:paraId="321957B6" w14:textId="77777777" w:rsidR="00AA1372" w:rsidRPr="00FF430B" w:rsidRDefault="00AA1372" w:rsidP="008A6911">
            <w:pPr>
              <w:tabs>
                <w:tab w:val="left" w:pos="567"/>
                <w:tab w:val="left" w:pos="1134"/>
              </w:tabs>
              <w:ind w:left="360"/>
              <w:jc w:val="both"/>
              <w:outlineLvl w:val="0"/>
              <w:rPr>
                <w:b/>
              </w:rPr>
            </w:pPr>
          </w:p>
          <w:p w14:paraId="1146B052" w14:textId="77777777" w:rsidR="00AA1372" w:rsidRPr="00FF430B" w:rsidRDefault="00A227F2" w:rsidP="00196AB4">
            <w:pPr>
              <w:tabs>
                <w:tab w:val="left" w:pos="567"/>
              </w:tabs>
              <w:jc w:val="both"/>
              <w:rPr>
                <w:b/>
              </w:rPr>
            </w:pPr>
            <w:r w:rsidRPr="00FF430B">
              <w:rPr>
                <w:b/>
              </w:rPr>
              <w:t>Nr.</w:t>
            </w:r>
          </w:p>
          <w:p w14:paraId="5FE6ED0A" w14:textId="77777777" w:rsidR="00AA1372" w:rsidRPr="00FF430B" w:rsidRDefault="00A227F2" w:rsidP="00196AB4">
            <w:pPr>
              <w:tabs>
                <w:tab w:val="left" w:pos="567"/>
              </w:tabs>
              <w:jc w:val="both"/>
              <w:rPr>
                <w:b/>
              </w:rPr>
            </w:pPr>
            <w:r w:rsidRPr="00FF430B">
              <w:rPr>
                <w:b/>
              </w:rPr>
              <w:t>d/o</w:t>
            </w:r>
          </w:p>
        </w:tc>
        <w:tc>
          <w:tcPr>
            <w:tcW w:w="4680" w:type="dxa"/>
            <w:vAlign w:val="center"/>
          </w:tcPr>
          <w:p w14:paraId="39207BC4"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38CD98" w14:textId="77777777" w:rsidR="00AA1372" w:rsidRPr="00FF430B" w:rsidRDefault="00AA1372" w:rsidP="008A6911">
            <w:pPr>
              <w:tabs>
                <w:tab w:val="left" w:pos="567"/>
                <w:tab w:val="left" w:pos="1134"/>
              </w:tabs>
              <w:ind w:left="360"/>
              <w:jc w:val="center"/>
              <w:outlineLvl w:val="0"/>
              <w:rPr>
                <w:b/>
              </w:rPr>
            </w:pPr>
          </w:p>
          <w:p w14:paraId="54340D52" w14:textId="77777777" w:rsidR="00AA1372" w:rsidRPr="00FF430B" w:rsidRDefault="00A227F2" w:rsidP="00196AB4">
            <w:pPr>
              <w:tabs>
                <w:tab w:val="left" w:pos="567"/>
              </w:tabs>
              <w:jc w:val="center"/>
              <w:rPr>
                <w:b/>
              </w:rPr>
            </w:pPr>
            <w:r w:rsidRPr="00FF430B">
              <w:rPr>
                <w:b/>
              </w:rPr>
              <w:t>Unitatea de măsură</w:t>
            </w:r>
          </w:p>
          <w:p w14:paraId="6BEFD91B"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B68C43C" w14:textId="77777777" w:rsidR="00AA1372" w:rsidRPr="00FF430B" w:rsidRDefault="00AA1372" w:rsidP="008A6911">
            <w:pPr>
              <w:tabs>
                <w:tab w:val="left" w:pos="567"/>
                <w:tab w:val="left" w:pos="1134"/>
              </w:tabs>
              <w:ind w:left="360"/>
              <w:jc w:val="center"/>
              <w:outlineLvl w:val="0"/>
              <w:rPr>
                <w:b/>
              </w:rPr>
            </w:pPr>
          </w:p>
          <w:p w14:paraId="2D3D338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FED792A" w14:textId="77777777" w:rsidR="00AA1372" w:rsidRPr="00FF430B" w:rsidRDefault="00AA1372" w:rsidP="008A6911">
            <w:pPr>
              <w:tabs>
                <w:tab w:val="left" w:pos="567"/>
                <w:tab w:val="left" w:pos="1134"/>
              </w:tabs>
              <w:ind w:left="360"/>
              <w:jc w:val="center"/>
              <w:outlineLvl w:val="0"/>
              <w:rPr>
                <w:b/>
              </w:rPr>
            </w:pPr>
          </w:p>
          <w:p w14:paraId="744DF48E"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788C0875" w14:textId="77777777" w:rsidTr="00233538">
        <w:trPr>
          <w:trHeight w:val="240"/>
        </w:trPr>
        <w:tc>
          <w:tcPr>
            <w:tcW w:w="720" w:type="dxa"/>
          </w:tcPr>
          <w:p w14:paraId="7645445A" w14:textId="77777777" w:rsidR="00AA1372" w:rsidRPr="00FF430B" w:rsidRDefault="00D7570D" w:rsidP="00196AB4">
            <w:pPr>
              <w:tabs>
                <w:tab w:val="left" w:pos="567"/>
              </w:tabs>
              <w:jc w:val="both"/>
              <w:rPr>
                <w:b/>
              </w:rPr>
            </w:pPr>
            <w:r w:rsidRPr="00FF430B">
              <w:rPr>
                <w:b/>
              </w:rPr>
              <w:t>0</w:t>
            </w:r>
          </w:p>
        </w:tc>
        <w:tc>
          <w:tcPr>
            <w:tcW w:w="4680" w:type="dxa"/>
          </w:tcPr>
          <w:p w14:paraId="5A5C3072" w14:textId="77777777" w:rsidR="00AA1372" w:rsidRPr="00FF430B" w:rsidRDefault="00D7570D" w:rsidP="00196AB4">
            <w:pPr>
              <w:tabs>
                <w:tab w:val="left" w:pos="567"/>
              </w:tabs>
              <w:jc w:val="both"/>
              <w:rPr>
                <w:b/>
              </w:rPr>
            </w:pPr>
            <w:r w:rsidRPr="00FF430B">
              <w:rPr>
                <w:b/>
              </w:rPr>
              <w:t xml:space="preserve">                             1</w:t>
            </w:r>
          </w:p>
        </w:tc>
        <w:tc>
          <w:tcPr>
            <w:tcW w:w="1260" w:type="dxa"/>
          </w:tcPr>
          <w:p w14:paraId="1DBB7A14" w14:textId="77777777" w:rsidR="00AA1372" w:rsidRPr="00FF430B" w:rsidRDefault="0003591A" w:rsidP="00196AB4">
            <w:pPr>
              <w:tabs>
                <w:tab w:val="left" w:pos="567"/>
              </w:tabs>
              <w:jc w:val="both"/>
              <w:rPr>
                <w:b/>
              </w:rPr>
            </w:pPr>
            <w:r w:rsidRPr="00FF430B">
              <w:rPr>
                <w:b/>
              </w:rPr>
              <w:t>2</w:t>
            </w:r>
          </w:p>
        </w:tc>
        <w:tc>
          <w:tcPr>
            <w:tcW w:w="1289" w:type="dxa"/>
          </w:tcPr>
          <w:p w14:paraId="3C4723FD" w14:textId="77777777" w:rsidR="00AA1372" w:rsidRPr="00FF430B" w:rsidRDefault="0003591A" w:rsidP="00196AB4">
            <w:pPr>
              <w:tabs>
                <w:tab w:val="left" w:pos="567"/>
              </w:tabs>
              <w:jc w:val="both"/>
              <w:rPr>
                <w:b/>
              </w:rPr>
            </w:pPr>
            <w:r w:rsidRPr="00FF430B">
              <w:rPr>
                <w:b/>
              </w:rPr>
              <w:t>3</w:t>
            </w:r>
          </w:p>
        </w:tc>
        <w:tc>
          <w:tcPr>
            <w:tcW w:w="1544" w:type="dxa"/>
          </w:tcPr>
          <w:p w14:paraId="103C68C5" w14:textId="77777777" w:rsidR="00AA1372" w:rsidRPr="00FF430B" w:rsidRDefault="0003591A" w:rsidP="00196AB4">
            <w:pPr>
              <w:tabs>
                <w:tab w:val="left" w:pos="567"/>
              </w:tabs>
              <w:jc w:val="both"/>
              <w:rPr>
                <w:b/>
              </w:rPr>
            </w:pPr>
            <w:r w:rsidRPr="00FF430B">
              <w:rPr>
                <w:b/>
              </w:rPr>
              <w:t>4</w:t>
            </w:r>
          </w:p>
        </w:tc>
      </w:tr>
      <w:tr w:rsidR="00AA1372" w:rsidRPr="00EC30C2" w14:paraId="20B638FB" w14:textId="77777777" w:rsidTr="00233538">
        <w:trPr>
          <w:trHeight w:val="240"/>
        </w:trPr>
        <w:tc>
          <w:tcPr>
            <w:tcW w:w="720" w:type="dxa"/>
          </w:tcPr>
          <w:p w14:paraId="2F2D67DE" w14:textId="77777777" w:rsidR="00AA1372" w:rsidRPr="00FF430B" w:rsidRDefault="0003591A" w:rsidP="00196AB4">
            <w:pPr>
              <w:tabs>
                <w:tab w:val="left" w:pos="567"/>
              </w:tabs>
              <w:jc w:val="both"/>
            </w:pPr>
            <w:r w:rsidRPr="00FF430B">
              <w:t>1.</w:t>
            </w:r>
          </w:p>
        </w:tc>
        <w:tc>
          <w:tcPr>
            <w:tcW w:w="4680" w:type="dxa"/>
          </w:tcPr>
          <w:p w14:paraId="7BF670C2" w14:textId="77777777" w:rsidR="00AA1372" w:rsidRPr="00FF430B" w:rsidRDefault="00AA1372" w:rsidP="00196AB4">
            <w:pPr>
              <w:keepNext/>
              <w:keepLines/>
              <w:tabs>
                <w:tab w:val="left" w:pos="567"/>
              </w:tabs>
              <w:spacing w:before="200"/>
              <w:jc w:val="both"/>
              <w:outlineLvl w:val="2"/>
            </w:pPr>
          </w:p>
        </w:tc>
        <w:tc>
          <w:tcPr>
            <w:tcW w:w="1260" w:type="dxa"/>
          </w:tcPr>
          <w:p w14:paraId="3850BCC3" w14:textId="77777777" w:rsidR="00AA1372" w:rsidRPr="00FF430B" w:rsidRDefault="00AA1372" w:rsidP="00196AB4">
            <w:pPr>
              <w:keepNext/>
              <w:keepLines/>
              <w:tabs>
                <w:tab w:val="left" w:pos="567"/>
              </w:tabs>
              <w:spacing w:before="200"/>
              <w:jc w:val="both"/>
              <w:outlineLvl w:val="2"/>
            </w:pPr>
          </w:p>
        </w:tc>
        <w:tc>
          <w:tcPr>
            <w:tcW w:w="1289" w:type="dxa"/>
          </w:tcPr>
          <w:p w14:paraId="0C66491A" w14:textId="77777777" w:rsidR="00AA1372" w:rsidRPr="00FF430B" w:rsidRDefault="00AA1372" w:rsidP="00196AB4">
            <w:pPr>
              <w:keepNext/>
              <w:keepLines/>
              <w:tabs>
                <w:tab w:val="left" w:pos="567"/>
              </w:tabs>
              <w:spacing w:before="200"/>
              <w:jc w:val="both"/>
              <w:outlineLvl w:val="2"/>
            </w:pPr>
          </w:p>
        </w:tc>
        <w:tc>
          <w:tcPr>
            <w:tcW w:w="1544" w:type="dxa"/>
          </w:tcPr>
          <w:p w14:paraId="4B0F3021" w14:textId="77777777" w:rsidR="00AA1372" w:rsidRPr="00FF430B" w:rsidRDefault="00AA1372" w:rsidP="00196AB4">
            <w:pPr>
              <w:keepNext/>
              <w:keepLines/>
              <w:tabs>
                <w:tab w:val="left" w:pos="567"/>
              </w:tabs>
              <w:spacing w:before="200"/>
              <w:jc w:val="both"/>
              <w:outlineLvl w:val="2"/>
            </w:pPr>
          </w:p>
        </w:tc>
      </w:tr>
      <w:tr w:rsidR="00AA1372" w:rsidRPr="00EC30C2" w14:paraId="0AD76E04" w14:textId="77777777" w:rsidTr="00233538">
        <w:trPr>
          <w:trHeight w:val="240"/>
        </w:trPr>
        <w:tc>
          <w:tcPr>
            <w:tcW w:w="720" w:type="dxa"/>
          </w:tcPr>
          <w:p w14:paraId="09B4CA9B" w14:textId="77777777" w:rsidR="00AA1372" w:rsidRPr="00FF430B" w:rsidRDefault="0003591A" w:rsidP="00196AB4">
            <w:pPr>
              <w:tabs>
                <w:tab w:val="left" w:pos="567"/>
              </w:tabs>
              <w:jc w:val="both"/>
            </w:pPr>
            <w:r w:rsidRPr="00FF430B">
              <w:t>2.</w:t>
            </w:r>
          </w:p>
        </w:tc>
        <w:tc>
          <w:tcPr>
            <w:tcW w:w="4680" w:type="dxa"/>
          </w:tcPr>
          <w:p w14:paraId="77CD527B" w14:textId="77777777" w:rsidR="00AA1372" w:rsidRPr="00FF430B" w:rsidRDefault="00AA1372" w:rsidP="00196AB4">
            <w:pPr>
              <w:keepNext/>
              <w:keepLines/>
              <w:tabs>
                <w:tab w:val="left" w:pos="567"/>
              </w:tabs>
              <w:spacing w:before="200"/>
              <w:jc w:val="both"/>
              <w:outlineLvl w:val="2"/>
            </w:pPr>
          </w:p>
        </w:tc>
        <w:tc>
          <w:tcPr>
            <w:tcW w:w="1260" w:type="dxa"/>
          </w:tcPr>
          <w:p w14:paraId="1AE21F0A" w14:textId="77777777" w:rsidR="00AA1372" w:rsidRPr="00FF430B" w:rsidRDefault="00AA1372" w:rsidP="00196AB4">
            <w:pPr>
              <w:keepNext/>
              <w:keepLines/>
              <w:tabs>
                <w:tab w:val="left" w:pos="567"/>
              </w:tabs>
              <w:spacing w:before="200"/>
              <w:jc w:val="both"/>
              <w:outlineLvl w:val="2"/>
            </w:pPr>
          </w:p>
        </w:tc>
        <w:tc>
          <w:tcPr>
            <w:tcW w:w="1289" w:type="dxa"/>
          </w:tcPr>
          <w:p w14:paraId="6FCD7AE7" w14:textId="77777777" w:rsidR="00AA1372" w:rsidRPr="00FF430B" w:rsidRDefault="00AA1372" w:rsidP="00196AB4">
            <w:pPr>
              <w:keepNext/>
              <w:keepLines/>
              <w:tabs>
                <w:tab w:val="left" w:pos="567"/>
              </w:tabs>
              <w:spacing w:before="200"/>
              <w:jc w:val="both"/>
              <w:outlineLvl w:val="2"/>
            </w:pPr>
          </w:p>
        </w:tc>
        <w:tc>
          <w:tcPr>
            <w:tcW w:w="1544" w:type="dxa"/>
          </w:tcPr>
          <w:p w14:paraId="38F0D991" w14:textId="77777777" w:rsidR="00AA1372" w:rsidRPr="00FF430B" w:rsidRDefault="00AA1372" w:rsidP="00196AB4">
            <w:pPr>
              <w:keepNext/>
              <w:keepLines/>
              <w:tabs>
                <w:tab w:val="left" w:pos="567"/>
              </w:tabs>
              <w:spacing w:before="200"/>
              <w:jc w:val="both"/>
              <w:outlineLvl w:val="2"/>
            </w:pPr>
          </w:p>
        </w:tc>
      </w:tr>
      <w:tr w:rsidR="00AA1372" w:rsidRPr="00EC30C2" w14:paraId="1B089F68" w14:textId="77777777" w:rsidTr="00233538">
        <w:trPr>
          <w:trHeight w:val="240"/>
        </w:trPr>
        <w:tc>
          <w:tcPr>
            <w:tcW w:w="720" w:type="dxa"/>
          </w:tcPr>
          <w:p w14:paraId="05A436DF" w14:textId="77777777" w:rsidR="00AA1372" w:rsidRPr="00FF430B" w:rsidRDefault="0003591A" w:rsidP="00196AB4">
            <w:pPr>
              <w:tabs>
                <w:tab w:val="left" w:pos="567"/>
              </w:tabs>
              <w:jc w:val="both"/>
            </w:pPr>
            <w:r w:rsidRPr="00FF430B">
              <w:t>3.</w:t>
            </w:r>
          </w:p>
        </w:tc>
        <w:tc>
          <w:tcPr>
            <w:tcW w:w="4680" w:type="dxa"/>
          </w:tcPr>
          <w:p w14:paraId="07D9AAF5" w14:textId="77777777" w:rsidR="00AA1372" w:rsidRPr="00FF430B" w:rsidRDefault="00AA1372" w:rsidP="00196AB4">
            <w:pPr>
              <w:keepNext/>
              <w:keepLines/>
              <w:tabs>
                <w:tab w:val="left" w:pos="567"/>
              </w:tabs>
              <w:spacing w:before="200"/>
              <w:jc w:val="both"/>
              <w:outlineLvl w:val="2"/>
            </w:pPr>
          </w:p>
        </w:tc>
        <w:tc>
          <w:tcPr>
            <w:tcW w:w="1260" w:type="dxa"/>
          </w:tcPr>
          <w:p w14:paraId="44803758" w14:textId="77777777" w:rsidR="00AA1372" w:rsidRPr="00FF430B" w:rsidRDefault="00AA1372" w:rsidP="00196AB4">
            <w:pPr>
              <w:keepNext/>
              <w:keepLines/>
              <w:tabs>
                <w:tab w:val="left" w:pos="567"/>
              </w:tabs>
              <w:spacing w:before="200"/>
              <w:jc w:val="both"/>
              <w:outlineLvl w:val="2"/>
            </w:pPr>
          </w:p>
        </w:tc>
        <w:tc>
          <w:tcPr>
            <w:tcW w:w="1289" w:type="dxa"/>
          </w:tcPr>
          <w:p w14:paraId="05D8099B" w14:textId="77777777" w:rsidR="00AA1372" w:rsidRPr="00FF430B" w:rsidRDefault="00AA1372" w:rsidP="00196AB4">
            <w:pPr>
              <w:keepNext/>
              <w:keepLines/>
              <w:tabs>
                <w:tab w:val="left" w:pos="567"/>
              </w:tabs>
              <w:spacing w:before="200"/>
              <w:jc w:val="both"/>
              <w:outlineLvl w:val="2"/>
            </w:pPr>
          </w:p>
        </w:tc>
        <w:tc>
          <w:tcPr>
            <w:tcW w:w="1544" w:type="dxa"/>
          </w:tcPr>
          <w:p w14:paraId="4BF54298" w14:textId="77777777" w:rsidR="00AA1372" w:rsidRPr="00FF430B" w:rsidRDefault="00AA1372" w:rsidP="00196AB4">
            <w:pPr>
              <w:keepNext/>
              <w:keepLines/>
              <w:tabs>
                <w:tab w:val="left" w:pos="567"/>
              </w:tabs>
              <w:spacing w:before="200"/>
              <w:jc w:val="both"/>
              <w:outlineLvl w:val="2"/>
            </w:pPr>
          </w:p>
        </w:tc>
      </w:tr>
      <w:tr w:rsidR="00AA1372" w:rsidRPr="00EC30C2" w14:paraId="3324E5AC" w14:textId="77777777" w:rsidTr="00233538">
        <w:trPr>
          <w:trHeight w:val="240"/>
        </w:trPr>
        <w:tc>
          <w:tcPr>
            <w:tcW w:w="720" w:type="dxa"/>
          </w:tcPr>
          <w:p w14:paraId="34D8189F" w14:textId="01C560D1" w:rsidR="00AA1372" w:rsidRPr="00FF430B" w:rsidRDefault="00AA1372" w:rsidP="00196AB4">
            <w:pPr>
              <w:tabs>
                <w:tab w:val="left" w:pos="567"/>
              </w:tabs>
              <w:jc w:val="both"/>
            </w:pPr>
          </w:p>
        </w:tc>
        <w:tc>
          <w:tcPr>
            <w:tcW w:w="4680" w:type="dxa"/>
          </w:tcPr>
          <w:p w14:paraId="61355C4F" w14:textId="77777777" w:rsidR="00AA1372" w:rsidRPr="00FF430B" w:rsidRDefault="00AA1372" w:rsidP="00196AB4">
            <w:pPr>
              <w:keepNext/>
              <w:keepLines/>
              <w:tabs>
                <w:tab w:val="left" w:pos="567"/>
              </w:tabs>
              <w:spacing w:before="200"/>
              <w:jc w:val="both"/>
              <w:outlineLvl w:val="2"/>
            </w:pPr>
          </w:p>
        </w:tc>
        <w:tc>
          <w:tcPr>
            <w:tcW w:w="1260" w:type="dxa"/>
          </w:tcPr>
          <w:p w14:paraId="572326A7" w14:textId="77777777" w:rsidR="00AA1372" w:rsidRPr="00FF430B" w:rsidRDefault="00AA1372" w:rsidP="00196AB4">
            <w:pPr>
              <w:keepNext/>
              <w:keepLines/>
              <w:tabs>
                <w:tab w:val="left" w:pos="567"/>
              </w:tabs>
              <w:spacing w:before="200"/>
              <w:jc w:val="both"/>
              <w:outlineLvl w:val="2"/>
            </w:pPr>
          </w:p>
        </w:tc>
        <w:tc>
          <w:tcPr>
            <w:tcW w:w="1289" w:type="dxa"/>
          </w:tcPr>
          <w:p w14:paraId="7A8EBA58" w14:textId="77777777" w:rsidR="00AA1372" w:rsidRPr="00FF430B" w:rsidRDefault="00AA1372" w:rsidP="00196AB4">
            <w:pPr>
              <w:keepNext/>
              <w:keepLines/>
              <w:tabs>
                <w:tab w:val="left" w:pos="567"/>
              </w:tabs>
              <w:spacing w:before="200"/>
              <w:jc w:val="both"/>
              <w:outlineLvl w:val="2"/>
            </w:pPr>
          </w:p>
        </w:tc>
        <w:tc>
          <w:tcPr>
            <w:tcW w:w="1544" w:type="dxa"/>
          </w:tcPr>
          <w:p w14:paraId="508FAE77" w14:textId="77777777" w:rsidR="00AA1372" w:rsidRPr="00FF430B" w:rsidRDefault="00AA1372" w:rsidP="00196AB4">
            <w:pPr>
              <w:keepNext/>
              <w:keepLines/>
              <w:tabs>
                <w:tab w:val="left" w:pos="567"/>
              </w:tabs>
              <w:spacing w:before="200"/>
              <w:jc w:val="both"/>
              <w:outlineLvl w:val="2"/>
            </w:pPr>
          </w:p>
        </w:tc>
      </w:tr>
      <w:tr w:rsidR="00AA1372" w:rsidRPr="00EC30C2" w14:paraId="578C083D" w14:textId="77777777" w:rsidTr="00233538">
        <w:trPr>
          <w:trHeight w:val="240"/>
        </w:trPr>
        <w:tc>
          <w:tcPr>
            <w:tcW w:w="720" w:type="dxa"/>
          </w:tcPr>
          <w:p w14:paraId="298BB42E" w14:textId="77777777" w:rsidR="00AA1372" w:rsidRPr="00FF430B" w:rsidRDefault="00AA1372" w:rsidP="00196AB4">
            <w:pPr>
              <w:keepNext/>
              <w:keepLines/>
              <w:tabs>
                <w:tab w:val="left" w:pos="567"/>
              </w:tabs>
              <w:spacing w:before="200"/>
              <w:jc w:val="both"/>
              <w:outlineLvl w:val="2"/>
            </w:pPr>
          </w:p>
        </w:tc>
        <w:tc>
          <w:tcPr>
            <w:tcW w:w="4680" w:type="dxa"/>
          </w:tcPr>
          <w:p w14:paraId="6F8C0121" w14:textId="77777777" w:rsidR="00AA1372" w:rsidRPr="00FF430B" w:rsidRDefault="00AA1372" w:rsidP="00196AB4">
            <w:pPr>
              <w:keepNext/>
              <w:keepLines/>
              <w:tabs>
                <w:tab w:val="left" w:pos="567"/>
              </w:tabs>
              <w:spacing w:before="200"/>
              <w:jc w:val="both"/>
              <w:outlineLvl w:val="2"/>
            </w:pPr>
          </w:p>
        </w:tc>
        <w:tc>
          <w:tcPr>
            <w:tcW w:w="1260" w:type="dxa"/>
          </w:tcPr>
          <w:p w14:paraId="69144692" w14:textId="77777777" w:rsidR="00AA1372" w:rsidRPr="00FF430B" w:rsidRDefault="00AA1372" w:rsidP="00196AB4">
            <w:pPr>
              <w:keepNext/>
              <w:keepLines/>
              <w:tabs>
                <w:tab w:val="left" w:pos="567"/>
              </w:tabs>
              <w:spacing w:before="200"/>
              <w:jc w:val="both"/>
              <w:outlineLvl w:val="2"/>
            </w:pPr>
          </w:p>
        </w:tc>
        <w:tc>
          <w:tcPr>
            <w:tcW w:w="1289" w:type="dxa"/>
          </w:tcPr>
          <w:p w14:paraId="49E44B58" w14:textId="77777777" w:rsidR="00AA1372" w:rsidRPr="00FF430B" w:rsidRDefault="00AA1372" w:rsidP="00196AB4">
            <w:pPr>
              <w:keepNext/>
              <w:keepLines/>
              <w:tabs>
                <w:tab w:val="left" w:pos="567"/>
              </w:tabs>
              <w:spacing w:before="200"/>
              <w:jc w:val="both"/>
              <w:outlineLvl w:val="2"/>
            </w:pPr>
          </w:p>
        </w:tc>
        <w:tc>
          <w:tcPr>
            <w:tcW w:w="1544" w:type="dxa"/>
          </w:tcPr>
          <w:p w14:paraId="562B55EB" w14:textId="77777777" w:rsidR="00AA1372" w:rsidRPr="00FF430B" w:rsidRDefault="00AA1372" w:rsidP="00196AB4">
            <w:pPr>
              <w:keepNext/>
              <w:keepLines/>
              <w:tabs>
                <w:tab w:val="left" w:pos="567"/>
              </w:tabs>
              <w:spacing w:before="200"/>
              <w:jc w:val="both"/>
              <w:outlineLvl w:val="2"/>
            </w:pPr>
          </w:p>
        </w:tc>
      </w:tr>
      <w:tr w:rsidR="00AA1372" w:rsidRPr="00EC30C2" w14:paraId="252C3CEE" w14:textId="77777777" w:rsidTr="00233538">
        <w:trPr>
          <w:trHeight w:val="240"/>
        </w:trPr>
        <w:tc>
          <w:tcPr>
            <w:tcW w:w="720" w:type="dxa"/>
          </w:tcPr>
          <w:p w14:paraId="3224ED45" w14:textId="77777777" w:rsidR="00AA1372" w:rsidRPr="00FF430B" w:rsidRDefault="0003591A" w:rsidP="00196AB4">
            <w:pPr>
              <w:tabs>
                <w:tab w:val="left" w:pos="567"/>
              </w:tabs>
              <w:jc w:val="both"/>
            </w:pPr>
            <w:r w:rsidRPr="00FF430B">
              <w:t>n</w:t>
            </w:r>
          </w:p>
        </w:tc>
        <w:tc>
          <w:tcPr>
            <w:tcW w:w="4680" w:type="dxa"/>
          </w:tcPr>
          <w:p w14:paraId="4DAF3320" w14:textId="77777777" w:rsidR="00AA1372" w:rsidRPr="00FF430B" w:rsidRDefault="00AA1372" w:rsidP="00196AB4">
            <w:pPr>
              <w:keepNext/>
              <w:keepLines/>
              <w:tabs>
                <w:tab w:val="left" w:pos="567"/>
              </w:tabs>
              <w:spacing w:before="200"/>
              <w:jc w:val="both"/>
              <w:outlineLvl w:val="2"/>
            </w:pPr>
          </w:p>
        </w:tc>
        <w:tc>
          <w:tcPr>
            <w:tcW w:w="1260" w:type="dxa"/>
          </w:tcPr>
          <w:p w14:paraId="55494244" w14:textId="77777777" w:rsidR="00AA1372" w:rsidRPr="00FF430B" w:rsidRDefault="00AA1372" w:rsidP="00196AB4">
            <w:pPr>
              <w:keepNext/>
              <w:keepLines/>
              <w:tabs>
                <w:tab w:val="left" w:pos="567"/>
              </w:tabs>
              <w:spacing w:before="200"/>
              <w:jc w:val="both"/>
              <w:outlineLvl w:val="2"/>
            </w:pPr>
          </w:p>
        </w:tc>
        <w:tc>
          <w:tcPr>
            <w:tcW w:w="1289" w:type="dxa"/>
          </w:tcPr>
          <w:p w14:paraId="76801D44" w14:textId="77777777" w:rsidR="00AA1372" w:rsidRPr="00FF430B" w:rsidRDefault="00AA1372" w:rsidP="00196AB4">
            <w:pPr>
              <w:keepNext/>
              <w:keepLines/>
              <w:tabs>
                <w:tab w:val="left" w:pos="567"/>
              </w:tabs>
              <w:spacing w:before="200"/>
              <w:jc w:val="both"/>
              <w:outlineLvl w:val="2"/>
            </w:pPr>
          </w:p>
        </w:tc>
        <w:tc>
          <w:tcPr>
            <w:tcW w:w="1544" w:type="dxa"/>
          </w:tcPr>
          <w:p w14:paraId="2BEFAF7E" w14:textId="77777777" w:rsidR="00AA1372" w:rsidRPr="00FF430B" w:rsidRDefault="00AA1372" w:rsidP="00196AB4">
            <w:pPr>
              <w:keepNext/>
              <w:keepLines/>
              <w:tabs>
                <w:tab w:val="left" w:pos="567"/>
              </w:tabs>
              <w:spacing w:before="200"/>
              <w:jc w:val="both"/>
              <w:outlineLvl w:val="2"/>
            </w:pPr>
          </w:p>
        </w:tc>
      </w:tr>
    </w:tbl>
    <w:p w14:paraId="2D2A4D3B" w14:textId="77777777" w:rsidR="008A6911" w:rsidRPr="00FF430B" w:rsidRDefault="008A6911" w:rsidP="00196AB4">
      <w:pPr>
        <w:jc w:val="both"/>
        <w:rPr>
          <w:rFonts w:eastAsia="PMingLiU"/>
          <w:lang w:eastAsia="zh-CN"/>
        </w:rPr>
      </w:pPr>
    </w:p>
    <w:p w14:paraId="4AE190F2" w14:textId="77777777" w:rsidR="0019071C" w:rsidRPr="00FF430B" w:rsidRDefault="0019071C" w:rsidP="00196AB4">
      <w:pPr>
        <w:jc w:val="both"/>
        <w:rPr>
          <w:rFonts w:eastAsia="PMingLiU"/>
          <w:lang w:eastAsia="zh-CN"/>
        </w:rPr>
      </w:pPr>
    </w:p>
    <w:p w14:paraId="4A827CD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0AFB1CC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E8C5A6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976212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3E1A96E" w14:textId="77777777" w:rsidR="00B322B4" w:rsidRPr="00FF430B" w:rsidRDefault="00B322B4" w:rsidP="00B322B4">
      <w:pPr>
        <w:spacing w:after="200" w:line="276" w:lineRule="auto"/>
        <w:jc w:val="center"/>
        <w:rPr>
          <w:rFonts w:eastAsia="PMingLiU"/>
          <w:lang w:eastAsia="zh-CN"/>
        </w:rPr>
      </w:pPr>
      <w:bookmarkStart w:id="58" w:name="_Toc449692113"/>
    </w:p>
    <w:p w14:paraId="132DD4E1" w14:textId="77777777" w:rsidR="002D6E71" w:rsidRPr="00FF430B" w:rsidRDefault="002D6E71" w:rsidP="00B322B4">
      <w:pPr>
        <w:spacing w:line="276" w:lineRule="auto"/>
        <w:jc w:val="center"/>
        <w:rPr>
          <w:rFonts w:eastAsia="PMingLiU"/>
          <w:b/>
          <w:lang w:eastAsia="zh-CN"/>
        </w:rPr>
      </w:pPr>
    </w:p>
    <w:p w14:paraId="604C6F23" w14:textId="77777777" w:rsidR="002D6E71" w:rsidRPr="00FF430B" w:rsidRDefault="002D6E71" w:rsidP="00B322B4">
      <w:pPr>
        <w:spacing w:line="276" w:lineRule="auto"/>
        <w:jc w:val="center"/>
        <w:rPr>
          <w:rFonts w:eastAsia="PMingLiU"/>
          <w:b/>
          <w:lang w:eastAsia="zh-CN"/>
        </w:rPr>
      </w:pPr>
    </w:p>
    <w:p w14:paraId="6F5082C7" w14:textId="77777777" w:rsidR="002D6E71" w:rsidRPr="00FF430B" w:rsidRDefault="002D6E71" w:rsidP="00B322B4">
      <w:pPr>
        <w:spacing w:line="276" w:lineRule="auto"/>
        <w:jc w:val="center"/>
        <w:rPr>
          <w:rFonts w:eastAsia="PMingLiU"/>
          <w:b/>
          <w:lang w:eastAsia="zh-CN"/>
        </w:rPr>
      </w:pPr>
    </w:p>
    <w:p w14:paraId="7EB6102A" w14:textId="77777777" w:rsidR="002D6E71" w:rsidRPr="00FF430B" w:rsidRDefault="002D6E71" w:rsidP="00B322B4">
      <w:pPr>
        <w:spacing w:line="276" w:lineRule="auto"/>
        <w:jc w:val="center"/>
        <w:rPr>
          <w:rFonts w:eastAsia="PMingLiU"/>
          <w:b/>
          <w:lang w:eastAsia="zh-CN"/>
        </w:rPr>
      </w:pPr>
    </w:p>
    <w:p w14:paraId="29970F79" w14:textId="77777777" w:rsidR="002D6E71" w:rsidRPr="00FF430B" w:rsidRDefault="002D6E71" w:rsidP="00B322B4">
      <w:pPr>
        <w:spacing w:line="276" w:lineRule="auto"/>
        <w:jc w:val="center"/>
        <w:rPr>
          <w:rFonts w:eastAsia="PMingLiU"/>
          <w:b/>
          <w:lang w:eastAsia="zh-CN"/>
        </w:rPr>
      </w:pPr>
    </w:p>
    <w:p w14:paraId="2339644F" w14:textId="77777777" w:rsidR="002D6E71" w:rsidRPr="00FF430B" w:rsidRDefault="002D6E71" w:rsidP="00B322B4">
      <w:pPr>
        <w:spacing w:line="276" w:lineRule="auto"/>
        <w:jc w:val="center"/>
        <w:rPr>
          <w:rFonts w:eastAsia="PMingLiU"/>
          <w:b/>
          <w:lang w:eastAsia="zh-CN"/>
        </w:rPr>
      </w:pPr>
    </w:p>
    <w:p w14:paraId="6BC9EBE2" w14:textId="77777777" w:rsidR="002D6E71" w:rsidRPr="00FF430B" w:rsidRDefault="002D6E71" w:rsidP="00B322B4">
      <w:pPr>
        <w:spacing w:line="276" w:lineRule="auto"/>
        <w:jc w:val="center"/>
        <w:rPr>
          <w:rFonts w:eastAsia="PMingLiU"/>
          <w:b/>
          <w:lang w:eastAsia="zh-CN"/>
        </w:rPr>
      </w:pPr>
    </w:p>
    <w:p w14:paraId="3C6B3E5A" w14:textId="77777777" w:rsidR="002D6E71" w:rsidRPr="00FF430B" w:rsidRDefault="002D6E71" w:rsidP="00B322B4">
      <w:pPr>
        <w:spacing w:line="276" w:lineRule="auto"/>
        <w:jc w:val="center"/>
        <w:rPr>
          <w:rFonts w:eastAsia="PMingLiU"/>
          <w:b/>
          <w:lang w:eastAsia="zh-CN"/>
        </w:rPr>
      </w:pPr>
    </w:p>
    <w:p w14:paraId="7943E945" w14:textId="77777777" w:rsidR="002D6E71" w:rsidRPr="00FF430B" w:rsidRDefault="002D6E71" w:rsidP="00B322B4">
      <w:pPr>
        <w:spacing w:line="276" w:lineRule="auto"/>
        <w:jc w:val="center"/>
        <w:rPr>
          <w:rFonts w:eastAsia="PMingLiU"/>
          <w:b/>
          <w:lang w:eastAsia="zh-CN"/>
        </w:rPr>
      </w:pPr>
    </w:p>
    <w:p w14:paraId="3D58EF75" w14:textId="77777777" w:rsidR="002D6E71" w:rsidRPr="00FF430B" w:rsidRDefault="002D6E71" w:rsidP="00B322B4">
      <w:pPr>
        <w:spacing w:line="276" w:lineRule="auto"/>
        <w:jc w:val="center"/>
        <w:rPr>
          <w:rFonts w:eastAsia="PMingLiU"/>
          <w:b/>
          <w:lang w:eastAsia="zh-CN"/>
        </w:rPr>
      </w:pPr>
    </w:p>
    <w:p w14:paraId="17E72ADB" w14:textId="77777777" w:rsidR="002D6E71" w:rsidRPr="00FF430B" w:rsidRDefault="002D6E71" w:rsidP="00B322B4">
      <w:pPr>
        <w:spacing w:line="276" w:lineRule="auto"/>
        <w:jc w:val="center"/>
        <w:rPr>
          <w:rFonts w:eastAsia="PMingLiU"/>
          <w:b/>
          <w:lang w:eastAsia="zh-CN"/>
        </w:rPr>
      </w:pPr>
    </w:p>
    <w:p w14:paraId="1A63D4C0" w14:textId="77777777" w:rsidR="002D6E71" w:rsidRPr="00FF430B" w:rsidRDefault="002D6E71" w:rsidP="00B322B4">
      <w:pPr>
        <w:spacing w:line="276" w:lineRule="auto"/>
        <w:jc w:val="center"/>
        <w:rPr>
          <w:rFonts w:eastAsia="PMingLiU"/>
          <w:b/>
          <w:lang w:eastAsia="zh-CN"/>
        </w:rPr>
      </w:pPr>
    </w:p>
    <w:p w14:paraId="02E57E47" w14:textId="77777777" w:rsidR="002D6E71" w:rsidRPr="00FF430B" w:rsidRDefault="002D6E71" w:rsidP="00B322B4">
      <w:pPr>
        <w:spacing w:line="276" w:lineRule="auto"/>
        <w:jc w:val="center"/>
        <w:rPr>
          <w:rFonts w:eastAsia="PMingLiU"/>
          <w:b/>
          <w:lang w:eastAsia="zh-CN"/>
        </w:rPr>
      </w:pPr>
    </w:p>
    <w:p w14:paraId="392A29EF" w14:textId="77777777" w:rsidR="002D6E71" w:rsidRPr="00FF430B" w:rsidRDefault="002D6E71" w:rsidP="00B322B4">
      <w:pPr>
        <w:spacing w:line="276" w:lineRule="auto"/>
        <w:jc w:val="center"/>
        <w:rPr>
          <w:rFonts w:eastAsia="PMingLiU"/>
          <w:b/>
          <w:lang w:eastAsia="zh-CN"/>
        </w:rPr>
      </w:pPr>
    </w:p>
    <w:p w14:paraId="21977BE3" w14:textId="77777777" w:rsidR="000E4D7D" w:rsidRPr="00FF430B" w:rsidRDefault="000E4D7D" w:rsidP="00B322B4">
      <w:pPr>
        <w:spacing w:line="276" w:lineRule="auto"/>
        <w:jc w:val="center"/>
        <w:rPr>
          <w:rFonts w:eastAsia="PMingLiU"/>
          <w:b/>
          <w:lang w:eastAsia="zh-CN"/>
        </w:rPr>
      </w:pPr>
    </w:p>
    <w:p w14:paraId="4B787793" w14:textId="77777777" w:rsidR="000E4D7D" w:rsidRPr="00FF430B" w:rsidRDefault="000E4D7D" w:rsidP="00B322B4">
      <w:pPr>
        <w:spacing w:line="276" w:lineRule="auto"/>
        <w:jc w:val="center"/>
        <w:rPr>
          <w:rFonts w:eastAsia="PMingLiU"/>
          <w:b/>
          <w:lang w:eastAsia="zh-CN"/>
        </w:rPr>
      </w:pPr>
    </w:p>
    <w:p w14:paraId="6790208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F3C20D3"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60C41352" w14:textId="77777777" w:rsidR="00BA7FF4" w:rsidRPr="00FF430B" w:rsidRDefault="00BA7FF4" w:rsidP="00BA7FF4">
      <w:pPr>
        <w:jc w:val="right"/>
        <w:rPr>
          <w:noProof w:val="0"/>
        </w:rPr>
      </w:pPr>
      <w:r w:rsidRPr="00FF430B">
        <w:rPr>
          <w:noProof w:val="0"/>
        </w:rPr>
        <w:t>din “____” ________ 20___</w:t>
      </w:r>
    </w:p>
    <w:p w14:paraId="5D26145E" w14:textId="77777777" w:rsidR="002D6E71" w:rsidRPr="00FF430B" w:rsidRDefault="002D6E71" w:rsidP="00B322B4">
      <w:pPr>
        <w:spacing w:line="276" w:lineRule="auto"/>
        <w:jc w:val="center"/>
        <w:rPr>
          <w:rFonts w:eastAsia="PMingLiU"/>
          <w:b/>
          <w:lang w:eastAsia="zh-CN"/>
        </w:rPr>
      </w:pPr>
    </w:p>
    <w:p w14:paraId="18E8435A" w14:textId="77777777" w:rsidR="002D6E71" w:rsidRPr="00FF430B" w:rsidRDefault="002D6E71" w:rsidP="00B322B4">
      <w:pPr>
        <w:spacing w:line="276" w:lineRule="auto"/>
        <w:jc w:val="center"/>
        <w:rPr>
          <w:rFonts w:eastAsia="PMingLiU"/>
          <w:b/>
          <w:lang w:eastAsia="zh-CN"/>
        </w:rPr>
      </w:pPr>
    </w:p>
    <w:bookmarkEnd w:id="58"/>
    <w:p w14:paraId="216C8813" w14:textId="77777777" w:rsidR="00316C81" w:rsidRPr="00FF430B" w:rsidRDefault="00316C81" w:rsidP="00B322B4">
      <w:pPr>
        <w:spacing w:line="276" w:lineRule="auto"/>
        <w:jc w:val="center"/>
        <w:rPr>
          <w:rFonts w:eastAsia="PMingLiU"/>
          <w:b/>
          <w:noProof w:val="0"/>
          <w:lang w:eastAsia="zh-CN"/>
        </w:rPr>
      </w:pPr>
    </w:p>
    <w:p w14:paraId="5BACF31A"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14F7211D"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7BE01E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581B4192" w14:textId="77777777" w:rsidTr="00233538">
        <w:trPr>
          <w:cantSplit/>
          <w:trHeight w:val="1942"/>
        </w:trPr>
        <w:tc>
          <w:tcPr>
            <w:tcW w:w="273" w:type="pct"/>
            <w:vAlign w:val="center"/>
          </w:tcPr>
          <w:p w14:paraId="7F5B760B" w14:textId="77777777" w:rsidR="00AA1372" w:rsidRPr="00FF430B" w:rsidRDefault="00AA1372" w:rsidP="00196AB4">
            <w:pPr>
              <w:tabs>
                <w:tab w:val="left" w:pos="567"/>
              </w:tabs>
              <w:jc w:val="center"/>
              <w:rPr>
                <w:b/>
                <w:bCs/>
              </w:rPr>
            </w:pPr>
          </w:p>
          <w:p w14:paraId="72CC8B9D" w14:textId="77777777" w:rsidR="00AA1372" w:rsidRPr="00FF430B" w:rsidRDefault="0003591A" w:rsidP="00196AB4">
            <w:pPr>
              <w:tabs>
                <w:tab w:val="left" w:pos="567"/>
              </w:tabs>
              <w:jc w:val="center"/>
              <w:rPr>
                <w:b/>
                <w:bCs/>
              </w:rPr>
            </w:pPr>
            <w:r w:rsidRPr="00FF430B">
              <w:rPr>
                <w:b/>
                <w:bCs/>
              </w:rPr>
              <w:t>Nr.</w:t>
            </w:r>
          </w:p>
          <w:p w14:paraId="2C14FD8C"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C4FB2E9" w14:textId="77777777" w:rsidR="00AA1372" w:rsidRPr="00FF430B" w:rsidRDefault="00AA1372" w:rsidP="008A6911">
            <w:pPr>
              <w:tabs>
                <w:tab w:val="left" w:pos="567"/>
                <w:tab w:val="left" w:pos="1134"/>
              </w:tabs>
              <w:ind w:left="360"/>
              <w:jc w:val="center"/>
              <w:outlineLvl w:val="0"/>
              <w:rPr>
                <w:b/>
                <w:bCs/>
              </w:rPr>
            </w:pPr>
          </w:p>
          <w:p w14:paraId="588F6052"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F6F152A" w14:textId="77777777" w:rsidR="00AA1372" w:rsidRPr="00FF430B" w:rsidRDefault="00AA1372" w:rsidP="008A6911">
            <w:pPr>
              <w:tabs>
                <w:tab w:val="left" w:pos="567"/>
                <w:tab w:val="left" w:pos="1134"/>
              </w:tabs>
              <w:ind w:left="360"/>
              <w:jc w:val="center"/>
              <w:outlineLvl w:val="0"/>
              <w:rPr>
                <w:b/>
                <w:bCs/>
              </w:rPr>
            </w:pPr>
          </w:p>
          <w:p w14:paraId="338BAAE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0280DB4"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BA2653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5010E87C" w14:textId="77777777" w:rsidR="00AA1372" w:rsidRPr="00FF430B" w:rsidRDefault="0003591A" w:rsidP="00196AB4">
            <w:pPr>
              <w:tabs>
                <w:tab w:val="left" w:pos="567"/>
              </w:tabs>
              <w:jc w:val="center"/>
              <w:rPr>
                <w:b/>
                <w:bCs/>
              </w:rPr>
            </w:pPr>
            <w:r w:rsidRPr="00FF430B">
              <w:rPr>
                <w:b/>
                <w:bCs/>
              </w:rPr>
              <w:t>Numărul certificatului de atestare</w:t>
            </w:r>
          </w:p>
          <w:p w14:paraId="33B3B53D"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03CB6FC" w14:textId="77777777" w:rsidR="00AA1372" w:rsidRPr="00FF430B" w:rsidRDefault="00AA1372" w:rsidP="008A6911">
            <w:pPr>
              <w:tabs>
                <w:tab w:val="left" w:pos="567"/>
                <w:tab w:val="left" w:pos="1134"/>
              </w:tabs>
              <w:ind w:left="360"/>
              <w:jc w:val="center"/>
              <w:outlineLvl w:val="0"/>
              <w:rPr>
                <w:b/>
                <w:bCs/>
              </w:rPr>
            </w:pPr>
          </w:p>
          <w:p w14:paraId="0444A284" w14:textId="77777777" w:rsidR="00AA1372" w:rsidRPr="00FF430B" w:rsidRDefault="00AA1372" w:rsidP="008A6911">
            <w:pPr>
              <w:tabs>
                <w:tab w:val="left" w:pos="567"/>
                <w:tab w:val="left" w:pos="1134"/>
              </w:tabs>
              <w:ind w:left="360"/>
              <w:jc w:val="center"/>
              <w:outlineLvl w:val="0"/>
              <w:rPr>
                <w:b/>
                <w:bCs/>
              </w:rPr>
            </w:pPr>
          </w:p>
        </w:tc>
      </w:tr>
      <w:tr w:rsidR="00AA1372" w:rsidRPr="00EC30C2" w14:paraId="289D7103" w14:textId="77777777" w:rsidTr="00233538">
        <w:trPr>
          <w:cantSplit/>
          <w:trHeight w:val="320"/>
        </w:trPr>
        <w:tc>
          <w:tcPr>
            <w:tcW w:w="273" w:type="pct"/>
          </w:tcPr>
          <w:p w14:paraId="28AF70E8" w14:textId="77777777" w:rsidR="00AA1372" w:rsidRPr="00FF430B" w:rsidRDefault="00AA1372" w:rsidP="008A6911">
            <w:pPr>
              <w:tabs>
                <w:tab w:val="left" w:pos="567"/>
                <w:tab w:val="left" w:pos="1134"/>
              </w:tabs>
              <w:ind w:left="360"/>
              <w:jc w:val="both"/>
              <w:outlineLvl w:val="0"/>
              <w:rPr>
                <w:b/>
                <w:bCs/>
              </w:rPr>
            </w:pPr>
          </w:p>
        </w:tc>
        <w:tc>
          <w:tcPr>
            <w:tcW w:w="727" w:type="pct"/>
          </w:tcPr>
          <w:p w14:paraId="6D8B3936" w14:textId="77777777" w:rsidR="00AA1372" w:rsidRPr="00FF430B" w:rsidRDefault="0003591A" w:rsidP="00196AB4">
            <w:pPr>
              <w:tabs>
                <w:tab w:val="left" w:pos="567"/>
              </w:tabs>
              <w:jc w:val="both"/>
              <w:rPr>
                <w:b/>
                <w:bCs/>
              </w:rPr>
            </w:pPr>
            <w:r w:rsidRPr="00FF430B">
              <w:rPr>
                <w:b/>
                <w:bCs/>
              </w:rPr>
              <w:t>1</w:t>
            </w:r>
          </w:p>
        </w:tc>
        <w:tc>
          <w:tcPr>
            <w:tcW w:w="1000" w:type="pct"/>
          </w:tcPr>
          <w:p w14:paraId="111ED105" w14:textId="77777777" w:rsidR="00AA1372" w:rsidRPr="00FF430B" w:rsidRDefault="0003591A" w:rsidP="00196AB4">
            <w:pPr>
              <w:tabs>
                <w:tab w:val="left" w:pos="567"/>
              </w:tabs>
              <w:jc w:val="both"/>
              <w:rPr>
                <w:b/>
                <w:bCs/>
              </w:rPr>
            </w:pPr>
            <w:r w:rsidRPr="00FF430B">
              <w:rPr>
                <w:b/>
                <w:bCs/>
              </w:rPr>
              <w:t>2</w:t>
            </w:r>
          </w:p>
        </w:tc>
        <w:tc>
          <w:tcPr>
            <w:tcW w:w="1036" w:type="pct"/>
          </w:tcPr>
          <w:p w14:paraId="66455ECB" w14:textId="77777777" w:rsidR="00AA1372" w:rsidRPr="00FF430B" w:rsidRDefault="0003591A" w:rsidP="00196AB4">
            <w:pPr>
              <w:tabs>
                <w:tab w:val="left" w:pos="567"/>
              </w:tabs>
              <w:jc w:val="both"/>
              <w:rPr>
                <w:b/>
                <w:bCs/>
              </w:rPr>
            </w:pPr>
            <w:r w:rsidRPr="00FF430B">
              <w:rPr>
                <w:b/>
                <w:bCs/>
              </w:rPr>
              <w:t>3</w:t>
            </w:r>
          </w:p>
        </w:tc>
        <w:tc>
          <w:tcPr>
            <w:tcW w:w="1056" w:type="pct"/>
          </w:tcPr>
          <w:p w14:paraId="0E527182" w14:textId="77777777" w:rsidR="00AA1372" w:rsidRPr="00FF430B" w:rsidRDefault="0003591A" w:rsidP="00196AB4">
            <w:pPr>
              <w:tabs>
                <w:tab w:val="left" w:pos="567"/>
              </w:tabs>
              <w:jc w:val="both"/>
              <w:rPr>
                <w:b/>
                <w:bCs/>
              </w:rPr>
            </w:pPr>
            <w:r w:rsidRPr="00FF430B">
              <w:rPr>
                <w:b/>
                <w:bCs/>
              </w:rPr>
              <w:t>4</w:t>
            </w:r>
          </w:p>
        </w:tc>
        <w:tc>
          <w:tcPr>
            <w:tcW w:w="908" w:type="pct"/>
          </w:tcPr>
          <w:p w14:paraId="0BD940F3" w14:textId="77777777" w:rsidR="00AA1372" w:rsidRPr="00FF430B" w:rsidRDefault="008A6911" w:rsidP="008A6911">
            <w:pPr>
              <w:tabs>
                <w:tab w:val="left" w:pos="567"/>
              </w:tabs>
              <w:jc w:val="both"/>
              <w:rPr>
                <w:b/>
                <w:bCs/>
              </w:rPr>
            </w:pPr>
            <w:r w:rsidRPr="00FF430B">
              <w:rPr>
                <w:b/>
                <w:bCs/>
              </w:rPr>
              <w:t>5</w:t>
            </w:r>
          </w:p>
        </w:tc>
      </w:tr>
      <w:tr w:rsidR="00AA1372" w:rsidRPr="00EC30C2" w14:paraId="6306E66B" w14:textId="77777777" w:rsidTr="00233538">
        <w:trPr>
          <w:cantSplit/>
          <w:trHeight w:val="140"/>
        </w:trPr>
        <w:tc>
          <w:tcPr>
            <w:tcW w:w="273" w:type="pct"/>
          </w:tcPr>
          <w:p w14:paraId="3B05458D" w14:textId="77777777" w:rsidR="00AA1372" w:rsidRPr="00FF430B" w:rsidRDefault="00AA1372" w:rsidP="00196AB4">
            <w:pPr>
              <w:keepNext/>
              <w:keepLines/>
              <w:tabs>
                <w:tab w:val="left" w:pos="567"/>
              </w:tabs>
              <w:spacing w:before="200"/>
              <w:jc w:val="both"/>
              <w:outlineLvl w:val="2"/>
              <w:rPr>
                <w:bCs/>
              </w:rPr>
            </w:pPr>
          </w:p>
        </w:tc>
        <w:tc>
          <w:tcPr>
            <w:tcW w:w="727" w:type="pct"/>
          </w:tcPr>
          <w:p w14:paraId="5449F44F" w14:textId="00E8BB6D" w:rsidR="00AA1372" w:rsidRPr="00FF430B" w:rsidRDefault="00AA1372" w:rsidP="005B24DA">
            <w:pPr>
              <w:tabs>
                <w:tab w:val="left" w:pos="567"/>
              </w:tabs>
              <w:jc w:val="both"/>
              <w:rPr>
                <w:bCs/>
              </w:rPr>
            </w:pPr>
          </w:p>
        </w:tc>
        <w:tc>
          <w:tcPr>
            <w:tcW w:w="1000" w:type="pct"/>
          </w:tcPr>
          <w:p w14:paraId="342E5C7B" w14:textId="77777777" w:rsidR="00AA1372" w:rsidRPr="00FF430B" w:rsidRDefault="00AA1372" w:rsidP="00196AB4">
            <w:pPr>
              <w:keepNext/>
              <w:keepLines/>
              <w:tabs>
                <w:tab w:val="left" w:pos="567"/>
              </w:tabs>
              <w:spacing w:before="200"/>
              <w:jc w:val="both"/>
              <w:outlineLvl w:val="2"/>
              <w:rPr>
                <w:bCs/>
              </w:rPr>
            </w:pPr>
          </w:p>
        </w:tc>
        <w:tc>
          <w:tcPr>
            <w:tcW w:w="1036" w:type="pct"/>
          </w:tcPr>
          <w:p w14:paraId="719EB618" w14:textId="77777777" w:rsidR="00AA1372" w:rsidRPr="00FF430B" w:rsidRDefault="00AA1372" w:rsidP="00196AB4">
            <w:pPr>
              <w:keepNext/>
              <w:keepLines/>
              <w:tabs>
                <w:tab w:val="left" w:pos="567"/>
              </w:tabs>
              <w:spacing w:before="200"/>
              <w:jc w:val="both"/>
              <w:outlineLvl w:val="2"/>
              <w:rPr>
                <w:bCs/>
              </w:rPr>
            </w:pPr>
          </w:p>
        </w:tc>
        <w:tc>
          <w:tcPr>
            <w:tcW w:w="1056" w:type="pct"/>
          </w:tcPr>
          <w:p w14:paraId="70BCA7A2" w14:textId="77777777" w:rsidR="00AA1372" w:rsidRPr="00FF430B" w:rsidRDefault="00AA1372" w:rsidP="00196AB4">
            <w:pPr>
              <w:keepNext/>
              <w:keepLines/>
              <w:tabs>
                <w:tab w:val="left" w:pos="567"/>
              </w:tabs>
              <w:spacing w:before="200"/>
              <w:jc w:val="both"/>
              <w:outlineLvl w:val="2"/>
              <w:rPr>
                <w:bCs/>
              </w:rPr>
            </w:pPr>
          </w:p>
        </w:tc>
        <w:tc>
          <w:tcPr>
            <w:tcW w:w="908" w:type="pct"/>
          </w:tcPr>
          <w:p w14:paraId="1077E7DE" w14:textId="77777777" w:rsidR="00AA1372" w:rsidRPr="00FF430B" w:rsidRDefault="00AA1372" w:rsidP="00196AB4">
            <w:pPr>
              <w:keepNext/>
              <w:keepLines/>
              <w:tabs>
                <w:tab w:val="left" w:pos="567"/>
              </w:tabs>
              <w:spacing w:before="200"/>
              <w:jc w:val="both"/>
              <w:outlineLvl w:val="2"/>
              <w:rPr>
                <w:bCs/>
              </w:rPr>
            </w:pPr>
          </w:p>
        </w:tc>
      </w:tr>
      <w:tr w:rsidR="009451E2" w:rsidRPr="00EC30C2" w14:paraId="1E8FD18A" w14:textId="77777777" w:rsidTr="00233538">
        <w:trPr>
          <w:cantSplit/>
          <w:trHeight w:val="140"/>
        </w:trPr>
        <w:tc>
          <w:tcPr>
            <w:tcW w:w="273" w:type="pct"/>
          </w:tcPr>
          <w:p w14:paraId="1AC28E9C" w14:textId="77777777" w:rsidR="009451E2" w:rsidRPr="00FF430B" w:rsidRDefault="009451E2" w:rsidP="00196AB4">
            <w:pPr>
              <w:keepNext/>
              <w:keepLines/>
              <w:tabs>
                <w:tab w:val="left" w:pos="567"/>
              </w:tabs>
              <w:spacing w:before="200"/>
              <w:jc w:val="both"/>
              <w:outlineLvl w:val="2"/>
              <w:rPr>
                <w:bCs/>
              </w:rPr>
            </w:pPr>
          </w:p>
        </w:tc>
        <w:tc>
          <w:tcPr>
            <w:tcW w:w="727" w:type="pct"/>
          </w:tcPr>
          <w:p w14:paraId="34E5B430" w14:textId="7B6B01C6" w:rsidR="009451E2" w:rsidRPr="00FF430B" w:rsidRDefault="009451E2" w:rsidP="005B24DA">
            <w:pPr>
              <w:tabs>
                <w:tab w:val="left" w:pos="567"/>
              </w:tabs>
              <w:jc w:val="both"/>
              <w:rPr>
                <w:bCs/>
              </w:rPr>
            </w:pPr>
          </w:p>
        </w:tc>
        <w:tc>
          <w:tcPr>
            <w:tcW w:w="1000" w:type="pct"/>
          </w:tcPr>
          <w:p w14:paraId="6B3E7425" w14:textId="77777777" w:rsidR="009451E2" w:rsidRPr="00FF430B" w:rsidRDefault="009451E2" w:rsidP="00196AB4">
            <w:pPr>
              <w:keepNext/>
              <w:keepLines/>
              <w:tabs>
                <w:tab w:val="left" w:pos="567"/>
              </w:tabs>
              <w:spacing w:before="200"/>
              <w:jc w:val="both"/>
              <w:outlineLvl w:val="2"/>
              <w:rPr>
                <w:bCs/>
              </w:rPr>
            </w:pPr>
          </w:p>
        </w:tc>
        <w:tc>
          <w:tcPr>
            <w:tcW w:w="1036" w:type="pct"/>
          </w:tcPr>
          <w:p w14:paraId="55FAA00F" w14:textId="77777777" w:rsidR="009451E2" w:rsidRPr="00FF430B" w:rsidRDefault="009451E2" w:rsidP="00196AB4">
            <w:pPr>
              <w:keepNext/>
              <w:keepLines/>
              <w:tabs>
                <w:tab w:val="left" w:pos="567"/>
              </w:tabs>
              <w:spacing w:before="200"/>
              <w:jc w:val="both"/>
              <w:outlineLvl w:val="2"/>
              <w:rPr>
                <w:bCs/>
              </w:rPr>
            </w:pPr>
          </w:p>
        </w:tc>
        <w:tc>
          <w:tcPr>
            <w:tcW w:w="1056" w:type="pct"/>
          </w:tcPr>
          <w:p w14:paraId="0ADB3997" w14:textId="77777777" w:rsidR="009451E2" w:rsidRPr="00FF430B" w:rsidRDefault="009451E2" w:rsidP="00196AB4">
            <w:pPr>
              <w:keepNext/>
              <w:keepLines/>
              <w:tabs>
                <w:tab w:val="left" w:pos="567"/>
              </w:tabs>
              <w:spacing w:before="200"/>
              <w:jc w:val="both"/>
              <w:outlineLvl w:val="2"/>
              <w:rPr>
                <w:bCs/>
              </w:rPr>
            </w:pPr>
          </w:p>
        </w:tc>
        <w:tc>
          <w:tcPr>
            <w:tcW w:w="908" w:type="pct"/>
          </w:tcPr>
          <w:p w14:paraId="173D1D0A" w14:textId="77777777" w:rsidR="009451E2" w:rsidRPr="00FF430B" w:rsidRDefault="009451E2" w:rsidP="00196AB4">
            <w:pPr>
              <w:keepNext/>
              <w:keepLines/>
              <w:tabs>
                <w:tab w:val="left" w:pos="567"/>
              </w:tabs>
              <w:spacing w:before="200"/>
              <w:jc w:val="both"/>
              <w:outlineLvl w:val="2"/>
              <w:rPr>
                <w:bCs/>
              </w:rPr>
            </w:pPr>
          </w:p>
        </w:tc>
      </w:tr>
      <w:tr w:rsidR="009451E2" w:rsidRPr="00EC30C2" w14:paraId="1C4A7B37" w14:textId="77777777" w:rsidTr="00233538">
        <w:trPr>
          <w:cantSplit/>
          <w:trHeight w:val="140"/>
        </w:trPr>
        <w:tc>
          <w:tcPr>
            <w:tcW w:w="273" w:type="pct"/>
          </w:tcPr>
          <w:p w14:paraId="0E666ADC" w14:textId="77777777" w:rsidR="009451E2" w:rsidRPr="00FF430B" w:rsidRDefault="009451E2" w:rsidP="00196AB4">
            <w:pPr>
              <w:keepNext/>
              <w:keepLines/>
              <w:tabs>
                <w:tab w:val="left" w:pos="567"/>
              </w:tabs>
              <w:spacing w:before="200"/>
              <w:jc w:val="both"/>
              <w:outlineLvl w:val="2"/>
              <w:rPr>
                <w:bCs/>
              </w:rPr>
            </w:pPr>
          </w:p>
        </w:tc>
        <w:tc>
          <w:tcPr>
            <w:tcW w:w="727" w:type="pct"/>
          </w:tcPr>
          <w:p w14:paraId="0A1E3797" w14:textId="533001D4" w:rsidR="009451E2" w:rsidRPr="00FF430B" w:rsidRDefault="009451E2" w:rsidP="00196AB4">
            <w:pPr>
              <w:tabs>
                <w:tab w:val="left" w:pos="567"/>
              </w:tabs>
              <w:jc w:val="both"/>
              <w:rPr>
                <w:bCs/>
              </w:rPr>
            </w:pPr>
          </w:p>
        </w:tc>
        <w:tc>
          <w:tcPr>
            <w:tcW w:w="1000" w:type="pct"/>
          </w:tcPr>
          <w:p w14:paraId="44476223" w14:textId="77777777" w:rsidR="009451E2" w:rsidRPr="00FF430B" w:rsidRDefault="009451E2" w:rsidP="00196AB4">
            <w:pPr>
              <w:keepNext/>
              <w:keepLines/>
              <w:tabs>
                <w:tab w:val="left" w:pos="567"/>
              </w:tabs>
              <w:spacing w:before="200"/>
              <w:jc w:val="both"/>
              <w:outlineLvl w:val="2"/>
              <w:rPr>
                <w:bCs/>
              </w:rPr>
            </w:pPr>
          </w:p>
        </w:tc>
        <w:tc>
          <w:tcPr>
            <w:tcW w:w="1036" w:type="pct"/>
          </w:tcPr>
          <w:p w14:paraId="018CC118" w14:textId="77777777" w:rsidR="009451E2" w:rsidRPr="00FF430B" w:rsidRDefault="009451E2" w:rsidP="00196AB4">
            <w:pPr>
              <w:keepNext/>
              <w:keepLines/>
              <w:tabs>
                <w:tab w:val="left" w:pos="567"/>
              </w:tabs>
              <w:spacing w:before="200"/>
              <w:jc w:val="both"/>
              <w:outlineLvl w:val="2"/>
              <w:rPr>
                <w:bCs/>
              </w:rPr>
            </w:pPr>
          </w:p>
        </w:tc>
        <w:tc>
          <w:tcPr>
            <w:tcW w:w="1056" w:type="pct"/>
          </w:tcPr>
          <w:p w14:paraId="0FD86A2C" w14:textId="77777777" w:rsidR="009451E2" w:rsidRPr="00FF430B" w:rsidRDefault="009451E2" w:rsidP="00196AB4">
            <w:pPr>
              <w:keepNext/>
              <w:keepLines/>
              <w:tabs>
                <w:tab w:val="left" w:pos="567"/>
              </w:tabs>
              <w:spacing w:before="200"/>
              <w:jc w:val="both"/>
              <w:outlineLvl w:val="2"/>
              <w:rPr>
                <w:bCs/>
              </w:rPr>
            </w:pPr>
          </w:p>
        </w:tc>
        <w:tc>
          <w:tcPr>
            <w:tcW w:w="908" w:type="pct"/>
          </w:tcPr>
          <w:p w14:paraId="7C6DD327" w14:textId="77777777" w:rsidR="009451E2" w:rsidRPr="00FF430B" w:rsidRDefault="009451E2" w:rsidP="00196AB4">
            <w:pPr>
              <w:keepNext/>
              <w:keepLines/>
              <w:tabs>
                <w:tab w:val="left" w:pos="567"/>
              </w:tabs>
              <w:spacing w:before="200"/>
              <w:jc w:val="both"/>
              <w:outlineLvl w:val="2"/>
              <w:rPr>
                <w:bCs/>
              </w:rPr>
            </w:pPr>
          </w:p>
        </w:tc>
      </w:tr>
      <w:tr w:rsidR="00AA1372" w:rsidRPr="00EC30C2" w14:paraId="477F540B" w14:textId="77777777" w:rsidTr="00233538">
        <w:trPr>
          <w:cantSplit/>
          <w:trHeight w:val="140"/>
        </w:trPr>
        <w:tc>
          <w:tcPr>
            <w:tcW w:w="273" w:type="pct"/>
          </w:tcPr>
          <w:p w14:paraId="7065A865" w14:textId="77777777" w:rsidR="00AA1372" w:rsidRPr="00FF430B" w:rsidRDefault="00AA1372" w:rsidP="00196AB4">
            <w:pPr>
              <w:keepNext/>
              <w:keepLines/>
              <w:tabs>
                <w:tab w:val="left" w:pos="567"/>
              </w:tabs>
              <w:spacing w:before="200"/>
              <w:jc w:val="both"/>
              <w:outlineLvl w:val="2"/>
              <w:rPr>
                <w:bCs/>
              </w:rPr>
            </w:pPr>
          </w:p>
        </w:tc>
        <w:tc>
          <w:tcPr>
            <w:tcW w:w="727" w:type="pct"/>
          </w:tcPr>
          <w:p w14:paraId="06FA2C79" w14:textId="73C2F735" w:rsidR="00AA1372" w:rsidRPr="00FF430B" w:rsidRDefault="00AA1372" w:rsidP="00196AB4">
            <w:pPr>
              <w:tabs>
                <w:tab w:val="left" w:pos="567"/>
              </w:tabs>
              <w:jc w:val="both"/>
              <w:rPr>
                <w:bCs/>
              </w:rPr>
            </w:pPr>
          </w:p>
        </w:tc>
        <w:tc>
          <w:tcPr>
            <w:tcW w:w="1000" w:type="pct"/>
          </w:tcPr>
          <w:p w14:paraId="4688C226" w14:textId="77777777" w:rsidR="00AA1372" w:rsidRPr="00FF430B" w:rsidRDefault="00AA1372" w:rsidP="00196AB4">
            <w:pPr>
              <w:keepNext/>
              <w:keepLines/>
              <w:tabs>
                <w:tab w:val="left" w:pos="567"/>
              </w:tabs>
              <w:spacing w:before="200"/>
              <w:jc w:val="both"/>
              <w:outlineLvl w:val="2"/>
              <w:rPr>
                <w:bCs/>
              </w:rPr>
            </w:pPr>
          </w:p>
        </w:tc>
        <w:tc>
          <w:tcPr>
            <w:tcW w:w="1036" w:type="pct"/>
          </w:tcPr>
          <w:p w14:paraId="078CFB62" w14:textId="77777777" w:rsidR="00AA1372" w:rsidRPr="00FF430B" w:rsidRDefault="00AA1372" w:rsidP="00196AB4">
            <w:pPr>
              <w:keepNext/>
              <w:keepLines/>
              <w:tabs>
                <w:tab w:val="left" w:pos="567"/>
              </w:tabs>
              <w:spacing w:before="200"/>
              <w:jc w:val="both"/>
              <w:outlineLvl w:val="2"/>
              <w:rPr>
                <w:bCs/>
              </w:rPr>
            </w:pPr>
          </w:p>
        </w:tc>
        <w:tc>
          <w:tcPr>
            <w:tcW w:w="1056" w:type="pct"/>
          </w:tcPr>
          <w:p w14:paraId="46948E55" w14:textId="77777777" w:rsidR="00AA1372" w:rsidRPr="00FF430B" w:rsidRDefault="00AA1372" w:rsidP="00196AB4">
            <w:pPr>
              <w:keepNext/>
              <w:keepLines/>
              <w:tabs>
                <w:tab w:val="left" w:pos="567"/>
              </w:tabs>
              <w:spacing w:before="200"/>
              <w:jc w:val="both"/>
              <w:outlineLvl w:val="2"/>
              <w:rPr>
                <w:bCs/>
              </w:rPr>
            </w:pPr>
          </w:p>
        </w:tc>
        <w:tc>
          <w:tcPr>
            <w:tcW w:w="908" w:type="pct"/>
          </w:tcPr>
          <w:p w14:paraId="4C252167" w14:textId="77777777" w:rsidR="00AA1372" w:rsidRPr="00FF430B" w:rsidRDefault="00AA1372" w:rsidP="00196AB4">
            <w:pPr>
              <w:keepNext/>
              <w:keepLines/>
              <w:tabs>
                <w:tab w:val="left" w:pos="567"/>
              </w:tabs>
              <w:spacing w:before="200"/>
              <w:jc w:val="both"/>
              <w:outlineLvl w:val="2"/>
              <w:rPr>
                <w:bCs/>
              </w:rPr>
            </w:pPr>
          </w:p>
        </w:tc>
      </w:tr>
      <w:tr w:rsidR="00AA1372" w:rsidRPr="00EC30C2" w14:paraId="7BE7E649" w14:textId="77777777" w:rsidTr="00233538">
        <w:trPr>
          <w:cantSplit/>
          <w:trHeight w:val="1270"/>
        </w:trPr>
        <w:tc>
          <w:tcPr>
            <w:tcW w:w="273" w:type="pct"/>
          </w:tcPr>
          <w:p w14:paraId="7AC80BD9" w14:textId="77777777" w:rsidR="00AA1372" w:rsidRPr="00FF430B" w:rsidRDefault="00AA1372" w:rsidP="00196AB4">
            <w:pPr>
              <w:keepNext/>
              <w:keepLines/>
              <w:tabs>
                <w:tab w:val="left" w:pos="567"/>
              </w:tabs>
              <w:spacing w:before="200"/>
              <w:jc w:val="both"/>
              <w:outlineLvl w:val="2"/>
              <w:rPr>
                <w:bCs/>
              </w:rPr>
            </w:pPr>
          </w:p>
        </w:tc>
        <w:tc>
          <w:tcPr>
            <w:tcW w:w="727" w:type="pct"/>
          </w:tcPr>
          <w:p w14:paraId="006AF8C9" w14:textId="19929A40" w:rsidR="00AA1372" w:rsidRPr="00FF430B" w:rsidRDefault="00AA1372" w:rsidP="00196AB4">
            <w:pPr>
              <w:tabs>
                <w:tab w:val="left" w:pos="567"/>
              </w:tabs>
              <w:jc w:val="both"/>
              <w:rPr>
                <w:bCs/>
              </w:rPr>
            </w:pPr>
          </w:p>
        </w:tc>
        <w:tc>
          <w:tcPr>
            <w:tcW w:w="1000" w:type="pct"/>
          </w:tcPr>
          <w:p w14:paraId="22D6F151" w14:textId="77777777" w:rsidR="00AA1372" w:rsidRPr="00FF430B" w:rsidRDefault="00AA1372" w:rsidP="00196AB4">
            <w:pPr>
              <w:keepNext/>
              <w:keepLines/>
              <w:tabs>
                <w:tab w:val="left" w:pos="567"/>
              </w:tabs>
              <w:spacing w:before="200"/>
              <w:jc w:val="both"/>
              <w:outlineLvl w:val="2"/>
              <w:rPr>
                <w:bCs/>
              </w:rPr>
            </w:pPr>
          </w:p>
        </w:tc>
        <w:tc>
          <w:tcPr>
            <w:tcW w:w="1036" w:type="pct"/>
          </w:tcPr>
          <w:p w14:paraId="2AF4700B" w14:textId="77777777" w:rsidR="00AA1372" w:rsidRPr="00FF430B" w:rsidRDefault="00AA1372" w:rsidP="00196AB4">
            <w:pPr>
              <w:keepNext/>
              <w:keepLines/>
              <w:tabs>
                <w:tab w:val="left" w:pos="567"/>
              </w:tabs>
              <w:spacing w:before="200"/>
              <w:jc w:val="both"/>
              <w:outlineLvl w:val="2"/>
              <w:rPr>
                <w:bCs/>
              </w:rPr>
            </w:pPr>
          </w:p>
        </w:tc>
        <w:tc>
          <w:tcPr>
            <w:tcW w:w="1056" w:type="pct"/>
          </w:tcPr>
          <w:p w14:paraId="7E7B1D23" w14:textId="77777777" w:rsidR="00AA1372" w:rsidRPr="00FF430B" w:rsidRDefault="00AA1372" w:rsidP="00196AB4">
            <w:pPr>
              <w:keepNext/>
              <w:keepLines/>
              <w:tabs>
                <w:tab w:val="left" w:pos="567"/>
              </w:tabs>
              <w:spacing w:before="200"/>
              <w:jc w:val="both"/>
              <w:outlineLvl w:val="2"/>
              <w:rPr>
                <w:bCs/>
              </w:rPr>
            </w:pPr>
          </w:p>
        </w:tc>
        <w:tc>
          <w:tcPr>
            <w:tcW w:w="908" w:type="pct"/>
          </w:tcPr>
          <w:p w14:paraId="5419C6AE" w14:textId="77777777" w:rsidR="00AA1372" w:rsidRPr="00FF430B" w:rsidRDefault="00AA1372" w:rsidP="00196AB4">
            <w:pPr>
              <w:keepNext/>
              <w:keepLines/>
              <w:tabs>
                <w:tab w:val="left" w:pos="567"/>
              </w:tabs>
              <w:spacing w:before="200"/>
              <w:jc w:val="both"/>
              <w:outlineLvl w:val="2"/>
              <w:rPr>
                <w:bCs/>
              </w:rPr>
            </w:pPr>
          </w:p>
        </w:tc>
      </w:tr>
    </w:tbl>
    <w:p w14:paraId="0A7A8000" w14:textId="77777777" w:rsidR="008A6911" w:rsidRPr="00FF430B" w:rsidRDefault="008A6911" w:rsidP="00196AB4">
      <w:pPr>
        <w:jc w:val="both"/>
        <w:rPr>
          <w:rFonts w:eastAsia="PMingLiU"/>
          <w:lang w:eastAsia="zh-CN"/>
        </w:rPr>
      </w:pPr>
    </w:p>
    <w:p w14:paraId="188D2E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B44A94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41E90A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3A0801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F5E738D" w14:textId="77777777" w:rsidR="004F77F1" w:rsidRPr="00FF430B" w:rsidRDefault="004F77F1" w:rsidP="004F77F1">
      <w:pPr>
        <w:spacing w:after="200" w:line="276" w:lineRule="auto"/>
        <w:rPr>
          <w:rFonts w:eastAsia="PMingLiU"/>
          <w:lang w:eastAsia="zh-CN"/>
        </w:rPr>
      </w:pPr>
      <w:bookmarkStart w:id="59" w:name="_Toc449692114"/>
    </w:p>
    <w:p w14:paraId="1583E4D5" w14:textId="77777777" w:rsidR="002D6E71" w:rsidRPr="00FF430B" w:rsidRDefault="002D6E71" w:rsidP="004F77F1">
      <w:pPr>
        <w:spacing w:line="276" w:lineRule="auto"/>
        <w:jc w:val="center"/>
        <w:rPr>
          <w:rFonts w:eastAsia="PMingLiU"/>
          <w:b/>
          <w:lang w:eastAsia="zh-CN"/>
        </w:rPr>
      </w:pPr>
    </w:p>
    <w:p w14:paraId="7FEE758C" w14:textId="77777777" w:rsidR="002D6E71" w:rsidRPr="00FF430B" w:rsidRDefault="002D6E71" w:rsidP="004F77F1">
      <w:pPr>
        <w:spacing w:line="276" w:lineRule="auto"/>
        <w:jc w:val="center"/>
        <w:rPr>
          <w:rFonts w:eastAsia="PMingLiU"/>
          <w:b/>
          <w:lang w:eastAsia="zh-CN"/>
        </w:rPr>
      </w:pPr>
    </w:p>
    <w:p w14:paraId="7A208892" w14:textId="77777777" w:rsidR="002D6E71" w:rsidRPr="00FF430B" w:rsidRDefault="002D6E71" w:rsidP="004F77F1">
      <w:pPr>
        <w:spacing w:line="276" w:lineRule="auto"/>
        <w:jc w:val="center"/>
        <w:rPr>
          <w:rFonts w:eastAsia="PMingLiU"/>
          <w:b/>
          <w:lang w:eastAsia="zh-CN"/>
        </w:rPr>
      </w:pPr>
    </w:p>
    <w:p w14:paraId="4D244E09" w14:textId="77777777" w:rsidR="002D6E71" w:rsidRPr="00FF430B" w:rsidRDefault="002D6E71" w:rsidP="004F77F1">
      <w:pPr>
        <w:spacing w:line="276" w:lineRule="auto"/>
        <w:jc w:val="center"/>
        <w:rPr>
          <w:rFonts w:eastAsia="PMingLiU"/>
          <w:b/>
          <w:lang w:eastAsia="zh-CN"/>
        </w:rPr>
      </w:pPr>
    </w:p>
    <w:p w14:paraId="04D298FF" w14:textId="77777777" w:rsidR="002D6E71" w:rsidRPr="00FF430B" w:rsidRDefault="002D6E71" w:rsidP="004F77F1">
      <w:pPr>
        <w:spacing w:line="276" w:lineRule="auto"/>
        <w:jc w:val="center"/>
        <w:rPr>
          <w:rFonts w:eastAsia="PMingLiU"/>
          <w:b/>
          <w:lang w:eastAsia="zh-CN"/>
        </w:rPr>
      </w:pPr>
    </w:p>
    <w:p w14:paraId="1E442D6E" w14:textId="77777777" w:rsidR="002D6E71" w:rsidRPr="00FF430B" w:rsidRDefault="002D6E71" w:rsidP="004F77F1">
      <w:pPr>
        <w:spacing w:line="276" w:lineRule="auto"/>
        <w:jc w:val="center"/>
        <w:rPr>
          <w:rFonts w:eastAsia="PMingLiU"/>
          <w:b/>
          <w:lang w:eastAsia="zh-CN"/>
        </w:rPr>
      </w:pPr>
    </w:p>
    <w:p w14:paraId="388F90AE" w14:textId="77777777" w:rsidR="002D6E71" w:rsidRPr="00FF430B" w:rsidRDefault="002D6E71" w:rsidP="004F77F1">
      <w:pPr>
        <w:spacing w:line="276" w:lineRule="auto"/>
        <w:jc w:val="center"/>
        <w:rPr>
          <w:rFonts w:eastAsia="PMingLiU"/>
          <w:b/>
          <w:lang w:eastAsia="zh-CN"/>
        </w:rPr>
      </w:pPr>
    </w:p>
    <w:p w14:paraId="76AE3421" w14:textId="77777777" w:rsidR="002D6E71" w:rsidRPr="00FF430B" w:rsidRDefault="002D6E71" w:rsidP="004F77F1">
      <w:pPr>
        <w:spacing w:line="276" w:lineRule="auto"/>
        <w:jc w:val="center"/>
        <w:rPr>
          <w:rFonts w:eastAsia="PMingLiU"/>
          <w:b/>
          <w:lang w:eastAsia="zh-CN"/>
        </w:rPr>
      </w:pPr>
    </w:p>
    <w:p w14:paraId="1412DCCA" w14:textId="77777777" w:rsidR="002D6E71" w:rsidRPr="00FF430B" w:rsidRDefault="002D6E71" w:rsidP="004F77F1">
      <w:pPr>
        <w:spacing w:line="276" w:lineRule="auto"/>
        <w:jc w:val="center"/>
        <w:rPr>
          <w:rFonts w:eastAsia="PMingLiU"/>
          <w:b/>
          <w:lang w:eastAsia="zh-CN"/>
        </w:rPr>
      </w:pPr>
    </w:p>
    <w:p w14:paraId="32ACDC2B" w14:textId="77777777" w:rsidR="002D6E71" w:rsidRPr="00FF430B" w:rsidRDefault="002D6E71" w:rsidP="004F77F1">
      <w:pPr>
        <w:spacing w:line="276" w:lineRule="auto"/>
        <w:jc w:val="center"/>
        <w:rPr>
          <w:rFonts w:eastAsia="PMingLiU"/>
          <w:b/>
          <w:lang w:eastAsia="zh-CN"/>
        </w:rPr>
      </w:pPr>
    </w:p>
    <w:p w14:paraId="2C872C99" w14:textId="77777777" w:rsidR="002D6E71" w:rsidRPr="00FF430B" w:rsidRDefault="002D6E71" w:rsidP="004F77F1">
      <w:pPr>
        <w:spacing w:line="276" w:lineRule="auto"/>
        <w:jc w:val="center"/>
        <w:rPr>
          <w:rFonts w:eastAsia="PMingLiU"/>
          <w:b/>
          <w:lang w:eastAsia="zh-CN"/>
        </w:rPr>
      </w:pPr>
    </w:p>
    <w:p w14:paraId="58C6AE4A" w14:textId="77777777" w:rsidR="000E4D7D" w:rsidRPr="00FF430B" w:rsidRDefault="000E4D7D" w:rsidP="004F77F1">
      <w:pPr>
        <w:spacing w:line="276" w:lineRule="auto"/>
        <w:jc w:val="center"/>
        <w:rPr>
          <w:rFonts w:eastAsia="PMingLiU"/>
          <w:b/>
          <w:lang w:eastAsia="zh-CN"/>
        </w:rPr>
      </w:pPr>
    </w:p>
    <w:p w14:paraId="59193C60" w14:textId="77777777" w:rsidR="000E4D7D" w:rsidRPr="00FF430B" w:rsidRDefault="000E4D7D" w:rsidP="004F77F1">
      <w:pPr>
        <w:spacing w:line="276" w:lineRule="auto"/>
        <w:jc w:val="center"/>
        <w:rPr>
          <w:rFonts w:eastAsia="PMingLiU"/>
          <w:b/>
          <w:lang w:eastAsia="zh-CN"/>
        </w:rPr>
      </w:pPr>
    </w:p>
    <w:p w14:paraId="382E1381" w14:textId="77777777" w:rsidR="000E4D7D" w:rsidRPr="00FF430B" w:rsidRDefault="000E4D7D" w:rsidP="004F77F1">
      <w:pPr>
        <w:spacing w:line="276" w:lineRule="auto"/>
        <w:jc w:val="center"/>
        <w:rPr>
          <w:rFonts w:eastAsia="PMingLiU"/>
          <w:b/>
          <w:lang w:eastAsia="zh-CN"/>
        </w:rPr>
      </w:pPr>
    </w:p>
    <w:p w14:paraId="5AAF1387" w14:textId="77777777" w:rsidR="000E4D7D" w:rsidRPr="00FF430B" w:rsidRDefault="000E4D7D" w:rsidP="004F77F1">
      <w:pPr>
        <w:spacing w:line="276" w:lineRule="auto"/>
        <w:jc w:val="center"/>
        <w:rPr>
          <w:rFonts w:eastAsia="PMingLiU"/>
          <w:b/>
          <w:lang w:eastAsia="zh-CN"/>
        </w:rPr>
      </w:pPr>
    </w:p>
    <w:p w14:paraId="098D0FD1" w14:textId="77777777" w:rsidR="000E4D7D" w:rsidRPr="00FF430B" w:rsidRDefault="000E4D7D" w:rsidP="004F77F1">
      <w:pPr>
        <w:spacing w:line="276" w:lineRule="auto"/>
        <w:jc w:val="center"/>
        <w:rPr>
          <w:rFonts w:eastAsia="PMingLiU"/>
          <w:b/>
          <w:lang w:eastAsia="zh-CN"/>
        </w:rPr>
      </w:pPr>
    </w:p>
    <w:p w14:paraId="03A47C60" w14:textId="77777777" w:rsidR="002D6E71" w:rsidRPr="00FF430B" w:rsidRDefault="002D6E71" w:rsidP="00316C81">
      <w:pPr>
        <w:spacing w:after="200" w:line="276" w:lineRule="auto"/>
        <w:jc w:val="center"/>
        <w:rPr>
          <w:rFonts w:eastAsia="PMingLiU"/>
          <w:b/>
          <w:lang w:eastAsia="zh-CN"/>
        </w:rPr>
      </w:pPr>
      <w:bookmarkStart w:id="60" w:name="_Toc449692115"/>
      <w:bookmarkEnd w:id="59"/>
    </w:p>
    <w:bookmarkEnd w:id="60"/>
    <w:p w14:paraId="5844323C" w14:textId="77777777" w:rsidR="00F85D58" w:rsidRPr="00FF430B" w:rsidRDefault="00F85D58" w:rsidP="00A1178E">
      <w:pPr>
        <w:tabs>
          <w:tab w:val="left" w:pos="567"/>
        </w:tabs>
        <w:jc w:val="center"/>
        <w:rPr>
          <w:b/>
          <w:color w:val="000000"/>
          <w:w w:val="90"/>
        </w:rPr>
      </w:pPr>
    </w:p>
    <w:p w14:paraId="4B480CF3" w14:textId="77777777" w:rsidR="00B27D8B" w:rsidRPr="00FF430B" w:rsidRDefault="00B27D8B" w:rsidP="000D4488">
      <w:pPr>
        <w:tabs>
          <w:tab w:val="left" w:pos="567"/>
        </w:tabs>
        <w:jc w:val="center"/>
        <w:rPr>
          <w:b/>
          <w:color w:val="000000"/>
          <w:w w:val="90"/>
        </w:rPr>
      </w:pPr>
    </w:p>
    <w:p w14:paraId="32E3D549" w14:textId="77777777" w:rsidR="0013386F" w:rsidRPr="00FF430B" w:rsidRDefault="0013386F" w:rsidP="0013386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697A2D87" w14:textId="77777777" w:rsidR="0013386F" w:rsidRDefault="0013386F" w:rsidP="0013386F">
      <w:pPr>
        <w:jc w:val="right"/>
        <w:rPr>
          <w:noProof w:val="0"/>
          <w:lang w:val="ro-MD"/>
        </w:rPr>
      </w:pPr>
      <w:r>
        <w:rPr>
          <w:noProof w:val="0"/>
          <w:lang w:val="ro-MD"/>
        </w:rPr>
        <w:t>la Documentația standard nr.69</w:t>
      </w:r>
    </w:p>
    <w:p w14:paraId="0F319659" w14:textId="77777777" w:rsidR="0013386F" w:rsidRDefault="0013386F" w:rsidP="0013386F">
      <w:pPr>
        <w:jc w:val="right"/>
        <w:rPr>
          <w:noProof w:val="0"/>
          <w:lang w:val="ro-MD"/>
        </w:rPr>
      </w:pPr>
      <w:r>
        <w:rPr>
          <w:noProof w:val="0"/>
          <w:lang w:val="ro-MD"/>
        </w:rPr>
        <w:t>din 7 mai 2021</w:t>
      </w:r>
    </w:p>
    <w:p w14:paraId="7C6182EF" w14:textId="77777777" w:rsidR="0013386F" w:rsidRPr="00FF430B" w:rsidRDefault="0013386F" w:rsidP="0013386F">
      <w:pPr>
        <w:tabs>
          <w:tab w:val="left" w:pos="567"/>
        </w:tabs>
        <w:jc w:val="center"/>
        <w:rPr>
          <w:b/>
          <w:color w:val="000000"/>
          <w:w w:val="90"/>
          <w:lang w:val="ro-MD"/>
        </w:rPr>
      </w:pPr>
    </w:p>
    <w:p w14:paraId="43E90A47" w14:textId="77777777" w:rsidR="0013386F" w:rsidRPr="00FF430B" w:rsidRDefault="0013386F" w:rsidP="0013386F">
      <w:pPr>
        <w:spacing w:before="72" w:line="292" w:lineRule="auto"/>
        <w:jc w:val="center"/>
        <w:rPr>
          <w:b/>
          <w:color w:val="000000"/>
          <w:w w:val="90"/>
          <w:lang w:val="ro-MD"/>
        </w:rPr>
      </w:pPr>
      <w:r w:rsidRPr="00FF430B">
        <w:rPr>
          <w:b/>
          <w:color w:val="000000"/>
          <w:w w:val="90"/>
          <w:lang w:val="ro-MD"/>
        </w:rPr>
        <w:t>(Antetul instituției)</w:t>
      </w:r>
    </w:p>
    <w:p w14:paraId="5E3C1E95" w14:textId="77777777" w:rsidR="0013386F" w:rsidRPr="00FF430B" w:rsidRDefault="0013386F" w:rsidP="0013386F">
      <w:pPr>
        <w:spacing w:before="72" w:line="292" w:lineRule="auto"/>
        <w:jc w:val="center"/>
        <w:rPr>
          <w:b/>
          <w:color w:val="000000"/>
          <w:w w:val="90"/>
          <w:sz w:val="28"/>
          <w:szCs w:val="28"/>
          <w:lang w:val="ro-MD"/>
        </w:rPr>
      </w:pPr>
      <w:r w:rsidRPr="00FF430B">
        <w:rPr>
          <w:b/>
          <w:color w:val="000000"/>
          <w:w w:val="90"/>
          <w:lang w:val="ro-MD"/>
        </w:rPr>
        <w:t>~~~~~~~~~~~~~~~~~~~~~~~~~~~~~~~~~~~~~~~~~~~~~~~~~~~~~~~~~~~~~~~~~~~~~~~</w:t>
      </w:r>
    </w:p>
    <w:p w14:paraId="436E1D56" w14:textId="77777777" w:rsidR="0013386F" w:rsidRPr="00FF430B" w:rsidRDefault="0013386F" w:rsidP="0013386F">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72683299" w14:textId="77777777" w:rsidR="0013386F" w:rsidRPr="00FF430B" w:rsidRDefault="0013386F" w:rsidP="0013386F">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226A06ED" w14:textId="77777777" w:rsidR="0013386F" w:rsidRPr="00FF430B" w:rsidRDefault="0013386F" w:rsidP="0013386F">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589888F0" w14:textId="77777777" w:rsidR="0013386F" w:rsidRPr="00FF430B" w:rsidRDefault="0013386F" w:rsidP="0013386F">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6ECA4D08" w14:textId="77777777" w:rsidR="0013386F" w:rsidRPr="00FF430B" w:rsidRDefault="0013386F" w:rsidP="0013386F">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1FA10AF"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CF4C27">
        <w:rPr>
          <w:rFonts w:eastAsia="PMingLiU"/>
          <w:lang w:val="ro-MD" w:eastAsia="zh-CN"/>
        </w:rPr>
        <w:t>Inspectoratul Național pentru Supraveghere Tehnică</w:t>
      </w:r>
      <w:r w:rsidRPr="00FF430B">
        <w:rPr>
          <w:rFonts w:eastAsia="PMingLiU"/>
          <w:lang w:val="ro-MD" w:eastAsia="zh-CN"/>
        </w:rPr>
        <w:t xml:space="preserve"> constată următoarele:</w:t>
      </w:r>
    </w:p>
    <w:p w14:paraId="515EEF40"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13386F" w:rsidRPr="00EC30C2" w14:paraId="53BB2C1F" w14:textId="77777777" w:rsidTr="00A52506">
        <w:tc>
          <w:tcPr>
            <w:tcW w:w="471" w:type="dxa"/>
          </w:tcPr>
          <w:p w14:paraId="420D56BF"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Nr</w:t>
            </w:r>
          </w:p>
        </w:tc>
        <w:tc>
          <w:tcPr>
            <w:tcW w:w="3751" w:type="dxa"/>
          </w:tcPr>
          <w:p w14:paraId="14C5B7D4" w14:textId="77777777" w:rsidR="0013386F" w:rsidRPr="00E233BE" w:rsidRDefault="0013386F" w:rsidP="00A52506">
            <w:pPr>
              <w:tabs>
                <w:tab w:val="left" w:leader="underscore" w:pos="6465"/>
                <w:tab w:val="right" w:leader="underscore" w:pos="9777"/>
              </w:tabs>
              <w:spacing w:line="302" w:lineRule="auto"/>
              <w:jc w:val="center"/>
              <w:rPr>
                <w:rFonts w:eastAsia="PMingLiU"/>
                <w:sz w:val="20"/>
                <w:szCs w:val="20"/>
                <w:lang w:val="ro-MD" w:eastAsia="zh-CN"/>
              </w:rPr>
            </w:pPr>
            <w:r w:rsidRPr="00E233BE">
              <w:rPr>
                <w:rFonts w:eastAsia="PMingLiU"/>
                <w:sz w:val="20"/>
                <w:szCs w:val="20"/>
                <w:lang w:val="ro-MD" w:eastAsia="zh-CN"/>
              </w:rPr>
              <w:t>Informații</w:t>
            </w:r>
          </w:p>
        </w:tc>
        <w:tc>
          <w:tcPr>
            <w:tcW w:w="4001" w:type="dxa"/>
          </w:tcPr>
          <w:p w14:paraId="0029FCB6" w14:textId="77777777" w:rsidR="0013386F" w:rsidRPr="00E233BE" w:rsidRDefault="0013386F" w:rsidP="00A52506">
            <w:pPr>
              <w:tabs>
                <w:tab w:val="left" w:leader="underscore" w:pos="6465"/>
                <w:tab w:val="right" w:leader="underscore" w:pos="9777"/>
              </w:tabs>
              <w:spacing w:line="302" w:lineRule="auto"/>
              <w:jc w:val="center"/>
              <w:rPr>
                <w:rFonts w:eastAsia="PMingLiU"/>
                <w:sz w:val="20"/>
                <w:szCs w:val="20"/>
                <w:lang w:val="ro-MD" w:eastAsia="zh-CN"/>
              </w:rPr>
            </w:pPr>
            <w:r w:rsidRPr="00E233BE">
              <w:rPr>
                <w:rFonts w:eastAsia="PMingLiU"/>
                <w:sz w:val="20"/>
                <w:szCs w:val="20"/>
                <w:lang w:val="ro-MD" w:eastAsia="zh-CN"/>
              </w:rPr>
              <w:t>Noțiuni</w:t>
            </w:r>
          </w:p>
        </w:tc>
        <w:tc>
          <w:tcPr>
            <w:tcW w:w="575" w:type="dxa"/>
          </w:tcPr>
          <w:p w14:paraId="65D08A89"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DA</w:t>
            </w:r>
          </w:p>
        </w:tc>
        <w:tc>
          <w:tcPr>
            <w:tcW w:w="563" w:type="dxa"/>
          </w:tcPr>
          <w:p w14:paraId="0C5FA15C"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NU</w:t>
            </w:r>
          </w:p>
        </w:tc>
        <w:tc>
          <w:tcPr>
            <w:tcW w:w="846" w:type="dxa"/>
          </w:tcPr>
          <w:p w14:paraId="4BBE0463"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Nota</w:t>
            </w:r>
          </w:p>
        </w:tc>
      </w:tr>
      <w:tr w:rsidR="0013386F" w:rsidRPr="00EC30C2" w14:paraId="71D7BC89" w14:textId="77777777" w:rsidTr="00A52506">
        <w:trPr>
          <w:trHeight w:val="540"/>
        </w:trPr>
        <w:tc>
          <w:tcPr>
            <w:tcW w:w="471" w:type="dxa"/>
            <w:vMerge w:val="restart"/>
          </w:tcPr>
          <w:p w14:paraId="4E987927"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I</w:t>
            </w:r>
          </w:p>
        </w:tc>
        <w:tc>
          <w:tcPr>
            <w:tcW w:w="3751" w:type="dxa"/>
            <w:vMerge w:val="restart"/>
          </w:tcPr>
          <w:p w14:paraId="4A6CA97B"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Încălcări constatate prin procese - verbale de control, emise în temeiul Legii nr.131/2012 privind controlul de stat asupra activității de întreprinzător</w:t>
            </w:r>
            <w:r w:rsidRPr="00E233BE">
              <w:rPr>
                <w:sz w:val="20"/>
                <w:szCs w:val="20"/>
                <w:lang w:val="ro-MD"/>
              </w:rPr>
              <w:t>)</w:t>
            </w:r>
            <w:r w:rsidRPr="00E233BE">
              <w:rPr>
                <w:rFonts w:eastAsia="PMingLiU"/>
                <w:sz w:val="20"/>
                <w:szCs w:val="20"/>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5AEA521"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încalcări foarte grave</w:t>
            </w:r>
          </w:p>
          <w:p w14:paraId="5801CDD6" w14:textId="77777777" w:rsidR="0013386F" w:rsidRPr="00E233BE" w:rsidRDefault="0013386F" w:rsidP="00A52506">
            <w:pPr>
              <w:tabs>
                <w:tab w:val="left" w:leader="underscore" w:pos="6465"/>
                <w:tab w:val="right" w:leader="underscore" w:pos="9777"/>
              </w:tabs>
              <w:spacing w:line="302" w:lineRule="auto"/>
              <w:jc w:val="both"/>
              <w:rPr>
                <w:rFonts w:eastAsia="PMingLiU"/>
                <w:sz w:val="20"/>
                <w:szCs w:val="20"/>
                <w:lang w:val="ro-MD" w:eastAsia="zh-CN"/>
              </w:rPr>
            </w:pPr>
            <w:r w:rsidRPr="00E233BE">
              <w:rPr>
                <w:sz w:val="20"/>
                <w:szCs w:val="20"/>
                <w:lang w:val="ro-MD"/>
              </w:rPr>
              <w:t>(art. 5</w:t>
            </w:r>
            <w:r w:rsidRPr="00E233BE">
              <w:rPr>
                <w:sz w:val="20"/>
                <w:szCs w:val="20"/>
                <w:vertAlign w:val="superscript"/>
                <w:lang w:val="ro-MD"/>
              </w:rPr>
              <w:t>1</w:t>
            </w:r>
            <w:r w:rsidRPr="00E233BE">
              <w:rPr>
                <w:sz w:val="20"/>
                <w:szCs w:val="20"/>
                <w:lang w:val="ro-MD"/>
              </w:rPr>
              <w:t xml:space="preserve"> Legea nr.131/2012privind controlul de stat asupra activității de întreprinzător)</w:t>
            </w:r>
          </w:p>
        </w:tc>
        <w:tc>
          <w:tcPr>
            <w:tcW w:w="575" w:type="dxa"/>
          </w:tcPr>
          <w:p w14:paraId="58426554"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c>
          <w:tcPr>
            <w:tcW w:w="563" w:type="dxa"/>
          </w:tcPr>
          <w:p w14:paraId="06363883"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c>
          <w:tcPr>
            <w:tcW w:w="846" w:type="dxa"/>
          </w:tcPr>
          <w:p w14:paraId="6922A9C4"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r>
      <w:tr w:rsidR="0013386F" w:rsidRPr="00EC30C2" w14:paraId="39FDCC1F" w14:textId="77777777" w:rsidTr="00A52506">
        <w:trPr>
          <w:trHeight w:val="1380"/>
        </w:trPr>
        <w:tc>
          <w:tcPr>
            <w:tcW w:w="471" w:type="dxa"/>
            <w:vMerge/>
          </w:tcPr>
          <w:p w14:paraId="7C68C907"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c>
          <w:tcPr>
            <w:tcW w:w="3751" w:type="dxa"/>
            <w:vMerge/>
          </w:tcPr>
          <w:p w14:paraId="5AF51C16"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p>
        </w:tc>
        <w:tc>
          <w:tcPr>
            <w:tcW w:w="4001" w:type="dxa"/>
          </w:tcPr>
          <w:p w14:paraId="08434C4A"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Sancțiuni economice</w:t>
            </w:r>
          </w:p>
          <w:p w14:paraId="18D273A0"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(cu exagerări ale costului mai mare de 15% din valoarea lucrărilor executate, inclusiv)</w:t>
            </w:r>
          </w:p>
        </w:tc>
        <w:tc>
          <w:tcPr>
            <w:tcW w:w="575" w:type="dxa"/>
          </w:tcPr>
          <w:p w14:paraId="5CAA723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11EC0DC2"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27D88F4A"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16402BCF" w14:textId="77777777" w:rsidTr="00A52506">
        <w:trPr>
          <w:trHeight w:val="420"/>
        </w:trPr>
        <w:tc>
          <w:tcPr>
            <w:tcW w:w="471" w:type="dxa"/>
            <w:vMerge w:val="restart"/>
          </w:tcPr>
          <w:p w14:paraId="588C8A9E"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II</w:t>
            </w:r>
          </w:p>
        </w:tc>
        <w:tc>
          <w:tcPr>
            <w:tcW w:w="3751" w:type="dxa"/>
            <w:vMerge w:val="restart"/>
          </w:tcPr>
          <w:p w14:paraId="22AEA292"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Au fost înregistrate cazuri de accidente:</w:t>
            </w:r>
          </w:p>
        </w:tc>
        <w:tc>
          <w:tcPr>
            <w:tcW w:w="4001" w:type="dxa"/>
          </w:tcPr>
          <w:p w14:paraId="209F8658"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Accidente tehnice grave</w:t>
            </w:r>
          </w:p>
        </w:tc>
        <w:tc>
          <w:tcPr>
            <w:tcW w:w="575" w:type="dxa"/>
          </w:tcPr>
          <w:p w14:paraId="22F1A680"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2B8D4FB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673924A8"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5FD3DB52" w14:textId="77777777" w:rsidTr="00A52506">
        <w:trPr>
          <w:trHeight w:val="535"/>
        </w:trPr>
        <w:tc>
          <w:tcPr>
            <w:tcW w:w="471" w:type="dxa"/>
            <w:vMerge/>
          </w:tcPr>
          <w:p w14:paraId="36DD5175"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638AC440"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5D97C7C8"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p>
        </w:tc>
        <w:tc>
          <w:tcPr>
            <w:tcW w:w="575" w:type="dxa"/>
          </w:tcPr>
          <w:p w14:paraId="22D81927"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5749AA4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40177AE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1D792DE0" w14:textId="77777777" w:rsidTr="00A52506">
        <w:trPr>
          <w:trHeight w:val="1770"/>
        </w:trPr>
        <w:tc>
          <w:tcPr>
            <w:tcW w:w="471" w:type="dxa"/>
            <w:vMerge w:val="restart"/>
          </w:tcPr>
          <w:p w14:paraId="5D91B0FA"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III</w:t>
            </w:r>
          </w:p>
        </w:tc>
        <w:tc>
          <w:tcPr>
            <w:tcW w:w="3751" w:type="dxa"/>
            <w:vMerge w:val="restart"/>
          </w:tcPr>
          <w:p w14:paraId="393F5F02"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Întreprinderea dispune de necesarul de personal propriu calificat (specialiști și muncitori specializați</w:t>
            </w:r>
            <w:r w:rsidRPr="00E233BE">
              <w:rPr>
                <w:sz w:val="20"/>
                <w:szCs w:val="20"/>
                <w:lang w:val="ro-MD"/>
              </w:rPr>
              <w:t>cu certificate de atestare tehnico-profesională</w:t>
            </w:r>
            <w:r w:rsidRPr="00E233BE">
              <w:rPr>
                <w:rFonts w:eastAsia="PMingLiU"/>
                <w:sz w:val="20"/>
                <w:szCs w:val="20"/>
                <w:lang w:val="ro-MD" w:eastAsia="zh-CN"/>
              </w:rPr>
              <w:t xml:space="preserve">),tehnică specializată (mecanisme, utilaje), încăperi separate corespunzătoare genului de activitate (sector de producere, depozit, </w:t>
            </w:r>
            <w:r w:rsidRPr="00E233BE">
              <w:rPr>
                <w:rFonts w:eastAsia="PMingLiU"/>
                <w:sz w:val="20"/>
                <w:szCs w:val="20"/>
                <w:lang w:val="ro-MD" w:eastAsia="zh-CN"/>
              </w:rPr>
              <w:lastRenderedPageBreak/>
              <w:t>oficiu) pentru executarea următoarelor tipuri de lucrări:</w:t>
            </w:r>
          </w:p>
          <w:p w14:paraId="4F2C90B0"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7BB79C48"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4DF36905"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0E10D031"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360FA671"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11711133"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39AD8454"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50BA6A33"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lastRenderedPageBreak/>
              <w:t>Construcții civile, industriale și agrozootehnice</w:t>
            </w:r>
          </w:p>
          <w:p w14:paraId="1A88FEA5" w14:textId="77777777" w:rsidR="0013386F" w:rsidRPr="00E233BE" w:rsidRDefault="0013386F" w:rsidP="00A52506">
            <w:pPr>
              <w:tabs>
                <w:tab w:val="left" w:pos="567"/>
              </w:tabs>
              <w:rPr>
                <w:sz w:val="20"/>
                <w:szCs w:val="20"/>
                <w:lang w:val="ro-MD"/>
              </w:rPr>
            </w:pPr>
            <w:r w:rsidRPr="00E233BE">
              <w:rPr>
                <w:sz w:val="20"/>
                <w:szCs w:val="20"/>
                <w:lang w:val="ro-MD"/>
              </w:rPr>
              <w:t>A.Terasamente, lucrări la structura clădirilor;</w:t>
            </w:r>
          </w:p>
          <w:p w14:paraId="149DCACC" w14:textId="77777777" w:rsidR="0013386F" w:rsidRPr="00E233BE" w:rsidRDefault="0013386F" w:rsidP="00A52506">
            <w:pPr>
              <w:tabs>
                <w:tab w:val="decimal" w:pos="216"/>
                <w:tab w:val="left" w:leader="underscore" w:pos="6465"/>
                <w:tab w:val="right" w:leader="underscore" w:pos="9777"/>
              </w:tabs>
              <w:ind w:left="360" w:hanging="360"/>
              <w:rPr>
                <w:sz w:val="20"/>
                <w:szCs w:val="20"/>
                <w:lang w:val="ro-MD"/>
              </w:rPr>
            </w:pPr>
            <w:r w:rsidRPr="00E233BE">
              <w:rPr>
                <w:sz w:val="20"/>
                <w:szCs w:val="20"/>
                <w:lang w:val="ro-MD"/>
              </w:rPr>
              <w:t xml:space="preserve">B. structuri metalice; </w:t>
            </w:r>
          </w:p>
          <w:p w14:paraId="0479B932" w14:textId="77777777" w:rsidR="0013386F" w:rsidRPr="00E233BE" w:rsidRDefault="0013386F" w:rsidP="00A52506">
            <w:pPr>
              <w:tabs>
                <w:tab w:val="decimal" w:pos="216"/>
                <w:tab w:val="left" w:leader="underscore" w:pos="6465"/>
                <w:tab w:val="right" w:leader="underscore" w:pos="9777"/>
              </w:tabs>
              <w:ind w:left="360" w:hanging="360"/>
              <w:rPr>
                <w:rFonts w:eastAsia="PMingLiU"/>
                <w:sz w:val="20"/>
                <w:szCs w:val="20"/>
                <w:lang w:val="ro-MD" w:eastAsia="zh-CN"/>
              </w:rPr>
            </w:pPr>
            <w:r w:rsidRPr="00E233BE">
              <w:rPr>
                <w:sz w:val="20"/>
                <w:szCs w:val="20"/>
                <w:lang w:val="ro-MD"/>
              </w:rPr>
              <w:t>C. finisare, amenajare, protecție.</w:t>
            </w:r>
          </w:p>
        </w:tc>
        <w:tc>
          <w:tcPr>
            <w:tcW w:w="575" w:type="dxa"/>
          </w:tcPr>
          <w:p w14:paraId="4CC278C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5BA013F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272A512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6E694BAB" w14:textId="77777777" w:rsidTr="00A52506">
        <w:trPr>
          <w:trHeight w:val="1260"/>
        </w:trPr>
        <w:tc>
          <w:tcPr>
            <w:tcW w:w="471" w:type="dxa"/>
            <w:vMerge/>
          </w:tcPr>
          <w:p w14:paraId="4CE1ADE3"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08D8AA32"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7B05F3A3"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 xml:space="preserve"> Construcții rutiere:</w:t>
            </w:r>
          </w:p>
          <w:p w14:paraId="2E60AC40" w14:textId="77777777" w:rsidR="0013386F" w:rsidRPr="00E233BE" w:rsidRDefault="0013386F" w:rsidP="00A52506">
            <w:pPr>
              <w:tabs>
                <w:tab w:val="left" w:leader="underscore" w:pos="6465"/>
                <w:tab w:val="right" w:leader="underscore" w:pos="9777"/>
              </w:tabs>
              <w:jc w:val="both"/>
              <w:rPr>
                <w:sz w:val="20"/>
                <w:szCs w:val="20"/>
                <w:lang w:val="ro-MD"/>
              </w:rPr>
            </w:pPr>
            <w:r w:rsidRPr="00E233BE">
              <w:rPr>
                <w:sz w:val="20"/>
                <w:szCs w:val="20"/>
                <w:lang w:val="ro-MD"/>
              </w:rPr>
              <w:t xml:space="preserve">A.drumuri și piste de aviație; </w:t>
            </w:r>
          </w:p>
          <w:p w14:paraId="4DBCECCA" w14:textId="77777777" w:rsidR="0013386F" w:rsidRPr="00E233BE" w:rsidRDefault="0013386F" w:rsidP="00A52506">
            <w:pPr>
              <w:tabs>
                <w:tab w:val="left" w:leader="underscore" w:pos="6465"/>
                <w:tab w:val="right" w:leader="underscore" w:pos="9777"/>
              </w:tabs>
              <w:jc w:val="both"/>
              <w:rPr>
                <w:sz w:val="20"/>
                <w:szCs w:val="20"/>
                <w:lang w:val="ro-MD"/>
              </w:rPr>
            </w:pPr>
            <w:r w:rsidRPr="00E233BE">
              <w:rPr>
                <w:sz w:val="20"/>
                <w:szCs w:val="20"/>
                <w:lang w:val="ro-MD"/>
              </w:rPr>
              <w:t xml:space="preserve">B.poduri; </w:t>
            </w:r>
          </w:p>
          <w:p w14:paraId="63D4DD8B"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sz w:val="20"/>
                <w:szCs w:val="20"/>
                <w:lang w:val="ro-MD"/>
              </w:rPr>
              <w:t>C.căi ferate.</w:t>
            </w:r>
          </w:p>
        </w:tc>
        <w:tc>
          <w:tcPr>
            <w:tcW w:w="575" w:type="dxa"/>
          </w:tcPr>
          <w:p w14:paraId="7844075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64DB943D"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56D2C200"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3FB26352" w14:textId="77777777" w:rsidTr="00A52506">
        <w:trPr>
          <w:trHeight w:val="1260"/>
        </w:trPr>
        <w:tc>
          <w:tcPr>
            <w:tcW w:w="471" w:type="dxa"/>
            <w:vMerge/>
          </w:tcPr>
          <w:p w14:paraId="5888DED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15DB05AE"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0E759092"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Construcții speciale:</w:t>
            </w:r>
          </w:p>
          <w:p w14:paraId="4F37F8E5"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A. hidrotehnice și pentru îmbunătățiri funciare;</w:t>
            </w:r>
          </w:p>
          <w:p w14:paraId="31544A73"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 xml:space="preserve">B. fântâni arteziene; </w:t>
            </w:r>
          </w:p>
          <w:p w14:paraId="09B8EEC7"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C. porturi și debarcadere;</w:t>
            </w:r>
          </w:p>
          <w:p w14:paraId="16AD0955"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sz w:val="20"/>
                <w:szCs w:val="20"/>
                <w:lang w:val="ro-MD"/>
              </w:rPr>
              <w:t>D. mine, cariere;     E. tuneluri.</w:t>
            </w:r>
          </w:p>
        </w:tc>
        <w:tc>
          <w:tcPr>
            <w:tcW w:w="575" w:type="dxa"/>
          </w:tcPr>
          <w:p w14:paraId="074BCED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024A89C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0093C327"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3EB38762" w14:textId="77777777" w:rsidTr="00A52506">
        <w:trPr>
          <w:trHeight w:val="2055"/>
        </w:trPr>
        <w:tc>
          <w:tcPr>
            <w:tcW w:w="471" w:type="dxa"/>
            <w:vMerge/>
          </w:tcPr>
          <w:p w14:paraId="39991B72"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41BEC945"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4F3C2246"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Instalații și rețele tehnico-edilitare:</w:t>
            </w:r>
          </w:p>
          <w:p w14:paraId="50FBB8D6"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A.de alimentare cu apă și canalizare;</w:t>
            </w:r>
          </w:p>
          <w:p w14:paraId="63EEC8AD"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 xml:space="preserve">B.de încălzire; </w:t>
            </w:r>
          </w:p>
          <w:p w14:paraId="5A957401"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C. ventilație, climatizare; D. electrice;</w:t>
            </w:r>
          </w:p>
          <w:p w14:paraId="32903E6E"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E.de automatizare; F.telecomunicație; G.semnalizare;</w:t>
            </w:r>
          </w:p>
          <w:p w14:paraId="62B7C34C" w14:textId="77777777" w:rsidR="0013386F" w:rsidRPr="00E233BE" w:rsidRDefault="0013386F" w:rsidP="00A52506">
            <w:pPr>
              <w:tabs>
                <w:tab w:val="left" w:leader="underscore" w:pos="6465"/>
                <w:tab w:val="right" w:leader="underscore" w:pos="9777"/>
              </w:tabs>
              <w:jc w:val="both"/>
              <w:rPr>
                <w:sz w:val="20"/>
                <w:szCs w:val="20"/>
                <w:lang w:val="ro-MD"/>
              </w:rPr>
            </w:pPr>
            <w:r w:rsidRPr="00E233BE">
              <w:rPr>
                <w:sz w:val="20"/>
                <w:szCs w:val="20"/>
                <w:lang w:val="ro-MD"/>
              </w:rPr>
              <w:t>H.frigorifice,compresoare;</w:t>
            </w:r>
          </w:p>
          <w:p w14:paraId="3ECC236F" w14:textId="77777777" w:rsidR="0013386F" w:rsidRPr="00E233BE" w:rsidRDefault="0013386F" w:rsidP="00A52506">
            <w:pPr>
              <w:tabs>
                <w:tab w:val="left" w:leader="underscore" w:pos="6465"/>
                <w:tab w:val="right" w:leader="underscore" w:pos="9777"/>
              </w:tabs>
              <w:jc w:val="both"/>
              <w:rPr>
                <w:rFonts w:eastAsia="PMingLiU"/>
                <w:i/>
                <w:sz w:val="20"/>
                <w:szCs w:val="20"/>
                <w:lang w:val="ro-MD" w:eastAsia="zh-CN"/>
              </w:rPr>
            </w:pPr>
            <w:r w:rsidRPr="00E233BE">
              <w:rPr>
                <w:sz w:val="20"/>
                <w:szCs w:val="20"/>
                <w:lang w:val="ro-MD"/>
              </w:rPr>
              <w:t>I. tehnologice.</w:t>
            </w:r>
          </w:p>
        </w:tc>
        <w:tc>
          <w:tcPr>
            <w:tcW w:w="575" w:type="dxa"/>
          </w:tcPr>
          <w:p w14:paraId="3878379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76F93C4C"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528B226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3EDB909F" w14:textId="77777777" w:rsidTr="00A52506">
        <w:trPr>
          <w:trHeight w:val="945"/>
        </w:trPr>
        <w:tc>
          <w:tcPr>
            <w:tcW w:w="471" w:type="dxa"/>
            <w:vMerge/>
          </w:tcPr>
          <w:p w14:paraId="085D9CC3"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0A53965F"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43BC7076"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Instalații industriale periculoase:</w:t>
            </w:r>
          </w:p>
          <w:p w14:paraId="2F333051"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A. sub presiune, mecanisme de ridicat, cazane;</w:t>
            </w:r>
          </w:p>
          <w:p w14:paraId="59D157E9"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B. chimico-tehnologice; C. gazoducte magistrale;</w:t>
            </w:r>
          </w:p>
          <w:p w14:paraId="4F26603B" w14:textId="77777777" w:rsidR="0013386F" w:rsidRPr="00E233BE" w:rsidRDefault="0013386F" w:rsidP="0013386F">
            <w:pPr>
              <w:pStyle w:val="ListParagraph"/>
              <w:numPr>
                <w:ilvl w:val="0"/>
                <w:numId w:val="18"/>
              </w:numPr>
              <w:tabs>
                <w:tab w:val="decimal" w:pos="317"/>
              </w:tabs>
              <w:ind w:left="0" w:hanging="650"/>
              <w:rPr>
                <w:rFonts w:eastAsia="PMingLiU"/>
                <w:i/>
                <w:noProof/>
                <w:sz w:val="20"/>
                <w:szCs w:val="20"/>
                <w:lang w:val="ro-MD" w:eastAsia="zh-CN"/>
              </w:rPr>
            </w:pPr>
            <w:r w:rsidRPr="00E233BE">
              <w:rPr>
                <w:sz w:val="20"/>
                <w:szCs w:val="20"/>
                <w:lang w:val="ro-MD"/>
              </w:rPr>
              <w:t>D. sisteme de alimentare cu gaze.</w:t>
            </w:r>
          </w:p>
        </w:tc>
        <w:tc>
          <w:tcPr>
            <w:tcW w:w="575" w:type="dxa"/>
          </w:tcPr>
          <w:p w14:paraId="0E46A86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47B8342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00B51B0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bl>
    <w:p w14:paraId="084807DF"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4E62A85D"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39E1D406"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278FB4A9"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4F128000"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3C55A37"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522BE22"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70E4E322"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7EA85D1" w14:textId="77777777" w:rsidR="0013386F" w:rsidRPr="00FF5CB2" w:rsidRDefault="0013386F" w:rsidP="0013386F">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1B1C5D26"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2A2E3374" w14:textId="77777777" w:rsidR="0013386F" w:rsidRPr="00FF5CB2" w:rsidRDefault="0013386F" w:rsidP="0013386F">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4978A8E8"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4F495DD"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26260100"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B011BF1"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499B635"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67EFD7EF"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773BCD01"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4C348FC1"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77BCAA3"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03199BCC" w14:textId="77777777" w:rsidR="0013386F" w:rsidRPr="00FF430B" w:rsidRDefault="0013386F" w:rsidP="0013386F">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087A86A7"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2E265958" w14:textId="77777777" w:rsidR="002D6E71" w:rsidRPr="0013386F" w:rsidRDefault="002D6E71" w:rsidP="006C4C0E">
      <w:pPr>
        <w:tabs>
          <w:tab w:val="left" w:leader="underscore" w:pos="6465"/>
          <w:tab w:val="right" w:leader="underscore" w:pos="9777"/>
        </w:tabs>
        <w:spacing w:line="302" w:lineRule="auto"/>
        <w:rPr>
          <w:rFonts w:eastAsia="PMingLiU"/>
          <w:lang w:val="ro-MD" w:eastAsia="zh-CN"/>
        </w:rPr>
      </w:pPr>
    </w:p>
    <w:p w14:paraId="103E4EC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160D88C"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5AB41F03" w14:textId="09E4A4A9" w:rsidR="00922FCC" w:rsidRDefault="00922FCC" w:rsidP="0098308C">
      <w:pPr>
        <w:jc w:val="right"/>
      </w:pPr>
    </w:p>
    <w:p w14:paraId="238DAD28" w14:textId="0D388F22" w:rsidR="0098308C" w:rsidRDefault="0098308C" w:rsidP="0098308C">
      <w:pPr>
        <w:jc w:val="right"/>
      </w:pPr>
    </w:p>
    <w:p w14:paraId="4DD7B649" w14:textId="741C175A" w:rsidR="0098308C" w:rsidRDefault="004858EB" w:rsidP="0098308C">
      <w:pPr>
        <w:jc w:val="right"/>
      </w:pPr>
      <w:r>
        <w:t>Anexa nr. 25</w:t>
      </w:r>
    </w:p>
    <w:p w14:paraId="24ECBDCB" w14:textId="2939DEA1" w:rsidR="0098308C" w:rsidRDefault="0098308C" w:rsidP="0098308C">
      <w:pPr>
        <w:jc w:val="right"/>
      </w:pPr>
    </w:p>
    <w:p w14:paraId="2C1E7DB6" w14:textId="28C983F0" w:rsidR="0098308C" w:rsidRDefault="0098308C" w:rsidP="0098308C">
      <w:pPr>
        <w:jc w:val="right"/>
      </w:pPr>
    </w:p>
    <w:p w14:paraId="55D75957" w14:textId="418B3F90" w:rsidR="0098308C" w:rsidRDefault="0098308C" w:rsidP="0098308C">
      <w:pPr>
        <w:jc w:val="right"/>
      </w:pPr>
    </w:p>
    <w:p w14:paraId="57FF53FE" w14:textId="77777777" w:rsidR="0098308C" w:rsidRPr="0098308C" w:rsidRDefault="0098308C" w:rsidP="0098308C">
      <w:pPr>
        <w:tabs>
          <w:tab w:val="left" w:pos="1260"/>
        </w:tabs>
        <w:jc w:val="center"/>
        <w:rPr>
          <w:b/>
        </w:rPr>
      </w:pPr>
      <w:r w:rsidRPr="0098308C">
        <w:rPr>
          <w:b/>
        </w:rPr>
        <w:t>CONTRACT – MODEL</w:t>
      </w:r>
    </w:p>
    <w:p w14:paraId="79462916" w14:textId="77777777" w:rsidR="0098308C" w:rsidRPr="0098308C" w:rsidRDefault="0098308C" w:rsidP="0098308C">
      <w:pPr>
        <w:tabs>
          <w:tab w:val="left" w:pos="1260"/>
        </w:tabs>
        <w:jc w:val="center"/>
        <w:rPr>
          <w:b/>
          <w:caps/>
        </w:rPr>
      </w:pPr>
    </w:p>
    <w:p w14:paraId="13A32DD3" w14:textId="77777777" w:rsidR="0098308C" w:rsidRPr="0098308C" w:rsidRDefault="0098308C" w:rsidP="0098308C">
      <w:pPr>
        <w:tabs>
          <w:tab w:val="left" w:pos="1260"/>
        </w:tabs>
        <w:jc w:val="center"/>
        <w:rPr>
          <w:b/>
        </w:rPr>
      </w:pPr>
      <w:r w:rsidRPr="0098308C">
        <w:rPr>
          <w:b/>
          <w:caps/>
        </w:rPr>
        <w:t>Contract</w:t>
      </w:r>
      <w:r w:rsidRPr="0098308C">
        <w:rPr>
          <w:b/>
        </w:rPr>
        <w:t xml:space="preserve"> DE ANTREPRIZĂ nr.___________</w:t>
      </w:r>
    </w:p>
    <w:p w14:paraId="7621C2CD" w14:textId="77777777" w:rsidR="0098308C" w:rsidRPr="0098308C" w:rsidRDefault="0098308C" w:rsidP="0098308C">
      <w:pPr>
        <w:tabs>
          <w:tab w:val="left" w:pos="1260"/>
        </w:tabs>
      </w:pPr>
    </w:p>
    <w:p w14:paraId="083B39CC" w14:textId="77777777" w:rsidR="0098308C" w:rsidRPr="0001624C" w:rsidRDefault="0098308C" w:rsidP="0098308C">
      <w:pPr>
        <w:pStyle w:val="ListParagraph"/>
        <w:numPr>
          <w:ilvl w:val="0"/>
          <w:numId w:val="21"/>
        </w:numPr>
        <w:tabs>
          <w:tab w:val="clear" w:pos="1134"/>
          <w:tab w:val="left" w:pos="540"/>
        </w:tabs>
        <w:ind w:left="0" w:firstLine="0"/>
        <w:contextualSpacing/>
        <w:jc w:val="center"/>
        <w:rPr>
          <w:b/>
          <w:lang w:val="ro-RO"/>
        </w:rPr>
      </w:pPr>
      <w:r w:rsidRPr="0001624C">
        <w:rPr>
          <w:b/>
          <w:lang w:val="ro-RO"/>
        </w:rPr>
        <w:t>PARTEA GENERALĂ</w:t>
      </w:r>
    </w:p>
    <w:p w14:paraId="6324FC62" w14:textId="77777777" w:rsidR="0098308C" w:rsidRPr="00861622" w:rsidRDefault="0098308C" w:rsidP="0098308C">
      <w:pPr>
        <w:pStyle w:val="ListParagraph"/>
        <w:tabs>
          <w:tab w:val="left" w:pos="540"/>
        </w:tabs>
        <w:ind w:left="0"/>
        <w:jc w:val="center"/>
        <w:rPr>
          <w:i/>
          <w:sz w:val="20"/>
          <w:szCs w:val="20"/>
          <w:lang w:val="ro-RO"/>
        </w:rPr>
      </w:pPr>
      <w:r w:rsidRPr="00861622">
        <w:rPr>
          <w:i/>
          <w:sz w:val="20"/>
          <w:szCs w:val="20"/>
          <w:lang w:val="ro-RO"/>
        </w:rPr>
        <w:t>(OBLIGATORIE)</w:t>
      </w:r>
    </w:p>
    <w:p w14:paraId="1CF31B10" w14:textId="77777777" w:rsidR="0098308C" w:rsidRPr="0098308C" w:rsidRDefault="0098308C" w:rsidP="0098308C">
      <w:pPr>
        <w:tabs>
          <w:tab w:val="left" w:pos="540"/>
        </w:tabs>
        <w:rPr>
          <w:i/>
        </w:rPr>
      </w:pPr>
    </w:p>
    <w:p w14:paraId="3561F806" w14:textId="77777777" w:rsidR="0098308C" w:rsidRPr="0098308C" w:rsidRDefault="0098308C" w:rsidP="0098308C">
      <w:pPr>
        <w:tabs>
          <w:tab w:val="left" w:pos="540"/>
        </w:tabs>
        <w:spacing w:after="120"/>
        <w:rPr>
          <w:b/>
        </w:rPr>
      </w:pPr>
      <w:r w:rsidRPr="0098308C">
        <w:rPr>
          <w:b/>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98308C" w:rsidRPr="00FF430B" w14:paraId="00285FA1" w14:textId="77777777" w:rsidTr="00A52506">
        <w:tc>
          <w:tcPr>
            <w:tcW w:w="2553" w:type="pct"/>
          </w:tcPr>
          <w:p w14:paraId="6A97EB91" w14:textId="61350EA3" w:rsidR="00C07F2B" w:rsidRDefault="0098308C" w:rsidP="00C07F2B">
            <w:pPr>
              <w:tabs>
                <w:tab w:val="left" w:pos="360"/>
              </w:tabs>
              <w:jc w:val="center"/>
              <w:rPr>
                <w:b/>
              </w:rPr>
            </w:pPr>
            <w:r w:rsidRPr="00C07F2B">
              <w:rPr>
                <w:b/>
              </w:rPr>
              <w:t>Beneficiar</w:t>
            </w:r>
          </w:p>
          <w:p w14:paraId="0A74D566" w14:textId="4B7F71CF" w:rsidR="0098308C" w:rsidRPr="00C07F2B" w:rsidRDefault="00C07F2B" w:rsidP="00C07F2B">
            <w:pPr>
              <w:tabs>
                <w:tab w:val="left" w:pos="360"/>
              </w:tabs>
              <w:jc w:val="center"/>
              <w:rPr>
                <w:b/>
              </w:rPr>
            </w:pPr>
            <w:r w:rsidRPr="00C07F2B">
              <w:rPr>
                <w:b/>
              </w:rPr>
              <w:t>Primăria  orașului  Călărași</w:t>
            </w:r>
            <w:r>
              <w:rPr>
                <w:b/>
              </w:rPr>
              <w:t>,</w:t>
            </w:r>
          </w:p>
        </w:tc>
        <w:tc>
          <w:tcPr>
            <w:tcW w:w="2447" w:type="pct"/>
          </w:tcPr>
          <w:p w14:paraId="3F2B6E04" w14:textId="77777777" w:rsidR="0098308C" w:rsidRPr="00C07F2B" w:rsidRDefault="0098308C" w:rsidP="00C07F2B">
            <w:pPr>
              <w:tabs>
                <w:tab w:val="left" w:pos="360"/>
              </w:tabs>
              <w:jc w:val="center"/>
              <w:rPr>
                <w:b/>
              </w:rPr>
            </w:pPr>
            <w:r w:rsidRPr="00C07F2B">
              <w:rPr>
                <w:b/>
              </w:rPr>
              <w:t>Antreprenor</w:t>
            </w:r>
          </w:p>
        </w:tc>
      </w:tr>
      <w:tr w:rsidR="0098308C" w:rsidRPr="00AF71A7" w14:paraId="0C96864C" w14:textId="77777777" w:rsidTr="00A52506">
        <w:tc>
          <w:tcPr>
            <w:tcW w:w="2553" w:type="pct"/>
          </w:tcPr>
          <w:p w14:paraId="529E8AEC" w14:textId="77777777" w:rsidR="001336F5" w:rsidRDefault="0098308C" w:rsidP="00A52506">
            <w:pPr>
              <w:tabs>
                <w:tab w:val="left" w:pos="360"/>
              </w:tabs>
              <w:jc w:val="both"/>
              <w:rPr>
                <w:lang w:val="en-US"/>
              </w:rPr>
            </w:pPr>
            <w:r w:rsidRPr="006369F2">
              <w:rPr>
                <w:lang w:val="en-US"/>
              </w:rPr>
              <w:t>reprezentat legal prin</w:t>
            </w:r>
            <w:r w:rsidR="00C07F2B">
              <w:rPr>
                <w:lang w:val="en-US"/>
              </w:rPr>
              <w:t xml:space="preserve"> </w:t>
            </w:r>
            <w:r w:rsidR="00C07F2B" w:rsidRPr="00C07F2B">
              <w:rPr>
                <w:b/>
                <w:lang w:val="en-US"/>
              </w:rPr>
              <w:t>Primarul Ambroci Victor</w:t>
            </w:r>
            <w:r w:rsidRPr="006369F2">
              <w:rPr>
                <w:lang w:val="en-US"/>
              </w:rPr>
              <w:t xml:space="preserve">, </w:t>
            </w:r>
          </w:p>
          <w:p w14:paraId="07C4EF7D" w14:textId="77AA12C2" w:rsidR="00C07F2B" w:rsidRDefault="0098308C" w:rsidP="00A52506">
            <w:pPr>
              <w:tabs>
                <w:tab w:val="left" w:pos="360"/>
              </w:tabs>
              <w:jc w:val="both"/>
              <w:rPr>
                <w:lang w:val="en-US"/>
              </w:rPr>
            </w:pP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xml:space="preserve">, </w:t>
            </w:r>
          </w:p>
          <w:p w14:paraId="164CDD54" w14:textId="77777777" w:rsidR="00C07F2B" w:rsidRDefault="0098308C" w:rsidP="00A52506">
            <w:pPr>
              <w:tabs>
                <w:tab w:val="left" w:pos="360"/>
              </w:tabs>
              <w:jc w:val="both"/>
              <w:rPr>
                <w:lang w:val="en-US"/>
              </w:rPr>
            </w:pPr>
            <w:r w:rsidRPr="006369F2">
              <w:rPr>
                <w:lang w:val="en-US"/>
              </w:rPr>
              <w:t>IDNO</w:t>
            </w:r>
            <w:r w:rsidR="00C07F2B">
              <w:rPr>
                <w:lang w:val="en-US"/>
              </w:rPr>
              <w:t xml:space="preserve"> </w:t>
            </w:r>
            <w:r w:rsidR="00C07F2B">
              <w:rPr>
                <w:b/>
                <w:bCs/>
                <w:color w:val="222222"/>
                <w:sz w:val="22"/>
                <w:szCs w:val="22"/>
                <w:shd w:val="clear" w:color="auto" w:fill="FFFFFF"/>
                <w:lang w:val="en-US"/>
              </w:rPr>
              <w:t>1007601009004</w:t>
            </w:r>
            <w:r w:rsidR="00C07F2B">
              <w:rPr>
                <w:lang w:val="en-US"/>
              </w:rPr>
              <w:t xml:space="preserve"> </w:t>
            </w:r>
            <w:r w:rsidRPr="006369F2">
              <w:rPr>
                <w:lang w:val="en-US"/>
              </w:rPr>
              <w:t>,</w:t>
            </w:r>
            <w:r w:rsidRPr="006369F2">
              <w:rPr>
                <w:i/>
                <w:lang w:val="en-US"/>
              </w:rPr>
              <w:t xml:space="preserve"> </w:t>
            </w:r>
            <w:r w:rsidRPr="006369F2">
              <w:rPr>
                <w:lang w:val="en-US"/>
              </w:rPr>
              <w:t xml:space="preserve"> </w:t>
            </w:r>
          </w:p>
          <w:p w14:paraId="27E9649A" w14:textId="07E92569" w:rsidR="0098308C" w:rsidRPr="006369F2" w:rsidRDefault="0098308C" w:rsidP="00A52506">
            <w:pPr>
              <w:tabs>
                <w:tab w:val="left" w:pos="360"/>
              </w:tabs>
              <w:jc w:val="both"/>
              <w:rPr>
                <w:lang w:val="en-US"/>
              </w:rPr>
            </w:pPr>
            <w:r w:rsidRPr="006369F2">
              <w:rPr>
                <w:lang w:val="en-US"/>
              </w:rPr>
              <w:t>pe de o parte,</w:t>
            </w:r>
          </w:p>
        </w:tc>
        <w:tc>
          <w:tcPr>
            <w:tcW w:w="2447" w:type="pct"/>
          </w:tcPr>
          <w:p w14:paraId="3FC53BDE" w14:textId="77777777" w:rsidR="0098308C" w:rsidRPr="006369F2" w:rsidRDefault="0098308C" w:rsidP="00A52506">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05AAD280" w14:textId="77777777" w:rsidR="0098308C" w:rsidRPr="00861622" w:rsidRDefault="0098308C" w:rsidP="0098308C">
      <w:pPr>
        <w:tabs>
          <w:tab w:val="left" w:pos="1260"/>
        </w:tabs>
      </w:pPr>
      <w:r w:rsidRPr="006369F2">
        <w:t xml:space="preserve">ambii (denumiţi în continuare </w:t>
      </w:r>
      <w:r w:rsidRPr="0098308C">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98308C" w:rsidRPr="00EC30C2" w14:paraId="4C552CAC" w14:textId="77777777" w:rsidTr="00A52506">
        <w:trPr>
          <w:trHeight w:val="697"/>
        </w:trPr>
        <w:tc>
          <w:tcPr>
            <w:tcW w:w="9540" w:type="dxa"/>
            <w:vAlign w:val="center"/>
          </w:tcPr>
          <w:p w14:paraId="055A3785" w14:textId="77777777" w:rsidR="0098308C" w:rsidRPr="006369F2" w:rsidRDefault="0098308C" w:rsidP="00A52506">
            <w:pPr>
              <w:tabs>
                <w:tab w:val="left" w:pos="360"/>
              </w:tabs>
              <w:jc w:val="both"/>
              <w:rPr>
                <w:lang w:val="en-US"/>
              </w:rPr>
            </w:pPr>
          </w:p>
          <w:p w14:paraId="71109393" w14:textId="77777777" w:rsidR="0098308C" w:rsidRPr="006369F2" w:rsidRDefault="0098308C" w:rsidP="00A52506">
            <w:pPr>
              <w:tabs>
                <w:tab w:val="left" w:pos="525"/>
                <w:tab w:val="left" w:pos="1134"/>
                <w:tab w:val="left" w:pos="3705"/>
              </w:tabs>
              <w:jc w:val="both"/>
              <w:rPr>
                <w:b/>
                <w:lang w:val="en-US"/>
              </w:rPr>
            </w:pPr>
            <w:r w:rsidRPr="006369F2">
              <w:rPr>
                <w:b/>
                <w:lang w:val="en-US"/>
              </w:rPr>
              <w:t>1. OBIECTUL CONTRACTULUI</w:t>
            </w:r>
          </w:p>
          <w:p w14:paraId="23FA5954" w14:textId="054D78B6" w:rsidR="0098308C" w:rsidRPr="00230714" w:rsidRDefault="0098308C" w:rsidP="00230714">
            <w:pPr>
              <w:shd w:val="clear" w:color="auto" w:fill="FFFFFF" w:themeFill="background1"/>
              <w:spacing w:before="120"/>
              <w:ind w:right="-1"/>
              <w:jc w:val="both"/>
              <w:rPr>
                <w:b/>
                <w:bCs/>
                <w:i/>
                <w:iCs/>
                <w:u w:val="single"/>
                <w:lang w:val="ro-MD"/>
              </w:rPr>
            </w:pPr>
            <w:r w:rsidRPr="006369F2">
              <w:rPr>
                <w:lang w:val="en-US"/>
              </w:rPr>
              <w:t xml:space="preserve">Antreprenorul se obligă să execute </w:t>
            </w:r>
            <w:r w:rsidR="00B46B2C">
              <w:rPr>
                <w:rFonts w:cstheme="minorHAnsi"/>
                <w:b/>
                <w:bCs/>
                <w:color w:val="000000" w:themeColor="text1"/>
                <w:lang w:val="ro-MD" w:eastAsia="ro-RO" w:bidi="ro-RO"/>
              </w:rPr>
              <w:t>„Lucrări de reparație a drumurilor locale din pietriș în satul Nișcani, r-n Călărași</w:t>
            </w:r>
            <w:r w:rsidR="00B46B2C">
              <w:rPr>
                <w:rFonts w:cstheme="minorHAnsi"/>
                <w:b/>
                <w:bCs/>
                <w:i/>
                <w:iCs/>
                <w:lang w:val="ro-MD"/>
              </w:rPr>
              <w:t>”</w:t>
            </w:r>
            <w:r w:rsidR="001336F5">
              <w:rPr>
                <w:rFonts w:cstheme="minorHAnsi"/>
                <w:b/>
                <w:bCs/>
                <w:i/>
                <w:iCs/>
                <w:lang w:val="ro-MD"/>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 </w:t>
            </w:r>
            <w:r w:rsidRPr="006369F2">
              <w:rPr>
                <w:lang w:val="en-US"/>
              </w:rPr>
              <w:t xml:space="preserve">din </w:t>
            </w:r>
            <w:r w:rsidRPr="006369F2">
              <w:rPr>
                <w:b/>
                <w:lang w:val="en-US"/>
              </w:rPr>
              <w:t>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w:t>
            </w:r>
            <w:r w:rsidRPr="006369F2">
              <w:rPr>
                <w:lang w:val="en-US"/>
              </w:rPr>
              <w:t xml:space="preserve"> din </w:t>
            </w:r>
            <w:r w:rsidRPr="006369F2">
              <w:rPr>
                <w:b/>
                <w:lang w:val="en-US"/>
              </w:rPr>
              <w:t>______</w:t>
            </w:r>
            <w:r w:rsidRPr="006369F2">
              <w:rPr>
                <w:lang w:val="en-US"/>
              </w:rPr>
              <w:t>.</w:t>
            </w:r>
          </w:p>
          <w:p w14:paraId="5641A6C8" w14:textId="77777777" w:rsidR="0098308C" w:rsidRPr="006369F2" w:rsidRDefault="0098308C" w:rsidP="00A52506">
            <w:pPr>
              <w:tabs>
                <w:tab w:val="left" w:pos="360"/>
              </w:tabs>
              <w:jc w:val="both"/>
              <w:rPr>
                <w:lang w:val="en-US"/>
              </w:rPr>
            </w:pPr>
          </w:p>
          <w:p w14:paraId="2FA83A7F" w14:textId="77777777" w:rsidR="0098308C" w:rsidRPr="006369F2" w:rsidRDefault="0098308C" w:rsidP="00A52506">
            <w:pPr>
              <w:pStyle w:val="NormalWeb"/>
              <w:tabs>
                <w:tab w:val="left" w:pos="525"/>
                <w:tab w:val="left" w:pos="567"/>
              </w:tabs>
              <w:ind w:left="-15"/>
              <w:rPr>
                <w:b/>
                <w:lang w:val="en-US"/>
              </w:rPr>
            </w:pPr>
            <w:r w:rsidRPr="006369F2">
              <w:rPr>
                <w:b/>
                <w:lang w:val="en-US"/>
              </w:rPr>
              <w:t>2. DOCUMENTELE CONTRACTULUI</w:t>
            </w:r>
          </w:p>
          <w:p w14:paraId="63D8ECEE" w14:textId="77777777" w:rsidR="0098308C" w:rsidRPr="006369F2" w:rsidRDefault="0098308C" w:rsidP="00A52506">
            <w:pPr>
              <w:tabs>
                <w:tab w:val="left" w:pos="360"/>
              </w:tabs>
              <w:jc w:val="both"/>
              <w:rPr>
                <w:lang w:val="en-US"/>
              </w:rPr>
            </w:pPr>
            <w:r w:rsidRPr="006369F2">
              <w:rPr>
                <w:lang w:val="en-US"/>
              </w:rPr>
              <w:t>2.1. Următoarele documente vor fi considerate părţi componente ale Contractului:</w:t>
            </w:r>
          </w:p>
          <w:p w14:paraId="14065BA7" w14:textId="77777777" w:rsidR="0098308C" w:rsidRPr="00E73483" w:rsidRDefault="0098308C" w:rsidP="0098308C">
            <w:pPr>
              <w:numPr>
                <w:ilvl w:val="0"/>
                <w:numId w:val="23"/>
              </w:numPr>
              <w:tabs>
                <w:tab w:val="left" w:pos="360"/>
              </w:tabs>
              <w:suppressAutoHyphens/>
              <w:ind w:left="-15" w:firstLine="0"/>
              <w:jc w:val="both"/>
            </w:pPr>
            <w:r w:rsidRPr="00E73483">
              <w:t>Formularul contractului;</w:t>
            </w:r>
          </w:p>
          <w:p w14:paraId="52F6CC71"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Propunerea tehnică și propunerea financiară;</w:t>
            </w:r>
          </w:p>
          <w:p w14:paraId="610DDC6C" w14:textId="77777777" w:rsidR="0098308C" w:rsidRPr="00E73483" w:rsidRDefault="0098308C" w:rsidP="0098308C">
            <w:pPr>
              <w:numPr>
                <w:ilvl w:val="0"/>
                <w:numId w:val="23"/>
              </w:numPr>
              <w:tabs>
                <w:tab w:val="left" w:pos="360"/>
              </w:tabs>
              <w:suppressAutoHyphens/>
              <w:ind w:left="-15" w:firstLine="0"/>
              <w:jc w:val="both"/>
            </w:pPr>
            <w:r w:rsidRPr="00E73483">
              <w:t>Caietul de sarcini;</w:t>
            </w:r>
          </w:p>
          <w:p w14:paraId="6BCDFF1D"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Garanția de bună execuție a contractului;</w:t>
            </w:r>
          </w:p>
          <w:p w14:paraId="7544D824"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Graficul de execuție a contractului aprobat de ambele părți.</w:t>
            </w:r>
          </w:p>
          <w:p w14:paraId="6D24C3CD" w14:textId="77777777" w:rsidR="0098308C" w:rsidRPr="006369F2" w:rsidRDefault="0098308C" w:rsidP="0098308C">
            <w:pPr>
              <w:tabs>
                <w:tab w:val="left" w:pos="360"/>
              </w:tabs>
            </w:pPr>
          </w:p>
          <w:p w14:paraId="367890E0" w14:textId="77777777" w:rsidR="0098308C" w:rsidRPr="006369F2" w:rsidRDefault="0098308C" w:rsidP="00A52506">
            <w:pPr>
              <w:tabs>
                <w:tab w:val="left" w:pos="525"/>
                <w:tab w:val="left" w:pos="3645"/>
              </w:tabs>
              <w:jc w:val="both"/>
              <w:rPr>
                <w:b/>
                <w:lang w:val="en-US"/>
              </w:rPr>
            </w:pPr>
            <w:r w:rsidRPr="006369F2">
              <w:rPr>
                <w:b/>
                <w:lang w:val="en-US"/>
              </w:rPr>
              <w:t>3. PREȚUL CONTRACTULUI ŞI MODALITĂŢILE DE PLATĂ</w:t>
            </w:r>
          </w:p>
          <w:p w14:paraId="4A5AAF86" w14:textId="77777777" w:rsidR="0098308C" w:rsidRPr="006369F2" w:rsidRDefault="0098308C" w:rsidP="00A52506">
            <w:pPr>
              <w:jc w:val="both"/>
              <w:rPr>
                <w:lang w:val="en-US"/>
              </w:rPr>
            </w:pPr>
            <w:r w:rsidRPr="006369F2">
              <w:rPr>
                <w:lang w:val="en-US"/>
              </w:rPr>
              <w:t>3.1. Prețul lucrărilor, ce reprezintă obiectul prezentului contract, este stabilit în lei MDL.</w:t>
            </w:r>
          </w:p>
          <w:p w14:paraId="140C92D5" w14:textId="77777777" w:rsidR="0098308C" w:rsidRPr="00423D94" w:rsidRDefault="0098308C" w:rsidP="00A52506">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41699F1D" w14:textId="2652C236" w:rsidR="0098308C" w:rsidRPr="001336F5" w:rsidRDefault="0098308C" w:rsidP="00A52506">
            <w:pPr>
              <w:jc w:val="both"/>
              <w:rPr>
                <w:b/>
                <w:bCs/>
                <w:lang w:val="en-US"/>
              </w:rPr>
            </w:pPr>
            <w:r w:rsidRPr="006369F2">
              <w:rPr>
                <w:lang w:val="en-US"/>
              </w:rPr>
              <w:t xml:space="preserve">3.3. Achitările vor fi efectuate prin transfer în baza facturilor fiscale, după primirea proceselor-verbale de recepţie a lucrărilor executate, semnate şi acceptate de către Beneficiar, </w:t>
            </w:r>
            <w:r w:rsidRPr="001336F5">
              <w:rPr>
                <w:b/>
                <w:bCs/>
                <w:lang w:val="en-US"/>
              </w:rPr>
              <w:t xml:space="preserve">în decurs de </w:t>
            </w:r>
            <w:r w:rsidR="002D0288" w:rsidRPr="001336F5">
              <w:rPr>
                <w:b/>
                <w:bCs/>
                <w:lang w:val="en-US"/>
              </w:rPr>
              <w:t>15</w:t>
            </w:r>
            <w:r w:rsidR="001336F5" w:rsidRPr="001336F5">
              <w:rPr>
                <w:b/>
                <w:bCs/>
                <w:lang w:val="en-US"/>
              </w:rPr>
              <w:t xml:space="preserve"> </w:t>
            </w:r>
            <w:r w:rsidRPr="001336F5">
              <w:rPr>
                <w:b/>
                <w:bCs/>
                <w:lang w:val="en-US"/>
              </w:rPr>
              <w:t>zile.</w:t>
            </w:r>
          </w:p>
          <w:p w14:paraId="0C09FC0C" w14:textId="1C977179" w:rsidR="0098308C" w:rsidRPr="006369F2" w:rsidRDefault="0098308C" w:rsidP="00A52506">
            <w:pPr>
              <w:jc w:val="both"/>
              <w:rPr>
                <w:lang w:val="en-US"/>
              </w:rPr>
            </w:pPr>
            <w:r w:rsidRPr="006369F2">
              <w:rPr>
                <w:lang w:val="en-US"/>
              </w:rPr>
              <w:t xml:space="preserve">3.4. Beneficiarul va verifica procesele-verbale de recepție a lucrărilor executate în termen de </w:t>
            </w:r>
            <w:r w:rsidR="002D0288">
              <w:rPr>
                <w:lang w:val="en-US"/>
              </w:rPr>
              <w:t>15</w:t>
            </w:r>
            <w:r w:rsidRPr="006369F2">
              <w:rPr>
                <w:lang w:val="en-US"/>
              </w:rPr>
              <w:t xml:space="preserve"> zile de la primirea acestora de la Antreprenor.</w:t>
            </w:r>
          </w:p>
          <w:p w14:paraId="76170A09" w14:textId="77777777" w:rsidR="0098308C" w:rsidRPr="006369F2" w:rsidRDefault="0098308C" w:rsidP="00A52506">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6CE8E584" w14:textId="77777777" w:rsidR="0098308C" w:rsidRPr="006369F2" w:rsidRDefault="0098308C" w:rsidP="00A52506">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3DB9E8AC" w14:textId="77777777" w:rsidR="0098308C" w:rsidRPr="006369F2" w:rsidRDefault="0098308C" w:rsidP="00A52506">
            <w:pPr>
              <w:jc w:val="both"/>
              <w:rPr>
                <w:lang w:val="en-US"/>
              </w:rPr>
            </w:pPr>
          </w:p>
          <w:p w14:paraId="201FE1BB" w14:textId="77777777" w:rsidR="0098308C" w:rsidRPr="006369F2" w:rsidRDefault="0098308C" w:rsidP="00A52506">
            <w:pPr>
              <w:pStyle w:val="NormalWeb"/>
              <w:tabs>
                <w:tab w:val="left" w:pos="567"/>
              </w:tabs>
              <w:rPr>
                <w:b/>
                <w:lang w:val="en-US"/>
              </w:rPr>
            </w:pPr>
            <w:r w:rsidRPr="006369F2">
              <w:rPr>
                <w:b/>
                <w:lang w:val="en-US"/>
              </w:rPr>
              <w:t>4. DURATA DE EXECUȚIE</w:t>
            </w:r>
          </w:p>
          <w:p w14:paraId="02239535" w14:textId="5A72897C" w:rsidR="0098308C" w:rsidRPr="006369F2" w:rsidRDefault="0098308C" w:rsidP="00A52506">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C564AB">
              <w:rPr>
                <w:lang w:val="en-US"/>
              </w:rPr>
              <w:t xml:space="preserve"> </w:t>
            </w:r>
            <w:r w:rsidR="00B46B2C">
              <w:rPr>
                <w:b/>
                <w:bCs/>
                <w:i/>
                <w:iCs/>
                <w:noProof/>
                <w:u w:val="single"/>
                <w:lang w:val="ro-MD"/>
              </w:rPr>
              <w:t>45</w:t>
            </w:r>
            <w:r w:rsidR="00C564AB" w:rsidRPr="002A1245">
              <w:rPr>
                <w:b/>
                <w:bCs/>
                <w:i/>
                <w:iCs/>
                <w:noProof/>
                <w:u w:val="single"/>
                <w:lang w:val="ro-MD"/>
              </w:rPr>
              <w:t xml:space="preserve"> de zile calendaristice din momentul semnării contractului</w:t>
            </w:r>
            <w:r w:rsidRPr="006369F2">
              <w:rPr>
                <w:lang w:val="en-US"/>
              </w:rPr>
              <w:t xml:space="preserve">, </w:t>
            </w:r>
            <w:r w:rsidRPr="00B70E83">
              <w:rPr>
                <w:lang w:val="ro-RO"/>
              </w:rPr>
              <w:t>începând de la data prevăzută în Ordinul de începere</w:t>
            </w:r>
            <w:r w:rsidRPr="006369F2">
              <w:rPr>
                <w:lang w:val="en-US"/>
              </w:rPr>
              <w:t>.</w:t>
            </w:r>
          </w:p>
          <w:p w14:paraId="2A1FD6AA" w14:textId="2C6C50E4" w:rsidR="0098308C" w:rsidRPr="006369F2" w:rsidRDefault="0098308C" w:rsidP="00A52506">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B46B2C">
              <w:rPr>
                <w:i/>
                <w:iCs/>
                <w:noProof/>
                <w:u w:val="single"/>
                <w:lang w:val="ro-MD"/>
              </w:rPr>
              <w:t>45</w:t>
            </w:r>
            <w:r w:rsidR="00C564AB" w:rsidRPr="00F022D2">
              <w:rPr>
                <w:i/>
                <w:iCs/>
                <w:noProof/>
                <w:u w:val="single"/>
                <w:lang w:val="ro-MD"/>
              </w:rPr>
              <w:t xml:space="preserve"> de zile calendaristice din momentul semnării contractului</w:t>
            </w:r>
            <w:r w:rsidR="00C564AB">
              <w:rPr>
                <w:i/>
                <w:iCs/>
                <w:noProof/>
                <w:u w:val="single"/>
                <w:lang w:val="ro-MD"/>
              </w:rPr>
              <w:t xml:space="preserve"> </w:t>
            </w:r>
            <w:r w:rsidRPr="007926DA">
              <w:rPr>
                <w:lang w:val="ro-RO"/>
              </w:rPr>
              <w:t xml:space="preserve"> luni de la data precizată în ordinul de începere a lucrărilor. Emiterea ordinului de începere a lucrărilor este condiționată de îndeplinirea cumulativă a următoarelor condiții:</w:t>
            </w:r>
          </w:p>
          <w:p w14:paraId="227B0B62" w14:textId="77777777" w:rsidR="0098308C" w:rsidRPr="007926DA" w:rsidRDefault="0098308C" w:rsidP="00A52506">
            <w:pPr>
              <w:jc w:val="both"/>
            </w:pPr>
            <w:r w:rsidRPr="007926DA">
              <w:t>- obținerea autorizației de construire de către Beneficiar;</w:t>
            </w:r>
          </w:p>
          <w:p w14:paraId="65706DFD" w14:textId="77777777" w:rsidR="0098308C" w:rsidRPr="007926DA" w:rsidRDefault="0098308C" w:rsidP="00A52506">
            <w:pPr>
              <w:jc w:val="both"/>
            </w:pPr>
            <w:r w:rsidRPr="007926DA">
              <w:t>- constituirea garanției de bun</w:t>
            </w:r>
            <w:r>
              <w:t>ă</w:t>
            </w:r>
            <w:r w:rsidRPr="007926DA">
              <w:t xml:space="preserve"> execuție a contractului;</w:t>
            </w:r>
          </w:p>
          <w:p w14:paraId="25387660" w14:textId="77777777" w:rsidR="0098308C" w:rsidRPr="007926DA" w:rsidRDefault="0098308C" w:rsidP="00A52506">
            <w:pPr>
              <w:jc w:val="both"/>
            </w:pPr>
            <w:r w:rsidRPr="007926DA">
              <w:t>- semnarea procesului–verbal de predare - primire a amplasamentului, liber de orice sarcini care împiedică realizarea obiectului prezentului contract.</w:t>
            </w:r>
          </w:p>
          <w:p w14:paraId="02221732" w14:textId="77777777" w:rsidR="0098308C" w:rsidRPr="006369F2" w:rsidRDefault="0098308C" w:rsidP="00A52506">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70E0963A" w14:textId="77777777" w:rsidR="0098308C" w:rsidRPr="006369F2" w:rsidRDefault="0098308C" w:rsidP="00A52506">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72F030B2" w14:textId="77777777" w:rsidR="0098308C" w:rsidRPr="006369F2" w:rsidRDefault="0098308C" w:rsidP="00A52506">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038916BA" w14:textId="77777777" w:rsidR="0098308C" w:rsidRPr="006369F2" w:rsidRDefault="0098308C" w:rsidP="00A52506">
            <w:pPr>
              <w:tabs>
                <w:tab w:val="left" w:pos="1276"/>
              </w:tabs>
              <w:jc w:val="both"/>
              <w:rPr>
                <w:lang w:val="en-US"/>
              </w:rPr>
            </w:pPr>
            <w:r w:rsidRPr="006369F2">
              <w:rPr>
                <w:lang w:val="en-US"/>
              </w:rPr>
              <w:t>a) generate de Beneficiar;</w:t>
            </w:r>
          </w:p>
          <w:p w14:paraId="3D398D00" w14:textId="77777777" w:rsidR="0098308C" w:rsidRPr="006369F2" w:rsidRDefault="0098308C" w:rsidP="00A52506">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3E31203" w14:textId="77777777" w:rsidR="0098308C" w:rsidRPr="006369F2" w:rsidRDefault="0098308C" w:rsidP="00A52506">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1936F534" w14:textId="77777777" w:rsidR="0098308C" w:rsidRPr="006369F2" w:rsidRDefault="0098308C" w:rsidP="00A52506">
            <w:pPr>
              <w:tabs>
                <w:tab w:val="left" w:pos="1276"/>
              </w:tabs>
              <w:jc w:val="both"/>
              <w:rPr>
                <w:lang w:val="en-US"/>
              </w:rPr>
            </w:pPr>
            <w:r w:rsidRPr="006369F2">
              <w:rPr>
                <w:lang w:val="en-US"/>
              </w:rPr>
              <w:t>d) calamităţilor naturale recunoscute de autoritatea legală.</w:t>
            </w:r>
          </w:p>
          <w:p w14:paraId="6C6985E2" w14:textId="77777777" w:rsidR="0098308C" w:rsidRPr="006369F2" w:rsidRDefault="0098308C" w:rsidP="00A52506">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27421F92" w14:textId="77777777" w:rsidR="0098308C" w:rsidRPr="006369F2" w:rsidRDefault="0098308C" w:rsidP="00A52506">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EC1F03E" w14:textId="77777777" w:rsidR="0098308C" w:rsidRPr="006369F2" w:rsidRDefault="0098308C" w:rsidP="00A52506">
            <w:pPr>
              <w:tabs>
                <w:tab w:val="left" w:pos="360"/>
              </w:tabs>
              <w:jc w:val="both"/>
              <w:rPr>
                <w:lang w:val="en-US"/>
              </w:rPr>
            </w:pPr>
          </w:p>
          <w:p w14:paraId="612A49F2" w14:textId="77777777" w:rsidR="0098308C" w:rsidRPr="006369F2" w:rsidRDefault="0098308C" w:rsidP="00A52506">
            <w:pPr>
              <w:pStyle w:val="NormalWeb"/>
              <w:tabs>
                <w:tab w:val="left" w:pos="525"/>
              </w:tabs>
              <w:rPr>
                <w:b/>
                <w:lang w:val="en-US"/>
              </w:rPr>
            </w:pPr>
            <w:r w:rsidRPr="006369F2">
              <w:rPr>
                <w:b/>
                <w:lang w:val="en-US"/>
              </w:rPr>
              <w:t>5. RECEPŢIA LUCRĂRILOR DE EXECUŢIE</w:t>
            </w:r>
          </w:p>
          <w:p w14:paraId="2E63B76F" w14:textId="77777777" w:rsidR="0098308C" w:rsidRPr="006369F2" w:rsidRDefault="0098308C" w:rsidP="00A52506">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80F417" w14:textId="77777777" w:rsidR="0098308C" w:rsidRPr="006369F2" w:rsidRDefault="0098308C" w:rsidP="00A52506">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820FD3B" w14:textId="77777777" w:rsidR="0098308C" w:rsidRPr="006369F2" w:rsidRDefault="0098308C" w:rsidP="00A52506">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549FA955" w14:textId="77777777" w:rsidR="0098308C" w:rsidRPr="00B70E83" w:rsidRDefault="0098308C" w:rsidP="00A52506">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r w:rsidRPr="006369F2">
              <w:rPr>
                <w:lang w:val="en-US"/>
              </w:rPr>
              <w:lastRenderedPageBreak/>
              <w:t xml:space="preserve">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C30071C" w14:textId="77777777" w:rsidR="0098308C" w:rsidRPr="006369F2" w:rsidRDefault="0098308C" w:rsidP="00A52506">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298D7FDC" w14:textId="77777777" w:rsidR="0098308C" w:rsidRPr="00B70E83" w:rsidRDefault="0098308C" w:rsidP="00A52506">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346EE7B9" w14:textId="77777777" w:rsidR="0098308C" w:rsidRPr="006369F2" w:rsidRDefault="0098308C" w:rsidP="00A52506">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DBC8504" w14:textId="77777777" w:rsidR="0098308C" w:rsidRPr="006369F2" w:rsidRDefault="0098308C" w:rsidP="00A52506">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447B801" w14:textId="77777777" w:rsidR="0098308C" w:rsidRPr="006369F2" w:rsidRDefault="0098308C" w:rsidP="00A52506">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2E6AD821" w14:textId="77777777" w:rsidR="0098308C" w:rsidRPr="006369F2" w:rsidRDefault="0098308C" w:rsidP="00A52506">
            <w:pPr>
              <w:pStyle w:val="NormalWeb"/>
              <w:tabs>
                <w:tab w:val="left" w:pos="567"/>
              </w:tabs>
              <w:rPr>
                <w:lang w:val="en-US"/>
              </w:rPr>
            </w:pPr>
          </w:p>
          <w:p w14:paraId="53F234B1" w14:textId="77777777" w:rsidR="0098308C" w:rsidRPr="006369F2" w:rsidRDefault="0098308C" w:rsidP="00A52506">
            <w:pPr>
              <w:tabs>
                <w:tab w:val="left" w:pos="525"/>
              </w:tabs>
              <w:jc w:val="both"/>
              <w:rPr>
                <w:b/>
                <w:lang w:val="en-US"/>
              </w:rPr>
            </w:pPr>
            <w:r w:rsidRPr="006369F2">
              <w:rPr>
                <w:b/>
                <w:lang w:val="en-US"/>
              </w:rPr>
              <w:t>6. REMEDIEREA DEFECTELOR</w:t>
            </w:r>
          </w:p>
          <w:p w14:paraId="0DDC47D1" w14:textId="77777777" w:rsidR="0098308C" w:rsidRPr="006369F2" w:rsidRDefault="0098308C" w:rsidP="00A52506">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6BBC469" w14:textId="77777777" w:rsidR="0098308C" w:rsidRPr="006369F2" w:rsidRDefault="0098308C" w:rsidP="00A52506">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7C6AE5C7" w14:textId="77777777" w:rsidR="0098308C" w:rsidRPr="006369F2" w:rsidRDefault="0098308C" w:rsidP="00A52506">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BFE0A3E" w14:textId="77777777" w:rsidR="0098308C" w:rsidRPr="006369F2" w:rsidRDefault="0098308C" w:rsidP="00A52506">
            <w:pPr>
              <w:pStyle w:val="NormalWeb"/>
              <w:tabs>
                <w:tab w:val="left" w:pos="567"/>
              </w:tabs>
              <w:rPr>
                <w:lang w:val="en-US"/>
              </w:rPr>
            </w:pPr>
          </w:p>
          <w:p w14:paraId="4BDBA53E" w14:textId="77777777" w:rsidR="0098308C" w:rsidRPr="006369F2" w:rsidRDefault="0098308C" w:rsidP="00A52506">
            <w:pPr>
              <w:pStyle w:val="NormalWeb"/>
              <w:tabs>
                <w:tab w:val="left" w:pos="525"/>
              </w:tabs>
              <w:rPr>
                <w:lang w:val="en-US"/>
              </w:rPr>
            </w:pPr>
            <w:r w:rsidRPr="006369F2">
              <w:rPr>
                <w:b/>
                <w:lang w:val="en-US"/>
              </w:rPr>
              <w:t>7. DREPTURILE ŞI OBLIGAŢIUNILE ANTREPRENORULUI ŞI ALE BENEFICIARULUI</w:t>
            </w:r>
          </w:p>
          <w:p w14:paraId="445F289E" w14:textId="77777777" w:rsidR="0098308C" w:rsidRPr="006369F2" w:rsidRDefault="0098308C" w:rsidP="00A52506">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11A62139" w14:textId="77777777" w:rsidR="0098308C" w:rsidRPr="006369F2" w:rsidRDefault="0098308C" w:rsidP="00A52506">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D5549CC" w14:textId="77777777" w:rsidR="0098308C" w:rsidRPr="006369F2" w:rsidRDefault="0098308C" w:rsidP="00A52506">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BFCD287" w14:textId="77777777" w:rsidR="0098308C" w:rsidRPr="006369F2" w:rsidRDefault="0098308C" w:rsidP="00A52506">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D256074" w14:textId="77777777" w:rsidR="0098308C" w:rsidRPr="006369F2" w:rsidRDefault="0098308C" w:rsidP="00A52506">
            <w:pPr>
              <w:tabs>
                <w:tab w:val="left" w:pos="1276"/>
              </w:tabs>
              <w:jc w:val="both"/>
              <w:rPr>
                <w:lang w:val="en-US"/>
              </w:rPr>
            </w:pPr>
            <w:r w:rsidRPr="006369F2">
              <w:rPr>
                <w:lang w:val="en-US"/>
              </w:rPr>
              <w:t>a) un exemplar rămâne la dispoziţia Antreprenorului,</w:t>
            </w:r>
          </w:p>
          <w:p w14:paraId="4DF2330F" w14:textId="77777777" w:rsidR="0098308C" w:rsidRPr="006369F2" w:rsidRDefault="0098308C" w:rsidP="00A52506">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5F9D9619" w14:textId="77777777" w:rsidR="0098308C" w:rsidRPr="006369F2" w:rsidRDefault="0098308C" w:rsidP="00A52506">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B941A25" w14:textId="77777777" w:rsidR="0098308C" w:rsidRPr="006369F2" w:rsidRDefault="0098308C" w:rsidP="00A52506">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3BBBC7D9" w14:textId="77777777" w:rsidR="0098308C" w:rsidRPr="006369F2" w:rsidRDefault="0098308C" w:rsidP="00A52506">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DEE9178" w14:textId="77777777" w:rsidR="0098308C" w:rsidRPr="006369F2" w:rsidRDefault="0098308C" w:rsidP="00A52506">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344F86EE" w14:textId="77777777" w:rsidR="0098308C" w:rsidRPr="006369F2" w:rsidRDefault="0098308C" w:rsidP="00A52506">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9F8263C" w14:textId="77777777" w:rsidR="0098308C" w:rsidRPr="006369F2" w:rsidRDefault="0098308C" w:rsidP="00A52506">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FDFBA77" w14:textId="77777777" w:rsidR="0098308C" w:rsidRPr="006369F2" w:rsidRDefault="0098308C" w:rsidP="00A52506">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5014BEE" w14:textId="77777777" w:rsidR="0098308C" w:rsidRPr="006369F2" w:rsidRDefault="0098308C" w:rsidP="00A52506">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DCAEE75" w14:textId="77777777" w:rsidR="0098308C" w:rsidRPr="006369F2" w:rsidRDefault="0098308C" w:rsidP="00A52506">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D2AE839" w14:textId="77777777" w:rsidR="0098308C" w:rsidRPr="006369F2" w:rsidRDefault="0098308C" w:rsidP="00A52506">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1BDE39" w14:textId="77777777" w:rsidR="0098308C" w:rsidRPr="006369F2" w:rsidRDefault="0098308C" w:rsidP="00A52506">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22912F0" w14:textId="77777777" w:rsidR="0098308C" w:rsidRPr="006369F2" w:rsidRDefault="0098308C" w:rsidP="00A52506">
            <w:pPr>
              <w:tabs>
                <w:tab w:val="left" w:pos="1276"/>
              </w:tabs>
              <w:jc w:val="both"/>
              <w:rPr>
                <w:lang w:val="en-US"/>
              </w:rPr>
            </w:pPr>
            <w:r w:rsidRPr="006369F2">
              <w:rPr>
                <w:lang w:val="en-US"/>
              </w:rPr>
              <w:t xml:space="preserve">7.16. Pe parcursul executării lucrărilor, Beneficiarul are dreptul să dispună în scris: </w:t>
            </w:r>
          </w:p>
          <w:p w14:paraId="6CC8601F" w14:textId="77777777" w:rsidR="0098308C" w:rsidRPr="006369F2" w:rsidRDefault="0098308C" w:rsidP="0098308C">
            <w:pPr>
              <w:pStyle w:val="ListParagraph"/>
              <w:numPr>
                <w:ilvl w:val="0"/>
                <w:numId w:val="22"/>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5E1C646B" w14:textId="77777777" w:rsidR="0098308C" w:rsidRPr="006369F2" w:rsidRDefault="0098308C" w:rsidP="0098308C">
            <w:pPr>
              <w:numPr>
                <w:ilvl w:val="0"/>
                <w:numId w:val="22"/>
              </w:numPr>
              <w:tabs>
                <w:tab w:val="left" w:pos="345"/>
              </w:tabs>
              <w:ind w:left="0" w:firstLine="0"/>
              <w:jc w:val="both"/>
              <w:rPr>
                <w:lang w:val="en-US"/>
              </w:rPr>
            </w:pPr>
            <w:r w:rsidRPr="006369F2">
              <w:rPr>
                <w:lang w:val="en-US"/>
              </w:rPr>
              <w:t xml:space="preserve">înlocuirea materialelor necorespunzătoare calitativ cu altele corespunzătoare; </w:t>
            </w:r>
          </w:p>
          <w:p w14:paraId="02455117" w14:textId="77777777" w:rsidR="0098308C" w:rsidRPr="006369F2" w:rsidRDefault="0098308C" w:rsidP="0098308C">
            <w:pPr>
              <w:numPr>
                <w:ilvl w:val="0"/>
                <w:numId w:val="22"/>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8448844" w14:textId="77777777" w:rsidR="0098308C" w:rsidRPr="006369F2" w:rsidRDefault="0098308C" w:rsidP="00A52506">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82C794A" w14:textId="77777777" w:rsidR="0098308C" w:rsidRPr="006369F2" w:rsidRDefault="0098308C" w:rsidP="00A52506">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D35DB89" w14:textId="77777777" w:rsidR="0098308C" w:rsidRPr="006369F2" w:rsidRDefault="0098308C" w:rsidP="00A52506">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33CD78" w14:textId="77777777" w:rsidR="0098308C" w:rsidRPr="006369F2" w:rsidRDefault="0098308C" w:rsidP="00A52506">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7C5E3EFF" w14:textId="77777777" w:rsidR="0098308C" w:rsidRPr="006369F2" w:rsidRDefault="0098308C" w:rsidP="00A52506">
            <w:pPr>
              <w:tabs>
                <w:tab w:val="left" w:pos="314"/>
              </w:tabs>
              <w:jc w:val="both"/>
              <w:rPr>
                <w:lang w:val="en-US"/>
              </w:rPr>
            </w:pPr>
            <w:r w:rsidRPr="006369F2">
              <w:rPr>
                <w:lang w:val="en-US"/>
              </w:rPr>
              <w:t>7.21. Antreprenorul răspunde pentru defectele ascunse ale construcției, în conformitate cu prevederile actelor normative.</w:t>
            </w:r>
          </w:p>
          <w:p w14:paraId="46A3A4A3" w14:textId="77777777" w:rsidR="0098308C" w:rsidRPr="006369F2" w:rsidRDefault="0098308C" w:rsidP="001336F5">
            <w:pPr>
              <w:pStyle w:val="NormalWeb"/>
              <w:tabs>
                <w:tab w:val="left" w:pos="525"/>
              </w:tabs>
              <w:ind w:firstLine="0"/>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EEFDF8E" w14:textId="77777777" w:rsidR="0098308C" w:rsidRPr="006369F2" w:rsidRDefault="0098308C" w:rsidP="00A52506">
            <w:pPr>
              <w:pStyle w:val="NormalWeb"/>
              <w:tabs>
                <w:tab w:val="left" w:pos="525"/>
              </w:tabs>
              <w:rPr>
                <w:lang w:val="en-US"/>
              </w:rPr>
            </w:pPr>
          </w:p>
          <w:p w14:paraId="235FF200" w14:textId="77777777" w:rsidR="0098308C" w:rsidRPr="006369F2" w:rsidRDefault="0098308C" w:rsidP="001336F5">
            <w:pPr>
              <w:pStyle w:val="NormalWeb"/>
              <w:tabs>
                <w:tab w:val="left" w:pos="525"/>
              </w:tabs>
              <w:ind w:firstLine="0"/>
              <w:rPr>
                <w:b/>
                <w:lang w:val="en-US"/>
              </w:rPr>
            </w:pPr>
            <w:r w:rsidRPr="006369F2">
              <w:rPr>
                <w:b/>
                <w:lang w:val="en-US"/>
              </w:rPr>
              <w:t>8. MODIFICĂRI</w:t>
            </w:r>
          </w:p>
          <w:p w14:paraId="32D3B24F" w14:textId="77777777" w:rsidR="0098308C" w:rsidRPr="006369F2" w:rsidRDefault="0098308C" w:rsidP="00A52506">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7E6C3F09" w14:textId="77777777" w:rsidR="0098308C" w:rsidRPr="006369F2" w:rsidRDefault="0098308C" w:rsidP="00A52506">
            <w:pPr>
              <w:tabs>
                <w:tab w:val="left" w:pos="360"/>
              </w:tabs>
              <w:jc w:val="both"/>
              <w:rPr>
                <w:lang w:val="en-US"/>
              </w:rPr>
            </w:pPr>
          </w:p>
          <w:p w14:paraId="19BB4145" w14:textId="77777777" w:rsidR="0098308C" w:rsidRPr="006369F2" w:rsidRDefault="0098308C" w:rsidP="00A52506">
            <w:pPr>
              <w:tabs>
                <w:tab w:val="left" w:pos="360"/>
              </w:tabs>
              <w:jc w:val="both"/>
              <w:rPr>
                <w:lang w:val="en-US"/>
              </w:rPr>
            </w:pPr>
            <w:r w:rsidRPr="004D58FA">
              <w:rPr>
                <w:b/>
                <w:lang w:val="en-US"/>
              </w:rPr>
              <w:t>9. AJUSTAREA PREŢULUI CONTRACTULUI</w:t>
            </w:r>
          </w:p>
          <w:p w14:paraId="3FC3B76D" w14:textId="77777777" w:rsidR="0098308C" w:rsidRPr="007926DA" w:rsidRDefault="0098308C" w:rsidP="00A52506">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5260B5C0" w14:textId="77777777" w:rsidR="0098308C" w:rsidRPr="006369F2" w:rsidRDefault="0098308C" w:rsidP="00A52506">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32968D4" w14:textId="77777777" w:rsidR="0098308C" w:rsidRPr="006369F2" w:rsidRDefault="0098308C" w:rsidP="00A52506">
            <w:pPr>
              <w:tabs>
                <w:tab w:val="left" w:pos="360"/>
              </w:tabs>
              <w:jc w:val="both"/>
              <w:rPr>
                <w:lang w:val="en-US"/>
              </w:rPr>
            </w:pPr>
          </w:p>
          <w:p w14:paraId="46A7844D" w14:textId="77777777" w:rsidR="0098308C" w:rsidRPr="006369F2" w:rsidRDefault="0098308C" w:rsidP="00A52506">
            <w:pPr>
              <w:tabs>
                <w:tab w:val="left" w:pos="555"/>
                <w:tab w:val="left" w:pos="4365"/>
              </w:tabs>
              <w:jc w:val="both"/>
              <w:rPr>
                <w:b/>
                <w:lang w:val="en-US"/>
              </w:rPr>
            </w:pPr>
            <w:r w:rsidRPr="006369F2">
              <w:rPr>
                <w:b/>
                <w:lang w:val="en-US"/>
              </w:rPr>
              <w:t xml:space="preserve">10. ANTREPRENORUL ŞI SUBANTREPRENORII </w:t>
            </w:r>
          </w:p>
          <w:p w14:paraId="238B5E68" w14:textId="77777777" w:rsidR="0098308C" w:rsidRPr="006369F2" w:rsidRDefault="0098308C" w:rsidP="00A52506">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4B18CDB" w14:textId="77777777" w:rsidR="0098308C" w:rsidRPr="006369F2" w:rsidRDefault="0098308C" w:rsidP="00A52506">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757591" w14:textId="77777777" w:rsidR="0098308C" w:rsidRDefault="0098308C" w:rsidP="00A52506">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272C0482" w14:textId="77777777" w:rsidR="0098308C" w:rsidRPr="006369F2" w:rsidRDefault="0098308C" w:rsidP="00A52506">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5EB5B7FB" w14:textId="77777777" w:rsidR="0098308C" w:rsidRPr="006369F2" w:rsidRDefault="0098308C" w:rsidP="00A52506">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7C600055" w14:textId="77777777" w:rsidR="0098308C" w:rsidRPr="006369F2" w:rsidRDefault="0098308C" w:rsidP="00A52506">
            <w:pPr>
              <w:tabs>
                <w:tab w:val="left" w:pos="4365"/>
              </w:tabs>
              <w:jc w:val="both"/>
              <w:rPr>
                <w:b/>
                <w:lang w:val="en-US"/>
              </w:rPr>
            </w:pPr>
          </w:p>
          <w:p w14:paraId="09F9A927" w14:textId="77777777" w:rsidR="0098308C" w:rsidRPr="006369F2" w:rsidRDefault="0098308C" w:rsidP="00A52506">
            <w:pPr>
              <w:tabs>
                <w:tab w:val="left" w:pos="4365"/>
              </w:tabs>
              <w:jc w:val="both"/>
              <w:rPr>
                <w:lang w:val="en-US"/>
              </w:rPr>
            </w:pPr>
            <w:r w:rsidRPr="006369F2">
              <w:rPr>
                <w:b/>
                <w:lang w:val="en-US"/>
              </w:rPr>
              <w:t>11. FORȚA DE MUNCĂ</w:t>
            </w:r>
          </w:p>
          <w:p w14:paraId="49DB02C7" w14:textId="77777777" w:rsidR="0098308C" w:rsidRPr="006369F2" w:rsidRDefault="0098308C" w:rsidP="00A52506">
            <w:pPr>
              <w:pStyle w:val="ListParagraph"/>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72065C50" w14:textId="77777777" w:rsidR="0098308C" w:rsidRPr="006369F2" w:rsidRDefault="0098308C" w:rsidP="00A52506">
            <w:pPr>
              <w:pStyle w:val="ListParagraph"/>
              <w:tabs>
                <w:tab w:val="left" w:pos="795"/>
              </w:tabs>
              <w:ind w:left="-15"/>
            </w:pPr>
          </w:p>
          <w:p w14:paraId="791068F6" w14:textId="77777777" w:rsidR="0098308C" w:rsidRPr="006369F2" w:rsidRDefault="0098308C" w:rsidP="00A52506">
            <w:pPr>
              <w:tabs>
                <w:tab w:val="left" w:pos="795"/>
              </w:tabs>
              <w:jc w:val="both"/>
              <w:rPr>
                <w:lang w:val="en-US"/>
              </w:rPr>
            </w:pPr>
            <w:r w:rsidRPr="006369F2">
              <w:rPr>
                <w:b/>
                <w:lang w:val="en-US"/>
              </w:rPr>
              <w:t>12. MATERIALELE ŞI EXECUŢIA LUCRĂRILOR</w:t>
            </w:r>
          </w:p>
          <w:p w14:paraId="0597A7F9" w14:textId="77777777" w:rsidR="0098308C" w:rsidRPr="006369F2" w:rsidRDefault="0098308C" w:rsidP="001336F5">
            <w:pPr>
              <w:pStyle w:val="NormalWeb"/>
              <w:tabs>
                <w:tab w:val="left" w:pos="0"/>
              </w:tabs>
              <w:ind w:firstLine="0"/>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fi</w:t>
            </w:r>
            <w:proofErr w:type="spellEnd"/>
            <w:r w:rsidRPr="006369F2">
              <w:rPr>
                <w:lang w:val="en-US"/>
              </w:rPr>
              <w:t xml:space="preserve">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6139FA6" w14:textId="77777777" w:rsidR="0098308C" w:rsidRPr="006369F2" w:rsidRDefault="0098308C" w:rsidP="001336F5">
            <w:pPr>
              <w:pStyle w:val="NormalWeb"/>
              <w:tabs>
                <w:tab w:val="left" w:pos="0"/>
              </w:tabs>
              <w:ind w:firstLine="0"/>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59E072E1" w14:textId="77777777" w:rsidR="0098308C" w:rsidRPr="006369F2" w:rsidRDefault="0098308C" w:rsidP="001336F5">
            <w:pPr>
              <w:pStyle w:val="NormalWeb"/>
              <w:tabs>
                <w:tab w:val="left" w:pos="284"/>
              </w:tabs>
              <w:ind w:firstLine="0"/>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12A3F7D5" w14:textId="77777777" w:rsidR="0098308C" w:rsidRPr="006369F2" w:rsidRDefault="0098308C" w:rsidP="001336F5">
            <w:pPr>
              <w:pStyle w:val="NormalWeb"/>
              <w:tabs>
                <w:tab w:val="left" w:pos="284"/>
              </w:tabs>
              <w:ind w:firstLine="0"/>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76774E8" w14:textId="77777777" w:rsidR="0098308C" w:rsidRPr="006369F2" w:rsidRDefault="0098308C" w:rsidP="001336F5">
            <w:pPr>
              <w:pStyle w:val="NormalWeb"/>
              <w:tabs>
                <w:tab w:val="left" w:pos="284"/>
              </w:tabs>
              <w:ind w:firstLine="0"/>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gata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6FCA98C" w14:textId="77777777" w:rsidR="0098308C" w:rsidRPr="006369F2" w:rsidRDefault="0098308C" w:rsidP="001336F5">
            <w:pPr>
              <w:pStyle w:val="NormalWeb"/>
              <w:tabs>
                <w:tab w:val="left" w:pos="284"/>
              </w:tabs>
              <w:ind w:firstLine="0"/>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76011B59" w14:textId="77777777" w:rsidR="0098308C" w:rsidRPr="006369F2" w:rsidRDefault="0098308C" w:rsidP="001336F5">
            <w:pPr>
              <w:pStyle w:val="NormalWeb"/>
              <w:tabs>
                <w:tab w:val="left" w:pos="284"/>
              </w:tabs>
              <w:ind w:firstLine="0"/>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23832E14" w14:textId="77777777" w:rsidR="0098308C" w:rsidRPr="006369F2" w:rsidRDefault="0098308C" w:rsidP="00A52506">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A8B7BC5" w14:textId="77777777" w:rsidR="0098308C" w:rsidRPr="006369F2" w:rsidRDefault="0098308C" w:rsidP="00A52506">
            <w:pPr>
              <w:tabs>
                <w:tab w:val="left" w:pos="360"/>
              </w:tabs>
              <w:jc w:val="both"/>
              <w:rPr>
                <w:lang w:val="en-US"/>
              </w:rPr>
            </w:pPr>
          </w:p>
          <w:p w14:paraId="541831D8" w14:textId="77777777" w:rsidR="0098308C" w:rsidRPr="006369F2" w:rsidRDefault="0098308C" w:rsidP="00A52506">
            <w:pPr>
              <w:tabs>
                <w:tab w:val="left" w:pos="525"/>
              </w:tabs>
              <w:jc w:val="both"/>
              <w:rPr>
                <w:lang w:val="en-US"/>
              </w:rPr>
            </w:pPr>
            <w:r w:rsidRPr="006369F2">
              <w:rPr>
                <w:b/>
                <w:lang w:val="en-US"/>
              </w:rPr>
              <w:t>13. PERIOADA DE GARANŢIE ŞI REMEDIERI ÎN PERIOADA DE GARANŢIE</w:t>
            </w:r>
          </w:p>
          <w:p w14:paraId="3F3D2048" w14:textId="6E983740" w:rsidR="0098308C" w:rsidRPr="002A1245" w:rsidRDefault="0098308C" w:rsidP="00A52506">
            <w:pPr>
              <w:pStyle w:val="NormalWeb"/>
              <w:tabs>
                <w:tab w:val="left" w:pos="567"/>
              </w:tabs>
              <w:rPr>
                <w:b/>
                <w:bCs/>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w:t>
            </w:r>
            <w:r w:rsidR="001336F5">
              <w:rPr>
                <w:lang w:val="en-US"/>
              </w:rPr>
              <w:t xml:space="preserve"> min</w:t>
            </w:r>
            <w:r w:rsidRPr="006369F2">
              <w:rPr>
                <w:lang w:val="en-US"/>
              </w:rPr>
              <w:t xml:space="preserve"> </w:t>
            </w:r>
            <w:r w:rsidR="00C564AB" w:rsidRPr="002A1245">
              <w:rPr>
                <w:b/>
                <w:bCs/>
                <w:lang w:val="en-US"/>
              </w:rPr>
              <w:t xml:space="preserve">60 </w:t>
            </w:r>
            <w:proofErr w:type="spellStart"/>
            <w:r w:rsidRPr="002A1245">
              <w:rPr>
                <w:b/>
                <w:bCs/>
                <w:lang w:val="en-US"/>
              </w:rPr>
              <w:t>luni</w:t>
            </w:r>
            <w:proofErr w:type="spellEnd"/>
            <w:r w:rsidRPr="002A1245">
              <w:rPr>
                <w:b/>
                <w:bCs/>
                <w:lang w:val="en-US"/>
              </w:rPr>
              <w:t xml:space="preserve">. </w:t>
            </w:r>
          </w:p>
          <w:p w14:paraId="270C4AD1" w14:textId="77777777" w:rsidR="0098308C" w:rsidRPr="006369F2" w:rsidRDefault="0098308C" w:rsidP="00A52506">
            <w:pPr>
              <w:pStyle w:val="NormalWeb"/>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1D9EF38B" w14:textId="77777777" w:rsidR="0098308C" w:rsidRPr="007926DA" w:rsidRDefault="0098308C" w:rsidP="00A52506">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5F1D723" w14:textId="77777777" w:rsidR="0098308C" w:rsidRPr="007926DA" w:rsidRDefault="0098308C" w:rsidP="00A52506">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59D74A08" w14:textId="77777777" w:rsidR="0098308C" w:rsidRDefault="0098308C" w:rsidP="00A52506">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333FF989" w14:textId="77777777" w:rsidR="0098308C" w:rsidRDefault="0098308C" w:rsidP="00A52506">
            <w:pPr>
              <w:tabs>
                <w:tab w:val="left" w:pos="360"/>
              </w:tabs>
              <w:jc w:val="both"/>
            </w:pPr>
            <w:r>
              <w:t>13</w:t>
            </w:r>
            <w:r w:rsidRPr="007926DA">
              <w:t xml:space="preserve">.4. Defectele şi lipsurile constatate de Beneficiar, în perioada de garanţie, trebuie aduse la cunoştinţa Antreprenorului, iar acesta, este obligat să remedieze defecţiunea în cel mai scurt timp </w:t>
            </w:r>
            <w:r w:rsidRPr="007926DA">
              <w:lastRenderedPageBreak/>
              <w:t>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854D470" w14:textId="77777777" w:rsidR="0098308C" w:rsidRDefault="0098308C" w:rsidP="00A52506">
            <w:pPr>
              <w:tabs>
                <w:tab w:val="left" w:pos="360"/>
              </w:tabs>
              <w:jc w:val="both"/>
            </w:pPr>
          </w:p>
          <w:p w14:paraId="29669419" w14:textId="77777777" w:rsidR="0098308C" w:rsidRPr="006369F2" w:rsidRDefault="0098308C" w:rsidP="00A52506">
            <w:pPr>
              <w:tabs>
                <w:tab w:val="left" w:pos="525"/>
              </w:tabs>
              <w:jc w:val="both"/>
              <w:rPr>
                <w:lang w:val="en-US"/>
              </w:rPr>
            </w:pPr>
            <w:r w:rsidRPr="006369F2">
              <w:rPr>
                <w:b/>
                <w:lang w:val="en-US"/>
              </w:rPr>
              <w:t>14. RĂSPUNDEREA PĂRŢILOR</w:t>
            </w:r>
          </w:p>
          <w:p w14:paraId="5F4C3A87" w14:textId="66289EC5" w:rsidR="0098308C" w:rsidRPr="006369F2" w:rsidRDefault="0098308C" w:rsidP="00A52506">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0A6E36C5" w14:textId="77777777" w:rsidR="0098308C" w:rsidRPr="006369F2" w:rsidRDefault="0098308C" w:rsidP="00A52506">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4137E25B" w14:textId="77777777" w:rsidR="0098308C" w:rsidRPr="006369F2" w:rsidRDefault="0098308C" w:rsidP="00A52506">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17F39F24" w14:textId="77777777" w:rsidR="0098308C" w:rsidRPr="006369F2" w:rsidRDefault="0098308C" w:rsidP="00A52506">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782CF8FF" w14:textId="77777777" w:rsidR="0098308C" w:rsidRPr="006369F2" w:rsidRDefault="0098308C" w:rsidP="00A52506">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059556E" w14:textId="77777777" w:rsidR="0098308C" w:rsidRPr="006369F2" w:rsidRDefault="0098308C" w:rsidP="00A52506">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Beneficiar.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2E2F5479" w14:textId="77777777" w:rsidR="0098308C" w:rsidRPr="006369F2" w:rsidRDefault="0098308C" w:rsidP="00A52506">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68C87501" w14:textId="77777777" w:rsidR="0098308C" w:rsidRPr="006369F2" w:rsidRDefault="0098308C" w:rsidP="00A52506">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6D3D9967" w14:textId="77777777" w:rsidR="0098308C" w:rsidRPr="006369F2" w:rsidRDefault="0098308C" w:rsidP="00A52506">
            <w:pPr>
              <w:pStyle w:val="ListParagraph"/>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w:t>
            </w:r>
            <w:proofErr w:type="gramStart"/>
            <w:r w:rsidRPr="006369F2">
              <w:t>a</w:t>
            </w:r>
            <w:proofErr w:type="gramEnd"/>
            <w:r w:rsidRPr="006369F2">
              <w:t xml:space="preserve"> </w:t>
            </w:r>
            <w:proofErr w:type="spellStart"/>
            <w:r w:rsidRPr="006369F2">
              <w:t>angajaţilor</w:t>
            </w:r>
            <w:proofErr w:type="spellEnd"/>
            <w:r w:rsidRPr="006369F2">
              <w:t xml:space="preserve"> </w:t>
            </w:r>
            <w:proofErr w:type="spellStart"/>
            <w:r w:rsidRPr="006369F2">
              <w:t>acestora</w:t>
            </w:r>
            <w:proofErr w:type="spellEnd"/>
            <w:r w:rsidRPr="006369F2">
              <w:t>.</w:t>
            </w:r>
          </w:p>
          <w:p w14:paraId="6F32EFCA" w14:textId="77777777" w:rsidR="0098308C" w:rsidRPr="006369F2" w:rsidRDefault="0098308C" w:rsidP="00A52506">
            <w:pPr>
              <w:tabs>
                <w:tab w:val="left" w:pos="360"/>
              </w:tabs>
              <w:jc w:val="both"/>
              <w:rPr>
                <w:lang w:val="en-US"/>
              </w:rPr>
            </w:pPr>
          </w:p>
          <w:p w14:paraId="1025FD77" w14:textId="77777777" w:rsidR="0098308C" w:rsidRPr="006369F2" w:rsidRDefault="0098308C" w:rsidP="00A52506">
            <w:pPr>
              <w:tabs>
                <w:tab w:val="left" w:pos="525"/>
              </w:tabs>
              <w:jc w:val="both"/>
              <w:rPr>
                <w:lang w:val="en-US"/>
              </w:rPr>
            </w:pPr>
            <w:r w:rsidRPr="006369F2">
              <w:rPr>
                <w:b/>
                <w:lang w:val="en-US"/>
              </w:rPr>
              <w:t>15. RECLAMAŢII ŞI SANCŢIUNI</w:t>
            </w:r>
          </w:p>
          <w:p w14:paraId="1C79730F" w14:textId="3F5FDD4F" w:rsidR="0098308C" w:rsidRPr="006369F2" w:rsidRDefault="0098308C" w:rsidP="00A52506">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64AB" w:rsidRPr="002A1245">
              <w:rPr>
                <w:b/>
                <w:bCs/>
                <w:lang w:val="en-US"/>
              </w:rPr>
              <w:t>0,1</w:t>
            </w:r>
            <w:r w:rsidRPr="002A1245">
              <w:rPr>
                <w:b/>
                <w:bCs/>
                <w:lang w:val="en-US"/>
              </w:rPr>
              <w:t xml:space="preserve"> %/ zi</w:t>
            </w:r>
            <w:r w:rsidRPr="006369F2">
              <w:rPr>
                <w:lang w:val="en-US"/>
              </w:rPr>
              <w:t xml:space="preserve"> din valoarea restului de executat dar nu mai mult de </w:t>
            </w:r>
            <w:r w:rsidR="00C564AB">
              <w:rPr>
                <w:lang w:val="en-US"/>
              </w:rPr>
              <w:t>0,1</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A3FBC18" w14:textId="77777777" w:rsidR="0098308C" w:rsidRPr="006369F2" w:rsidRDefault="0098308C" w:rsidP="00A52506">
            <w:pPr>
              <w:jc w:val="both"/>
              <w:rPr>
                <w:color w:val="000000"/>
                <w:lang w:val="en-US"/>
              </w:rPr>
            </w:pPr>
            <w:r w:rsidRPr="006369F2">
              <w:rPr>
                <w:color w:val="000000"/>
                <w:lang w:val="en-US"/>
              </w:rPr>
              <w:t>15.2. Beneficiarul va notifica Antreprenorul în scris cu privire la deducerea acestor penalități și modul de calcul.</w:t>
            </w:r>
          </w:p>
          <w:p w14:paraId="7A1FE704" w14:textId="77777777" w:rsidR="0098308C" w:rsidRPr="006369F2" w:rsidRDefault="0098308C" w:rsidP="00A52506">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4EE7FDC" w14:textId="77777777" w:rsidR="0098308C" w:rsidRPr="006369F2" w:rsidRDefault="0098308C" w:rsidP="00A52506">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w:t>
            </w:r>
            <w:r w:rsidRPr="006369F2">
              <w:rPr>
                <w:lang w:val="en-US"/>
              </w:rPr>
              <w:lastRenderedPageBreak/>
              <w:t>curge împotriva Antreprenorului va fi prelungit cu durata acestui impediment, constatat în scris de către părți și încheierea unui acord adiţional la contract.</w:t>
            </w:r>
          </w:p>
          <w:p w14:paraId="3CABFB0E" w14:textId="12A1D325" w:rsidR="0098308C" w:rsidRPr="00F538D1" w:rsidRDefault="0098308C" w:rsidP="00A52506">
            <w:pPr>
              <w:jc w:val="both"/>
            </w:pPr>
            <w:r w:rsidRPr="006369F2">
              <w:rPr>
                <w:lang w:val="en-US"/>
              </w:rPr>
              <w:t xml:space="preserve">15.5. Pentru refuzul de a executa lucrările prevăzute în prezentul contract, Antreprenorul suportă o penalitate în valoare de </w:t>
            </w:r>
            <w:r w:rsidR="00C564AB" w:rsidRPr="002A1245">
              <w:rPr>
                <w:b/>
                <w:bCs/>
                <w:lang w:val="en-US"/>
              </w:rPr>
              <w:t>0,1</w:t>
            </w:r>
            <w:r w:rsidRPr="002A1245">
              <w:rPr>
                <w:b/>
                <w:bCs/>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2CCB23A6" w14:textId="77777777" w:rsidR="0098308C" w:rsidRPr="00F538D1" w:rsidRDefault="0098308C" w:rsidP="00A52506">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08236FCC" w14:textId="77777777" w:rsidR="0098308C" w:rsidRPr="006369F2" w:rsidRDefault="0098308C" w:rsidP="00A52506">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284AC71" w14:textId="77777777" w:rsidR="0098308C" w:rsidRPr="006369F2" w:rsidRDefault="0098308C" w:rsidP="00A52506">
            <w:pPr>
              <w:tabs>
                <w:tab w:val="left" w:pos="360"/>
              </w:tabs>
              <w:jc w:val="both"/>
              <w:rPr>
                <w:lang w:val="en-US"/>
              </w:rPr>
            </w:pPr>
          </w:p>
          <w:p w14:paraId="46D841E5" w14:textId="77777777" w:rsidR="0098308C" w:rsidRPr="00DB0E74" w:rsidRDefault="0098308C" w:rsidP="00A52506">
            <w:pPr>
              <w:tabs>
                <w:tab w:val="left" w:pos="540"/>
              </w:tabs>
              <w:jc w:val="both"/>
              <w:rPr>
                <w:b/>
                <w:lang w:val="en-US"/>
              </w:rPr>
            </w:pPr>
            <w:r w:rsidRPr="00DB0E74">
              <w:rPr>
                <w:b/>
                <w:lang w:val="en-US"/>
              </w:rPr>
              <w:t xml:space="preserve">16. GARANŢIA DE BUNĂ EXECUŢIE A CONTRACTULUI </w:t>
            </w:r>
          </w:p>
          <w:p w14:paraId="7164B5AC" w14:textId="77777777" w:rsidR="0098308C" w:rsidRPr="00304B34" w:rsidRDefault="0098308C" w:rsidP="00A52506">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F9A6C43" w14:textId="7A7540AC" w:rsidR="0098308C" w:rsidRPr="00304B34" w:rsidRDefault="0098308C" w:rsidP="00A52506">
            <w:pPr>
              <w:jc w:val="both"/>
            </w:pPr>
            <w:r>
              <w:t>16</w:t>
            </w:r>
            <w:r w:rsidRPr="00304B34">
              <w:t xml:space="preserve">.2. Cuantumul garanţiei de bună execuţie a </w:t>
            </w:r>
            <w:r>
              <w:t xml:space="preserve">contractului reprezintă </w:t>
            </w:r>
            <w:r w:rsidR="00C564AB" w:rsidRPr="002A1245">
              <w:rPr>
                <w:b/>
                <w:bCs/>
              </w:rPr>
              <w:t>5</w:t>
            </w:r>
            <w:r w:rsidRPr="002A1245">
              <w:rPr>
                <w:b/>
                <w:bCs/>
              </w:rPr>
              <w:t xml:space="preserve"> %  </w:t>
            </w:r>
            <w:r w:rsidRPr="002A1245">
              <w:rPr>
                <w:b/>
                <w:bCs/>
                <w:color w:val="333333"/>
                <w:shd w:val="clear" w:color="auto" w:fill="FFFFFF"/>
              </w:rPr>
              <w:t>din</w:t>
            </w:r>
            <w:r w:rsidRPr="00304B34">
              <w:rPr>
                <w:color w:val="333333"/>
                <w:shd w:val="clear" w:color="auto" w:fill="FFFFFF"/>
              </w:rPr>
              <w:t xml:space="preserve"> valoarea de deviz a contractului de achiziţii publice </w:t>
            </w:r>
            <w:r w:rsidRPr="00304B34">
              <w:t>şi se va constitui:</w:t>
            </w:r>
          </w:p>
          <w:p w14:paraId="22382C05" w14:textId="608C7ED2" w:rsidR="0098308C" w:rsidRPr="00304B34" w:rsidRDefault="0098308C" w:rsidP="00A52506">
            <w:pPr>
              <w:jc w:val="both"/>
            </w:pPr>
            <w:r w:rsidRPr="00304B34">
              <w:t>a</w:t>
            </w:r>
            <w:r w:rsidRPr="002A1245">
              <w:rPr>
                <w:b/>
                <w:bCs/>
              </w:rPr>
              <w:t xml:space="preserve">) prin </w:t>
            </w:r>
            <w:r w:rsidR="002A1245" w:rsidRPr="002A1245">
              <w:rPr>
                <w:b/>
                <w:bCs/>
              </w:rPr>
              <w:t>scrisoare bancara</w:t>
            </w:r>
            <w:r>
              <w:t>,</w:t>
            </w:r>
            <w:r w:rsidRPr="00304B34">
              <w:t xml:space="preserve"> emis</w:t>
            </w:r>
            <w:r w:rsidR="001336F5">
              <w:t>a</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B6F21B8" w14:textId="77777777" w:rsidR="0098308C" w:rsidRPr="00304B34" w:rsidRDefault="0098308C" w:rsidP="00A52506">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16D4C8A" w14:textId="77777777" w:rsidR="0098308C" w:rsidRPr="00304B34" w:rsidRDefault="0098308C" w:rsidP="00A52506">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91E028E" w14:textId="77777777" w:rsidR="0098308C" w:rsidRPr="00304B34" w:rsidRDefault="0098308C" w:rsidP="00A52506">
            <w:pPr>
              <w:jc w:val="both"/>
            </w:pPr>
            <w:r>
              <w:t>16</w:t>
            </w:r>
            <w:r w:rsidRPr="00304B34">
              <w:t>.5. Beneficiarul va executa garanţia de bună execuţie, în eventualitatea în care:</w:t>
            </w:r>
          </w:p>
          <w:p w14:paraId="7F54D2CE" w14:textId="77777777" w:rsidR="0098308C" w:rsidRPr="00304B34" w:rsidRDefault="0098308C" w:rsidP="00A52506">
            <w:pPr>
              <w:jc w:val="both"/>
            </w:pPr>
            <w:r w:rsidRPr="00304B34">
              <w:t xml:space="preserve">a) oricând pe parcursul îndeplinirii contractului, în limita prejudiciului creat, în conformitate cu </w:t>
            </w:r>
            <w:r>
              <w:t>actele normative</w:t>
            </w:r>
            <w:r w:rsidRPr="00304B34">
              <w:t>;</w:t>
            </w:r>
          </w:p>
          <w:p w14:paraId="74282524" w14:textId="77777777" w:rsidR="0098308C" w:rsidRPr="00304B34" w:rsidRDefault="0098308C" w:rsidP="00A52506">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3F1F0CA2" w14:textId="77777777" w:rsidR="001336F5" w:rsidRDefault="0098308C" w:rsidP="001336F5">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19D4855C" w14:textId="18D1AE79" w:rsidR="0098308C" w:rsidRPr="00E73483" w:rsidRDefault="0098308C" w:rsidP="001336F5">
            <w:pPr>
              <w:jc w:val="both"/>
            </w:pPr>
            <w:r>
              <w:t>16</w:t>
            </w:r>
            <w:r w:rsidRPr="00304B34">
              <w:t xml:space="preserve">.7. Restituirea garanţiei de bună execuţie a contractului se va face în conformitate cu prevederile Codul urbanismului și construcțiilor </w:t>
            </w:r>
            <w:r>
              <w:t xml:space="preserve">al Republicii Moldova </w:t>
            </w:r>
            <w:r w:rsidRPr="00056549">
              <w:t>nr.</w:t>
            </w:r>
            <w:r>
              <w:t xml:space="preserve"> </w:t>
            </w:r>
            <w:r w:rsidRPr="007926DA">
              <w:t>434/2023.</w:t>
            </w:r>
          </w:p>
          <w:p w14:paraId="090CD804" w14:textId="77777777" w:rsidR="0098308C" w:rsidRPr="006369F2" w:rsidRDefault="0098308C" w:rsidP="00A52506">
            <w:pPr>
              <w:tabs>
                <w:tab w:val="left" w:pos="360"/>
              </w:tabs>
              <w:jc w:val="both"/>
              <w:rPr>
                <w:lang w:val="en-US"/>
              </w:rPr>
            </w:pPr>
          </w:p>
          <w:p w14:paraId="4CC7D0C4" w14:textId="77777777" w:rsidR="0098308C" w:rsidRPr="00DB0E74" w:rsidRDefault="0098308C" w:rsidP="0098308C">
            <w:pPr>
              <w:pStyle w:val="ListParagraph"/>
              <w:numPr>
                <w:ilvl w:val="0"/>
                <w:numId w:val="24"/>
              </w:numPr>
              <w:tabs>
                <w:tab w:val="clear" w:pos="1134"/>
                <w:tab w:val="left" w:pos="525"/>
              </w:tabs>
              <w:ind w:left="0" w:hanging="15"/>
              <w:contextualSpacing/>
            </w:pPr>
            <w:r w:rsidRPr="00DB0E74">
              <w:rPr>
                <w:b/>
              </w:rPr>
              <w:t>SOLUŢIONAREA LITIGIILOR</w:t>
            </w:r>
          </w:p>
          <w:p w14:paraId="28A0DBB3" w14:textId="77777777" w:rsidR="0098308C" w:rsidRPr="006369F2" w:rsidRDefault="0098308C" w:rsidP="00A52506">
            <w:pPr>
              <w:pStyle w:val="ListParagraph"/>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cale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3E193C77" w14:textId="3CB8A8FB" w:rsidR="0098308C" w:rsidRPr="006369F2" w:rsidRDefault="0098308C" w:rsidP="00A52506">
            <w:pPr>
              <w:pStyle w:val="ListParagraph"/>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00C564AB">
              <w:t>10</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69318449" w14:textId="3E8B0E78" w:rsidR="0098308C" w:rsidRPr="006369F2" w:rsidRDefault="0098308C" w:rsidP="00A52506">
            <w:pPr>
              <w:pStyle w:val="ListParagraph"/>
              <w:tabs>
                <w:tab w:val="left" w:pos="567"/>
              </w:tabs>
              <w:ind w:left="0"/>
            </w:pPr>
            <w:r w:rsidRPr="006369F2">
              <w:lastRenderedPageBreak/>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BACC34E" w14:textId="77777777" w:rsidR="0098308C" w:rsidRPr="006369F2" w:rsidRDefault="0098308C" w:rsidP="00A52506">
            <w:pPr>
              <w:tabs>
                <w:tab w:val="left" w:pos="567"/>
              </w:tabs>
              <w:jc w:val="both"/>
              <w:rPr>
                <w:b/>
                <w:lang w:val="en-US"/>
              </w:rPr>
            </w:pPr>
          </w:p>
          <w:p w14:paraId="1DCD5890" w14:textId="77777777" w:rsidR="0098308C" w:rsidRPr="006369F2" w:rsidRDefault="0098308C" w:rsidP="00A52506">
            <w:pPr>
              <w:tabs>
                <w:tab w:val="left" w:pos="567"/>
              </w:tabs>
              <w:jc w:val="both"/>
              <w:rPr>
                <w:b/>
                <w:lang w:val="en-US"/>
              </w:rPr>
            </w:pPr>
            <w:r w:rsidRPr="006369F2">
              <w:rPr>
                <w:b/>
                <w:lang w:val="en-US"/>
              </w:rPr>
              <w:t>18. REZOLUȚIUNEA CONTRACTULUI</w:t>
            </w:r>
          </w:p>
          <w:p w14:paraId="69CB3BE4" w14:textId="77777777" w:rsidR="0098308C" w:rsidRPr="006369F2" w:rsidRDefault="0098308C" w:rsidP="001336F5">
            <w:pPr>
              <w:pStyle w:val="NormalWeb"/>
              <w:tabs>
                <w:tab w:val="left" w:pos="567"/>
              </w:tabs>
              <w:ind w:firstLine="0"/>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4C580C8" w14:textId="77777777" w:rsidR="0098308C" w:rsidRPr="006369F2" w:rsidRDefault="0098308C" w:rsidP="00A52506">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17EA422A" w14:textId="77777777" w:rsidR="0098308C" w:rsidRPr="006369F2" w:rsidRDefault="0098308C" w:rsidP="0098308C">
            <w:pPr>
              <w:numPr>
                <w:ilvl w:val="0"/>
                <w:numId w:val="10"/>
              </w:numPr>
              <w:tabs>
                <w:tab w:val="left" w:pos="1276"/>
              </w:tabs>
              <w:ind w:left="0" w:hanging="425"/>
              <w:jc w:val="both"/>
              <w:rPr>
                <w:lang w:val="en-US"/>
              </w:rPr>
            </w:pPr>
            <w:r w:rsidRPr="006369F2">
              <w:rPr>
                <w:lang w:val="en-US"/>
              </w:rPr>
              <w:t xml:space="preserve">b) Beneficiarul nu onorează o plată scadentă mai mult de 3 luni; </w:t>
            </w:r>
          </w:p>
          <w:p w14:paraId="10F90001" w14:textId="3C3F97DB" w:rsidR="0098308C" w:rsidRPr="006369F2" w:rsidRDefault="0098308C" w:rsidP="0098308C">
            <w:pPr>
              <w:pStyle w:val="ListParagraph"/>
              <w:numPr>
                <w:ilvl w:val="0"/>
                <w:numId w:val="12"/>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w:t>
            </w:r>
            <w:r w:rsidR="002A1245">
              <w:t xml:space="preserve"> </w:t>
            </w:r>
            <w:r w:rsidRPr="006369F2">
              <w:t>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B81E96D" w14:textId="77777777" w:rsidR="0098308C" w:rsidRPr="006369F2" w:rsidRDefault="0098308C" w:rsidP="0098308C">
            <w:pPr>
              <w:pStyle w:val="NormalWeb"/>
              <w:numPr>
                <w:ilvl w:val="1"/>
                <w:numId w:val="20"/>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01E4C3E2" w14:textId="77777777" w:rsidR="0098308C" w:rsidRPr="006369F2" w:rsidRDefault="0098308C" w:rsidP="0098308C">
            <w:pPr>
              <w:pStyle w:val="ListParagraph"/>
              <w:numPr>
                <w:ilvl w:val="0"/>
                <w:numId w:val="12"/>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403B5AF1" w14:textId="77777777" w:rsidR="0098308C" w:rsidRPr="006369F2" w:rsidRDefault="0098308C" w:rsidP="0098308C">
            <w:pPr>
              <w:pStyle w:val="ListParagraph"/>
              <w:numPr>
                <w:ilvl w:val="0"/>
                <w:numId w:val="12"/>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401C9EFA" w14:textId="77777777" w:rsidR="0098308C" w:rsidRPr="006369F2" w:rsidRDefault="0098308C" w:rsidP="0098308C">
            <w:pPr>
              <w:pStyle w:val="ListParagraph"/>
              <w:numPr>
                <w:ilvl w:val="0"/>
                <w:numId w:val="12"/>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250BBBFB" w14:textId="77777777" w:rsidR="0098308C" w:rsidRPr="006369F2" w:rsidRDefault="0098308C" w:rsidP="0098308C">
            <w:pPr>
              <w:pStyle w:val="ListParagraph"/>
              <w:numPr>
                <w:ilvl w:val="0"/>
                <w:numId w:val="12"/>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4E3759E2" w14:textId="77777777" w:rsidR="0098308C" w:rsidRPr="006369F2" w:rsidRDefault="0098308C" w:rsidP="0098308C">
            <w:pPr>
              <w:pStyle w:val="ListParagraph"/>
              <w:numPr>
                <w:ilvl w:val="0"/>
                <w:numId w:val="12"/>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C801ACE" w14:textId="77777777" w:rsidR="0098308C" w:rsidRPr="006369F2" w:rsidRDefault="0098308C" w:rsidP="0098308C">
            <w:pPr>
              <w:pStyle w:val="ListParagraph"/>
              <w:numPr>
                <w:ilvl w:val="0"/>
                <w:numId w:val="12"/>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1991134D" w14:textId="77777777" w:rsidR="0098308C" w:rsidRPr="006369F2" w:rsidRDefault="0098308C" w:rsidP="0098308C">
            <w:pPr>
              <w:pStyle w:val="NormalWeb"/>
              <w:numPr>
                <w:ilvl w:val="1"/>
                <w:numId w:val="20"/>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6D9E28DE" w14:textId="77777777" w:rsidR="0098308C" w:rsidRPr="006369F2" w:rsidRDefault="0098308C" w:rsidP="0098308C">
            <w:pPr>
              <w:pStyle w:val="NormalWeb"/>
              <w:numPr>
                <w:ilvl w:val="1"/>
                <w:numId w:val="20"/>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792B9D1" w14:textId="77777777" w:rsidR="0098308C" w:rsidRPr="006369F2" w:rsidRDefault="0098308C" w:rsidP="0098308C">
            <w:pPr>
              <w:pStyle w:val="NormalWeb"/>
              <w:numPr>
                <w:ilvl w:val="1"/>
                <w:numId w:val="20"/>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02EF79CB" w14:textId="77777777" w:rsidR="0098308C" w:rsidRPr="006369F2" w:rsidRDefault="0098308C" w:rsidP="0098308C">
            <w:pPr>
              <w:pStyle w:val="NormalWeb"/>
              <w:numPr>
                <w:ilvl w:val="1"/>
                <w:numId w:val="20"/>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82025AE" w14:textId="77777777" w:rsidR="0098308C" w:rsidRPr="006369F2" w:rsidRDefault="0098308C" w:rsidP="0098308C">
            <w:pPr>
              <w:pStyle w:val="NormalWeb"/>
              <w:numPr>
                <w:ilvl w:val="1"/>
                <w:numId w:val="20"/>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4526240" w14:textId="77777777" w:rsidR="0098308C" w:rsidRPr="006369F2" w:rsidRDefault="0098308C" w:rsidP="0098308C">
            <w:pPr>
              <w:pStyle w:val="NormalWeb"/>
              <w:numPr>
                <w:ilvl w:val="1"/>
                <w:numId w:val="20"/>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w:t>
            </w:r>
            <w:proofErr w:type="gramStart"/>
            <w:r w:rsidRPr="006369F2">
              <w:rPr>
                <w:lang w:val="en-US"/>
              </w:rPr>
              <w:t>un contract</w:t>
            </w:r>
            <w:proofErr w:type="gram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278FFA28" w14:textId="77777777" w:rsidR="0098308C" w:rsidRPr="006369F2" w:rsidRDefault="0098308C" w:rsidP="0098308C">
            <w:pPr>
              <w:pStyle w:val="NormalWeb"/>
              <w:numPr>
                <w:ilvl w:val="1"/>
                <w:numId w:val="20"/>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597CA041" w14:textId="77777777" w:rsidR="0098308C" w:rsidRPr="006369F2" w:rsidRDefault="0098308C" w:rsidP="0098308C">
            <w:pPr>
              <w:pStyle w:val="NormalWeb"/>
              <w:numPr>
                <w:ilvl w:val="1"/>
                <w:numId w:val="20"/>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1D1CC1A5" w14:textId="77777777" w:rsidR="0098308C" w:rsidRPr="006369F2" w:rsidRDefault="0098308C" w:rsidP="00A52506">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33D9D39" w14:textId="77777777" w:rsidR="0098308C" w:rsidRPr="006369F2" w:rsidRDefault="0098308C" w:rsidP="00A52506">
            <w:pPr>
              <w:tabs>
                <w:tab w:val="left" w:pos="567"/>
              </w:tabs>
              <w:jc w:val="both"/>
              <w:rPr>
                <w:lang w:val="en-US"/>
              </w:rPr>
            </w:pPr>
          </w:p>
          <w:p w14:paraId="1DC57C16" w14:textId="77777777" w:rsidR="0098308C" w:rsidRPr="006369F2" w:rsidRDefault="0098308C" w:rsidP="00A52506">
            <w:pPr>
              <w:tabs>
                <w:tab w:val="left" w:pos="567"/>
              </w:tabs>
              <w:jc w:val="both"/>
              <w:rPr>
                <w:b/>
                <w:lang w:val="en-US"/>
              </w:rPr>
            </w:pPr>
            <w:r w:rsidRPr="006369F2">
              <w:rPr>
                <w:b/>
                <w:lang w:val="en-US"/>
              </w:rPr>
              <w:t>19. DISPOZIȚII FINALE</w:t>
            </w:r>
          </w:p>
          <w:p w14:paraId="3C360C84" w14:textId="77777777" w:rsidR="0098308C" w:rsidRPr="006369F2" w:rsidRDefault="0098308C" w:rsidP="00A52506">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08B0A76" w14:textId="77777777" w:rsidR="0098308C" w:rsidRPr="006369F2" w:rsidRDefault="0098308C" w:rsidP="00A52506">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711CF08F" w14:textId="77777777" w:rsidR="0098308C" w:rsidRPr="006369F2" w:rsidRDefault="0098308C" w:rsidP="00A52506">
            <w:pPr>
              <w:jc w:val="both"/>
              <w:rPr>
                <w:lang w:val="en-US"/>
              </w:rPr>
            </w:pPr>
            <w:r w:rsidRPr="006369F2">
              <w:rPr>
                <w:lang w:val="en-US"/>
              </w:rPr>
              <w:t>19.3. Prezentul contract este întocmit în limba de română, în două exemplare de valoare juridică egală, câte un exemplar pentru Beneficiar și Antreprenor.</w:t>
            </w:r>
          </w:p>
          <w:p w14:paraId="7E4597C8" w14:textId="77777777" w:rsidR="0098308C" w:rsidRPr="006369F2" w:rsidRDefault="0098308C" w:rsidP="001336F5">
            <w:pPr>
              <w:pStyle w:val="NormalWeb"/>
              <w:tabs>
                <w:tab w:val="left" w:pos="567"/>
              </w:tabs>
              <w:ind w:firstLine="0"/>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4EDCC65F" w14:textId="77777777" w:rsidR="0098308C" w:rsidRDefault="0098308C" w:rsidP="00A52506">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06B307F3" w14:textId="77777777" w:rsidR="0098308C" w:rsidRDefault="0098308C" w:rsidP="00A52506">
            <w:pPr>
              <w:tabs>
                <w:tab w:val="left" w:pos="2295"/>
              </w:tabs>
              <w:jc w:val="both"/>
            </w:pPr>
          </w:p>
          <w:p w14:paraId="1D44BC29" w14:textId="77777777" w:rsidR="0098308C" w:rsidRPr="00FF430B" w:rsidRDefault="0098308C" w:rsidP="0098308C">
            <w:pPr>
              <w:pStyle w:val="ListParagraph"/>
              <w:numPr>
                <w:ilvl w:val="0"/>
                <w:numId w:val="21"/>
              </w:numPr>
              <w:tabs>
                <w:tab w:val="clear" w:pos="1134"/>
                <w:tab w:val="left" w:pos="525"/>
                <w:tab w:val="left" w:pos="2295"/>
              </w:tabs>
              <w:ind w:left="0" w:firstLine="0"/>
              <w:jc w:val="center"/>
            </w:pPr>
            <w:r w:rsidRPr="00FF430B">
              <w:rPr>
                <w:b/>
              </w:rPr>
              <w:t>PARTEA CE ȚINE DE CONDIȚIILE</w:t>
            </w:r>
          </w:p>
          <w:p w14:paraId="70F34449" w14:textId="77777777" w:rsidR="0098308C" w:rsidRPr="00FF430B" w:rsidRDefault="0098308C" w:rsidP="0098308C">
            <w:pPr>
              <w:tabs>
                <w:tab w:val="left" w:pos="2295"/>
              </w:tabs>
              <w:jc w:val="center"/>
            </w:pPr>
            <w:r w:rsidRPr="0098308C">
              <w:rPr>
                <w:b/>
              </w:rPr>
              <w:t>SPECIALE A CONTRACTULUI</w:t>
            </w:r>
          </w:p>
          <w:p w14:paraId="3F8FAB17" w14:textId="77777777" w:rsidR="0098308C" w:rsidRPr="00E75501" w:rsidRDefault="0098308C" w:rsidP="00A52506">
            <w:pPr>
              <w:jc w:val="center"/>
              <w:rPr>
                <w:i/>
              </w:rPr>
            </w:pPr>
            <w:r w:rsidRPr="00FF430B">
              <w:t xml:space="preserve">             </w:t>
            </w:r>
            <w:r w:rsidRPr="00E75501">
              <w:rPr>
                <w:i/>
              </w:rPr>
              <w:t>(</w:t>
            </w:r>
            <w:r w:rsidRPr="00E75501">
              <w:rPr>
                <w:i/>
                <w:sz w:val="20"/>
                <w:szCs w:val="20"/>
              </w:rPr>
              <w:t>LA NECESITATE)</w:t>
            </w:r>
          </w:p>
          <w:p w14:paraId="05A373E4" w14:textId="77777777" w:rsidR="0098308C" w:rsidRPr="00E75501" w:rsidRDefault="0098308C" w:rsidP="0098308C">
            <w:pPr>
              <w:pStyle w:val="ListParagraph"/>
              <w:numPr>
                <w:ilvl w:val="0"/>
                <w:numId w:val="13"/>
              </w:numPr>
              <w:tabs>
                <w:tab w:val="clear" w:pos="1134"/>
              </w:tabs>
              <w:spacing w:line="276" w:lineRule="auto"/>
              <w:ind w:left="0"/>
              <w:contextualSpacing/>
            </w:pPr>
            <w:r w:rsidRPr="00FF430B">
              <w:rPr>
                <w:b/>
              </w:rPr>
              <w:t xml:space="preserve">                 </w:t>
            </w:r>
          </w:p>
          <w:p w14:paraId="6AA19FD5" w14:textId="77777777" w:rsidR="0098308C" w:rsidRPr="00E75501" w:rsidRDefault="0098308C" w:rsidP="0098308C">
            <w:pPr>
              <w:pStyle w:val="ListParagraph"/>
              <w:numPr>
                <w:ilvl w:val="0"/>
                <w:numId w:val="13"/>
              </w:numPr>
              <w:tabs>
                <w:tab w:val="clear" w:pos="1134"/>
              </w:tabs>
              <w:spacing w:line="276" w:lineRule="auto"/>
              <w:ind w:left="0"/>
              <w:contextualSpacing/>
            </w:pPr>
          </w:p>
          <w:p w14:paraId="557D9C73" w14:textId="77777777" w:rsidR="0098308C" w:rsidRPr="0098308C" w:rsidRDefault="0098308C" w:rsidP="0098308C">
            <w:pPr>
              <w:spacing w:line="276" w:lineRule="auto"/>
              <w:jc w:val="center"/>
              <w:rPr>
                <w:b/>
              </w:rPr>
            </w:pPr>
            <w:r w:rsidRPr="0098308C">
              <w:rPr>
                <w:b/>
              </w:rPr>
              <w:t>RECHIZITELE JURIDICE, POŞTALE ŞI DE PLĂŢI ALE PĂRŢILOR</w:t>
            </w:r>
          </w:p>
          <w:p w14:paraId="4EE7BB19" w14:textId="77777777" w:rsidR="0098308C" w:rsidRPr="0098308C" w:rsidRDefault="0098308C" w:rsidP="0098308C">
            <w:pPr>
              <w:spacing w:line="276" w:lineRule="auto"/>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98308C" w:rsidRPr="00923433" w14:paraId="4E42320B" w14:textId="77777777" w:rsidTr="00A52506">
              <w:tc>
                <w:tcPr>
                  <w:tcW w:w="4675" w:type="dxa"/>
                </w:tcPr>
                <w:p w14:paraId="5B190DC8" w14:textId="77777777" w:rsidR="0098308C" w:rsidRDefault="0098308C" w:rsidP="00A52506">
                  <w:pPr>
                    <w:tabs>
                      <w:tab w:val="left" w:pos="3295"/>
                    </w:tabs>
                    <w:rPr>
                      <w:b/>
                      <w:iCs/>
                      <w:lang w:val="en-US"/>
                    </w:rPr>
                  </w:pPr>
                  <w:r w:rsidRPr="006369F2">
                    <w:rPr>
                      <w:b/>
                      <w:iCs/>
                      <w:lang w:val="en-US"/>
                    </w:rPr>
                    <w:t>BENEFICIAR</w:t>
                  </w:r>
                  <w:r w:rsidR="00C07F2B">
                    <w:rPr>
                      <w:b/>
                      <w:iCs/>
                      <w:lang w:val="en-US"/>
                    </w:rPr>
                    <w:t xml:space="preserve"> </w:t>
                  </w:r>
                </w:p>
                <w:p w14:paraId="2B018753" w14:textId="5A9BBEC3" w:rsidR="00C07F2B" w:rsidRPr="006369F2" w:rsidRDefault="00C07F2B" w:rsidP="00A52506">
                  <w:pPr>
                    <w:tabs>
                      <w:tab w:val="left" w:pos="3295"/>
                    </w:tabs>
                    <w:rPr>
                      <w:b/>
                      <w:lang w:val="en-US"/>
                    </w:rPr>
                  </w:pPr>
                  <w:r>
                    <w:rPr>
                      <w:b/>
                      <w:bCs/>
                      <w:color w:val="222222"/>
                      <w:sz w:val="22"/>
                      <w:szCs w:val="22"/>
                      <w:shd w:val="clear" w:color="auto" w:fill="FFFFFF"/>
                      <w:lang w:val="en-US"/>
                    </w:rPr>
                    <w:t>Primăria  orașului  Călărași</w:t>
                  </w:r>
                </w:p>
              </w:tc>
              <w:tc>
                <w:tcPr>
                  <w:tcW w:w="4680" w:type="dxa"/>
                </w:tcPr>
                <w:p w14:paraId="74B13B70" w14:textId="77777777" w:rsidR="0098308C" w:rsidRPr="006369F2" w:rsidRDefault="0098308C" w:rsidP="00A52506">
                  <w:pPr>
                    <w:tabs>
                      <w:tab w:val="left" w:pos="3295"/>
                    </w:tabs>
                    <w:rPr>
                      <w:lang w:val="en-US"/>
                    </w:rPr>
                  </w:pPr>
                  <w:r w:rsidRPr="006369F2">
                    <w:rPr>
                      <w:b/>
                      <w:iCs/>
                      <w:lang w:val="en-US"/>
                    </w:rPr>
                    <w:t xml:space="preserve">ANTREPRENOR </w:t>
                  </w:r>
                </w:p>
              </w:tc>
            </w:tr>
            <w:tr w:rsidR="0098308C" w:rsidRPr="00923433" w14:paraId="47146D21" w14:textId="77777777" w:rsidTr="00A52506">
              <w:tc>
                <w:tcPr>
                  <w:tcW w:w="4675" w:type="dxa"/>
                  <w:vAlign w:val="center"/>
                </w:tcPr>
                <w:p w14:paraId="44A9DFE5" w14:textId="77777777" w:rsidR="00C07F2B" w:rsidRDefault="0098308C" w:rsidP="00A52506">
                  <w:pPr>
                    <w:tabs>
                      <w:tab w:val="left" w:pos="1134"/>
                      <w:tab w:val="left" w:pos="4680"/>
                      <w:tab w:val="left" w:pos="7020"/>
                    </w:tabs>
                    <w:suppressAutoHyphens/>
                    <w:jc w:val="both"/>
                  </w:pPr>
                  <w:r w:rsidRPr="00C07F2B">
                    <w:t>Adresa poştală:</w:t>
                  </w:r>
                  <w:r w:rsidR="00C07F2B">
                    <w:t xml:space="preserve"> </w:t>
                  </w:r>
                  <w:r w:rsidR="00C07F2B" w:rsidRPr="00C07F2B">
                    <w:t>or.Călărași</w:t>
                  </w:r>
                  <w:r w:rsidR="00C07F2B">
                    <w:t>,</w:t>
                  </w:r>
                </w:p>
                <w:p w14:paraId="5C86C1A9" w14:textId="301434E4" w:rsidR="0098308C" w:rsidRPr="00C07F2B" w:rsidRDefault="00C07F2B" w:rsidP="00A52506">
                  <w:pPr>
                    <w:tabs>
                      <w:tab w:val="left" w:pos="1134"/>
                      <w:tab w:val="left" w:pos="4680"/>
                      <w:tab w:val="left" w:pos="7020"/>
                    </w:tabs>
                    <w:suppressAutoHyphens/>
                    <w:jc w:val="both"/>
                  </w:pPr>
                  <w:r w:rsidRPr="00C07F2B">
                    <w:t>str.M.Eminescu ,19</w:t>
                  </w:r>
                </w:p>
              </w:tc>
              <w:tc>
                <w:tcPr>
                  <w:tcW w:w="4680" w:type="dxa"/>
                  <w:vAlign w:val="center"/>
                </w:tcPr>
                <w:p w14:paraId="38C05F4A"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Adresa poştală:</w:t>
                  </w:r>
                </w:p>
              </w:tc>
            </w:tr>
            <w:tr w:rsidR="0098308C" w:rsidRPr="00923433" w14:paraId="1F3B7472" w14:textId="77777777" w:rsidTr="00A52506">
              <w:tc>
                <w:tcPr>
                  <w:tcW w:w="4675" w:type="dxa"/>
                  <w:vAlign w:val="center"/>
                </w:tcPr>
                <w:p w14:paraId="75AB5D42" w14:textId="53200F54" w:rsidR="0098308C" w:rsidRPr="006369F2" w:rsidRDefault="0098308C" w:rsidP="00A52506">
                  <w:pPr>
                    <w:tabs>
                      <w:tab w:val="left" w:pos="1134"/>
                      <w:tab w:val="left" w:pos="4680"/>
                      <w:tab w:val="left" w:pos="7020"/>
                    </w:tabs>
                    <w:suppressAutoHyphens/>
                    <w:jc w:val="both"/>
                    <w:rPr>
                      <w:lang w:val="en-US"/>
                    </w:rPr>
                  </w:pPr>
                  <w:r w:rsidRPr="006369F2">
                    <w:rPr>
                      <w:lang w:val="en-US"/>
                    </w:rPr>
                    <w:t>Telefon:</w:t>
                  </w:r>
                  <w:r w:rsidR="00C07F2B">
                    <w:t xml:space="preserve"> </w:t>
                  </w:r>
                  <w:r w:rsidR="00C07F2B" w:rsidRPr="00C07F2B">
                    <w:rPr>
                      <w:lang w:val="en-US"/>
                    </w:rPr>
                    <w:t>0-244-2-27-73; 0-244-2-20-52</w:t>
                  </w:r>
                </w:p>
              </w:tc>
              <w:tc>
                <w:tcPr>
                  <w:tcW w:w="4680" w:type="dxa"/>
                  <w:vAlign w:val="center"/>
                </w:tcPr>
                <w:p w14:paraId="4A2597C0"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Telefon:</w:t>
                  </w:r>
                </w:p>
              </w:tc>
            </w:tr>
            <w:tr w:rsidR="0098308C" w:rsidRPr="00923433" w14:paraId="7A1FE7EB" w14:textId="77777777" w:rsidTr="00A52506">
              <w:tc>
                <w:tcPr>
                  <w:tcW w:w="4675" w:type="dxa"/>
                  <w:vAlign w:val="center"/>
                </w:tcPr>
                <w:p w14:paraId="46EF0F22" w14:textId="0DC34FA8" w:rsidR="0098308C" w:rsidRPr="006369F2" w:rsidRDefault="0098308C" w:rsidP="00A52506">
                  <w:pPr>
                    <w:tabs>
                      <w:tab w:val="left" w:pos="1134"/>
                      <w:tab w:val="left" w:pos="4680"/>
                      <w:tab w:val="left" w:pos="7020"/>
                    </w:tabs>
                    <w:suppressAutoHyphens/>
                    <w:jc w:val="both"/>
                    <w:rPr>
                      <w:lang w:val="en-US"/>
                    </w:rPr>
                  </w:pPr>
                  <w:r w:rsidRPr="006369F2">
                    <w:rPr>
                      <w:lang w:val="en-US"/>
                    </w:rPr>
                    <w:t>Cod fiscal:</w:t>
                  </w:r>
                  <w:r w:rsidR="00C07F2B">
                    <w:t xml:space="preserve"> </w:t>
                  </w:r>
                  <w:r w:rsidR="00C07F2B" w:rsidRPr="00C07F2B">
                    <w:rPr>
                      <w:lang w:val="en-US"/>
                    </w:rPr>
                    <w:t>1007601009004</w:t>
                  </w:r>
                </w:p>
              </w:tc>
              <w:tc>
                <w:tcPr>
                  <w:tcW w:w="4680" w:type="dxa"/>
                  <w:vAlign w:val="center"/>
                </w:tcPr>
                <w:p w14:paraId="5C245D66"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Cod fiscal:</w:t>
                  </w:r>
                </w:p>
              </w:tc>
            </w:tr>
            <w:tr w:rsidR="0098308C" w:rsidRPr="00923433" w14:paraId="240D0433" w14:textId="77777777" w:rsidTr="00A52506">
              <w:tc>
                <w:tcPr>
                  <w:tcW w:w="4675" w:type="dxa"/>
                  <w:vAlign w:val="center"/>
                </w:tcPr>
                <w:p w14:paraId="351128B8" w14:textId="0355E362" w:rsidR="0098308C" w:rsidRPr="006369F2" w:rsidRDefault="0098308C" w:rsidP="00A52506">
                  <w:pPr>
                    <w:tabs>
                      <w:tab w:val="left" w:pos="1134"/>
                      <w:tab w:val="left" w:pos="4680"/>
                      <w:tab w:val="left" w:pos="7020"/>
                    </w:tabs>
                    <w:suppressAutoHyphens/>
                    <w:jc w:val="both"/>
                    <w:rPr>
                      <w:lang w:val="en-US"/>
                    </w:rPr>
                  </w:pPr>
                  <w:r w:rsidRPr="006369F2">
                    <w:rPr>
                      <w:lang w:val="en-US"/>
                    </w:rPr>
                    <w:t>Banca:</w:t>
                  </w:r>
                  <w:r w:rsidR="00C07F2B">
                    <w:t xml:space="preserve"> </w:t>
                  </w:r>
                  <w:r w:rsidR="00C07F2B" w:rsidRPr="00C07F2B">
                    <w:rPr>
                      <w:lang w:val="en-US"/>
                    </w:rPr>
                    <w:t>MF  TR  Centru  Călărași</w:t>
                  </w:r>
                </w:p>
              </w:tc>
              <w:tc>
                <w:tcPr>
                  <w:tcW w:w="4680" w:type="dxa"/>
                  <w:vAlign w:val="center"/>
                </w:tcPr>
                <w:p w14:paraId="6E53E88B"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Banca:</w:t>
                  </w:r>
                </w:p>
              </w:tc>
            </w:tr>
            <w:tr w:rsidR="0098308C" w:rsidRPr="00923433" w14:paraId="1DE930CB" w14:textId="77777777" w:rsidTr="00A52506">
              <w:tc>
                <w:tcPr>
                  <w:tcW w:w="4675" w:type="dxa"/>
                  <w:vAlign w:val="center"/>
                </w:tcPr>
                <w:p w14:paraId="239B23F4" w14:textId="77777777" w:rsidR="0098308C" w:rsidRDefault="0098308C" w:rsidP="00A52506">
                  <w:pPr>
                    <w:tabs>
                      <w:tab w:val="left" w:pos="1134"/>
                      <w:tab w:val="left" w:pos="4680"/>
                      <w:tab w:val="left" w:pos="7020"/>
                    </w:tabs>
                    <w:suppressAutoHyphens/>
                    <w:jc w:val="both"/>
                    <w:rPr>
                      <w:lang w:val="en-US"/>
                    </w:rPr>
                  </w:pPr>
                  <w:r w:rsidRPr="006369F2">
                    <w:rPr>
                      <w:lang w:val="en-US"/>
                    </w:rPr>
                    <w:t>Cod IBAN:</w:t>
                  </w:r>
                </w:p>
                <w:p w14:paraId="2266DAFE" w14:textId="5A2C96DC" w:rsidR="00C07F2B" w:rsidRPr="006369F2" w:rsidRDefault="00C07F2B" w:rsidP="00A52506">
                  <w:pPr>
                    <w:tabs>
                      <w:tab w:val="left" w:pos="1134"/>
                      <w:tab w:val="left" w:pos="4680"/>
                      <w:tab w:val="left" w:pos="7020"/>
                    </w:tabs>
                    <w:suppressAutoHyphens/>
                    <w:jc w:val="both"/>
                    <w:rPr>
                      <w:lang w:val="en-US"/>
                    </w:rPr>
                  </w:pPr>
                  <w:r w:rsidRPr="00C07F2B">
                    <w:rPr>
                      <w:lang w:val="en-US"/>
                    </w:rPr>
                    <w:t>MD21TRPDBH311120A06962AC</w:t>
                  </w:r>
                </w:p>
              </w:tc>
              <w:tc>
                <w:tcPr>
                  <w:tcW w:w="4680" w:type="dxa"/>
                  <w:vAlign w:val="center"/>
                </w:tcPr>
                <w:p w14:paraId="5EEBFA2B"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Cod IBAN:</w:t>
                  </w:r>
                </w:p>
              </w:tc>
            </w:tr>
          </w:tbl>
          <w:p w14:paraId="1601A82D" w14:textId="77777777" w:rsidR="0098308C" w:rsidRPr="0098308C" w:rsidRDefault="0098308C" w:rsidP="0098308C">
            <w:pPr>
              <w:spacing w:line="276" w:lineRule="auto"/>
              <w:jc w:val="center"/>
              <w:rPr>
                <w:b/>
              </w:rPr>
            </w:pPr>
          </w:p>
          <w:p w14:paraId="589D8450" w14:textId="77777777" w:rsidR="0098308C" w:rsidRPr="006369F2" w:rsidRDefault="0098308C" w:rsidP="00A52506">
            <w:pPr>
              <w:tabs>
                <w:tab w:val="left" w:pos="360"/>
              </w:tabs>
              <w:jc w:val="both"/>
              <w:rPr>
                <w:lang w:val="en-US"/>
              </w:rPr>
            </w:pPr>
          </w:p>
          <w:p w14:paraId="2DE9D338" w14:textId="77777777" w:rsidR="0098308C" w:rsidRPr="006369F2" w:rsidRDefault="0098308C" w:rsidP="00A52506">
            <w:pPr>
              <w:tabs>
                <w:tab w:val="left" w:pos="360"/>
                <w:tab w:val="left" w:pos="2685"/>
              </w:tabs>
              <w:jc w:val="both"/>
              <w:rPr>
                <w:lang w:val="en-US"/>
              </w:rPr>
            </w:pPr>
            <w:r w:rsidRPr="006369F2">
              <w:rPr>
                <w:lang w:val="en-US"/>
              </w:rPr>
              <w:tab/>
            </w:r>
          </w:p>
          <w:p w14:paraId="7E58E33B" w14:textId="77777777" w:rsidR="0098308C" w:rsidRPr="0098308C" w:rsidRDefault="0098308C" w:rsidP="0098308C">
            <w:pPr>
              <w:tabs>
                <w:tab w:val="left" w:pos="360"/>
                <w:tab w:val="left" w:pos="2685"/>
              </w:tabs>
              <w:spacing w:line="276" w:lineRule="auto"/>
              <w:jc w:val="center"/>
              <w:rPr>
                <w:b/>
              </w:rPr>
            </w:pPr>
            <w:r w:rsidRPr="0098308C">
              <w:rPr>
                <w:b/>
              </w:rPr>
              <w:t>SEMNĂTURILE PĂRŢILOR</w:t>
            </w:r>
          </w:p>
          <w:p w14:paraId="3312511C" w14:textId="77777777" w:rsidR="0098308C" w:rsidRPr="0098308C" w:rsidRDefault="0098308C" w:rsidP="0098308C">
            <w:pPr>
              <w:tabs>
                <w:tab w:val="left" w:pos="360"/>
                <w:tab w:val="left" w:pos="2685"/>
              </w:tabs>
              <w:spacing w:line="276" w:lineRule="auto"/>
              <w:jc w:val="center"/>
              <w:rPr>
                <w:b/>
              </w:rPr>
            </w:pPr>
          </w:p>
          <w:tbl>
            <w:tblPr>
              <w:tblW w:w="9340" w:type="dxa"/>
              <w:tblLayout w:type="fixed"/>
              <w:tblLook w:val="04A0" w:firstRow="1" w:lastRow="0" w:firstColumn="1" w:lastColumn="0" w:noHBand="0" w:noVBand="1"/>
            </w:tblPr>
            <w:tblGrid>
              <w:gridCol w:w="4630"/>
              <w:gridCol w:w="4710"/>
            </w:tblGrid>
            <w:tr w:rsidR="0098308C" w:rsidRPr="00EC30C2" w14:paraId="0427737B" w14:textId="77777777" w:rsidTr="00A52506">
              <w:trPr>
                <w:trHeight w:val="357"/>
              </w:trPr>
              <w:tc>
                <w:tcPr>
                  <w:tcW w:w="4630" w:type="dxa"/>
                  <w:vAlign w:val="center"/>
                </w:tcPr>
                <w:p w14:paraId="60BE709E" w14:textId="77777777" w:rsidR="0098308C" w:rsidRPr="00FF430B" w:rsidRDefault="0098308C" w:rsidP="00A52506">
                  <w:pPr>
                    <w:tabs>
                      <w:tab w:val="left" w:pos="360"/>
                    </w:tabs>
                    <w:jc w:val="center"/>
                    <w:rPr>
                      <w:b/>
                    </w:rPr>
                  </w:pPr>
                  <w:r>
                    <w:rPr>
                      <w:b/>
                    </w:rPr>
                    <w:t>BENEFICIAR</w:t>
                  </w:r>
                </w:p>
              </w:tc>
              <w:tc>
                <w:tcPr>
                  <w:tcW w:w="4710" w:type="dxa"/>
                  <w:vAlign w:val="center"/>
                </w:tcPr>
                <w:p w14:paraId="04F34840" w14:textId="77777777" w:rsidR="0098308C" w:rsidRPr="00FF430B" w:rsidRDefault="0098308C" w:rsidP="00A52506">
                  <w:pPr>
                    <w:tabs>
                      <w:tab w:val="left" w:pos="360"/>
                    </w:tabs>
                    <w:jc w:val="center"/>
                    <w:rPr>
                      <w:b/>
                    </w:rPr>
                  </w:pPr>
                  <w:r>
                    <w:rPr>
                      <w:b/>
                    </w:rPr>
                    <w:t>ANTREPRENOR</w:t>
                  </w:r>
                </w:p>
              </w:tc>
            </w:tr>
            <w:tr w:rsidR="0098308C" w:rsidRPr="00EC30C2" w14:paraId="79D19543" w14:textId="77777777" w:rsidTr="00A52506">
              <w:trPr>
                <w:trHeight w:val="357"/>
              </w:trPr>
              <w:tc>
                <w:tcPr>
                  <w:tcW w:w="4630" w:type="dxa"/>
                  <w:vAlign w:val="center"/>
                </w:tcPr>
                <w:p w14:paraId="7885D9F2" w14:textId="77777777" w:rsidR="0098308C" w:rsidRPr="00FF430B" w:rsidRDefault="0098308C" w:rsidP="00A52506">
                  <w:pPr>
                    <w:tabs>
                      <w:tab w:val="left" w:pos="360"/>
                    </w:tabs>
                    <w:jc w:val="both"/>
                    <w:rPr>
                      <w:b/>
                    </w:rPr>
                  </w:pPr>
                </w:p>
                <w:p w14:paraId="420715D2" w14:textId="77777777" w:rsidR="0098308C" w:rsidRPr="00FF430B" w:rsidRDefault="0098308C" w:rsidP="00A52506">
                  <w:pPr>
                    <w:tabs>
                      <w:tab w:val="left" w:pos="360"/>
                    </w:tabs>
                    <w:jc w:val="both"/>
                    <w:rPr>
                      <w:b/>
                    </w:rPr>
                  </w:pPr>
                </w:p>
                <w:p w14:paraId="24DCEB56" w14:textId="77777777" w:rsidR="0098308C" w:rsidRPr="00FF430B" w:rsidRDefault="0098308C" w:rsidP="00A52506">
                  <w:pPr>
                    <w:tabs>
                      <w:tab w:val="left" w:pos="360"/>
                    </w:tabs>
                    <w:jc w:val="both"/>
                    <w:rPr>
                      <w:b/>
                    </w:rPr>
                  </w:pPr>
                </w:p>
              </w:tc>
              <w:tc>
                <w:tcPr>
                  <w:tcW w:w="4710" w:type="dxa"/>
                  <w:vAlign w:val="center"/>
                </w:tcPr>
                <w:p w14:paraId="4A3D181C" w14:textId="77777777" w:rsidR="0098308C" w:rsidRPr="00FF430B" w:rsidRDefault="0098308C" w:rsidP="00A52506">
                  <w:pPr>
                    <w:tabs>
                      <w:tab w:val="left" w:pos="360"/>
                    </w:tabs>
                    <w:jc w:val="both"/>
                    <w:rPr>
                      <w:b/>
                    </w:rPr>
                  </w:pPr>
                </w:p>
                <w:p w14:paraId="24D2CA28" w14:textId="77777777" w:rsidR="0098308C" w:rsidRPr="00FF430B" w:rsidRDefault="0098308C" w:rsidP="00A52506">
                  <w:pPr>
                    <w:tabs>
                      <w:tab w:val="left" w:pos="360"/>
                    </w:tabs>
                    <w:jc w:val="both"/>
                    <w:rPr>
                      <w:b/>
                    </w:rPr>
                  </w:pPr>
                </w:p>
                <w:p w14:paraId="45A22E28" w14:textId="77777777" w:rsidR="0098308C" w:rsidRPr="00FF430B" w:rsidRDefault="0098308C" w:rsidP="00A52506">
                  <w:pPr>
                    <w:tabs>
                      <w:tab w:val="left" w:pos="360"/>
                    </w:tabs>
                    <w:jc w:val="both"/>
                    <w:rPr>
                      <w:b/>
                    </w:rPr>
                  </w:pPr>
                </w:p>
              </w:tc>
            </w:tr>
            <w:tr w:rsidR="0098308C" w:rsidRPr="00EC30C2" w14:paraId="6A3ECDED" w14:textId="77777777" w:rsidTr="00A52506">
              <w:trPr>
                <w:trHeight w:val="357"/>
              </w:trPr>
              <w:tc>
                <w:tcPr>
                  <w:tcW w:w="4630" w:type="dxa"/>
                  <w:vAlign w:val="center"/>
                </w:tcPr>
                <w:p w14:paraId="78581848" w14:textId="77777777" w:rsidR="0098308C" w:rsidRPr="00FF430B" w:rsidRDefault="0098308C" w:rsidP="00A52506">
                  <w:pPr>
                    <w:tabs>
                      <w:tab w:val="left" w:pos="360"/>
                    </w:tabs>
                    <w:jc w:val="center"/>
                    <w:rPr>
                      <w:b/>
                    </w:rPr>
                  </w:pPr>
                  <w:r w:rsidRPr="00FF430B">
                    <w:t>„___”_________20__</w:t>
                  </w:r>
                </w:p>
              </w:tc>
              <w:tc>
                <w:tcPr>
                  <w:tcW w:w="4710" w:type="dxa"/>
                  <w:vAlign w:val="center"/>
                </w:tcPr>
                <w:p w14:paraId="66A8868D" w14:textId="77777777" w:rsidR="0098308C" w:rsidRPr="00FF430B" w:rsidRDefault="0098308C" w:rsidP="00A52506">
                  <w:pPr>
                    <w:tabs>
                      <w:tab w:val="left" w:pos="360"/>
                    </w:tabs>
                    <w:jc w:val="center"/>
                    <w:rPr>
                      <w:b/>
                    </w:rPr>
                  </w:pPr>
                  <w:r w:rsidRPr="00FF430B">
                    <w:t>„___”_________20__</w:t>
                  </w:r>
                  <w:r>
                    <w:t>”.</w:t>
                  </w:r>
                </w:p>
              </w:tc>
            </w:tr>
          </w:tbl>
          <w:p w14:paraId="066EDCDC" w14:textId="77777777" w:rsidR="0098308C" w:rsidRPr="00FF430B" w:rsidRDefault="0098308C" w:rsidP="00A52506">
            <w:pPr>
              <w:tabs>
                <w:tab w:val="left" w:pos="360"/>
                <w:tab w:val="left" w:pos="2295"/>
              </w:tabs>
              <w:jc w:val="both"/>
            </w:pPr>
            <w:r>
              <w:t xml:space="preserve">              </w:t>
            </w:r>
          </w:p>
          <w:p w14:paraId="661B9CA4" w14:textId="77777777" w:rsidR="0098308C" w:rsidRPr="00FF430B" w:rsidRDefault="0098308C" w:rsidP="00A52506">
            <w:pPr>
              <w:tabs>
                <w:tab w:val="left" w:pos="360"/>
              </w:tabs>
              <w:jc w:val="both"/>
            </w:pPr>
          </w:p>
        </w:tc>
      </w:tr>
    </w:tbl>
    <w:p w14:paraId="161252CE" w14:textId="77777777" w:rsidR="0098308C" w:rsidRPr="00FF430B" w:rsidRDefault="0098308C" w:rsidP="0098308C">
      <w:pPr>
        <w:jc w:val="right"/>
      </w:pPr>
    </w:p>
    <w:sectPr w:rsidR="0098308C"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51F6C" w14:textId="77777777" w:rsidR="00D22B98" w:rsidRDefault="00D22B98" w:rsidP="00A20ACF">
      <w:r>
        <w:separator/>
      </w:r>
    </w:p>
  </w:endnote>
  <w:endnote w:type="continuationSeparator" w:id="0">
    <w:p w14:paraId="6D05D25B" w14:textId="77777777" w:rsidR="00D22B98" w:rsidRDefault="00D22B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8C908" w14:textId="77777777" w:rsidR="00880151" w:rsidRDefault="00880151"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7FA0A867" w14:textId="77777777" w:rsidR="00880151" w:rsidRDefault="00F621F9">
        <w:pPr>
          <w:pStyle w:val="Footer"/>
          <w:jc w:val="right"/>
        </w:pPr>
        <w:r>
          <w:fldChar w:fldCharType="begin"/>
        </w:r>
        <w:r w:rsidR="00880151">
          <w:instrText xml:space="preserve"> PAGE   \* MERGEFORMAT </w:instrText>
        </w:r>
        <w:r>
          <w:fldChar w:fldCharType="separate"/>
        </w:r>
        <w:r w:rsidR="00D24A36">
          <w:t>3</w:t>
        </w:r>
        <w:r w:rsidR="00D24A36">
          <w:t>4</w:t>
        </w:r>
        <w:r>
          <w:fldChar w:fldCharType="end"/>
        </w:r>
      </w:p>
    </w:sdtContent>
  </w:sdt>
  <w:p w14:paraId="516967BC" w14:textId="77777777" w:rsidR="00880151" w:rsidRDefault="00880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26352" w14:textId="77777777" w:rsidR="00D22B98" w:rsidRDefault="00D22B98" w:rsidP="00A20ACF">
      <w:r>
        <w:separator/>
      </w:r>
    </w:p>
  </w:footnote>
  <w:footnote w:type="continuationSeparator" w:id="0">
    <w:p w14:paraId="656B2A1B" w14:textId="77777777" w:rsidR="00D22B98" w:rsidRDefault="00D22B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012C4E"/>
    <w:multiLevelType w:val="hybridMultilevel"/>
    <w:tmpl w:val="E79AC344"/>
    <w:lvl w:ilvl="0" w:tplc="1C98406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5801148">
    <w:abstractNumId w:val="25"/>
  </w:num>
  <w:num w:numId="2" w16cid:durableId="497814257">
    <w:abstractNumId w:val="29"/>
  </w:num>
  <w:num w:numId="3" w16cid:durableId="1980376661">
    <w:abstractNumId w:val="20"/>
  </w:num>
  <w:num w:numId="4" w16cid:durableId="120654769">
    <w:abstractNumId w:val="19"/>
  </w:num>
  <w:num w:numId="5" w16cid:durableId="617680779">
    <w:abstractNumId w:val="9"/>
  </w:num>
  <w:num w:numId="6" w16cid:durableId="1758625453">
    <w:abstractNumId w:val="5"/>
  </w:num>
  <w:num w:numId="7" w16cid:durableId="421217811">
    <w:abstractNumId w:val="18"/>
  </w:num>
  <w:num w:numId="8" w16cid:durableId="2021811577">
    <w:abstractNumId w:val="8"/>
  </w:num>
  <w:num w:numId="9" w16cid:durableId="1729766191">
    <w:abstractNumId w:val="12"/>
  </w:num>
  <w:num w:numId="10" w16cid:durableId="1199703327">
    <w:abstractNumId w:val="13"/>
  </w:num>
  <w:num w:numId="11" w16cid:durableId="1881553513">
    <w:abstractNumId w:val="26"/>
  </w:num>
  <w:num w:numId="12" w16cid:durableId="1650013665">
    <w:abstractNumId w:val="17"/>
  </w:num>
  <w:num w:numId="13" w16cid:durableId="1275214824">
    <w:abstractNumId w:val="16"/>
  </w:num>
  <w:num w:numId="14" w16cid:durableId="315693136">
    <w:abstractNumId w:val="6"/>
  </w:num>
  <w:num w:numId="15" w16cid:durableId="203099384">
    <w:abstractNumId w:val="27"/>
  </w:num>
  <w:num w:numId="16" w16cid:durableId="1778594134">
    <w:abstractNumId w:val="24"/>
  </w:num>
  <w:num w:numId="17" w16cid:durableId="39524917">
    <w:abstractNumId w:val="7"/>
  </w:num>
  <w:num w:numId="18" w16cid:durableId="858936561">
    <w:abstractNumId w:val="21"/>
  </w:num>
  <w:num w:numId="19" w16cid:durableId="376904335">
    <w:abstractNumId w:val="10"/>
  </w:num>
  <w:num w:numId="20" w16cid:durableId="808280709">
    <w:abstractNumId w:val="23"/>
  </w:num>
  <w:num w:numId="21" w16cid:durableId="1954481620">
    <w:abstractNumId w:val="11"/>
  </w:num>
  <w:num w:numId="22" w16cid:durableId="773791939">
    <w:abstractNumId w:val="14"/>
  </w:num>
  <w:num w:numId="23" w16cid:durableId="622153533">
    <w:abstractNumId w:val="28"/>
  </w:num>
  <w:num w:numId="24" w16cid:durableId="672800007">
    <w:abstractNumId w:val="15"/>
  </w:num>
  <w:num w:numId="25" w16cid:durableId="1847593553">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6A54"/>
    <w:rsid w:val="00027875"/>
    <w:rsid w:val="00030A1C"/>
    <w:rsid w:val="00031FB5"/>
    <w:rsid w:val="00032137"/>
    <w:rsid w:val="000322BB"/>
    <w:rsid w:val="000323EB"/>
    <w:rsid w:val="00032ECE"/>
    <w:rsid w:val="00033031"/>
    <w:rsid w:val="00033577"/>
    <w:rsid w:val="000345E0"/>
    <w:rsid w:val="000347CA"/>
    <w:rsid w:val="00034B21"/>
    <w:rsid w:val="00034C2A"/>
    <w:rsid w:val="0003591A"/>
    <w:rsid w:val="0004082F"/>
    <w:rsid w:val="00040E78"/>
    <w:rsid w:val="00040EA0"/>
    <w:rsid w:val="000421CD"/>
    <w:rsid w:val="000457B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6F5"/>
    <w:rsid w:val="0013386F"/>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5AA4"/>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20FC"/>
    <w:rsid w:val="00202B93"/>
    <w:rsid w:val="00202DAD"/>
    <w:rsid w:val="00202DF1"/>
    <w:rsid w:val="00204BA7"/>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6535"/>
    <w:rsid w:val="00227207"/>
    <w:rsid w:val="00227348"/>
    <w:rsid w:val="002301B1"/>
    <w:rsid w:val="00230714"/>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245"/>
    <w:rsid w:val="002A26B7"/>
    <w:rsid w:val="002A68CD"/>
    <w:rsid w:val="002A6E99"/>
    <w:rsid w:val="002A6F0C"/>
    <w:rsid w:val="002B1EFF"/>
    <w:rsid w:val="002B206B"/>
    <w:rsid w:val="002B3E6F"/>
    <w:rsid w:val="002B41C5"/>
    <w:rsid w:val="002B4280"/>
    <w:rsid w:val="002B4D12"/>
    <w:rsid w:val="002B550A"/>
    <w:rsid w:val="002B5DEF"/>
    <w:rsid w:val="002B624D"/>
    <w:rsid w:val="002B7A36"/>
    <w:rsid w:val="002C07A2"/>
    <w:rsid w:val="002C2210"/>
    <w:rsid w:val="002C2370"/>
    <w:rsid w:val="002C4803"/>
    <w:rsid w:val="002C764E"/>
    <w:rsid w:val="002C7CCD"/>
    <w:rsid w:val="002D0288"/>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86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B47"/>
    <w:rsid w:val="00325B75"/>
    <w:rsid w:val="00326AC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6B72"/>
    <w:rsid w:val="00371806"/>
    <w:rsid w:val="003731FD"/>
    <w:rsid w:val="00373336"/>
    <w:rsid w:val="00373AF9"/>
    <w:rsid w:val="00377CE0"/>
    <w:rsid w:val="0038163C"/>
    <w:rsid w:val="00381EF2"/>
    <w:rsid w:val="0038237B"/>
    <w:rsid w:val="0038240D"/>
    <w:rsid w:val="0038275D"/>
    <w:rsid w:val="00383890"/>
    <w:rsid w:val="00384C2A"/>
    <w:rsid w:val="003854DB"/>
    <w:rsid w:val="00385891"/>
    <w:rsid w:val="00385C85"/>
    <w:rsid w:val="00387023"/>
    <w:rsid w:val="00387171"/>
    <w:rsid w:val="003914AE"/>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994"/>
    <w:rsid w:val="00464A19"/>
    <w:rsid w:val="00467A64"/>
    <w:rsid w:val="004702B5"/>
    <w:rsid w:val="0047776F"/>
    <w:rsid w:val="00477C49"/>
    <w:rsid w:val="00477FD2"/>
    <w:rsid w:val="00482E77"/>
    <w:rsid w:val="00483C4C"/>
    <w:rsid w:val="00484113"/>
    <w:rsid w:val="004856C0"/>
    <w:rsid w:val="004858EB"/>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5E4C"/>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2B0"/>
    <w:rsid w:val="004E4A66"/>
    <w:rsid w:val="004E5EBB"/>
    <w:rsid w:val="004E625D"/>
    <w:rsid w:val="004F0C98"/>
    <w:rsid w:val="004F25DF"/>
    <w:rsid w:val="004F3408"/>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238B"/>
    <w:rsid w:val="00532A46"/>
    <w:rsid w:val="00536403"/>
    <w:rsid w:val="00537904"/>
    <w:rsid w:val="00541DCC"/>
    <w:rsid w:val="00543226"/>
    <w:rsid w:val="005459A4"/>
    <w:rsid w:val="00546E60"/>
    <w:rsid w:val="00551783"/>
    <w:rsid w:val="00551CEC"/>
    <w:rsid w:val="0055251C"/>
    <w:rsid w:val="00554549"/>
    <w:rsid w:val="00554651"/>
    <w:rsid w:val="00556DDC"/>
    <w:rsid w:val="005605BF"/>
    <w:rsid w:val="00560712"/>
    <w:rsid w:val="00561A1F"/>
    <w:rsid w:val="0056297D"/>
    <w:rsid w:val="00562A00"/>
    <w:rsid w:val="00563A9C"/>
    <w:rsid w:val="00563E78"/>
    <w:rsid w:val="00564463"/>
    <w:rsid w:val="00567156"/>
    <w:rsid w:val="00570670"/>
    <w:rsid w:val="00572344"/>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14D"/>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466"/>
    <w:rsid w:val="00843F26"/>
    <w:rsid w:val="008449C1"/>
    <w:rsid w:val="00844D3D"/>
    <w:rsid w:val="00845320"/>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D72E5"/>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08C"/>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0E9E"/>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3155"/>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C03"/>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B2C"/>
    <w:rsid w:val="00B46D92"/>
    <w:rsid w:val="00B47003"/>
    <w:rsid w:val="00B470AB"/>
    <w:rsid w:val="00B501CC"/>
    <w:rsid w:val="00B501F9"/>
    <w:rsid w:val="00B51B6E"/>
    <w:rsid w:val="00B51DAA"/>
    <w:rsid w:val="00B5234C"/>
    <w:rsid w:val="00B541A3"/>
    <w:rsid w:val="00B54EFC"/>
    <w:rsid w:val="00B555F2"/>
    <w:rsid w:val="00B618C5"/>
    <w:rsid w:val="00B65C93"/>
    <w:rsid w:val="00B663FE"/>
    <w:rsid w:val="00B67953"/>
    <w:rsid w:val="00B70CCB"/>
    <w:rsid w:val="00B720FE"/>
    <w:rsid w:val="00B73406"/>
    <w:rsid w:val="00B73964"/>
    <w:rsid w:val="00B759E2"/>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7F2B"/>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64AB"/>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B98"/>
    <w:rsid w:val="00D23943"/>
    <w:rsid w:val="00D24A36"/>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D5C0E"/>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251E"/>
    <w:rsid w:val="00E03760"/>
    <w:rsid w:val="00E05138"/>
    <w:rsid w:val="00E05E0E"/>
    <w:rsid w:val="00E061A1"/>
    <w:rsid w:val="00E06A29"/>
    <w:rsid w:val="00E076DF"/>
    <w:rsid w:val="00E10240"/>
    <w:rsid w:val="00E10C0A"/>
    <w:rsid w:val="00E1157D"/>
    <w:rsid w:val="00E13118"/>
    <w:rsid w:val="00E133BB"/>
    <w:rsid w:val="00E136F0"/>
    <w:rsid w:val="00E171D4"/>
    <w:rsid w:val="00E17225"/>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EFF"/>
    <w:rsid w:val="00E73079"/>
    <w:rsid w:val="00E80759"/>
    <w:rsid w:val="00E80C5F"/>
    <w:rsid w:val="00E81A3E"/>
    <w:rsid w:val="00E8202C"/>
    <w:rsid w:val="00E828BB"/>
    <w:rsid w:val="00E836D3"/>
    <w:rsid w:val="00E838F8"/>
    <w:rsid w:val="00E845B0"/>
    <w:rsid w:val="00E85B92"/>
    <w:rsid w:val="00E86623"/>
    <w:rsid w:val="00E87D13"/>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66FD"/>
    <w:rsid w:val="00F5763F"/>
    <w:rsid w:val="00F57ABF"/>
    <w:rsid w:val="00F609A6"/>
    <w:rsid w:val="00F611E4"/>
    <w:rsid w:val="00F621F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7FA"/>
    <w:rsid w:val="00FB2F32"/>
    <w:rsid w:val="00FB2FFC"/>
    <w:rsid w:val="00FB4DDC"/>
    <w:rsid w:val="00FB6D29"/>
    <w:rsid w:val="00FC07D2"/>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67C"/>
  <w15:docId w15:val="{C25EA817-B406-41F1-B1A6-D9D7952B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10C014BA-E4F3-4D29-B7C0-7D12A55A21BF}"/>
</file>

<file path=customXml/itemProps3.xml><?xml version="1.0" encoding="utf-8"?>
<ds:datastoreItem xmlns:ds="http://schemas.openxmlformats.org/officeDocument/2006/customXml" ds:itemID="{4B9F40BB-3B7B-43A2-99DD-B00B18E05F07}">
  <ds:schemaRefs>
    <ds:schemaRef ds:uri="http://schemas.openxmlformats.org/officeDocument/2006/bibliography"/>
  </ds:schemaRefs>
</ds:datastoreItem>
</file>

<file path=customXml/itemProps4.xml><?xml version="1.0" encoding="utf-8"?>
<ds:datastoreItem xmlns:ds="http://schemas.openxmlformats.org/officeDocument/2006/customXml" ds:itemID="{1101811B-D9F1-45F6-8C52-411B1D65B7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33</Pages>
  <Words>15037</Words>
  <Characters>85714</Characters>
  <Application>Microsoft Office Word</Application>
  <DocSecurity>0</DocSecurity>
  <Lines>714</Lines>
  <Paragraphs>201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Valeria Mazur</cp:lastModifiedBy>
  <cp:revision>8</cp:revision>
  <cp:lastPrinted>2021-06-01T11:52:00Z</cp:lastPrinted>
  <dcterms:created xsi:type="dcterms:W3CDTF">2026-08-11T21:14:00Z</dcterms:created>
  <dcterms:modified xsi:type="dcterms:W3CDTF">2026-08-12T06:48:00Z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