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16E9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13E1989B" w:rsidR="00877B36" w:rsidRPr="00FF430B" w:rsidRDefault="00877B36" w:rsidP="00877B36">
            <w:pPr>
              <w:jc w:val="center"/>
              <w:rPr>
                <w:lang w:val="ro-MD"/>
              </w:rPr>
            </w:pP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67AA1713" w14:textId="77777777" w:rsidR="005614EB" w:rsidRPr="00FF430B" w:rsidRDefault="005614EB" w:rsidP="005614EB">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03442D84" w14:textId="77777777" w:rsidR="005614EB" w:rsidRPr="00FF430B" w:rsidRDefault="005614EB" w:rsidP="005614EB">
            <w:pPr>
              <w:tabs>
                <w:tab w:val="left" w:pos="567"/>
                <w:tab w:val="left" w:pos="4005"/>
              </w:tabs>
              <w:jc w:val="both"/>
              <w:rPr>
                <w:lang w:val="ro-MD"/>
              </w:rPr>
            </w:pPr>
          </w:p>
          <w:p w14:paraId="6992CCDC" w14:textId="77777777" w:rsidR="005614EB" w:rsidRPr="00FF430B" w:rsidRDefault="005614EB" w:rsidP="005614EB">
            <w:pPr>
              <w:tabs>
                <w:tab w:val="left" w:pos="567"/>
                <w:tab w:val="left" w:pos="4005"/>
              </w:tabs>
              <w:jc w:val="both"/>
              <w:rPr>
                <w:lang w:val="ro-MD"/>
              </w:rPr>
            </w:pPr>
            <w:r>
              <w:t>4.13.</w:t>
            </w:r>
            <w:r>
              <w:rPr>
                <w:lang w:val="ru-RU"/>
              </w:rPr>
              <w:t>1</w:t>
            </w:r>
            <w:r>
              <w:t>. La solicitarea Antreprenorului, de recepție lunară a lucrărilor executate, Beneficiarul va verifica prin prelevarea probelor de laborator calitatea lucrărilor supuse recepției.</w:t>
            </w:r>
          </w:p>
          <w:p w14:paraId="3FC9FEB3" w14:textId="77777777" w:rsidR="005614EB" w:rsidRDefault="005614EB" w:rsidP="005614EB">
            <w:pPr>
              <w:tabs>
                <w:tab w:val="left" w:pos="567"/>
                <w:tab w:val="left" w:pos="4005"/>
              </w:tabs>
              <w:jc w:val="both"/>
              <w:rPr>
                <w:lang w:val="ro-MD"/>
              </w:rPr>
            </w:pPr>
          </w:p>
          <w:p w14:paraId="433CDD4A" w14:textId="77777777" w:rsidR="005614EB" w:rsidRPr="00FF430B" w:rsidRDefault="005614EB" w:rsidP="005614EB">
            <w:pPr>
              <w:tabs>
                <w:tab w:val="left" w:pos="4275"/>
              </w:tabs>
              <w:spacing w:line="276" w:lineRule="auto"/>
              <w:contextualSpacing/>
              <w:jc w:val="center"/>
              <w:rPr>
                <w:lang w:val="ro-MD"/>
              </w:rPr>
            </w:pPr>
            <w:r w:rsidRPr="00FF430B">
              <w:rPr>
                <w:b/>
                <w:lang w:val="ro-MD"/>
              </w:rPr>
              <w:t>8. MATERIALELE ŞI EXECUŢIA LUCRĂRILOR PROPRIU-ZISE</w:t>
            </w:r>
          </w:p>
          <w:p w14:paraId="11022592" w14:textId="77777777" w:rsidR="005614EB" w:rsidRPr="00FF430B" w:rsidRDefault="005614EB" w:rsidP="005614EB">
            <w:pPr>
              <w:tabs>
                <w:tab w:val="left" w:pos="567"/>
                <w:tab w:val="left" w:pos="4005"/>
              </w:tabs>
              <w:jc w:val="both"/>
              <w:rPr>
                <w:lang w:val="ro-MD"/>
              </w:rPr>
            </w:pPr>
          </w:p>
          <w:p w14:paraId="1A6802AC" w14:textId="77777777" w:rsidR="005614EB" w:rsidRDefault="005614EB" w:rsidP="005614EB">
            <w:pPr>
              <w:tabs>
                <w:tab w:val="left" w:pos="567"/>
                <w:tab w:val="left" w:pos="4005"/>
              </w:tabs>
              <w:jc w:val="both"/>
            </w:pPr>
            <w:r>
              <w:t>8.1.1. Procesele verbale de recepție lunară a lucrărilor vor fi însoțite de probe de laborator, executate de Antreprenor, ce atestă calitatea lucrărilor executate, stipulate în contract.</w:t>
            </w:r>
          </w:p>
          <w:p w14:paraId="233B2F8B" w14:textId="77777777" w:rsidR="005614EB" w:rsidRDefault="005614EB" w:rsidP="005614EB">
            <w:pPr>
              <w:tabs>
                <w:tab w:val="left" w:pos="567"/>
                <w:tab w:val="left" w:pos="4005"/>
              </w:tabs>
              <w:jc w:val="both"/>
            </w:pPr>
          </w:p>
          <w:p w14:paraId="309B9DAC" w14:textId="77777777" w:rsidR="005614EB" w:rsidRDefault="005614EB" w:rsidP="005614EB">
            <w:pPr>
              <w:tabs>
                <w:tab w:val="left" w:pos="567"/>
                <w:tab w:val="left" w:pos="4005"/>
              </w:tabs>
              <w:jc w:val="both"/>
            </w:pPr>
            <w:r>
              <w:t>8.3.1. Lucrările supuse recepției lunare vor fi însoțite obligatoriu de probe de laborator comandate și executate de Beneficiar, pentru confirmarea calității lucrărilor executate.</w:t>
            </w:r>
          </w:p>
          <w:p w14:paraId="5CFC8F79" w14:textId="77777777" w:rsidR="005614EB" w:rsidRDefault="005614EB" w:rsidP="005614EB">
            <w:pPr>
              <w:tabs>
                <w:tab w:val="left" w:pos="567"/>
                <w:tab w:val="left" w:pos="4005"/>
              </w:tabs>
              <w:jc w:val="both"/>
            </w:pPr>
          </w:p>
          <w:p w14:paraId="6018F371" w14:textId="77777777" w:rsidR="005614EB" w:rsidRPr="009C1FDB" w:rsidRDefault="005614EB" w:rsidP="005614EB">
            <w:pPr>
              <w:tabs>
                <w:tab w:val="left" w:pos="567"/>
                <w:tab w:val="left" w:pos="4005"/>
              </w:tabs>
              <w:jc w:val="both"/>
              <w:rPr>
                <w:lang w:val="ro-MD"/>
              </w:rPr>
            </w:pPr>
            <w:r w:rsidRPr="009C1FDB">
              <w:t>8.3.2. Lucrările executate conform normelor de deviz DA12B vor avea rezistența la compresiune ≥ 40 kgf/cm</w:t>
            </w:r>
            <w:r w:rsidRPr="009C1FDB">
              <w:rPr>
                <w:vertAlign w:val="superscript"/>
              </w:rPr>
              <w:t>2</w:t>
            </w:r>
            <w:r w:rsidRPr="009C1FDB">
              <w:t xml:space="preserve"> (strat de amestec de agregate cu ciment) confirmată de probe de laborator</w:t>
            </w:r>
            <w:r>
              <w:t>, inclusiv prin verificarea capacității portante a stratului executat și corespunderii lui normativelor în vigoare</w:t>
            </w:r>
            <w:r w:rsidRPr="009C1FDB">
              <w:t>.</w:t>
            </w: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6AC7AC42" w:rsidR="00A14C96" w:rsidRDefault="00A14C96" w:rsidP="00196AB4">
            <w:pPr>
              <w:tabs>
                <w:tab w:val="left" w:pos="2295"/>
              </w:tabs>
              <w:jc w:val="both"/>
              <w:rPr>
                <w:lang w:val="ro-MD"/>
              </w:rPr>
            </w:pPr>
          </w:p>
          <w:p w14:paraId="0928462F" w14:textId="77777777" w:rsidR="005614EB" w:rsidRDefault="005614EB" w:rsidP="00196AB4">
            <w:pPr>
              <w:tabs>
                <w:tab w:val="left" w:pos="2295"/>
              </w:tabs>
              <w:jc w:val="both"/>
              <w:rPr>
                <w:lang w:val="ro-MD"/>
              </w:rPr>
            </w:pPr>
            <w:bookmarkStart w:id="63" w:name="_GoBack"/>
            <w:bookmarkEnd w:id="63"/>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A8099" w14:textId="77777777" w:rsidR="00016E99" w:rsidRDefault="00016E99" w:rsidP="00A20ACF">
      <w:r>
        <w:separator/>
      </w:r>
    </w:p>
  </w:endnote>
  <w:endnote w:type="continuationSeparator" w:id="0">
    <w:p w14:paraId="76936752" w14:textId="77777777" w:rsidR="00016E99" w:rsidRDefault="00016E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37A8C57" w:rsidR="008F1D40" w:rsidRDefault="008F1D40">
        <w:pPr>
          <w:pStyle w:val="a4"/>
          <w:jc w:val="right"/>
        </w:pPr>
        <w:r>
          <w:fldChar w:fldCharType="begin"/>
        </w:r>
        <w:r>
          <w:instrText xml:space="preserve"> PAGE   \* MERGEFORMAT </w:instrText>
        </w:r>
        <w:r>
          <w:fldChar w:fldCharType="separate"/>
        </w:r>
        <w:r w:rsidR="005614EB">
          <w:t>65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DA63E" w14:textId="77777777" w:rsidR="00016E99" w:rsidRDefault="00016E99" w:rsidP="00A20ACF">
      <w:r>
        <w:separator/>
      </w:r>
    </w:p>
  </w:footnote>
  <w:footnote w:type="continuationSeparator" w:id="0">
    <w:p w14:paraId="165E3F1E" w14:textId="77777777" w:rsidR="00016E99" w:rsidRDefault="00016E9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E9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4EB"/>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8C24C-A065-4E7C-8CFF-11AFA2E3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24756</Words>
  <Characters>141110</Characters>
  <Application>Microsoft Office Word</Application>
  <DocSecurity>0</DocSecurity>
  <Lines>1175</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3</cp:revision>
  <cp:lastPrinted>2021-06-01T11:52:00Z</cp:lastPrinted>
  <dcterms:created xsi:type="dcterms:W3CDTF">2021-06-22T12:21:00Z</dcterms:created>
  <dcterms:modified xsi:type="dcterms:W3CDTF">2021-07-06T06:34:00Z</dcterms:modified>
</cp:coreProperties>
</file>