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0DEFA0" w14:textId="77777777" w:rsidR="000312F4" w:rsidRDefault="000312F4" w:rsidP="00C805CC">
      <w:pPr>
        <w:tabs>
          <w:tab w:val="left" w:pos="5103"/>
          <w:tab w:val="left" w:pos="10348"/>
        </w:tabs>
        <w:jc w:val="right"/>
        <w:rPr>
          <w:noProof w:val="0"/>
          <w:lang w:val="ro-MD" w:eastAsia="ru-RU"/>
        </w:rPr>
      </w:pPr>
    </w:p>
    <w:p w14:paraId="54006A21" w14:textId="1AA82130"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0C2312A0"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144093"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lastRenderedPageBreak/>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xml:space="preserve">, au dreptul de a participa la procedura de atribuire a contractului de achiziție publică </w:t>
      </w:r>
      <w:r w:rsidR="006F3B8E" w:rsidRPr="00FF430B">
        <w:rPr>
          <w:lang w:val="ro-MD"/>
        </w:rPr>
        <w:lastRenderedPageBreak/>
        <w:t>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w:t>
      </w:r>
      <w:r w:rsidR="007167E4" w:rsidRPr="00FF430B">
        <w:rPr>
          <w:lang w:val="ro-MD"/>
        </w:rPr>
        <w:lastRenderedPageBreak/>
        <w:t>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lastRenderedPageBreak/>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w:t>
      </w:r>
      <w:r w:rsidR="007167E4" w:rsidRPr="00FF430B">
        <w:rPr>
          <w:lang w:val="ro-MD"/>
        </w:rPr>
        <w:lastRenderedPageBreak/>
        <w:t>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xml:space="preserve">, și depun ofertele în mod electronic, folosind fluxurile interactive de lucru puse la dispoziție de platformele electronice, cu </w:t>
      </w:r>
      <w:r w:rsidR="004344C6" w:rsidRPr="00FF430B">
        <w:rPr>
          <w:color w:val="000000" w:themeColor="text1"/>
          <w:lang w:val="ro-MD"/>
        </w:rPr>
        <w:lastRenderedPageBreak/>
        <w:t>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 xml:space="preserve">cu excepţia procedurilor </w:t>
      </w:r>
      <w:r w:rsidR="00A45123" w:rsidRPr="00FF430B">
        <w:rPr>
          <w:lang w:val="ro-MD"/>
        </w:rPr>
        <w:lastRenderedPageBreak/>
        <w:t>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w:t>
      </w:r>
      <w:r w:rsidR="00285D55" w:rsidRPr="00FF430B">
        <w:rPr>
          <w:lang w:val="ro-MD"/>
        </w:rPr>
        <w:lastRenderedPageBreak/>
        <w:t xml:space="preserve">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lastRenderedPageBreak/>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lastRenderedPageBreak/>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ECF8B2B" w14:textId="43EA09FE" w:rsidR="000E4D7D" w:rsidRPr="00391BBF" w:rsidRDefault="00391BBF" w:rsidP="00391BBF">
      <w:pPr>
        <w:jc w:val="right"/>
        <w:rPr>
          <w:noProof w:val="0"/>
          <w:lang w:val="ro-MD"/>
        </w:rPr>
      </w:pPr>
      <w:r>
        <w:rPr>
          <w:noProof w:val="0"/>
          <w:lang w:val="ro-MD"/>
        </w:rPr>
        <w:t>din “____” ________ 20___</w:t>
      </w: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41D6EB23" w14:textId="77777777" w:rsidR="000B6D09" w:rsidRPr="00F50C89" w:rsidRDefault="000B6D09" w:rsidP="000B6D09">
            <w:pPr>
              <w:tabs>
                <w:tab w:val="left" w:pos="284"/>
                <w:tab w:val="right" w:pos="9531"/>
              </w:tabs>
              <w:spacing w:before="120"/>
              <w:rPr>
                <w:b/>
                <w:highlight w:val="yellow"/>
                <w:lang w:val="ro-MD"/>
              </w:rPr>
            </w:pPr>
            <w:r w:rsidRPr="00F50C89">
              <w:rPr>
                <w:b/>
                <w:highlight w:val="yellow"/>
                <w:lang w:val="ro-MD"/>
              </w:rPr>
              <w:t>Primăria comunei Alexăndreni rl. Sîngerei</w:t>
            </w:r>
          </w:p>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51ECDAFB" w:rsidR="00615E49" w:rsidRPr="00FF430B" w:rsidRDefault="000B6D09" w:rsidP="00615E49">
            <w:pPr>
              <w:spacing w:line="276" w:lineRule="auto"/>
              <w:jc w:val="both"/>
              <w:rPr>
                <w:rFonts w:eastAsia="Calibri"/>
                <w:noProof w:val="0"/>
                <w:lang w:val="ro-MD"/>
              </w:rPr>
            </w:pPr>
            <w:r w:rsidRPr="00F50C89">
              <w:rPr>
                <w:rFonts w:ascii="Calibri Light" w:hAnsi="Calibri Light" w:cs="Calibri Light"/>
                <w:b/>
                <w:i/>
                <w:noProof w:val="0"/>
                <w:highlight w:val="yellow"/>
              </w:rPr>
              <w:t>1007601002876</w:t>
            </w: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3F76D0C7" w:rsidR="00615E49" w:rsidRPr="00FF430B" w:rsidRDefault="000B6D09" w:rsidP="00615E49">
            <w:pPr>
              <w:spacing w:line="276" w:lineRule="auto"/>
              <w:jc w:val="both"/>
              <w:rPr>
                <w:rFonts w:eastAsia="Calibri"/>
                <w:noProof w:val="0"/>
                <w:lang w:val="ro-MD"/>
              </w:rPr>
            </w:pPr>
            <w:r>
              <w:rPr>
                <w:rFonts w:eastAsia="Calibri"/>
                <w:noProof w:val="0"/>
                <w:lang w:val="ro-MD"/>
              </w:rPr>
              <w:t>r-nul.Sîngerei,s.Alexăndreni,str. Prieteniei</w:t>
            </w:r>
            <w:r w:rsidR="00C81C64">
              <w:rPr>
                <w:rFonts w:eastAsia="Calibri"/>
                <w:noProof w:val="0"/>
                <w:lang w:val="ro-MD"/>
              </w:rPr>
              <w:t xml:space="preserve"> 1.</w:t>
            </w: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36874CC4" w:rsidR="00615E49" w:rsidRPr="00FF430B" w:rsidRDefault="00C81C64" w:rsidP="00615E49">
            <w:pPr>
              <w:spacing w:line="276" w:lineRule="auto"/>
              <w:jc w:val="both"/>
              <w:rPr>
                <w:rFonts w:eastAsia="Calibri"/>
                <w:noProof w:val="0"/>
                <w:lang w:val="ro-MD"/>
              </w:rPr>
            </w:pPr>
            <w:r>
              <w:rPr>
                <w:rFonts w:eastAsia="Calibri"/>
                <w:noProof w:val="0"/>
                <w:lang w:val="ro-MD"/>
              </w:rPr>
              <w:t>0(262) 71-6-91</w:t>
            </w: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4923835E" w:rsidR="00615E49" w:rsidRPr="00FF430B" w:rsidRDefault="0004248E" w:rsidP="00615E49">
            <w:pPr>
              <w:spacing w:line="276" w:lineRule="auto"/>
              <w:jc w:val="both"/>
              <w:rPr>
                <w:rFonts w:eastAsia="Calibri"/>
                <w:noProof w:val="0"/>
                <w:lang w:val="ro-MD"/>
              </w:rPr>
            </w:pPr>
            <w:r>
              <w:rPr>
                <w:rFonts w:eastAsia="Calibri"/>
                <w:noProof w:val="0"/>
                <w:lang w:val="ro-MD"/>
              </w:rPr>
              <w:t>a</w:t>
            </w:r>
            <w:r w:rsidR="00C81C64">
              <w:rPr>
                <w:rFonts w:eastAsia="Calibri"/>
                <w:noProof w:val="0"/>
                <w:lang w:val="ro-MD"/>
              </w:rPr>
              <w:t>pl.alexandreni@gmail.com</w:t>
            </w: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037C094F" w:rsidR="00615E49" w:rsidRPr="00FF430B" w:rsidRDefault="00C81C64" w:rsidP="00615E49">
            <w:pPr>
              <w:spacing w:line="276" w:lineRule="auto"/>
              <w:jc w:val="both"/>
              <w:rPr>
                <w:rFonts w:eastAsia="Calibri"/>
                <w:noProof w:val="0"/>
                <w:lang w:val="ro-MD"/>
              </w:rPr>
            </w:pPr>
            <w:r>
              <w:rPr>
                <w:rFonts w:eastAsia="Calibri"/>
                <w:noProof w:val="0"/>
                <w:lang w:val="ro-MD"/>
              </w:rPr>
              <w:t>-</w:t>
            </w: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3EE2A4B" w:rsidR="00615E49" w:rsidRPr="00FF430B" w:rsidRDefault="00C81C64" w:rsidP="00615E49">
            <w:pPr>
              <w:spacing w:line="276" w:lineRule="auto"/>
              <w:jc w:val="both"/>
              <w:rPr>
                <w:rFonts w:eastAsia="Calibri"/>
                <w:noProof w:val="0"/>
                <w:lang w:val="ro-MD"/>
              </w:rPr>
            </w:pPr>
            <w:r>
              <w:rPr>
                <w:rFonts w:eastAsia="Calibri"/>
                <w:noProof w:val="0"/>
                <w:lang w:val="ro-MD"/>
              </w:rPr>
              <w:t>Alistar Dombrovschi</w:t>
            </w:r>
            <w:r w:rsidR="0004248E">
              <w:rPr>
                <w:rFonts w:eastAsia="Calibri"/>
                <w:noProof w:val="0"/>
                <w:lang w:val="ro-MD"/>
              </w:rPr>
              <w:t xml:space="preserve"> /</w:t>
            </w:r>
            <w:r>
              <w:rPr>
                <w:rFonts w:eastAsia="Calibri"/>
                <w:noProof w:val="0"/>
                <w:lang w:val="ro-MD"/>
              </w:rPr>
              <w:t xml:space="preserve"> </w:t>
            </w:r>
            <w:r w:rsidR="0004248E">
              <w:rPr>
                <w:rFonts w:eastAsia="Calibri"/>
                <w:noProof w:val="0"/>
                <w:lang w:val="ro-MD"/>
              </w:rPr>
              <w:t>0(262) 71-6-91</w:t>
            </w:r>
          </w:p>
        </w:tc>
      </w:tr>
      <w:tr w:rsidR="0004248E" w:rsidRPr="00EC30C2" w14:paraId="0C2990BF" w14:textId="77777777" w:rsidTr="00615E49">
        <w:tc>
          <w:tcPr>
            <w:tcW w:w="5949" w:type="dxa"/>
            <w:shd w:val="clear" w:color="auto" w:fill="F2F2F2"/>
          </w:tcPr>
          <w:p w14:paraId="2F8C547F" w14:textId="77777777" w:rsidR="0004248E" w:rsidRPr="00FF430B" w:rsidRDefault="0004248E" w:rsidP="0004248E">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04248E" w:rsidRPr="00FF430B" w:rsidRDefault="0004248E" w:rsidP="0004248E">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4C8457CF" w14:textId="6AFA1388" w:rsidR="0004248E" w:rsidRPr="00FF430B" w:rsidRDefault="0004248E" w:rsidP="0004248E">
            <w:pPr>
              <w:spacing w:line="276" w:lineRule="auto"/>
              <w:jc w:val="both"/>
              <w:rPr>
                <w:rFonts w:eastAsia="Calibri"/>
                <w:noProof w:val="0"/>
                <w:lang w:val="ro-MD"/>
              </w:rPr>
            </w:pPr>
            <w:r>
              <w:rPr>
                <w:rFonts w:eastAsia="Calibri"/>
                <w:noProof w:val="0"/>
                <w:lang w:val="ro-MD"/>
              </w:rPr>
              <w:t>apl.alexandreni@gmail.com</w:t>
            </w:r>
          </w:p>
        </w:tc>
      </w:tr>
      <w:tr w:rsidR="0004248E" w:rsidRPr="00EC30C2" w14:paraId="4CE9DFAB" w14:textId="77777777" w:rsidTr="00615E49">
        <w:tc>
          <w:tcPr>
            <w:tcW w:w="5949" w:type="dxa"/>
            <w:shd w:val="clear" w:color="auto" w:fill="F2F2F2"/>
          </w:tcPr>
          <w:p w14:paraId="31A29C1F" w14:textId="77777777" w:rsidR="0004248E" w:rsidRPr="00FF430B" w:rsidRDefault="0004248E" w:rsidP="0004248E">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04248E" w:rsidRPr="00FF430B" w:rsidRDefault="0004248E" w:rsidP="0004248E">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36271920" w14:textId="77777777" w:rsidR="0004248E" w:rsidRPr="00F50C89" w:rsidRDefault="0004248E" w:rsidP="0004248E">
            <w:pPr>
              <w:tabs>
                <w:tab w:val="left" w:pos="284"/>
                <w:tab w:val="right" w:pos="9531"/>
              </w:tabs>
              <w:spacing w:before="120"/>
              <w:rPr>
                <w:b/>
                <w:highlight w:val="yellow"/>
                <w:lang w:val="ro-MD"/>
              </w:rPr>
            </w:pPr>
            <w:r w:rsidRPr="00F50C89">
              <w:rPr>
                <w:b/>
                <w:highlight w:val="yellow"/>
                <w:lang w:val="ro-MD"/>
              </w:rPr>
              <w:t>Primăria comunei Alexăndreni rl. Sîngerei</w:t>
            </w:r>
          </w:p>
          <w:p w14:paraId="6FE55B3B" w14:textId="77777777" w:rsidR="0004248E" w:rsidRPr="00FF430B" w:rsidRDefault="0004248E" w:rsidP="0004248E">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0870CB5B" w:rsidR="00615E49" w:rsidRPr="0004248E" w:rsidRDefault="003E3729" w:rsidP="00615E49">
            <w:pPr>
              <w:spacing w:line="276" w:lineRule="auto"/>
              <w:rPr>
                <w:rFonts w:eastAsia="Calibri"/>
                <w:noProof w:val="0"/>
                <w:highlight w:val="yellow"/>
                <w:lang w:val="ro-MD"/>
              </w:rPr>
            </w:pPr>
            <w:r w:rsidRPr="003E3729">
              <w:t>45453000-7</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2608C05B" w:rsidR="00615E49" w:rsidRPr="0004248E" w:rsidRDefault="003E3729" w:rsidP="0004248E">
            <w:pPr>
              <w:spacing w:line="276" w:lineRule="auto"/>
              <w:jc w:val="center"/>
              <w:rPr>
                <w:rFonts w:eastAsia="Calibri"/>
                <w:noProof w:val="0"/>
                <w:highlight w:val="yellow"/>
                <w:lang w:val="ro-MD"/>
              </w:rPr>
            </w:pPr>
            <w:r>
              <w:rPr>
                <w:b/>
                <w:lang w:val="ro-MD"/>
              </w:rPr>
              <w:t>”</w:t>
            </w:r>
            <w:r w:rsidRPr="004225A2">
              <w:rPr>
                <w:b/>
                <w:lang w:val="ro-MD"/>
              </w:rPr>
              <w:t xml:space="preserve"> </w:t>
            </w:r>
            <w:r w:rsidRPr="00C56114">
              <w:rPr>
                <w:b/>
                <w:highlight w:val="yellow"/>
                <w:lang w:val="ro-MD"/>
              </w:rPr>
              <w:t>Reparația nodului sanitar și a sistemului de canalizare exterioare. Gimnaziul ”Nicolaie Dabija” s.Heciul Vechi, rl. Sîngerei.”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54059F07" w:rsidR="00615E49" w:rsidRPr="0004248E" w:rsidRDefault="0004248E" w:rsidP="00615E49">
            <w:pPr>
              <w:spacing w:line="276" w:lineRule="auto"/>
              <w:jc w:val="center"/>
              <w:rPr>
                <w:rFonts w:eastAsia="Calibri"/>
                <w:noProof w:val="0"/>
                <w:highlight w:val="yellow"/>
                <w:lang w:val="ro-MD"/>
              </w:rPr>
            </w:pPr>
            <w:r w:rsidRPr="0004248E">
              <w:rPr>
                <w:highlight w:val="yellow"/>
                <w:lang w:val="en-US"/>
              </w:rPr>
              <w:t>Proiect / 1</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305C0975" w:rsidR="00615E49" w:rsidRPr="00C63A33" w:rsidRDefault="003E3729" w:rsidP="00615E49">
            <w:pPr>
              <w:spacing w:line="276" w:lineRule="auto"/>
              <w:jc w:val="both"/>
              <w:rPr>
                <w:rFonts w:eastAsia="Calibri"/>
                <w:i/>
                <w:noProof w:val="0"/>
                <w:highlight w:val="yellow"/>
                <w:lang w:val="ro-MD"/>
              </w:rPr>
            </w:pPr>
            <w:r w:rsidRPr="00C56114">
              <w:rPr>
                <w:color w:val="000000" w:themeColor="text1"/>
                <w:highlight w:val="yellow"/>
                <w:lang w:val="ro-MD"/>
              </w:rPr>
              <w:t>Conform caietului de sarcini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465C5E46" w:rsidR="00615E49" w:rsidRPr="00FF430B" w:rsidRDefault="003E3729" w:rsidP="00615E49">
            <w:pPr>
              <w:spacing w:line="276" w:lineRule="auto"/>
              <w:jc w:val="center"/>
              <w:rPr>
                <w:rFonts w:eastAsia="Calibri"/>
                <w:noProof w:val="0"/>
                <w:lang w:val="ro-MD"/>
              </w:rPr>
            </w:pPr>
            <w:r>
              <w:rPr>
                <w:b/>
                <w:bCs/>
                <w:color w:val="000000" w:themeColor="text1"/>
                <w:sz w:val="22"/>
                <w:szCs w:val="22"/>
                <w:lang w:val="en-US"/>
              </w:rPr>
              <w:t>1456730,82</w:t>
            </w:r>
            <w:r w:rsidRPr="00B671AE">
              <w:rPr>
                <w:b/>
                <w:bCs/>
                <w:color w:val="000000" w:themeColor="text1"/>
                <w:sz w:val="22"/>
                <w:szCs w:val="22"/>
                <w:lang w:val="en-US"/>
              </w:rPr>
              <w:t xml:space="preserve"> lei</w:t>
            </w:r>
          </w:p>
        </w:tc>
      </w:tr>
    </w:tbl>
    <w:p w14:paraId="681541E2" w14:textId="23262E55" w:rsidR="00615E49" w:rsidRPr="00C63A33" w:rsidRDefault="00615E49" w:rsidP="00C63A33">
      <w:pPr>
        <w:numPr>
          <w:ilvl w:val="0"/>
          <w:numId w:val="24"/>
        </w:numPr>
        <w:spacing w:before="240" w:after="160" w:line="276" w:lineRule="auto"/>
        <w:jc w:val="both"/>
        <w:rPr>
          <w:rFonts w:eastAsia="Calibri"/>
          <w:b/>
          <w:noProof w:val="0"/>
          <w:lang w:val="ro-MD"/>
        </w:rPr>
      </w:pPr>
      <w:r w:rsidRPr="00C63A33">
        <w:rPr>
          <w:rFonts w:eastAsia="Calibri"/>
          <w:b/>
          <w:noProof w:val="0"/>
          <w:lang w:val="ro-MD"/>
        </w:rPr>
        <w:lastRenderedPageBreak/>
        <w:t xml:space="preserve">Condiții de participare </w:t>
      </w:r>
      <w:r w:rsidRPr="00C63A33">
        <w:rPr>
          <w:rFonts w:eastAsia="Calibri"/>
          <w:i/>
          <w:noProof w:val="0"/>
          <w:lang w:val="ro-MD"/>
        </w:rPr>
        <w:t>(în măsura în care sunt deja cunoscute)</w:t>
      </w:r>
      <w:r w:rsidRPr="00C63A33">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C63A33">
              <w:rPr>
                <w:rFonts w:eastAsia="Calibri"/>
                <w:noProof w:val="0"/>
                <w:highlight w:val="yellow"/>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0ACC2DA0"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00C63A33">
              <w:rPr>
                <w:rFonts w:eastAsia="Calibri"/>
                <w:noProof w:val="0"/>
                <w:lang w:val="ro-MD"/>
              </w:rPr>
              <w:t xml:space="preserve"> </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C63A33">
              <w:rPr>
                <w:rFonts w:eastAsia="Calibri"/>
                <w:noProof w:val="0"/>
                <w:highlight w:val="yellow"/>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5003AF21" w:rsidR="00615E49" w:rsidRPr="00D7283C" w:rsidRDefault="00615E49" w:rsidP="00615E49">
            <w:pPr>
              <w:spacing w:line="276" w:lineRule="auto"/>
              <w:contextualSpacing/>
              <w:jc w:val="both"/>
              <w:rPr>
                <w:rFonts w:eastAsia="Calibri"/>
                <w:b/>
                <w:i/>
                <w:noProof w:val="0"/>
                <w:color w:val="000000" w:themeColor="text1"/>
                <w:lang w:val="ro-MD"/>
              </w:rPr>
            </w:pPr>
            <w:r w:rsidRPr="00D7283C">
              <w:rPr>
                <w:rFonts w:eastAsia="Calibri"/>
                <w:noProof w:val="0"/>
                <w:color w:val="000000" w:themeColor="text1"/>
                <w:lang w:val="ro-MD"/>
              </w:rPr>
              <w:t>Acord-cadru □</w:t>
            </w:r>
            <w:r w:rsidR="00D7283C">
              <w:rPr>
                <w:rFonts w:eastAsia="Calibri"/>
                <w:noProof w:val="0"/>
                <w:color w:val="000000" w:themeColor="text1"/>
                <w:lang w:val="ro-MD"/>
              </w:rPr>
              <w:t xml:space="preserve"> </w:t>
            </w:r>
            <w:r w:rsidR="00D7283C" w:rsidRPr="00D7283C">
              <w:rPr>
                <w:rFonts w:eastAsia="Calibri"/>
                <w:noProof w:val="0"/>
                <w:color w:val="C00000"/>
                <w:lang w:val="ro-MD"/>
              </w:rPr>
              <w:t xml:space="preserve">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C63A33">
              <w:rPr>
                <w:rFonts w:eastAsia="Calibri"/>
                <w:noProof w:val="0"/>
                <w:highlight w:val="yellow"/>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183FD6C9"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w:t>
      </w:r>
      <w:r w:rsidR="00C63A33" w:rsidRPr="00C07443">
        <w:rPr>
          <w:rFonts w:ascii="Calibri Light" w:hAnsi="Calibri Light" w:cs="Calibri Light"/>
          <w:b/>
          <w:bCs/>
          <w:color w:val="1F4E79"/>
        </w:rPr>
        <w:t>DOMBROVSCHI ALISTAR</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2A2BADCB"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B01C9E0" w14:textId="7EAA6040" w:rsidR="00C63A33" w:rsidRDefault="00BE362C" w:rsidP="001A1A16">
      <w:pPr>
        <w:shd w:val="clear" w:color="auto" w:fill="FFFFFF" w:themeFill="background1"/>
        <w:spacing w:before="120"/>
        <w:rPr>
          <w:b/>
          <w:lang w:val="ro-MD"/>
        </w:rPr>
      </w:pPr>
      <w:r w:rsidRPr="00FF430B">
        <w:rPr>
          <w:b/>
          <w:noProof w:val="0"/>
          <w:lang w:val="ro-MD" w:eastAsia="ru-RU"/>
        </w:rPr>
        <w:t xml:space="preserve">privind achiziționarea </w:t>
      </w:r>
    </w:p>
    <w:p w14:paraId="0DB89D64" w14:textId="77777777" w:rsidR="00384789" w:rsidRDefault="00C63A33" w:rsidP="001A1A16">
      <w:pPr>
        <w:shd w:val="clear" w:color="auto" w:fill="FFFFFF" w:themeFill="background1"/>
        <w:spacing w:before="120"/>
        <w:rPr>
          <w:b/>
          <w:lang w:val="ro-MD"/>
        </w:rPr>
      </w:pPr>
      <w:r w:rsidRPr="00C63A33">
        <w:rPr>
          <w:b/>
          <w:u w:val="single"/>
          <w:lang w:val="ro-MD"/>
        </w:rPr>
        <w:t xml:space="preserve">Lucrări de </w:t>
      </w:r>
      <w:r w:rsidRPr="00C63A33">
        <w:rPr>
          <w:b/>
          <w:bCs/>
          <w:u w:val="single"/>
          <w:lang w:val="en-US"/>
        </w:rPr>
        <w:t>reparatie a unor portiuni de srtrăzi din com.  Alexandreni, rl Singerei</w:t>
      </w:r>
      <w:r w:rsidR="00BE362C" w:rsidRPr="00FF430B">
        <w:rPr>
          <w:b/>
          <w:noProof w:val="0"/>
          <w:shd w:val="clear" w:color="auto" w:fill="FFFFFF" w:themeFill="background1"/>
          <w:lang w:val="ro-MD" w:eastAsia="ru-RU"/>
        </w:rPr>
        <w:br/>
      </w:r>
      <w:r w:rsidR="00E706C1" w:rsidRPr="00FF430B">
        <w:rPr>
          <w:noProof w:val="0"/>
          <w:sz w:val="20"/>
          <w:lang w:val="ro-MD" w:eastAsia="ru-RU"/>
        </w:rPr>
        <w:t xml:space="preserve">                                                          </w:t>
      </w:r>
      <w:r w:rsidR="00BE362C" w:rsidRPr="00FF430B">
        <w:rPr>
          <w:noProof w:val="0"/>
          <w:sz w:val="20"/>
          <w:lang w:val="ro-MD" w:eastAsia="ru-RU"/>
        </w:rPr>
        <w:t>(se indică obiectul achiziției)</w:t>
      </w:r>
      <w:r w:rsidR="00BE362C" w:rsidRPr="00FF430B">
        <w:rPr>
          <w:b/>
          <w:noProof w:val="0"/>
          <w:lang w:val="ro-MD" w:eastAsia="ru-RU"/>
        </w:rPr>
        <w:br/>
        <w:t xml:space="preserve">prin procedura de </w:t>
      </w:r>
      <w:r w:rsidR="001A1A16" w:rsidRPr="00FF430B">
        <w:rPr>
          <w:b/>
          <w:noProof w:val="0"/>
          <w:lang w:val="ro-MD" w:eastAsia="ru-RU"/>
        </w:rPr>
        <w:t>a</w:t>
      </w:r>
      <w:r w:rsidR="00BE362C" w:rsidRPr="00FF430B">
        <w:rPr>
          <w:b/>
          <w:noProof w:val="0"/>
          <w:lang w:val="ro-MD" w:eastAsia="ru-RU"/>
        </w:rPr>
        <w:t>chiziție</w:t>
      </w:r>
      <w:r w:rsidRPr="00C63A33">
        <w:rPr>
          <w:b/>
          <w:lang w:val="ro-MD"/>
        </w:rPr>
        <w:t xml:space="preserve"> </w:t>
      </w:r>
    </w:p>
    <w:p w14:paraId="2ED345BA" w14:textId="235BA43E" w:rsidR="00BE362C" w:rsidRPr="00FF430B" w:rsidRDefault="00C63A33" w:rsidP="001A1A16">
      <w:pPr>
        <w:shd w:val="clear" w:color="auto" w:fill="FFFFFF" w:themeFill="background1"/>
        <w:spacing w:before="120"/>
        <w:rPr>
          <w:b/>
          <w:noProof w:val="0"/>
          <w:lang w:val="ro-MD" w:eastAsia="ru-RU"/>
        </w:rPr>
      </w:pPr>
      <w:r w:rsidRPr="00C63A33">
        <w:rPr>
          <w:b/>
          <w:u w:val="single"/>
          <w:lang w:val="ro-MD"/>
        </w:rPr>
        <w:t>Cerere ofertelor de pre</w:t>
      </w:r>
      <w:r w:rsidRPr="00C63A33">
        <w:rPr>
          <w:b/>
          <w:u w:val="single"/>
        </w:rPr>
        <w:t>țuri</w:t>
      </w:r>
      <w:r w:rsidR="00BE362C" w:rsidRPr="00FF430B">
        <w:rPr>
          <w:b/>
          <w:noProof w:val="0"/>
          <w:lang w:val="ro-MD" w:eastAsia="ru-RU"/>
        </w:rPr>
        <w:br/>
      </w:r>
      <w:r w:rsidR="00E706C1" w:rsidRPr="00FF430B">
        <w:rPr>
          <w:noProof w:val="0"/>
          <w:sz w:val="20"/>
          <w:lang w:val="ro-MD" w:eastAsia="ru-RU"/>
        </w:rPr>
        <w:t xml:space="preserve">                                                          </w:t>
      </w:r>
      <w:r w:rsidR="00BE362C"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17129D7B"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Denumirea autorității contractante: </w:t>
      </w:r>
      <w:r w:rsidR="00274720" w:rsidRPr="00274720">
        <w:rPr>
          <w:b/>
          <w:highlight w:val="yellow"/>
          <w:lang w:val="ro-MD"/>
        </w:rPr>
        <w:t>Primăria comunei Alexăndreni rl. Sîngerei</w:t>
      </w:r>
    </w:p>
    <w:p w14:paraId="797F5925" w14:textId="5F09A52B"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274720" w:rsidRPr="00274720">
        <w:rPr>
          <w:b/>
          <w:highlight w:val="yellow"/>
          <w:lang w:val="ro-MD"/>
        </w:rPr>
        <w:t>1007681002876</w:t>
      </w:r>
    </w:p>
    <w:p w14:paraId="258BDE79" w14:textId="075284EF" w:rsidR="00BE362C" w:rsidRPr="00FF430B" w:rsidRDefault="00BE362C" w:rsidP="0027472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00274720" w:rsidRPr="00274720">
        <w:rPr>
          <w:b/>
          <w:highlight w:val="yellow"/>
          <w:lang w:val="ro-MD"/>
        </w:rPr>
        <w:t>s.Alexăndreni rl. Sîngerei</w:t>
      </w:r>
    </w:p>
    <w:p w14:paraId="01E28F85" w14:textId="69BF7AA2"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274720" w:rsidRPr="00274720">
        <w:rPr>
          <w:b/>
          <w:highlight w:val="yellow"/>
          <w:lang w:val="ro-MD"/>
        </w:rPr>
        <w:t>062111893</w:t>
      </w:r>
    </w:p>
    <w:p w14:paraId="6BA88056" w14:textId="4DB6C13A"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274720" w:rsidRPr="00274720">
        <w:rPr>
          <w:b/>
          <w:highlight w:val="yellow"/>
          <w:lang w:val="ro-MD"/>
        </w:rPr>
        <w:t>apl.alexandreni@gmail.com</w:t>
      </w:r>
    </w:p>
    <w:p w14:paraId="3A5044BA" w14:textId="77777777" w:rsidR="00BE362C" w:rsidRPr="00274720" w:rsidRDefault="00BE362C" w:rsidP="002F556B">
      <w:pPr>
        <w:numPr>
          <w:ilvl w:val="0"/>
          <w:numId w:val="25"/>
        </w:numPr>
        <w:shd w:val="clear" w:color="auto" w:fill="FFFFFF" w:themeFill="background1"/>
        <w:tabs>
          <w:tab w:val="left" w:pos="284"/>
          <w:tab w:val="right" w:pos="9531"/>
        </w:tabs>
        <w:spacing w:before="120"/>
        <w:ind w:left="288" w:hanging="288"/>
        <w:rPr>
          <w:b/>
          <w:noProof w:val="0"/>
          <w:highlight w:val="yellow"/>
          <w:lang w:val="ro-MD" w:eastAsia="ru-RU"/>
        </w:rPr>
      </w:pPr>
      <w:r w:rsidRPr="009E53E7">
        <w:rPr>
          <w:b/>
          <w:noProof w:val="0"/>
          <w:lang w:val="ro-MD" w:eastAsia="ru-RU"/>
        </w:rPr>
        <w:t>Adresa</w:t>
      </w:r>
      <w:r w:rsidRPr="00FF430B">
        <w:rPr>
          <w:b/>
          <w:noProof w:val="0"/>
          <w:lang w:val="ro-MD" w:eastAsia="ru-RU"/>
        </w:rPr>
        <w:t xml:space="preserve">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274720">
        <w:rPr>
          <w:b/>
          <w:i/>
          <w:noProof w:val="0"/>
          <w:highlight w:val="yellow"/>
          <w:lang w:val="ro-MD" w:eastAsia="ru-RU"/>
        </w:rPr>
        <w:t>documentația de atribuire este anexată în cadrul procedurii în SIA RSAP</w:t>
      </w:r>
    </w:p>
    <w:p w14:paraId="34696A1D" w14:textId="4AE80A36"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6909E4" w:rsidRPr="006909E4">
        <w:rPr>
          <w:b/>
          <w:noProof w:val="0"/>
          <w:color w:val="002060"/>
          <w:highlight w:val="yellow"/>
          <w:lang w:val="ro-MD" w:eastAsia="ru-RU"/>
        </w:rPr>
        <w:t>Persoană juridică de drept Public. Domeniul de activitate – administrarea treburilor publice.</w:t>
      </w:r>
      <w:r w:rsidRPr="006909E4">
        <w:rPr>
          <w:b/>
          <w:noProof w:val="0"/>
          <w:color w:val="002060"/>
          <w:highlight w:val="yellow"/>
          <w:lang w:val="ro-MD" w:eastAsia="ru-RU"/>
        </w:rPr>
        <w:t>____</w:t>
      </w:r>
      <w:r w:rsidR="006909E4" w:rsidRPr="006909E4">
        <w:rPr>
          <w:b/>
          <w:noProof w:val="0"/>
          <w:color w:val="002060"/>
          <w:highlight w:val="yellow"/>
          <w:lang w:val="ro-MD" w:eastAsia="ru-RU"/>
        </w:rPr>
        <w:t>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16FD5435" w:rsidR="00BE362C" w:rsidRPr="00FF430B" w:rsidRDefault="00274720"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504E08AF" w:rsidR="00BE362C" w:rsidRPr="00FF430B" w:rsidRDefault="003E3729" w:rsidP="00BE362C">
            <w:pPr>
              <w:shd w:val="clear" w:color="auto" w:fill="FFFFFF" w:themeFill="background1"/>
              <w:spacing w:before="120"/>
              <w:jc w:val="center"/>
              <w:rPr>
                <w:noProof w:val="0"/>
                <w:sz w:val="20"/>
                <w:szCs w:val="20"/>
                <w:lang w:val="ro-MD" w:eastAsia="ru-RU"/>
              </w:rPr>
            </w:pPr>
            <w:r w:rsidRPr="00E3242F">
              <w:t>45453000-7</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4D6BE3" w14:textId="77777777" w:rsidR="00BE362C"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Lotul 1</w:t>
            </w:r>
          </w:p>
          <w:p w14:paraId="2E32EB39" w14:textId="786079C8" w:rsidR="00274720" w:rsidRPr="00FF430B" w:rsidRDefault="003E3729" w:rsidP="00BE362C">
            <w:pPr>
              <w:shd w:val="clear" w:color="auto" w:fill="FFFFFF" w:themeFill="background1"/>
              <w:spacing w:before="120"/>
              <w:jc w:val="center"/>
              <w:rPr>
                <w:noProof w:val="0"/>
                <w:sz w:val="20"/>
                <w:szCs w:val="20"/>
                <w:lang w:val="ro-MD" w:eastAsia="ru-RU"/>
              </w:rPr>
            </w:pPr>
            <w:r w:rsidRPr="00C56114">
              <w:rPr>
                <w:b/>
                <w:highlight w:val="yellow"/>
                <w:lang w:val="ro-MD"/>
              </w:rPr>
              <w:t>Reparația nodului sanitar și a sistemului de canalizare exterioare. Gimnaziul ”Nicolaie Dabija” s.Heciul Vechi, rl. Sîngerei.”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12251FAE" w:rsidR="00BE362C" w:rsidRPr="00FF430B" w:rsidRDefault="003E3729"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69915D8B" w:rsidR="00BE362C" w:rsidRPr="00FF430B" w:rsidRDefault="003E3729" w:rsidP="00BE362C">
            <w:pPr>
              <w:shd w:val="clear" w:color="auto" w:fill="FFFFFF" w:themeFill="background1"/>
              <w:spacing w:before="120"/>
              <w:jc w:val="center"/>
              <w:rPr>
                <w:noProof w:val="0"/>
                <w:sz w:val="20"/>
                <w:szCs w:val="20"/>
                <w:lang w:val="ro-MD" w:eastAsia="ru-RU"/>
              </w:rPr>
            </w:pPr>
            <w:r>
              <w:rPr>
                <w:noProof w:val="0"/>
                <w:sz w:val="20"/>
                <w:szCs w:val="20"/>
                <w:lang w:val="ro-MD"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61E29065" w:rsidR="00BE362C" w:rsidRPr="00FF430B" w:rsidRDefault="00910AC0" w:rsidP="00BE362C">
            <w:pPr>
              <w:shd w:val="clear" w:color="auto" w:fill="FFFFFF" w:themeFill="background1"/>
              <w:spacing w:before="120"/>
              <w:jc w:val="center"/>
              <w:rPr>
                <w:noProof w:val="0"/>
                <w:sz w:val="20"/>
                <w:szCs w:val="20"/>
                <w:lang w:val="ro-MD" w:eastAsia="ru-RU"/>
              </w:rPr>
            </w:pPr>
            <w:r w:rsidRPr="00B671AE">
              <w:rPr>
                <w:color w:val="000000" w:themeColor="text1"/>
                <w:lang w:val="ro-MD"/>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44C713BA" w:rsidR="00BE362C" w:rsidRPr="00910AC0" w:rsidRDefault="003E3729" w:rsidP="00BE362C">
            <w:pPr>
              <w:shd w:val="clear" w:color="auto" w:fill="FFFFFF" w:themeFill="background1"/>
              <w:spacing w:before="120"/>
              <w:jc w:val="center"/>
              <w:rPr>
                <w:b/>
                <w:noProof w:val="0"/>
                <w:sz w:val="20"/>
                <w:szCs w:val="20"/>
                <w:lang w:val="ro-MD" w:eastAsia="ru-RU"/>
              </w:rPr>
            </w:pPr>
            <w:r>
              <w:rPr>
                <w:b/>
                <w:bCs/>
                <w:color w:val="000000" w:themeColor="text1"/>
                <w:sz w:val="22"/>
                <w:szCs w:val="22"/>
                <w:lang w:val="en-US"/>
              </w:rPr>
              <w:t>1456730,82</w:t>
            </w:r>
            <w:r w:rsidRPr="00B671AE">
              <w:rPr>
                <w:b/>
                <w:bCs/>
                <w:color w:val="000000" w:themeColor="text1"/>
                <w:sz w:val="22"/>
                <w:szCs w:val="22"/>
                <w:lang w:val="en-US"/>
              </w:rPr>
              <w:t xml:space="preserve"> lei</w:t>
            </w: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28F3B1E4" w:rsidR="00BE362C" w:rsidRPr="00910AC0" w:rsidRDefault="003E3729" w:rsidP="00BE362C">
            <w:pPr>
              <w:shd w:val="clear" w:color="auto" w:fill="FFFFFF" w:themeFill="background1"/>
              <w:spacing w:before="120"/>
              <w:jc w:val="center"/>
              <w:rPr>
                <w:b/>
                <w:noProof w:val="0"/>
                <w:sz w:val="20"/>
                <w:szCs w:val="20"/>
                <w:lang w:val="ro-MD" w:eastAsia="ru-RU"/>
              </w:rPr>
            </w:pPr>
            <w:r>
              <w:rPr>
                <w:b/>
                <w:bCs/>
                <w:color w:val="000000" w:themeColor="text1"/>
                <w:sz w:val="22"/>
                <w:szCs w:val="22"/>
                <w:lang w:val="en-US"/>
              </w:rPr>
              <w:t>1456730,82</w:t>
            </w:r>
            <w:r w:rsidRPr="00B671AE">
              <w:rPr>
                <w:b/>
                <w:bCs/>
                <w:color w:val="000000" w:themeColor="text1"/>
                <w:sz w:val="22"/>
                <w:szCs w:val="22"/>
                <w:lang w:val="en-US"/>
              </w:rPr>
              <w:t xml:space="preserve"> lei</w:t>
            </w: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9E53E7" w:rsidRDefault="00BE362C" w:rsidP="002F556B">
      <w:pPr>
        <w:numPr>
          <w:ilvl w:val="0"/>
          <w:numId w:val="26"/>
        </w:numPr>
        <w:shd w:val="clear" w:color="auto" w:fill="FFFFFF" w:themeFill="background1"/>
        <w:tabs>
          <w:tab w:val="right" w:pos="426"/>
        </w:tabs>
        <w:rPr>
          <w:b/>
          <w:noProof w:val="0"/>
          <w:highlight w:val="yellow"/>
          <w:u w:val="single"/>
          <w:lang w:val="ro-MD" w:eastAsia="ru-RU"/>
        </w:rPr>
      </w:pPr>
      <w:r w:rsidRPr="009E53E7">
        <w:rPr>
          <w:b/>
          <w:noProof w:val="0"/>
          <w:highlight w:val="yellow"/>
          <w:u w:val="single"/>
          <w:lang w:val="ro-MD" w:eastAsia="ru-RU"/>
        </w:rPr>
        <w:lastRenderedPageBreak/>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2C67AEC1"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Admiterea sau interzicerea ofertelor alternative: </w:t>
      </w:r>
      <w:r w:rsidR="00910AC0" w:rsidRPr="00910AC0">
        <w:rPr>
          <w:b/>
          <w:highlight w:val="yellow"/>
          <w:lang w:val="ro-MD"/>
        </w:rPr>
        <w:t>Nu se admite</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3C8EDED6"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 xml:space="preserve">prestare/executare solicitați: </w:t>
      </w:r>
      <w:r w:rsidR="00CB3263">
        <w:rPr>
          <w:b/>
          <w:noProof w:val="0"/>
          <w:highlight w:val="yellow"/>
          <w:lang w:val="ro-MD" w:eastAsia="ru-RU"/>
        </w:rPr>
        <w:t>45</w:t>
      </w:r>
      <w:r w:rsidR="006909E4" w:rsidRPr="006909E4">
        <w:rPr>
          <w:b/>
          <w:noProof w:val="0"/>
          <w:highlight w:val="yellow"/>
          <w:lang w:val="ro-MD" w:eastAsia="ru-RU"/>
        </w:rPr>
        <w:t xml:space="preserve"> de zile</w:t>
      </w:r>
    </w:p>
    <w:p w14:paraId="6CE0A203" w14:textId="5A1B6494"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w:t>
      </w:r>
      <w:r w:rsidR="00910AC0" w:rsidRPr="00910AC0">
        <w:rPr>
          <w:b/>
          <w:shd w:val="clear" w:color="auto" w:fill="FFFF00"/>
          <w:lang w:val="ro-MD"/>
        </w:rPr>
        <w:t xml:space="preserve"> </w:t>
      </w:r>
      <w:r w:rsidR="000C2D6B">
        <w:rPr>
          <w:b/>
          <w:shd w:val="clear" w:color="auto" w:fill="FFFF00"/>
          <w:lang w:val="ro-MD"/>
        </w:rPr>
        <w:t>31.12.2023</w:t>
      </w:r>
    </w:p>
    <w:p w14:paraId="00B44342" w14:textId="38CB6394"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 xml:space="preserve">Contract de achiziție rezervat atelierelor protejate sau că acesta poate fi executat numai în cadrul unor programe de angajare protejată (după caz): </w:t>
      </w:r>
      <w:r w:rsidR="00910AC0" w:rsidRPr="00910AC0">
        <w:rPr>
          <w:b/>
          <w:highlight w:val="yellow"/>
          <w:lang w:val="ro-MD"/>
        </w:rPr>
        <w:t>Nu se aplică</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52E56C7B"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 xml:space="preserve">sau al unor acte administrative (după caz): </w:t>
      </w:r>
      <w:r w:rsidR="00910AC0" w:rsidRPr="00910AC0">
        <w:rPr>
          <w:b/>
          <w:highlight w:val="yellow"/>
          <w:lang w:val="ro-MD"/>
        </w:rPr>
        <w:t>Nu se aplică</w:t>
      </w:r>
      <w:r w:rsidR="00910AC0" w:rsidRPr="00FF430B">
        <w:rPr>
          <w:b/>
          <w:noProof w:val="0"/>
          <w:lang w:val="ro-MD" w:eastAsia="ru-RU"/>
        </w:rPr>
        <w:t xml:space="preserve"> </w:t>
      </w:r>
      <w:r w:rsidRPr="00FF430B">
        <w:rPr>
          <w:b/>
          <w:noProof w:val="0"/>
          <w:lang w:val="ro-MD" w:eastAsia="ru-RU"/>
        </w:rPr>
        <w:t>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482A84DC"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nivelul minim (nivelurile minime) al (ale) cerințelor eventual impuse; se menționează</w:t>
      </w:r>
      <w:r w:rsidR="002055F6">
        <w:rPr>
          <w:b/>
          <w:noProof w:val="0"/>
          <w:lang w:val="ro-MD" w:eastAsia="ru-RU"/>
        </w:rPr>
        <w:t xml:space="preserve"> </w:t>
      </w:r>
      <w:r w:rsidR="0070575A">
        <w:rPr>
          <w:b/>
          <w:noProof w:val="0"/>
          <w:lang w:val="ro-MD" w:eastAsia="ru-RU"/>
        </w:rPr>
        <w:t xml:space="preserve"> </w:t>
      </w:r>
      <w:r w:rsidR="00005F8F">
        <w:rPr>
          <w:b/>
          <w:noProof w:val="0"/>
          <w:lang w:val="ro-MD" w:eastAsia="ru-RU"/>
        </w:rPr>
        <w:t xml:space="preserve"> </w:t>
      </w:r>
      <w:r w:rsidRPr="00FF430B">
        <w:rPr>
          <w:b/>
          <w:noProof w:val="0"/>
          <w:lang w:val="ro-MD" w:eastAsia="ru-RU"/>
        </w:rPr>
        <w:t xml:space="preserve">informațiile solicitate (DUAE, documentație): </w:t>
      </w:r>
    </w:p>
    <w:tbl>
      <w:tblPr>
        <w:tblStyle w:val="Grigliatabella2"/>
        <w:tblW w:w="0" w:type="auto"/>
        <w:tblLook w:val="04A0" w:firstRow="1" w:lastRow="0" w:firstColumn="1" w:lastColumn="0" w:noHBand="0" w:noVBand="1"/>
      </w:tblPr>
      <w:tblGrid>
        <w:gridCol w:w="575"/>
        <w:gridCol w:w="3765"/>
        <w:gridCol w:w="3524"/>
        <w:gridCol w:w="1622"/>
      </w:tblGrid>
      <w:tr w:rsidR="00BE362C" w:rsidRPr="00EC30C2" w14:paraId="55FCB16C" w14:textId="77777777" w:rsidTr="00910AC0">
        <w:tc>
          <w:tcPr>
            <w:tcW w:w="575" w:type="dxa"/>
            <w:shd w:val="clear" w:color="auto" w:fill="auto"/>
          </w:tcPr>
          <w:p w14:paraId="4158577F" w14:textId="77777777" w:rsidR="00BE362C" w:rsidRPr="00754862" w:rsidRDefault="00BE362C" w:rsidP="00BE362C">
            <w:pPr>
              <w:shd w:val="clear" w:color="auto" w:fill="FFFFFF" w:themeFill="background1"/>
              <w:tabs>
                <w:tab w:val="left" w:pos="612"/>
              </w:tabs>
              <w:spacing w:before="120" w:after="120"/>
              <w:rPr>
                <w:b/>
                <w:iCs/>
                <w:noProof w:val="0"/>
                <w:sz w:val="22"/>
                <w:szCs w:val="22"/>
                <w:lang w:val="ro-MD" w:eastAsia="ru-RU"/>
              </w:rPr>
            </w:pPr>
            <w:r w:rsidRPr="00754862">
              <w:rPr>
                <w:b/>
                <w:iCs/>
                <w:noProof w:val="0"/>
                <w:sz w:val="22"/>
                <w:szCs w:val="22"/>
                <w:lang w:val="ro-MD" w:eastAsia="ru-RU"/>
              </w:rPr>
              <w:t>Nr. d/o</w:t>
            </w:r>
          </w:p>
        </w:tc>
        <w:tc>
          <w:tcPr>
            <w:tcW w:w="3767" w:type="dxa"/>
            <w:shd w:val="clear" w:color="auto" w:fill="auto"/>
          </w:tcPr>
          <w:p w14:paraId="75217ED9" w14:textId="77777777" w:rsidR="00BE362C" w:rsidRPr="00754862"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754862">
              <w:rPr>
                <w:b/>
                <w:iCs/>
                <w:noProof w:val="0"/>
                <w:sz w:val="22"/>
                <w:szCs w:val="22"/>
                <w:lang w:val="ro-MD" w:eastAsia="ru-RU"/>
              </w:rPr>
              <w:t>Descrierea criteriului/cerinței</w:t>
            </w:r>
          </w:p>
        </w:tc>
        <w:tc>
          <w:tcPr>
            <w:tcW w:w="3526" w:type="dxa"/>
            <w:shd w:val="clear" w:color="auto" w:fill="auto"/>
          </w:tcPr>
          <w:p w14:paraId="210C3143" w14:textId="77777777" w:rsidR="00BE362C" w:rsidRPr="00754862" w:rsidRDefault="00BE362C" w:rsidP="00BE362C">
            <w:pPr>
              <w:shd w:val="clear" w:color="auto" w:fill="FFFFFF" w:themeFill="background1"/>
              <w:tabs>
                <w:tab w:val="left" w:pos="612"/>
              </w:tabs>
              <w:spacing w:before="120" w:after="120"/>
              <w:rPr>
                <w:b/>
                <w:iCs/>
                <w:noProof w:val="0"/>
                <w:sz w:val="22"/>
                <w:szCs w:val="22"/>
                <w:lang w:val="ro-MD" w:eastAsia="ru-RU"/>
              </w:rPr>
            </w:pPr>
            <w:r w:rsidRPr="00754862">
              <w:rPr>
                <w:b/>
                <w:iCs/>
                <w:noProof w:val="0"/>
                <w:sz w:val="22"/>
                <w:szCs w:val="22"/>
                <w:lang w:val="ro-MD" w:eastAsia="ru-RU"/>
              </w:rPr>
              <w:t>Mod de demonstrare a îndeplinirii criteriului/cerinței:</w:t>
            </w:r>
          </w:p>
        </w:tc>
        <w:tc>
          <w:tcPr>
            <w:tcW w:w="1618" w:type="dxa"/>
            <w:shd w:val="clear" w:color="auto" w:fill="auto"/>
          </w:tcPr>
          <w:p w14:paraId="6BCA9681" w14:textId="77777777" w:rsidR="00BE362C" w:rsidRPr="00754862" w:rsidRDefault="00BE362C" w:rsidP="00BE362C">
            <w:pPr>
              <w:shd w:val="clear" w:color="auto" w:fill="FFFFFF" w:themeFill="background1"/>
              <w:tabs>
                <w:tab w:val="left" w:pos="612"/>
              </w:tabs>
              <w:spacing w:before="120" w:after="120"/>
              <w:jc w:val="center"/>
              <w:rPr>
                <w:b/>
                <w:iCs/>
                <w:noProof w:val="0"/>
                <w:sz w:val="22"/>
                <w:szCs w:val="22"/>
                <w:lang w:val="ro-MD" w:eastAsia="ru-RU"/>
              </w:rPr>
            </w:pPr>
            <w:r w:rsidRPr="00754862">
              <w:rPr>
                <w:b/>
                <w:iCs/>
                <w:noProof w:val="0"/>
                <w:sz w:val="22"/>
                <w:szCs w:val="22"/>
                <w:lang w:val="ro-MD" w:eastAsia="ru-RU"/>
              </w:rPr>
              <w:t>Nivelul minim/</w:t>
            </w:r>
            <w:r w:rsidRPr="00754862">
              <w:rPr>
                <w:b/>
                <w:iCs/>
                <w:noProof w:val="0"/>
                <w:sz w:val="22"/>
                <w:szCs w:val="22"/>
                <w:lang w:val="ro-MD" w:eastAsia="ru-RU"/>
              </w:rPr>
              <w:br/>
              <w:t>Obligativitatea</w:t>
            </w:r>
          </w:p>
        </w:tc>
      </w:tr>
      <w:tr w:rsidR="00910AC0" w:rsidRPr="00EC30C2" w14:paraId="7BE02D7C" w14:textId="77777777" w:rsidTr="00910AC0">
        <w:tc>
          <w:tcPr>
            <w:tcW w:w="575" w:type="dxa"/>
            <w:shd w:val="clear" w:color="auto" w:fill="auto"/>
          </w:tcPr>
          <w:p w14:paraId="5A2F5F10" w14:textId="0992A5ED" w:rsidR="00910AC0" w:rsidRPr="00C506F0" w:rsidRDefault="00910AC0" w:rsidP="00910AC0">
            <w:pPr>
              <w:shd w:val="clear" w:color="auto" w:fill="FFFFFF" w:themeFill="background1"/>
              <w:tabs>
                <w:tab w:val="left" w:pos="612"/>
              </w:tabs>
              <w:spacing w:before="120" w:after="120"/>
              <w:rPr>
                <w:iCs/>
                <w:noProof w:val="0"/>
                <w:lang w:val="ro-MD" w:eastAsia="ru-RU"/>
              </w:rPr>
            </w:pPr>
            <w:r w:rsidRPr="00C506F0">
              <w:rPr>
                <w:b/>
                <w:bCs/>
                <w:lang w:val="en-US"/>
              </w:rPr>
              <w:t>1.</w:t>
            </w:r>
          </w:p>
        </w:tc>
        <w:tc>
          <w:tcPr>
            <w:tcW w:w="3767" w:type="dxa"/>
            <w:shd w:val="clear" w:color="auto" w:fill="auto"/>
          </w:tcPr>
          <w:p w14:paraId="327F02BA" w14:textId="77777777" w:rsidR="00910AC0" w:rsidRPr="00C506F0" w:rsidRDefault="00910AC0" w:rsidP="00910AC0">
            <w:pPr>
              <w:shd w:val="clear" w:color="auto" w:fill="FFFFFF" w:themeFill="background1"/>
              <w:tabs>
                <w:tab w:val="left" w:pos="612"/>
              </w:tabs>
              <w:spacing w:before="120" w:after="120"/>
              <w:rPr>
                <w:iCs/>
              </w:rPr>
            </w:pPr>
            <w:r w:rsidRPr="00C506F0">
              <w:rPr>
                <w:iCs/>
              </w:rPr>
              <w:t>DUAE</w:t>
            </w:r>
          </w:p>
          <w:p w14:paraId="665ED90E" w14:textId="7950F975" w:rsidR="009E53E7" w:rsidRPr="00C506F0" w:rsidRDefault="009E53E7" w:rsidP="00910AC0">
            <w:pPr>
              <w:shd w:val="clear" w:color="auto" w:fill="FFFFFF" w:themeFill="background1"/>
              <w:tabs>
                <w:tab w:val="left" w:pos="612"/>
              </w:tabs>
              <w:spacing w:before="120" w:after="120"/>
              <w:rPr>
                <w:iCs/>
                <w:noProof w:val="0"/>
                <w:lang w:val="ro-MD" w:eastAsia="ru-RU"/>
              </w:rPr>
            </w:pPr>
          </w:p>
        </w:tc>
        <w:tc>
          <w:tcPr>
            <w:tcW w:w="3526" w:type="dxa"/>
            <w:shd w:val="clear" w:color="auto" w:fill="auto"/>
          </w:tcPr>
          <w:p w14:paraId="5FB9CBAB" w14:textId="08606E96" w:rsidR="00910AC0" w:rsidRPr="00C506F0" w:rsidRDefault="00910AC0" w:rsidP="00910AC0">
            <w:pPr>
              <w:shd w:val="clear" w:color="auto" w:fill="FFFFFF" w:themeFill="background1"/>
              <w:tabs>
                <w:tab w:val="left" w:pos="612"/>
              </w:tabs>
              <w:spacing w:before="120" w:after="120"/>
              <w:rPr>
                <w:iCs/>
                <w:noProof w:val="0"/>
                <w:lang w:val="ro-MD" w:eastAsia="ru-RU"/>
              </w:rPr>
            </w:pPr>
            <w:r w:rsidRPr="00C506F0">
              <w:rPr>
                <w:iCs/>
              </w:rPr>
              <w:t>Semnat și ștampilat de către operatorul economic</w:t>
            </w:r>
          </w:p>
        </w:tc>
        <w:tc>
          <w:tcPr>
            <w:tcW w:w="1618" w:type="dxa"/>
            <w:shd w:val="clear" w:color="auto" w:fill="auto"/>
          </w:tcPr>
          <w:p w14:paraId="75C75A4D" w14:textId="767F15A7" w:rsidR="00910AC0" w:rsidRPr="00C506F0" w:rsidRDefault="00910AC0" w:rsidP="00910AC0">
            <w:pPr>
              <w:shd w:val="clear" w:color="auto" w:fill="FFFFFF" w:themeFill="background1"/>
              <w:tabs>
                <w:tab w:val="left" w:pos="612"/>
              </w:tabs>
              <w:spacing w:before="120" w:after="120"/>
              <w:rPr>
                <w:iCs/>
                <w:noProof w:val="0"/>
                <w:lang w:val="ro-MD" w:eastAsia="ru-RU"/>
              </w:rPr>
            </w:pPr>
            <w:r w:rsidRPr="00C506F0">
              <w:rPr>
                <w:iCs/>
              </w:rPr>
              <w:t>Obligatoriu</w:t>
            </w:r>
          </w:p>
        </w:tc>
      </w:tr>
      <w:tr w:rsidR="00BE362C" w:rsidRPr="00EC30C2" w14:paraId="27626451" w14:textId="77777777" w:rsidTr="00910AC0">
        <w:tc>
          <w:tcPr>
            <w:tcW w:w="575" w:type="dxa"/>
            <w:shd w:val="clear" w:color="auto" w:fill="auto"/>
          </w:tcPr>
          <w:p w14:paraId="623DF571" w14:textId="2DA09D7D" w:rsidR="00BE362C" w:rsidRPr="00C506F0" w:rsidRDefault="002055F6" w:rsidP="00BE362C">
            <w:pPr>
              <w:shd w:val="clear" w:color="auto" w:fill="FFFFFF" w:themeFill="background1"/>
              <w:tabs>
                <w:tab w:val="left" w:pos="612"/>
              </w:tabs>
              <w:spacing w:before="120" w:after="120"/>
              <w:rPr>
                <w:iCs/>
                <w:noProof w:val="0"/>
                <w:lang w:val="ro-MD" w:eastAsia="ru-RU"/>
              </w:rPr>
            </w:pPr>
            <w:r w:rsidRPr="00C506F0">
              <w:rPr>
                <w:iCs/>
                <w:noProof w:val="0"/>
                <w:lang w:val="ro-MD" w:eastAsia="ru-RU"/>
              </w:rPr>
              <w:t>2.</w:t>
            </w:r>
          </w:p>
        </w:tc>
        <w:tc>
          <w:tcPr>
            <w:tcW w:w="3767" w:type="dxa"/>
            <w:shd w:val="clear" w:color="auto" w:fill="auto"/>
          </w:tcPr>
          <w:p w14:paraId="7DFDD294" w14:textId="2C873365" w:rsidR="00BE362C" w:rsidRPr="00C506F0" w:rsidRDefault="002055F6" w:rsidP="00BE362C">
            <w:pPr>
              <w:shd w:val="clear" w:color="auto" w:fill="FFFFFF" w:themeFill="background1"/>
              <w:tabs>
                <w:tab w:val="left" w:pos="612"/>
              </w:tabs>
              <w:spacing w:before="120" w:after="120"/>
              <w:rPr>
                <w:iCs/>
                <w:noProof w:val="0"/>
                <w:lang w:val="ro-MD" w:eastAsia="ru-RU"/>
              </w:rPr>
            </w:pPr>
            <w:r w:rsidRPr="00C506F0">
              <w:rPr>
                <w:iCs/>
                <w:lang w:val="en-US"/>
              </w:rPr>
              <w:t>Oferta</w:t>
            </w:r>
          </w:p>
        </w:tc>
        <w:tc>
          <w:tcPr>
            <w:tcW w:w="3526" w:type="dxa"/>
            <w:shd w:val="clear" w:color="auto" w:fill="auto"/>
          </w:tcPr>
          <w:p w14:paraId="0D847280" w14:textId="21B874BA" w:rsidR="00BE362C" w:rsidRPr="00C506F0" w:rsidRDefault="006909E4" w:rsidP="00BE362C">
            <w:pPr>
              <w:shd w:val="clear" w:color="auto" w:fill="FFFFFF" w:themeFill="background1"/>
              <w:tabs>
                <w:tab w:val="left" w:pos="612"/>
              </w:tabs>
              <w:spacing w:before="120" w:after="120"/>
              <w:rPr>
                <w:b/>
                <w:iCs/>
                <w:noProof w:val="0"/>
                <w:lang w:val="ro-MD" w:eastAsia="ru-RU"/>
              </w:rPr>
            </w:pPr>
            <w:r w:rsidRPr="00C506F0">
              <w:rPr>
                <w:b/>
                <w:iCs/>
                <w:noProof w:val="0"/>
                <w:color w:val="002060"/>
                <w:highlight w:val="yellow"/>
                <w:lang w:val="ro-MD" w:eastAsia="ru-RU"/>
              </w:rPr>
              <w:t>Anexele nr.7,8,12,14,15 conform documentației standart</w:t>
            </w:r>
          </w:p>
        </w:tc>
        <w:tc>
          <w:tcPr>
            <w:tcW w:w="1618" w:type="dxa"/>
            <w:shd w:val="clear" w:color="auto" w:fill="auto"/>
          </w:tcPr>
          <w:p w14:paraId="2D29605C" w14:textId="5BFA02E4" w:rsidR="00BE362C" w:rsidRPr="00C506F0" w:rsidRDefault="002055F6" w:rsidP="00BE362C">
            <w:pPr>
              <w:shd w:val="clear" w:color="auto" w:fill="FFFFFF" w:themeFill="background1"/>
              <w:tabs>
                <w:tab w:val="left" w:pos="612"/>
              </w:tabs>
              <w:spacing w:before="120" w:after="120"/>
              <w:rPr>
                <w:iCs/>
                <w:noProof w:val="0"/>
                <w:lang w:val="ro-MD" w:eastAsia="ru-RU"/>
              </w:rPr>
            </w:pPr>
            <w:r w:rsidRPr="00C506F0">
              <w:rPr>
                <w:iCs/>
              </w:rPr>
              <w:t>Obligatoriu</w:t>
            </w:r>
          </w:p>
        </w:tc>
      </w:tr>
      <w:tr w:rsidR="002055F6" w:rsidRPr="00EC30C2" w14:paraId="1ADB6F0D" w14:textId="77777777" w:rsidTr="00910AC0">
        <w:tc>
          <w:tcPr>
            <w:tcW w:w="575" w:type="dxa"/>
            <w:shd w:val="clear" w:color="auto" w:fill="auto"/>
          </w:tcPr>
          <w:p w14:paraId="3151333B" w14:textId="08DF964F" w:rsidR="002055F6" w:rsidRPr="00C506F0" w:rsidRDefault="002055F6" w:rsidP="00BE362C">
            <w:pPr>
              <w:shd w:val="clear" w:color="auto" w:fill="FFFFFF" w:themeFill="background1"/>
              <w:tabs>
                <w:tab w:val="left" w:pos="612"/>
              </w:tabs>
              <w:spacing w:before="120" w:after="120"/>
              <w:rPr>
                <w:iCs/>
                <w:noProof w:val="0"/>
                <w:lang w:val="ro-MD" w:eastAsia="ru-RU"/>
              </w:rPr>
            </w:pPr>
            <w:r w:rsidRPr="00C506F0">
              <w:rPr>
                <w:iCs/>
                <w:noProof w:val="0"/>
                <w:lang w:val="ro-MD" w:eastAsia="ru-RU"/>
              </w:rPr>
              <w:t>3.</w:t>
            </w:r>
          </w:p>
        </w:tc>
        <w:tc>
          <w:tcPr>
            <w:tcW w:w="3767" w:type="dxa"/>
            <w:shd w:val="clear" w:color="auto" w:fill="auto"/>
          </w:tcPr>
          <w:p w14:paraId="13272A44" w14:textId="3DF0C625" w:rsidR="002055F6" w:rsidRPr="00C506F0" w:rsidRDefault="002055F6" w:rsidP="00BE362C">
            <w:pPr>
              <w:shd w:val="clear" w:color="auto" w:fill="FFFFFF" w:themeFill="background1"/>
              <w:tabs>
                <w:tab w:val="left" w:pos="612"/>
              </w:tabs>
              <w:spacing w:before="120" w:after="120"/>
              <w:rPr>
                <w:iCs/>
                <w:lang w:val="en-US"/>
              </w:rPr>
            </w:pPr>
            <w:r w:rsidRPr="00C506F0">
              <w:rPr>
                <w:iCs/>
                <w:lang w:val="en-US"/>
              </w:rPr>
              <w:t>Devizele de cheltuieli</w:t>
            </w:r>
          </w:p>
        </w:tc>
        <w:tc>
          <w:tcPr>
            <w:tcW w:w="3526" w:type="dxa"/>
            <w:shd w:val="clear" w:color="auto" w:fill="auto"/>
          </w:tcPr>
          <w:p w14:paraId="608D1F49" w14:textId="7191DAC1" w:rsidR="002055F6" w:rsidRPr="00C506F0" w:rsidRDefault="006909E4" w:rsidP="00BE362C">
            <w:pPr>
              <w:shd w:val="clear" w:color="auto" w:fill="FFFFFF" w:themeFill="background1"/>
              <w:tabs>
                <w:tab w:val="left" w:pos="612"/>
              </w:tabs>
              <w:spacing w:before="120" w:after="120"/>
              <w:rPr>
                <w:b/>
                <w:iCs/>
                <w:noProof w:val="0"/>
                <w:lang w:val="ro-MD" w:eastAsia="ru-RU"/>
              </w:rPr>
            </w:pPr>
            <w:r w:rsidRPr="00C506F0">
              <w:rPr>
                <w:b/>
                <w:iCs/>
                <w:noProof w:val="0"/>
                <w:color w:val="002060"/>
                <w:highlight w:val="yellow"/>
                <w:lang w:val="ro-MD" w:eastAsia="ru-RU"/>
              </w:rPr>
              <w:t>Formulare nr.3,nr.5,nr.7</w:t>
            </w:r>
          </w:p>
        </w:tc>
        <w:tc>
          <w:tcPr>
            <w:tcW w:w="1618" w:type="dxa"/>
            <w:shd w:val="clear" w:color="auto" w:fill="auto"/>
          </w:tcPr>
          <w:p w14:paraId="20F61048" w14:textId="3107E40C" w:rsidR="002055F6" w:rsidRPr="00C506F0" w:rsidRDefault="002055F6" w:rsidP="00BE362C">
            <w:pPr>
              <w:shd w:val="clear" w:color="auto" w:fill="FFFFFF" w:themeFill="background1"/>
              <w:tabs>
                <w:tab w:val="left" w:pos="612"/>
              </w:tabs>
              <w:spacing w:before="120" w:after="120"/>
              <w:rPr>
                <w:iCs/>
              </w:rPr>
            </w:pPr>
            <w:r w:rsidRPr="00C506F0">
              <w:rPr>
                <w:iCs/>
              </w:rPr>
              <w:t>Obligatoriu</w:t>
            </w:r>
          </w:p>
        </w:tc>
      </w:tr>
      <w:tr w:rsidR="002055F6" w:rsidRPr="00EC30C2" w14:paraId="3D8DEB18" w14:textId="77777777" w:rsidTr="00910AC0">
        <w:tc>
          <w:tcPr>
            <w:tcW w:w="575" w:type="dxa"/>
            <w:shd w:val="clear" w:color="auto" w:fill="auto"/>
          </w:tcPr>
          <w:p w14:paraId="77451876" w14:textId="4D64F59E" w:rsidR="002055F6" w:rsidRPr="00C506F0" w:rsidRDefault="002055F6" w:rsidP="002055F6">
            <w:pPr>
              <w:shd w:val="clear" w:color="auto" w:fill="FFFFFF" w:themeFill="background1"/>
              <w:tabs>
                <w:tab w:val="left" w:pos="612"/>
              </w:tabs>
              <w:spacing w:before="120" w:after="120"/>
              <w:rPr>
                <w:iCs/>
                <w:noProof w:val="0"/>
                <w:lang w:val="ro-MD" w:eastAsia="ru-RU"/>
              </w:rPr>
            </w:pPr>
            <w:r w:rsidRPr="00C506F0">
              <w:rPr>
                <w:iCs/>
                <w:noProof w:val="0"/>
                <w:lang w:val="ro-MD" w:eastAsia="ru-RU"/>
              </w:rPr>
              <w:t>4.</w:t>
            </w:r>
          </w:p>
        </w:tc>
        <w:tc>
          <w:tcPr>
            <w:tcW w:w="3767" w:type="dxa"/>
            <w:shd w:val="clear" w:color="auto" w:fill="auto"/>
          </w:tcPr>
          <w:p w14:paraId="30C86DD0" w14:textId="1714A98A" w:rsidR="002055F6" w:rsidRPr="00C506F0" w:rsidRDefault="002055F6" w:rsidP="002055F6">
            <w:pPr>
              <w:shd w:val="clear" w:color="auto" w:fill="FFFFFF" w:themeFill="background1"/>
              <w:tabs>
                <w:tab w:val="left" w:pos="612"/>
              </w:tabs>
              <w:spacing w:before="120" w:after="120"/>
              <w:rPr>
                <w:iCs/>
                <w:lang w:val="en-US"/>
              </w:rPr>
            </w:pPr>
            <w:r w:rsidRPr="00C506F0">
              <w:t>Certificat/decizie de înregistrare a întreprinderii /</w:t>
            </w:r>
          </w:p>
        </w:tc>
        <w:tc>
          <w:tcPr>
            <w:tcW w:w="3526" w:type="dxa"/>
            <w:shd w:val="clear" w:color="auto" w:fill="auto"/>
          </w:tcPr>
          <w:p w14:paraId="1429A3A6" w14:textId="0EB8C304" w:rsidR="002055F6" w:rsidRPr="00C506F0" w:rsidRDefault="002055F6" w:rsidP="002055F6">
            <w:pPr>
              <w:shd w:val="clear" w:color="auto" w:fill="FFFFFF" w:themeFill="background1"/>
              <w:tabs>
                <w:tab w:val="left" w:pos="612"/>
              </w:tabs>
              <w:spacing w:before="120" w:after="120"/>
              <w:rPr>
                <w:iCs/>
                <w:noProof w:val="0"/>
                <w:lang w:val="ro-MD" w:eastAsia="ru-RU"/>
              </w:rPr>
            </w:pPr>
            <w:r w:rsidRPr="00C506F0">
              <w:t>Copie confirmat prin semnătură electronică a participantului</w:t>
            </w:r>
          </w:p>
        </w:tc>
        <w:tc>
          <w:tcPr>
            <w:tcW w:w="1618" w:type="dxa"/>
            <w:shd w:val="clear" w:color="auto" w:fill="auto"/>
          </w:tcPr>
          <w:p w14:paraId="1C77DE0A" w14:textId="611E268D" w:rsidR="002055F6" w:rsidRPr="00C506F0" w:rsidRDefault="002055F6" w:rsidP="002055F6">
            <w:pPr>
              <w:shd w:val="clear" w:color="auto" w:fill="FFFFFF" w:themeFill="background1"/>
              <w:tabs>
                <w:tab w:val="left" w:pos="612"/>
              </w:tabs>
              <w:spacing w:before="120" w:after="120"/>
              <w:rPr>
                <w:iCs/>
              </w:rPr>
            </w:pPr>
            <w:r w:rsidRPr="00C506F0">
              <w:rPr>
                <w:iCs/>
                <w:lang w:val="en-US"/>
              </w:rPr>
              <w:t>Obligatoriu</w:t>
            </w:r>
          </w:p>
        </w:tc>
      </w:tr>
      <w:tr w:rsidR="002055F6" w:rsidRPr="00EC30C2" w14:paraId="5A8E139F" w14:textId="77777777" w:rsidTr="00910AC0">
        <w:tc>
          <w:tcPr>
            <w:tcW w:w="575" w:type="dxa"/>
            <w:shd w:val="clear" w:color="auto" w:fill="auto"/>
          </w:tcPr>
          <w:p w14:paraId="28652612" w14:textId="186FF34E" w:rsidR="002055F6" w:rsidRPr="00C506F0" w:rsidRDefault="002055F6" w:rsidP="002055F6">
            <w:pPr>
              <w:shd w:val="clear" w:color="auto" w:fill="FFFFFF" w:themeFill="background1"/>
              <w:tabs>
                <w:tab w:val="left" w:pos="612"/>
              </w:tabs>
              <w:spacing w:before="120" w:after="120"/>
              <w:rPr>
                <w:iCs/>
                <w:noProof w:val="0"/>
                <w:lang w:val="ro-MD" w:eastAsia="ru-RU"/>
              </w:rPr>
            </w:pPr>
            <w:r w:rsidRPr="00C506F0">
              <w:rPr>
                <w:iCs/>
                <w:noProof w:val="0"/>
                <w:lang w:val="ro-MD" w:eastAsia="ru-RU"/>
              </w:rPr>
              <w:t>5.</w:t>
            </w:r>
          </w:p>
        </w:tc>
        <w:tc>
          <w:tcPr>
            <w:tcW w:w="3767" w:type="dxa"/>
            <w:shd w:val="clear" w:color="auto" w:fill="auto"/>
          </w:tcPr>
          <w:p w14:paraId="4B723B5B" w14:textId="212095B3" w:rsidR="002055F6" w:rsidRPr="00C506F0" w:rsidRDefault="002055F6" w:rsidP="002055F6">
            <w:pPr>
              <w:shd w:val="clear" w:color="auto" w:fill="FFFFFF" w:themeFill="background1"/>
              <w:tabs>
                <w:tab w:val="left" w:pos="612"/>
              </w:tabs>
              <w:spacing w:before="120" w:after="120"/>
            </w:pPr>
            <w:r w:rsidRPr="00C506F0">
              <w:t>Acte confirmative de activitate legală a Participantului sau Licență de activitate sau Autorizația de funcționare</w:t>
            </w:r>
          </w:p>
        </w:tc>
        <w:tc>
          <w:tcPr>
            <w:tcW w:w="3526" w:type="dxa"/>
            <w:shd w:val="clear" w:color="auto" w:fill="auto"/>
          </w:tcPr>
          <w:p w14:paraId="785C0273" w14:textId="7A1BA541" w:rsidR="002055F6" w:rsidRPr="00C506F0" w:rsidRDefault="002055F6" w:rsidP="002055F6">
            <w:pPr>
              <w:shd w:val="clear" w:color="auto" w:fill="FFFFFF" w:themeFill="background1"/>
              <w:tabs>
                <w:tab w:val="left" w:pos="612"/>
              </w:tabs>
              <w:spacing w:before="120" w:after="120"/>
            </w:pPr>
            <w:r w:rsidRPr="00C506F0">
              <w:t>Copie confirmat prin semnătură electronică a participantului</w:t>
            </w:r>
          </w:p>
        </w:tc>
        <w:tc>
          <w:tcPr>
            <w:tcW w:w="1618" w:type="dxa"/>
            <w:shd w:val="clear" w:color="auto" w:fill="auto"/>
          </w:tcPr>
          <w:p w14:paraId="7CD6E14C" w14:textId="119F956B" w:rsidR="002055F6" w:rsidRPr="00C506F0" w:rsidRDefault="002055F6" w:rsidP="002055F6">
            <w:pPr>
              <w:shd w:val="clear" w:color="auto" w:fill="FFFFFF" w:themeFill="background1"/>
              <w:tabs>
                <w:tab w:val="left" w:pos="612"/>
              </w:tabs>
              <w:spacing w:before="120" w:after="120"/>
              <w:rPr>
                <w:iCs/>
                <w:lang w:val="en-US"/>
              </w:rPr>
            </w:pPr>
            <w:r w:rsidRPr="00C506F0">
              <w:rPr>
                <w:iCs/>
                <w:lang w:val="en-US"/>
              </w:rPr>
              <w:t>Obligatoriu</w:t>
            </w:r>
          </w:p>
        </w:tc>
      </w:tr>
      <w:tr w:rsidR="002055F6" w:rsidRPr="00EC30C2" w14:paraId="221AD759" w14:textId="77777777" w:rsidTr="00910AC0">
        <w:tc>
          <w:tcPr>
            <w:tcW w:w="575" w:type="dxa"/>
            <w:shd w:val="clear" w:color="auto" w:fill="auto"/>
          </w:tcPr>
          <w:p w14:paraId="7635AF35" w14:textId="51C7CABE" w:rsidR="002055F6" w:rsidRPr="00C506F0" w:rsidRDefault="002055F6" w:rsidP="002055F6">
            <w:pPr>
              <w:shd w:val="clear" w:color="auto" w:fill="FFFFFF" w:themeFill="background1"/>
              <w:tabs>
                <w:tab w:val="left" w:pos="612"/>
              </w:tabs>
              <w:spacing w:before="120" w:after="120"/>
              <w:rPr>
                <w:iCs/>
                <w:noProof w:val="0"/>
                <w:lang w:val="ro-MD" w:eastAsia="ru-RU"/>
              </w:rPr>
            </w:pPr>
            <w:r w:rsidRPr="00C506F0">
              <w:rPr>
                <w:iCs/>
                <w:noProof w:val="0"/>
                <w:lang w:val="ro-MD" w:eastAsia="ru-RU"/>
              </w:rPr>
              <w:t>6.</w:t>
            </w:r>
          </w:p>
        </w:tc>
        <w:tc>
          <w:tcPr>
            <w:tcW w:w="3767" w:type="dxa"/>
            <w:shd w:val="clear" w:color="auto" w:fill="auto"/>
          </w:tcPr>
          <w:p w14:paraId="048F764C" w14:textId="3CF6717B" w:rsidR="002055F6" w:rsidRPr="00C506F0" w:rsidRDefault="002055F6" w:rsidP="002055F6">
            <w:pPr>
              <w:shd w:val="clear" w:color="auto" w:fill="FFFFFF" w:themeFill="background1"/>
              <w:tabs>
                <w:tab w:val="left" w:pos="612"/>
              </w:tabs>
              <w:spacing w:before="120" w:after="120"/>
            </w:pPr>
            <w:r w:rsidRPr="00C506F0">
              <w:t>Certificat privind lipsa sau existența restanțelor față de bugetul public național, eliberată de Iserviciul Fiscal de Stat al RM</w:t>
            </w:r>
          </w:p>
        </w:tc>
        <w:tc>
          <w:tcPr>
            <w:tcW w:w="3526" w:type="dxa"/>
            <w:shd w:val="clear" w:color="auto" w:fill="auto"/>
          </w:tcPr>
          <w:p w14:paraId="0EBA06C6" w14:textId="556C49FC" w:rsidR="002055F6" w:rsidRPr="00C506F0" w:rsidRDefault="002055F6" w:rsidP="002055F6">
            <w:pPr>
              <w:shd w:val="clear" w:color="auto" w:fill="FFFFFF" w:themeFill="background1"/>
              <w:tabs>
                <w:tab w:val="left" w:pos="612"/>
              </w:tabs>
              <w:spacing w:before="120" w:after="120"/>
            </w:pPr>
            <w:r w:rsidRPr="00C506F0">
              <w:t>Copie confirmat prin semnătură electronică a participantului</w:t>
            </w:r>
          </w:p>
        </w:tc>
        <w:tc>
          <w:tcPr>
            <w:tcW w:w="1618" w:type="dxa"/>
            <w:shd w:val="clear" w:color="auto" w:fill="auto"/>
          </w:tcPr>
          <w:p w14:paraId="11A28025" w14:textId="365F1B45" w:rsidR="002055F6" w:rsidRPr="00C506F0" w:rsidRDefault="002055F6" w:rsidP="002055F6">
            <w:pPr>
              <w:shd w:val="clear" w:color="auto" w:fill="FFFFFF" w:themeFill="background1"/>
              <w:tabs>
                <w:tab w:val="left" w:pos="612"/>
              </w:tabs>
              <w:spacing w:before="120" w:after="120"/>
              <w:rPr>
                <w:iCs/>
                <w:lang w:val="en-US"/>
              </w:rPr>
            </w:pPr>
            <w:r w:rsidRPr="00C506F0">
              <w:rPr>
                <w:iCs/>
                <w:lang w:val="en-US"/>
              </w:rPr>
              <w:t>Obligatoriu</w:t>
            </w:r>
          </w:p>
        </w:tc>
      </w:tr>
    </w:tbl>
    <w:p w14:paraId="04AF486D" w14:textId="0A33F7AE"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w:t>
      </w:r>
      <w:r w:rsidR="006909E4" w:rsidRPr="006909E4">
        <w:rPr>
          <w:b/>
          <w:noProof w:val="0"/>
          <w:highlight w:val="yellow"/>
          <w:lang w:val="ro-MD" w:eastAsia="ru-RU"/>
        </w:rPr>
        <w:t>Nu se cere</w:t>
      </w:r>
      <w:r w:rsidRPr="00FF430B">
        <w:rPr>
          <w:b/>
          <w:noProof w:val="0"/>
          <w:lang w:val="ro-MD" w:eastAsia="ru-RU"/>
        </w:rPr>
        <w:t>______________</w:t>
      </w:r>
      <w:r w:rsidRPr="00FF430B">
        <w:rPr>
          <w:lang w:val="ro-MD"/>
        </w:rPr>
        <w:t>,</w:t>
      </w:r>
      <w:r w:rsidR="00FE38A6" w:rsidRPr="00FF430B">
        <w:rPr>
          <w:lang w:val="ro-MD"/>
        </w:rPr>
        <w:t xml:space="preserve"> </w:t>
      </w:r>
      <w:r w:rsidR="006909E4">
        <w:rPr>
          <w:b/>
          <w:noProof w:val="0"/>
          <w:lang w:val="ro-MD" w:eastAsia="ru-RU"/>
        </w:rPr>
        <w:t>cuantumul___-__</w:t>
      </w:r>
      <w:r w:rsidRPr="00FF430B">
        <w:rPr>
          <w:b/>
          <w:noProof w:val="0"/>
          <w:lang w:val="ro-MD" w:eastAsia="ru-RU"/>
        </w:rPr>
        <w:t>.</w:t>
      </w:r>
    </w:p>
    <w:p w14:paraId="537A3EA2" w14:textId="7A9B6F1E"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006909E4">
        <w:rPr>
          <w:b/>
          <w:noProof w:val="0"/>
          <w:lang w:val="ro-MD" w:eastAsia="ru-RU"/>
        </w:rPr>
        <w:t>__12 luni___</w:t>
      </w:r>
      <w:r w:rsidRPr="00FF430B">
        <w:rPr>
          <w:b/>
          <w:noProof w:val="0"/>
          <w:lang w:val="ro-MD" w:eastAsia="ru-RU"/>
        </w:rPr>
        <w:t>.</w:t>
      </w:r>
    </w:p>
    <w:p w14:paraId="13C1C02B" w14:textId="260F753C"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w:t>
      </w:r>
      <w:r w:rsidR="006909E4" w:rsidRPr="006909E4">
        <w:rPr>
          <w:b/>
          <w:noProof w:val="0"/>
          <w:highlight w:val="yellow"/>
          <w:lang w:val="ro-MD" w:eastAsia="ru-RU"/>
        </w:rPr>
        <w:t>Nu se cere</w:t>
      </w:r>
      <w:r w:rsidR="006909E4">
        <w:rPr>
          <w:b/>
          <w:noProof w:val="0"/>
          <w:lang w:val="ro-MD" w:eastAsia="ru-RU"/>
        </w:rPr>
        <w:t>__</w:t>
      </w:r>
      <w:r w:rsidRPr="00FF430B">
        <w:rPr>
          <w:b/>
          <w:noProof w:val="0"/>
          <w:lang w:val="ro-MD" w:eastAsia="ru-RU"/>
        </w:rPr>
        <w:t>,</w:t>
      </w:r>
      <w:r w:rsidR="00FE38A6" w:rsidRPr="00FF430B">
        <w:rPr>
          <w:b/>
          <w:noProof w:val="0"/>
          <w:lang w:val="ro-MD" w:eastAsia="ru-RU"/>
        </w:rPr>
        <w:t xml:space="preserve"> </w:t>
      </w:r>
      <w:r w:rsidRPr="00FF430B">
        <w:rPr>
          <w:b/>
          <w:noProof w:val="0"/>
          <w:lang w:val="ro-MD" w:eastAsia="ru-RU"/>
        </w:rPr>
        <w:t>cuantumul__</w:t>
      </w:r>
      <w:r w:rsidR="006909E4">
        <w:rPr>
          <w:b/>
          <w:noProof w:val="0"/>
          <w:lang w:val="ro-MD" w:eastAsia="ru-RU"/>
        </w:rPr>
        <w:t>-</w:t>
      </w:r>
      <w:r w:rsidRPr="00FF430B">
        <w:rPr>
          <w:b/>
          <w:noProof w:val="0"/>
          <w:lang w:val="ro-MD" w:eastAsia="ru-RU"/>
        </w:rPr>
        <w:t>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5AADC610"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lastRenderedPageBreak/>
        <w:t>Ofertele se prezintă în valuta</w:t>
      </w:r>
      <w:r w:rsidR="006909E4">
        <w:rPr>
          <w:b/>
          <w:noProof w:val="0"/>
          <w:lang w:val="ro-MD" w:eastAsia="ru-RU"/>
        </w:rPr>
        <w:t xml:space="preserve"> </w:t>
      </w:r>
      <w:r w:rsidR="006909E4" w:rsidRPr="006909E4">
        <w:rPr>
          <w:b/>
          <w:noProof w:val="0"/>
          <w:highlight w:val="yellow"/>
          <w:lang w:val="ro-MD" w:eastAsia="ru-RU"/>
        </w:rPr>
        <w:t>M</w:t>
      </w:r>
      <w:bookmarkEnd w:id="45"/>
      <w:r w:rsidR="006909E4" w:rsidRPr="006909E4">
        <w:rPr>
          <w:b/>
          <w:noProof w:val="0"/>
          <w:highlight w:val="yellow"/>
          <w:lang w:val="ro-MD" w:eastAsia="ru-RU"/>
        </w:rPr>
        <w:t>D</w:t>
      </w:r>
    </w:p>
    <w:p w14:paraId="432C1F0F" w14:textId="06521FBF"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006909E4">
        <w:rPr>
          <w:b/>
          <w:noProof w:val="0"/>
          <w:lang w:val="ro-MD" w:eastAsia="ru-RU"/>
        </w:rPr>
        <w:t xml:space="preserve">contractului: </w:t>
      </w:r>
      <w:r w:rsidR="006909E4" w:rsidRPr="006909E4">
        <w:rPr>
          <w:b/>
          <w:noProof w:val="0"/>
          <w:highlight w:val="yellow"/>
          <w:lang w:val="ro-MD" w:eastAsia="ru-RU"/>
        </w:rPr>
        <w:t>Cel mai mic Preț</w:t>
      </w:r>
    </w:p>
    <w:p w14:paraId="0EB0540D" w14:textId="77777777" w:rsidR="00BE362C" w:rsidRPr="00FF430B" w:rsidRDefault="00BE362C" w:rsidP="00C506F0">
      <w:pPr>
        <w:numPr>
          <w:ilvl w:val="0"/>
          <w:numId w:val="25"/>
        </w:numPr>
        <w:tabs>
          <w:tab w:val="right" w:pos="426"/>
        </w:tabs>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754862">
        <w:trPr>
          <w:trHeight w:val="573"/>
        </w:trPr>
        <w:tc>
          <w:tcPr>
            <w:tcW w:w="576" w:type="dxa"/>
            <w:shd w:val="clear" w:color="auto" w:fill="auto"/>
          </w:tcPr>
          <w:p w14:paraId="1D9522C8" w14:textId="77777777" w:rsidR="00BE362C" w:rsidRPr="00FF430B" w:rsidRDefault="00BE362C" w:rsidP="00C506F0">
            <w:pPr>
              <w:shd w:val="clear" w:color="auto" w:fill="FFFFFF" w:themeFill="background1"/>
              <w:tabs>
                <w:tab w:val="left" w:pos="612"/>
              </w:tabs>
              <w:rPr>
                <w:b/>
                <w:iCs/>
                <w:noProof w:val="0"/>
                <w:sz w:val="20"/>
                <w:szCs w:val="20"/>
                <w:lang w:val="ro-MD" w:eastAsia="ru-RU"/>
              </w:rPr>
            </w:pPr>
            <w:r w:rsidRPr="00FF430B">
              <w:rPr>
                <w:b/>
                <w:iCs/>
                <w:noProof w:val="0"/>
                <w:sz w:val="20"/>
                <w:szCs w:val="20"/>
                <w:lang w:val="ro-MD" w:eastAsia="ru-RU"/>
              </w:rPr>
              <w:t>Nr. d/o</w:t>
            </w:r>
          </w:p>
        </w:tc>
        <w:tc>
          <w:tcPr>
            <w:tcW w:w="7122" w:type="dxa"/>
            <w:shd w:val="clear" w:color="auto" w:fill="auto"/>
          </w:tcPr>
          <w:p w14:paraId="7D642500" w14:textId="77777777" w:rsidR="00BE362C" w:rsidRPr="00FF430B" w:rsidRDefault="00BE362C" w:rsidP="00C506F0">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Denumirea factorului de evaluare</w:t>
            </w:r>
          </w:p>
        </w:tc>
        <w:tc>
          <w:tcPr>
            <w:tcW w:w="1788" w:type="dxa"/>
            <w:shd w:val="clear" w:color="auto" w:fill="auto"/>
          </w:tcPr>
          <w:p w14:paraId="05EC62BF" w14:textId="77777777" w:rsidR="00BE362C" w:rsidRPr="00FF430B" w:rsidRDefault="00BE362C" w:rsidP="00C506F0">
            <w:pPr>
              <w:shd w:val="clear" w:color="auto" w:fill="FFFFFF" w:themeFill="background1"/>
              <w:tabs>
                <w:tab w:val="left" w:pos="612"/>
              </w:tabs>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754862">
        <w:trPr>
          <w:trHeight w:val="157"/>
        </w:trPr>
        <w:tc>
          <w:tcPr>
            <w:tcW w:w="576" w:type="dxa"/>
            <w:shd w:val="clear" w:color="auto" w:fill="auto"/>
          </w:tcPr>
          <w:p w14:paraId="62C8BD8B" w14:textId="77777777" w:rsidR="00BE362C" w:rsidRPr="00FF430B" w:rsidRDefault="00BE362C" w:rsidP="00C506F0">
            <w:pPr>
              <w:shd w:val="clear" w:color="auto" w:fill="FFFFFF" w:themeFill="background1"/>
              <w:tabs>
                <w:tab w:val="left" w:pos="612"/>
              </w:tabs>
              <w:rPr>
                <w:iCs/>
                <w:noProof w:val="0"/>
                <w:lang w:val="ro-MD" w:eastAsia="ru-RU"/>
              </w:rPr>
            </w:pPr>
          </w:p>
        </w:tc>
        <w:tc>
          <w:tcPr>
            <w:tcW w:w="7122" w:type="dxa"/>
            <w:shd w:val="clear" w:color="auto" w:fill="auto"/>
          </w:tcPr>
          <w:p w14:paraId="4A1C6E43" w14:textId="6C24F403" w:rsidR="00BE362C" w:rsidRPr="00FF430B" w:rsidRDefault="006B6D20" w:rsidP="00C506F0">
            <w:pPr>
              <w:shd w:val="clear" w:color="auto" w:fill="FFFFFF" w:themeFill="background1"/>
              <w:tabs>
                <w:tab w:val="left" w:pos="612"/>
              </w:tabs>
              <w:rPr>
                <w:iCs/>
                <w:noProof w:val="0"/>
                <w:lang w:val="ro-MD" w:eastAsia="ru-RU"/>
              </w:rPr>
            </w:pPr>
            <w:r>
              <w:rPr>
                <w:iCs/>
                <w:noProof w:val="0"/>
                <w:lang w:val="ro-MD" w:eastAsia="ru-RU"/>
              </w:rPr>
              <w:t>Nu se aplică</w:t>
            </w:r>
          </w:p>
        </w:tc>
        <w:tc>
          <w:tcPr>
            <w:tcW w:w="1788" w:type="dxa"/>
            <w:shd w:val="clear" w:color="auto" w:fill="auto"/>
          </w:tcPr>
          <w:p w14:paraId="3FBEE857" w14:textId="77777777" w:rsidR="00BE362C" w:rsidRPr="00FF430B" w:rsidRDefault="00BE362C" w:rsidP="00C506F0">
            <w:pPr>
              <w:shd w:val="clear" w:color="auto" w:fill="FFFFFF" w:themeFill="background1"/>
              <w:tabs>
                <w:tab w:val="left" w:pos="612"/>
              </w:tabs>
              <w:rPr>
                <w:iCs/>
                <w:noProof w:val="0"/>
                <w:lang w:val="ro-MD" w:eastAsia="ru-RU"/>
              </w:rPr>
            </w:pPr>
          </w:p>
        </w:tc>
      </w:tr>
    </w:tbl>
    <w:p w14:paraId="56F393EE" w14:textId="77777777" w:rsidR="00BE362C" w:rsidRPr="00FF430B" w:rsidRDefault="00BE362C" w:rsidP="00C506F0">
      <w:pPr>
        <w:numPr>
          <w:ilvl w:val="0"/>
          <w:numId w:val="25"/>
        </w:numPr>
        <w:shd w:val="clear" w:color="auto" w:fill="FFFFFF" w:themeFill="background1"/>
        <w:tabs>
          <w:tab w:val="right" w:pos="426"/>
        </w:tabs>
        <w:ind w:left="0" w:firstLine="0"/>
        <w:rPr>
          <w:b/>
          <w:noProof w:val="0"/>
          <w:lang w:val="ro-MD" w:eastAsia="ru-RU"/>
        </w:rPr>
      </w:pPr>
      <w:r w:rsidRPr="00FF430B">
        <w:rPr>
          <w:b/>
          <w:noProof w:val="0"/>
          <w:lang w:val="ro-MD" w:eastAsia="ru-RU"/>
        </w:rPr>
        <w:t>Termenul limită de depunere/deschidere a ofertelor:</w:t>
      </w:r>
    </w:p>
    <w:p w14:paraId="75C232E2" w14:textId="4D579FF7" w:rsidR="00BE362C" w:rsidRPr="00C506F0" w:rsidRDefault="00EF4276" w:rsidP="00C506F0">
      <w:pPr>
        <w:numPr>
          <w:ilvl w:val="0"/>
          <w:numId w:val="27"/>
        </w:numPr>
        <w:shd w:val="clear" w:color="auto" w:fill="FFFFFF" w:themeFill="background1"/>
        <w:tabs>
          <w:tab w:val="right" w:pos="426"/>
        </w:tabs>
        <w:rPr>
          <w:b/>
          <w:noProof w:val="0"/>
          <w:lang w:val="ro-MD" w:eastAsia="ru-RU"/>
        </w:rPr>
      </w:pPr>
      <w:r w:rsidRPr="006909E4">
        <w:rPr>
          <w:b/>
          <w:noProof w:val="0"/>
          <w:highlight w:val="yellow"/>
          <w:lang w:val="ro-MD" w:eastAsia="ru-RU"/>
        </w:rPr>
        <w:t>conform SIA RSAP</w:t>
      </w:r>
      <w:r w:rsidRPr="00FF430B">
        <w:rPr>
          <w:b/>
          <w:noProof w:val="0"/>
          <w:lang w:val="ro-MD" w:eastAsia="ru-RU"/>
        </w:rPr>
        <w:t xml:space="preserve"> /</w:t>
      </w:r>
      <w:r w:rsidR="00BE362C" w:rsidRPr="00FF430B">
        <w:rPr>
          <w:b/>
          <w:noProof w:val="0"/>
          <w:lang w:val="ro-MD" w:eastAsia="ru-RU"/>
        </w:rPr>
        <w:t xml:space="preserve">până la: </w:t>
      </w:r>
      <w:r w:rsidR="00BE362C" w:rsidRPr="00FF430B">
        <w:rPr>
          <w:b/>
          <w:i/>
          <w:noProof w:val="0"/>
          <w:lang w:val="ro-MD" w:eastAsia="ru-RU"/>
        </w:rPr>
        <w:t>[ora exactă]</w:t>
      </w:r>
      <w:r w:rsidR="00C506F0">
        <w:rPr>
          <w:b/>
          <w:noProof w:val="0"/>
          <w:lang w:val="ro-MD" w:eastAsia="ru-RU"/>
        </w:rPr>
        <w:t xml:space="preserve"> </w:t>
      </w:r>
      <w:r w:rsidR="00BE362C" w:rsidRPr="00C506F0">
        <w:rPr>
          <w:b/>
          <w:noProof w:val="0"/>
          <w:lang w:val="ro-MD" w:eastAsia="ru-RU"/>
        </w:rPr>
        <w:t xml:space="preserve">pe: </w:t>
      </w:r>
      <w:r w:rsidR="00BE362C" w:rsidRPr="00C506F0">
        <w:rPr>
          <w:b/>
          <w:i/>
          <w:noProof w:val="0"/>
          <w:lang w:val="ro-MD" w:eastAsia="ru-RU"/>
        </w:rPr>
        <w:t>[data]</w:t>
      </w:r>
    </w:p>
    <w:p w14:paraId="3626F6C6" w14:textId="77777777" w:rsidR="00BE362C" w:rsidRPr="00FF430B" w:rsidRDefault="00BE362C" w:rsidP="00C506F0">
      <w:pPr>
        <w:numPr>
          <w:ilvl w:val="0"/>
          <w:numId w:val="25"/>
        </w:numPr>
        <w:shd w:val="clear" w:color="auto" w:fill="FFFFFF" w:themeFill="background1"/>
        <w:tabs>
          <w:tab w:val="right" w:pos="426"/>
        </w:tabs>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6909E4" w:rsidRDefault="00BE362C" w:rsidP="00C506F0">
      <w:pPr>
        <w:shd w:val="clear" w:color="auto" w:fill="FFFFFF" w:themeFill="background1"/>
        <w:tabs>
          <w:tab w:val="right" w:pos="426"/>
        </w:tabs>
        <w:ind w:left="450"/>
        <w:rPr>
          <w:b/>
          <w:noProof w:val="0"/>
          <w:color w:val="002060"/>
          <w:lang w:val="ro-MD" w:eastAsia="ru-RU"/>
        </w:rPr>
      </w:pPr>
      <w:r w:rsidRPr="006909E4">
        <w:rPr>
          <w:b/>
          <w:i/>
          <w:noProof w:val="0"/>
          <w:highlight w:val="yellow"/>
          <w:lang w:val="ro-MD" w:eastAsia="ru-RU"/>
        </w:rPr>
        <w:t>Ofertele sau cererile de participare vor fi depuse electronic prin intermediul SIA RSAP</w:t>
      </w:r>
    </w:p>
    <w:p w14:paraId="1773BD93" w14:textId="1C9BA21A" w:rsidR="00BE362C" w:rsidRPr="00FF430B" w:rsidRDefault="00BE362C" w:rsidP="00C506F0">
      <w:pPr>
        <w:numPr>
          <w:ilvl w:val="0"/>
          <w:numId w:val="25"/>
        </w:numPr>
        <w:tabs>
          <w:tab w:val="right" w:pos="426"/>
        </w:tabs>
        <w:ind w:left="0" w:firstLine="0"/>
        <w:rPr>
          <w:b/>
          <w:noProof w:val="0"/>
          <w:lang w:val="ro-MD" w:eastAsia="ru-RU"/>
        </w:rPr>
      </w:pPr>
      <w:r w:rsidRPr="00FF430B">
        <w:rPr>
          <w:b/>
          <w:noProof w:val="0"/>
          <w:lang w:val="ro-MD" w:eastAsia="ru-RU"/>
        </w:rPr>
        <w:t xml:space="preserve">Termenul de valabilitate a ofertelor: </w:t>
      </w:r>
      <w:r w:rsidR="006909E4" w:rsidRPr="006909E4">
        <w:rPr>
          <w:b/>
          <w:noProof w:val="0"/>
          <w:highlight w:val="yellow"/>
          <w:lang w:val="ro-MD" w:eastAsia="ru-RU"/>
        </w:rPr>
        <w:t>30 de zile</w:t>
      </w:r>
    </w:p>
    <w:p w14:paraId="4E3C6F91" w14:textId="64F0AC0F" w:rsidR="00BE362C" w:rsidRPr="00FF430B" w:rsidRDefault="00BE362C" w:rsidP="00C506F0">
      <w:pPr>
        <w:numPr>
          <w:ilvl w:val="0"/>
          <w:numId w:val="25"/>
        </w:numPr>
        <w:tabs>
          <w:tab w:val="right" w:pos="426"/>
        </w:tabs>
        <w:ind w:left="0" w:firstLine="0"/>
        <w:rPr>
          <w:b/>
          <w:noProof w:val="0"/>
          <w:lang w:val="ro-MD" w:eastAsia="ru-RU"/>
        </w:rPr>
      </w:pPr>
      <w:r w:rsidRPr="00FF430B">
        <w:rPr>
          <w:b/>
          <w:noProof w:val="0"/>
          <w:lang w:val="ro-MD" w:eastAsia="ru-RU"/>
        </w:rPr>
        <w:t xml:space="preserve">Locul deschiderii ofertelor: </w:t>
      </w:r>
      <w:r w:rsidR="00A62400" w:rsidRPr="006909E4">
        <w:rPr>
          <w:b/>
          <w:noProof w:val="0"/>
          <w:highlight w:val="yellow"/>
          <w:lang w:val="ro-MD" w:eastAsia="ru-RU"/>
        </w:rPr>
        <w:t>SIA RSAP</w:t>
      </w:r>
      <w:r w:rsidR="00A62400" w:rsidRPr="00FF430B">
        <w:rPr>
          <w:b/>
          <w:noProof w:val="0"/>
          <w:lang w:val="ro-MD" w:eastAsia="ru-RU"/>
        </w:rPr>
        <w:t xml:space="preserve"> </w:t>
      </w:r>
      <w:r w:rsidR="00426FF4" w:rsidRPr="00FF430B">
        <w:rPr>
          <w:b/>
          <w:noProof w:val="0"/>
          <w:lang w:val="ro-MD" w:eastAsia="ru-RU"/>
        </w:rPr>
        <w:t>________</w:t>
      </w:r>
      <w:r w:rsidR="00A62400">
        <w:rPr>
          <w:b/>
          <w:noProof w:val="0"/>
          <w:lang w:val="ro-MD" w:eastAsia="ru-RU"/>
        </w:rPr>
        <w:t>_______</w:t>
      </w:r>
      <w:r w:rsidRPr="00FF430B">
        <w:rPr>
          <w:b/>
          <w:noProof w:val="0"/>
          <w:lang w:val="ro-MD" w:eastAsia="ru-RU"/>
        </w:rPr>
        <w:t>________________________</w:t>
      </w:r>
      <w:r w:rsidR="0042296C" w:rsidRPr="00FF430B">
        <w:rPr>
          <w:b/>
          <w:noProof w:val="0"/>
          <w:lang w:val="ro-MD" w:eastAsia="ru-RU"/>
        </w:rPr>
        <w:t>__</w:t>
      </w:r>
    </w:p>
    <w:p w14:paraId="7F90EC3B" w14:textId="77777777" w:rsidR="00BE362C" w:rsidRPr="00FF430B" w:rsidRDefault="00BE362C" w:rsidP="00C506F0">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C506F0">
      <w:pPr>
        <w:shd w:val="clear" w:color="auto" w:fill="FFFFFF" w:themeFill="background1"/>
        <w:tabs>
          <w:tab w:val="left" w:pos="360"/>
          <w:tab w:val="left" w:pos="1800"/>
          <w:tab w:val="left" w:pos="3240"/>
        </w:tabs>
        <w:ind w:left="360"/>
        <w:rPr>
          <w:b/>
          <w:i/>
          <w:noProof w:val="0"/>
          <w:lang w:val="ro-MD" w:eastAsia="ru-RU"/>
        </w:rPr>
      </w:pPr>
      <w:r w:rsidRPr="00A62400">
        <w:rPr>
          <w:b/>
          <w:i/>
          <w:noProof w:val="0"/>
          <w:highlight w:val="yellow"/>
          <w:lang w:val="ro-MD" w:eastAsia="ru-RU"/>
        </w:rPr>
        <w:t>Ofertele înt</w:t>
      </w:r>
      <w:r w:rsidR="00AD62DE" w:rsidRPr="00A62400">
        <w:rPr>
          <w:b/>
          <w:i/>
          <w:noProof w:val="0"/>
          <w:highlight w:val="yellow"/>
          <w:lang w:val="ro-MD" w:eastAsia="ru-RU"/>
        </w:rPr>
        <w:t>â</w:t>
      </w:r>
      <w:r w:rsidRPr="00A62400">
        <w:rPr>
          <w:b/>
          <w:i/>
          <w:noProof w:val="0"/>
          <w:highlight w:val="yellow"/>
          <w:lang w:val="ro-MD" w:eastAsia="ru-RU"/>
        </w:rPr>
        <w:t>rziate vor fi respinse.</w:t>
      </w:r>
      <w:r w:rsidRPr="00FF430B">
        <w:rPr>
          <w:b/>
          <w:i/>
          <w:noProof w:val="0"/>
          <w:lang w:val="ro-MD" w:eastAsia="ru-RU"/>
        </w:rPr>
        <w:t xml:space="preserve"> </w:t>
      </w:r>
    </w:p>
    <w:p w14:paraId="6C56D6B3" w14:textId="77777777" w:rsidR="00BE362C" w:rsidRPr="00FF430B" w:rsidRDefault="00BE362C" w:rsidP="00C506F0">
      <w:pPr>
        <w:numPr>
          <w:ilvl w:val="0"/>
          <w:numId w:val="25"/>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1AD8C901" w:rsidR="00BE362C" w:rsidRPr="00FF430B" w:rsidRDefault="00BE362C" w:rsidP="00C506F0">
      <w:pPr>
        <w:numPr>
          <w:ilvl w:val="0"/>
          <w:numId w:val="25"/>
        </w:numPr>
        <w:shd w:val="clear" w:color="auto" w:fill="FFFFFF" w:themeFill="background1"/>
        <w:tabs>
          <w:tab w:val="right" w:pos="426"/>
        </w:tabs>
        <w:ind w:left="450" w:hanging="450"/>
        <w:rPr>
          <w:b/>
          <w:noProof w:val="0"/>
          <w:lang w:val="ro-MD" w:eastAsia="ru-RU"/>
        </w:rPr>
      </w:pPr>
      <w:r w:rsidRPr="00FF430B">
        <w:rPr>
          <w:b/>
          <w:noProof w:val="0"/>
          <w:lang w:val="ro-MD" w:eastAsia="ru-RU"/>
        </w:rPr>
        <w:t xml:space="preserve">Limba sau limbile în care trebuie redactate ofertele sau cererile de participare: </w:t>
      </w:r>
      <w:r w:rsidR="00A62400" w:rsidRPr="00A62400">
        <w:rPr>
          <w:b/>
          <w:noProof w:val="0"/>
          <w:highlight w:val="yellow"/>
          <w:lang w:val="ro-MD" w:eastAsia="ru-RU"/>
        </w:rPr>
        <w:t>Limba Română</w:t>
      </w:r>
    </w:p>
    <w:p w14:paraId="3525B78C" w14:textId="0567A173" w:rsidR="00BE362C" w:rsidRPr="00FF430B" w:rsidRDefault="00BE362C" w:rsidP="00C506F0">
      <w:pPr>
        <w:numPr>
          <w:ilvl w:val="0"/>
          <w:numId w:val="25"/>
        </w:numPr>
        <w:shd w:val="clear" w:color="auto" w:fill="FFFFFF" w:themeFill="background1"/>
        <w:tabs>
          <w:tab w:val="right" w:pos="426"/>
        </w:tabs>
        <w:ind w:left="360"/>
        <w:rPr>
          <w:b/>
          <w:noProof w:val="0"/>
          <w:lang w:val="ro-MD" w:eastAsia="ru-RU"/>
        </w:rPr>
      </w:pPr>
      <w:r w:rsidRPr="00FF430B">
        <w:rPr>
          <w:b/>
          <w:noProof w:val="0"/>
          <w:lang w:val="ro-MD" w:eastAsia="ru-RU"/>
        </w:rPr>
        <w:t xml:space="preserve">Respectivul contract se referă la un proiect și/sau program finanțat din fonduri ale Uniunii Europene: </w:t>
      </w:r>
      <w:r w:rsidR="00A62400" w:rsidRPr="00A62400">
        <w:rPr>
          <w:b/>
          <w:noProof w:val="0"/>
          <w:highlight w:val="yellow"/>
          <w:lang w:val="ro-MD" w:eastAsia="ru-RU"/>
        </w:rPr>
        <w:t>Nu</w:t>
      </w:r>
      <w:r w:rsidRPr="00FF430B">
        <w:rPr>
          <w:b/>
          <w:noProof w:val="0"/>
          <w:lang w:val="ro-MD" w:eastAsia="ru-RU"/>
        </w:rPr>
        <w:t>________________________________________________</w:t>
      </w:r>
      <w:r w:rsidR="00A62400">
        <w:rPr>
          <w:b/>
          <w:noProof w:val="0"/>
          <w:lang w:val="ro-MD" w:eastAsia="ru-RU"/>
        </w:rPr>
        <w:t>______</w:t>
      </w:r>
    </w:p>
    <w:p w14:paraId="02FF4B48" w14:textId="77777777" w:rsidR="00BE362C" w:rsidRPr="00FF430B" w:rsidRDefault="00BE362C" w:rsidP="00C506F0">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C506F0">
      <w:pPr>
        <w:numPr>
          <w:ilvl w:val="0"/>
          <w:numId w:val="25"/>
        </w:numPr>
        <w:shd w:val="clear" w:color="auto" w:fill="FFFFFF" w:themeFill="background1"/>
        <w:tabs>
          <w:tab w:val="right" w:pos="426"/>
        </w:tabs>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C506F0">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C506F0">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C506F0">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3CE9AF2E" w:rsidR="00BE362C" w:rsidRPr="00FF430B" w:rsidRDefault="00BE362C" w:rsidP="00C506F0">
      <w:pPr>
        <w:numPr>
          <w:ilvl w:val="0"/>
          <w:numId w:val="25"/>
        </w:numPr>
        <w:shd w:val="clear" w:color="auto" w:fill="FFFFFF" w:themeFill="background1"/>
        <w:tabs>
          <w:tab w:val="right" w:pos="426"/>
        </w:tabs>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w:t>
      </w:r>
      <w:r w:rsidR="006B6D20" w:rsidRPr="006B6D20">
        <w:rPr>
          <w:b/>
          <w:noProof w:val="0"/>
          <w:highlight w:val="yellow"/>
          <w:lang w:val="ro-MD" w:eastAsia="ru-RU"/>
        </w:rPr>
        <w:t>nu se aplică</w:t>
      </w:r>
      <w:r w:rsidR="006B6D20">
        <w:rPr>
          <w:b/>
          <w:noProof w:val="0"/>
          <w:lang w:val="ro-MD" w:eastAsia="ru-RU"/>
        </w:rPr>
        <w:t>______</w:t>
      </w:r>
    </w:p>
    <w:p w14:paraId="0A3E25DE" w14:textId="77777777" w:rsidR="00BE362C" w:rsidRPr="00FF430B" w:rsidRDefault="00BE362C" w:rsidP="00C506F0">
      <w:pPr>
        <w:numPr>
          <w:ilvl w:val="0"/>
          <w:numId w:val="25"/>
        </w:numPr>
        <w:shd w:val="clear" w:color="auto" w:fill="FFFFFF" w:themeFill="background1"/>
        <w:tabs>
          <w:tab w:val="right" w:pos="426"/>
        </w:tabs>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5E5FF27C" w:rsidR="00BE362C" w:rsidRPr="00FF430B" w:rsidRDefault="00BE362C" w:rsidP="00C506F0">
      <w:pPr>
        <w:numPr>
          <w:ilvl w:val="0"/>
          <w:numId w:val="25"/>
        </w:numPr>
        <w:shd w:val="clear" w:color="auto" w:fill="FFFFFF" w:themeFill="background1"/>
        <w:tabs>
          <w:tab w:val="right" w:pos="426"/>
        </w:tabs>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w:t>
      </w:r>
      <w:r w:rsidR="00A62400">
        <w:rPr>
          <w:b/>
          <w:noProof w:val="0"/>
          <w:shd w:val="clear" w:color="auto" w:fill="FFFFFF" w:themeFill="background1"/>
          <w:lang w:val="ro-MD" w:eastAsia="ru-RU"/>
        </w:rPr>
        <w:t xml:space="preserve"> </w:t>
      </w:r>
      <w:r w:rsidR="00A62400" w:rsidRPr="00A62400">
        <w:rPr>
          <w:b/>
          <w:noProof w:val="0"/>
          <w:highlight w:val="yellow"/>
          <w:shd w:val="clear" w:color="auto" w:fill="FFFFFF" w:themeFill="background1"/>
          <w:lang w:val="ro-MD" w:eastAsia="ru-RU"/>
        </w:rPr>
        <w:t>Nu</w:t>
      </w:r>
      <w:r w:rsidRPr="00FF430B">
        <w:rPr>
          <w:b/>
          <w:noProof w:val="0"/>
          <w:shd w:val="clear" w:color="auto" w:fill="FFFFFF" w:themeFill="background1"/>
          <w:lang w:val="ro-MD" w:eastAsia="ru-RU"/>
        </w:rPr>
        <w:t>________________________</w:t>
      </w:r>
      <w:r w:rsidR="00A62400">
        <w:rPr>
          <w:b/>
          <w:noProof w:val="0"/>
          <w:shd w:val="clear" w:color="auto" w:fill="FFFFFF" w:themeFill="background1"/>
          <w:lang w:val="ro-MD" w:eastAsia="ru-RU"/>
        </w:rPr>
        <w:t>______________________</w:t>
      </w:r>
    </w:p>
    <w:p w14:paraId="534F3234" w14:textId="7D54DCB4" w:rsidR="00BE362C" w:rsidRPr="00FF430B" w:rsidRDefault="00BE362C" w:rsidP="00C506F0">
      <w:pPr>
        <w:numPr>
          <w:ilvl w:val="0"/>
          <w:numId w:val="25"/>
        </w:numPr>
        <w:shd w:val="clear" w:color="auto" w:fill="FFFFFF" w:themeFill="background1"/>
        <w:tabs>
          <w:tab w:val="right" w:pos="426"/>
        </w:tabs>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w:t>
      </w:r>
      <w:r w:rsidR="00CB3263">
        <w:rPr>
          <w:b/>
          <w:noProof w:val="0"/>
          <w:highlight w:val="yellow"/>
          <w:shd w:val="clear" w:color="auto" w:fill="FFFFFF" w:themeFill="background1"/>
          <w:lang w:val="ro-MD" w:eastAsia="ru-RU"/>
        </w:rPr>
        <w:t>12.09</w:t>
      </w:r>
      <w:bookmarkStart w:id="46" w:name="_GoBack"/>
      <w:bookmarkEnd w:id="46"/>
      <w:r w:rsidR="000C2D6B">
        <w:rPr>
          <w:b/>
          <w:noProof w:val="0"/>
          <w:highlight w:val="yellow"/>
          <w:shd w:val="clear" w:color="auto" w:fill="FFFFFF" w:themeFill="background1"/>
          <w:lang w:val="ro-MD" w:eastAsia="ru-RU"/>
        </w:rPr>
        <w:t>.2023</w:t>
      </w:r>
      <w:r w:rsidR="00426FF4" w:rsidRPr="00FF430B">
        <w:rPr>
          <w:b/>
          <w:noProof w:val="0"/>
          <w:shd w:val="clear" w:color="auto" w:fill="FFFFFF" w:themeFill="background1"/>
          <w:lang w:val="ro-MD" w:eastAsia="ru-RU"/>
        </w:rPr>
        <w:t>_______</w:t>
      </w:r>
      <w:r w:rsidRPr="00FF430B">
        <w:rPr>
          <w:b/>
          <w:noProof w:val="0"/>
          <w:shd w:val="clear" w:color="auto" w:fill="FFFFFF" w:themeFill="background1"/>
          <w:lang w:val="ro-MD" w:eastAsia="ru-RU"/>
        </w:rPr>
        <w:t>______</w:t>
      </w:r>
    </w:p>
    <w:p w14:paraId="2045D673" w14:textId="77777777" w:rsidR="00BE362C" w:rsidRPr="00FF430B" w:rsidRDefault="00BE362C" w:rsidP="00C506F0">
      <w:pPr>
        <w:numPr>
          <w:ilvl w:val="0"/>
          <w:numId w:val="25"/>
        </w:numPr>
        <w:shd w:val="clear" w:color="auto" w:fill="FFFFFF" w:themeFill="background1"/>
        <w:tabs>
          <w:tab w:val="right" w:pos="426"/>
        </w:tabs>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C506F0">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C506F0">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C506F0">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52D580E8" w:rsidR="00BE362C" w:rsidRPr="00765823" w:rsidRDefault="00765823" w:rsidP="00C506F0">
            <w:pPr>
              <w:shd w:val="clear" w:color="auto" w:fill="FFFFFF" w:themeFill="background1"/>
              <w:tabs>
                <w:tab w:val="right" w:pos="426"/>
              </w:tabs>
              <w:rPr>
                <w:noProof w:val="0"/>
                <w:highlight w:val="yellow"/>
                <w:lang w:val="ro-MD" w:eastAsia="ru-RU"/>
              </w:rPr>
            </w:pPr>
            <w:r w:rsidRPr="00765823">
              <w:rPr>
                <w:noProof w:val="0"/>
                <w:highlight w:val="yellow"/>
                <w:lang w:val="ro-MD" w:eastAsia="ru-RU"/>
              </w:rPr>
              <w:t>DA</w:t>
            </w: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C506F0">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C506F0">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C506F0">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374C4D6A" w:rsidR="00BE362C" w:rsidRPr="00FF430B" w:rsidRDefault="00765823" w:rsidP="00C506F0">
            <w:pPr>
              <w:shd w:val="clear" w:color="auto" w:fill="FFFFFF" w:themeFill="background1"/>
              <w:tabs>
                <w:tab w:val="right" w:pos="426"/>
              </w:tabs>
              <w:rPr>
                <w:noProof w:val="0"/>
                <w:lang w:val="ro-MD" w:eastAsia="ru-RU"/>
              </w:rPr>
            </w:pPr>
            <w:r w:rsidRPr="00765823">
              <w:rPr>
                <w:noProof w:val="0"/>
                <w:highlight w:val="yellow"/>
                <w:lang w:val="ro-MD" w:eastAsia="ru-RU"/>
              </w:rPr>
              <w:t>DA</w:t>
            </w: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C506F0">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1345E5DE" w:rsidR="00BE362C" w:rsidRPr="00FF430B" w:rsidRDefault="00765823" w:rsidP="00C506F0">
            <w:pPr>
              <w:shd w:val="clear" w:color="auto" w:fill="FFFFFF" w:themeFill="background1"/>
              <w:tabs>
                <w:tab w:val="right" w:pos="426"/>
              </w:tabs>
              <w:rPr>
                <w:noProof w:val="0"/>
                <w:lang w:val="ro-MD" w:eastAsia="ru-RU"/>
              </w:rPr>
            </w:pPr>
            <w:r w:rsidRPr="00765823">
              <w:rPr>
                <w:noProof w:val="0"/>
                <w:highlight w:val="yellow"/>
                <w:lang w:val="ro-MD" w:eastAsia="ru-RU"/>
              </w:rPr>
              <w:t>DA</w:t>
            </w:r>
          </w:p>
        </w:tc>
      </w:tr>
    </w:tbl>
    <w:p w14:paraId="5FE76AE5" w14:textId="6F3BB8A7" w:rsidR="00BE362C" w:rsidRPr="00FF430B" w:rsidRDefault="00BE362C" w:rsidP="00C506F0">
      <w:pPr>
        <w:numPr>
          <w:ilvl w:val="0"/>
          <w:numId w:val="25"/>
        </w:numPr>
        <w:shd w:val="clear" w:color="auto" w:fill="FFFFFF" w:themeFill="background1"/>
        <w:tabs>
          <w:tab w:val="right" w:pos="426"/>
        </w:tabs>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006B6D20">
        <w:rPr>
          <w:b/>
          <w:noProof w:val="0"/>
          <w:lang w:val="ro-MD" w:eastAsia="ru-RU"/>
        </w:rPr>
        <w:t xml:space="preserve"> </w:t>
      </w:r>
      <w:r w:rsidR="006B6D20" w:rsidRPr="006B6D20">
        <w:rPr>
          <w:b/>
          <w:noProof w:val="0"/>
          <w:highlight w:val="yellow"/>
          <w:lang w:val="ro-MD" w:eastAsia="ru-RU"/>
        </w:rPr>
        <w:t>nu se aplică</w:t>
      </w:r>
      <w:r w:rsidR="006B6D20">
        <w:rPr>
          <w:b/>
          <w:noProof w:val="0"/>
          <w:shd w:val="clear" w:color="auto" w:fill="FFFFFF" w:themeFill="background1"/>
          <w:lang w:val="ro-MD" w:eastAsia="ru-RU"/>
        </w:rPr>
        <w:t>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575CEAE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6B6D20">
        <w:rPr>
          <w:b/>
          <w:lang w:val="ro-MD"/>
        </w:rPr>
        <w:t>L.Ș.</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B0F2FCC" w14:textId="77777777" w:rsidR="00005F8F" w:rsidRDefault="00005F8F" w:rsidP="00005F8F">
      <w:pPr>
        <w:rPr>
          <w:rFonts w:eastAsia="PMingLiU"/>
          <w:b/>
          <w:noProof w:val="0"/>
          <w:lang w:val="ro-MD" w:eastAsia="zh-CN"/>
        </w:rPr>
      </w:pPr>
      <w:r>
        <w:rPr>
          <w:rFonts w:eastAsia="PMingLiU"/>
          <w:b/>
          <w:noProof w:val="0"/>
          <w:lang w:val="ro-MD" w:eastAsia="zh-CN"/>
        </w:rPr>
        <w:t xml:space="preserve">                                                                                                                                 </w:t>
      </w:r>
    </w:p>
    <w:p w14:paraId="440D2447" w14:textId="77777777" w:rsidR="00005F8F" w:rsidRDefault="00005F8F" w:rsidP="00005F8F">
      <w:pPr>
        <w:rPr>
          <w:rFonts w:eastAsia="PMingLiU"/>
          <w:b/>
          <w:noProof w:val="0"/>
          <w:lang w:val="ro-MD" w:eastAsia="zh-CN"/>
        </w:rPr>
      </w:pPr>
    </w:p>
    <w:p w14:paraId="6FCA06DF" w14:textId="77777777" w:rsidR="00005F8F" w:rsidRDefault="00005F8F" w:rsidP="00005F8F">
      <w:pPr>
        <w:rPr>
          <w:rFonts w:eastAsia="PMingLiU"/>
          <w:b/>
          <w:noProof w:val="0"/>
          <w:lang w:val="ro-MD" w:eastAsia="zh-CN"/>
        </w:rPr>
      </w:pPr>
    </w:p>
    <w:p w14:paraId="422BE3F8" w14:textId="77777777" w:rsidR="00005F8F" w:rsidRDefault="00005F8F" w:rsidP="00005F8F">
      <w:pPr>
        <w:rPr>
          <w:rFonts w:eastAsia="PMingLiU"/>
          <w:b/>
          <w:noProof w:val="0"/>
          <w:lang w:val="ro-MD" w:eastAsia="zh-CN"/>
        </w:rPr>
      </w:pPr>
    </w:p>
    <w:p w14:paraId="223B8497" w14:textId="77777777" w:rsidR="00005F8F" w:rsidRDefault="00005F8F" w:rsidP="00005F8F">
      <w:pPr>
        <w:rPr>
          <w:rFonts w:eastAsia="PMingLiU"/>
          <w:b/>
          <w:noProof w:val="0"/>
          <w:lang w:val="ro-MD" w:eastAsia="zh-CN"/>
        </w:rPr>
      </w:pPr>
    </w:p>
    <w:p w14:paraId="070AE336" w14:textId="77777777" w:rsidR="00005F8F" w:rsidRDefault="00005F8F" w:rsidP="00005F8F">
      <w:pPr>
        <w:rPr>
          <w:rFonts w:eastAsia="PMingLiU"/>
          <w:b/>
          <w:noProof w:val="0"/>
          <w:lang w:val="ro-MD" w:eastAsia="zh-CN"/>
        </w:rPr>
      </w:pPr>
    </w:p>
    <w:p w14:paraId="77DA6DC1" w14:textId="77777777" w:rsidR="00005F8F" w:rsidRDefault="00005F8F" w:rsidP="00005F8F">
      <w:pPr>
        <w:rPr>
          <w:rFonts w:eastAsia="PMingLiU"/>
          <w:b/>
          <w:noProof w:val="0"/>
          <w:lang w:val="ro-MD" w:eastAsia="zh-CN"/>
        </w:rPr>
      </w:pPr>
    </w:p>
    <w:p w14:paraId="636B198D" w14:textId="77777777" w:rsidR="00005F8F" w:rsidRDefault="00005F8F" w:rsidP="00005F8F">
      <w:pPr>
        <w:rPr>
          <w:rFonts w:eastAsia="PMingLiU"/>
          <w:b/>
          <w:noProof w:val="0"/>
          <w:lang w:val="ro-MD" w:eastAsia="zh-CN"/>
        </w:rPr>
      </w:pPr>
    </w:p>
    <w:p w14:paraId="4C7981DA" w14:textId="77777777" w:rsidR="00005F8F" w:rsidRDefault="00005F8F" w:rsidP="00005F8F">
      <w:pPr>
        <w:rPr>
          <w:rFonts w:eastAsia="PMingLiU"/>
          <w:b/>
          <w:noProof w:val="0"/>
          <w:lang w:val="ro-MD" w:eastAsia="zh-CN"/>
        </w:rPr>
      </w:pPr>
    </w:p>
    <w:p w14:paraId="396936EB" w14:textId="77777777" w:rsidR="00005F8F" w:rsidRDefault="00005F8F" w:rsidP="00005F8F">
      <w:pPr>
        <w:rPr>
          <w:rFonts w:eastAsia="PMingLiU"/>
          <w:b/>
          <w:noProof w:val="0"/>
          <w:lang w:val="ro-MD" w:eastAsia="zh-CN"/>
        </w:rPr>
      </w:pPr>
    </w:p>
    <w:p w14:paraId="28178177" w14:textId="77777777" w:rsidR="00005F8F" w:rsidRDefault="00005F8F" w:rsidP="00005F8F">
      <w:pPr>
        <w:rPr>
          <w:rFonts w:eastAsia="PMingLiU"/>
          <w:b/>
          <w:noProof w:val="0"/>
          <w:lang w:val="ro-MD" w:eastAsia="zh-CN"/>
        </w:rPr>
      </w:pPr>
    </w:p>
    <w:p w14:paraId="12C44F8C" w14:textId="26D14CAA" w:rsidR="00005F8F" w:rsidRDefault="00005F8F" w:rsidP="00005F8F">
      <w:pPr>
        <w:rPr>
          <w:rFonts w:eastAsia="PMingLiU"/>
          <w:b/>
          <w:noProof w:val="0"/>
          <w:lang w:val="ro-MD" w:eastAsia="zh-CN"/>
        </w:rPr>
      </w:pPr>
    </w:p>
    <w:p w14:paraId="4676E1A9" w14:textId="59BBEA4F" w:rsidR="00765823" w:rsidRDefault="00765823" w:rsidP="00005F8F">
      <w:pPr>
        <w:rPr>
          <w:rFonts w:eastAsia="PMingLiU"/>
          <w:b/>
          <w:noProof w:val="0"/>
          <w:lang w:val="ro-MD" w:eastAsia="zh-CN"/>
        </w:rPr>
      </w:pPr>
    </w:p>
    <w:p w14:paraId="1918B158" w14:textId="63582BDF" w:rsidR="00765823" w:rsidRDefault="00765823" w:rsidP="00005F8F">
      <w:pPr>
        <w:rPr>
          <w:rFonts w:eastAsia="PMingLiU"/>
          <w:b/>
          <w:noProof w:val="0"/>
          <w:lang w:val="ro-MD" w:eastAsia="zh-CN"/>
        </w:rPr>
      </w:pPr>
    </w:p>
    <w:p w14:paraId="4897FEF9" w14:textId="0A1D850E" w:rsidR="00765823" w:rsidRDefault="00765823" w:rsidP="00005F8F">
      <w:pPr>
        <w:rPr>
          <w:rFonts w:eastAsia="PMingLiU"/>
          <w:b/>
          <w:noProof w:val="0"/>
          <w:lang w:val="ro-MD" w:eastAsia="zh-CN"/>
        </w:rPr>
      </w:pPr>
    </w:p>
    <w:p w14:paraId="29862176" w14:textId="19BE6843" w:rsidR="00765823" w:rsidRDefault="00765823" w:rsidP="00005F8F">
      <w:pPr>
        <w:rPr>
          <w:rFonts w:eastAsia="PMingLiU"/>
          <w:b/>
          <w:noProof w:val="0"/>
          <w:lang w:val="ro-MD" w:eastAsia="zh-CN"/>
        </w:rPr>
      </w:pPr>
    </w:p>
    <w:p w14:paraId="38B29540" w14:textId="361499F5" w:rsidR="00765823" w:rsidRDefault="00765823" w:rsidP="00005F8F">
      <w:pPr>
        <w:rPr>
          <w:rFonts w:eastAsia="PMingLiU"/>
          <w:b/>
          <w:noProof w:val="0"/>
          <w:lang w:val="ro-MD" w:eastAsia="zh-CN"/>
        </w:rPr>
      </w:pPr>
    </w:p>
    <w:p w14:paraId="4F632073" w14:textId="28E0AA74" w:rsidR="00765823" w:rsidRDefault="00765823" w:rsidP="00005F8F">
      <w:pPr>
        <w:rPr>
          <w:rFonts w:eastAsia="PMingLiU"/>
          <w:b/>
          <w:noProof w:val="0"/>
          <w:lang w:val="ro-MD" w:eastAsia="zh-CN"/>
        </w:rPr>
      </w:pPr>
    </w:p>
    <w:p w14:paraId="4DF7F357" w14:textId="3C3F2A38" w:rsidR="00765823" w:rsidRDefault="00765823" w:rsidP="00005F8F">
      <w:pPr>
        <w:rPr>
          <w:rFonts w:eastAsia="PMingLiU"/>
          <w:b/>
          <w:noProof w:val="0"/>
          <w:lang w:val="ro-MD" w:eastAsia="zh-CN"/>
        </w:rPr>
      </w:pPr>
    </w:p>
    <w:p w14:paraId="5E438979" w14:textId="5FFDCCB5" w:rsidR="00765823" w:rsidRDefault="00765823" w:rsidP="00005F8F">
      <w:pPr>
        <w:rPr>
          <w:rFonts w:eastAsia="PMingLiU"/>
          <w:b/>
          <w:noProof w:val="0"/>
          <w:lang w:val="ro-MD" w:eastAsia="zh-CN"/>
        </w:rPr>
      </w:pPr>
    </w:p>
    <w:p w14:paraId="26A32F38" w14:textId="5D574DA9" w:rsidR="00765823" w:rsidRDefault="00765823" w:rsidP="00005F8F">
      <w:pPr>
        <w:rPr>
          <w:rFonts w:eastAsia="PMingLiU"/>
          <w:b/>
          <w:noProof w:val="0"/>
          <w:lang w:val="ro-MD" w:eastAsia="zh-CN"/>
        </w:rPr>
      </w:pPr>
    </w:p>
    <w:p w14:paraId="794B2FD2" w14:textId="54768CEA" w:rsidR="00765823" w:rsidRDefault="00765823" w:rsidP="00005F8F">
      <w:pPr>
        <w:rPr>
          <w:rFonts w:eastAsia="PMingLiU"/>
          <w:b/>
          <w:noProof w:val="0"/>
          <w:lang w:val="ro-MD" w:eastAsia="zh-CN"/>
        </w:rPr>
      </w:pPr>
    </w:p>
    <w:p w14:paraId="6308D023" w14:textId="6425B477" w:rsidR="00765823" w:rsidRDefault="00765823" w:rsidP="00005F8F">
      <w:pPr>
        <w:rPr>
          <w:rFonts w:eastAsia="PMingLiU"/>
          <w:b/>
          <w:noProof w:val="0"/>
          <w:lang w:val="ro-MD" w:eastAsia="zh-CN"/>
        </w:rPr>
      </w:pPr>
    </w:p>
    <w:p w14:paraId="15892CB3" w14:textId="4A847EFB" w:rsidR="00765823" w:rsidRDefault="00765823" w:rsidP="00005F8F">
      <w:pPr>
        <w:rPr>
          <w:rFonts w:eastAsia="PMingLiU"/>
          <w:b/>
          <w:noProof w:val="0"/>
          <w:lang w:val="ro-MD" w:eastAsia="zh-CN"/>
        </w:rPr>
      </w:pPr>
    </w:p>
    <w:p w14:paraId="5808469D" w14:textId="5089D04C" w:rsidR="00765823" w:rsidRDefault="00765823" w:rsidP="00005F8F">
      <w:pPr>
        <w:rPr>
          <w:rFonts w:eastAsia="PMingLiU"/>
          <w:b/>
          <w:noProof w:val="0"/>
          <w:lang w:val="ro-MD" w:eastAsia="zh-CN"/>
        </w:rPr>
      </w:pPr>
    </w:p>
    <w:p w14:paraId="5208D697" w14:textId="381D36AC" w:rsidR="00765823" w:rsidRDefault="00765823" w:rsidP="00005F8F">
      <w:pPr>
        <w:rPr>
          <w:rFonts w:eastAsia="PMingLiU"/>
          <w:b/>
          <w:noProof w:val="0"/>
          <w:lang w:val="ro-MD" w:eastAsia="zh-CN"/>
        </w:rPr>
      </w:pPr>
    </w:p>
    <w:p w14:paraId="53C739D4" w14:textId="1D024F96" w:rsidR="00765823" w:rsidRDefault="00765823" w:rsidP="00005F8F">
      <w:pPr>
        <w:rPr>
          <w:rFonts w:eastAsia="PMingLiU"/>
          <w:b/>
          <w:noProof w:val="0"/>
          <w:lang w:val="ro-MD" w:eastAsia="zh-CN"/>
        </w:rPr>
      </w:pPr>
    </w:p>
    <w:p w14:paraId="7CB3F199" w14:textId="1E487F0F" w:rsidR="00765823" w:rsidRDefault="00765823" w:rsidP="00005F8F">
      <w:pPr>
        <w:rPr>
          <w:rFonts w:eastAsia="PMingLiU"/>
          <w:b/>
          <w:noProof w:val="0"/>
          <w:lang w:val="ro-MD" w:eastAsia="zh-CN"/>
        </w:rPr>
      </w:pPr>
    </w:p>
    <w:p w14:paraId="5E3F1B51" w14:textId="3607ED75" w:rsidR="00765823" w:rsidRDefault="00765823" w:rsidP="00005F8F">
      <w:pPr>
        <w:rPr>
          <w:rFonts w:eastAsia="PMingLiU"/>
          <w:b/>
          <w:noProof w:val="0"/>
          <w:lang w:val="ro-MD" w:eastAsia="zh-CN"/>
        </w:rPr>
      </w:pPr>
    </w:p>
    <w:p w14:paraId="692D8515" w14:textId="12575FD5" w:rsidR="00765823" w:rsidRDefault="00765823" w:rsidP="00005F8F">
      <w:pPr>
        <w:rPr>
          <w:rFonts w:eastAsia="PMingLiU"/>
          <w:b/>
          <w:noProof w:val="0"/>
          <w:lang w:val="ro-MD" w:eastAsia="zh-CN"/>
        </w:rPr>
      </w:pPr>
    </w:p>
    <w:p w14:paraId="3D0422C1" w14:textId="62B61EAD" w:rsidR="00765823" w:rsidRDefault="00765823" w:rsidP="00005F8F">
      <w:pPr>
        <w:rPr>
          <w:rFonts w:eastAsia="PMingLiU"/>
          <w:b/>
          <w:noProof w:val="0"/>
          <w:lang w:val="ro-MD" w:eastAsia="zh-CN"/>
        </w:rPr>
      </w:pPr>
    </w:p>
    <w:p w14:paraId="7FC3C782" w14:textId="261E8B40" w:rsidR="00765823" w:rsidRDefault="00765823" w:rsidP="00005F8F">
      <w:pPr>
        <w:rPr>
          <w:rFonts w:eastAsia="PMingLiU"/>
          <w:b/>
          <w:noProof w:val="0"/>
          <w:lang w:val="ro-MD" w:eastAsia="zh-CN"/>
        </w:rPr>
      </w:pPr>
    </w:p>
    <w:p w14:paraId="7CD0D543" w14:textId="35E9922B" w:rsidR="00765823" w:rsidRDefault="00765823" w:rsidP="00005F8F">
      <w:pPr>
        <w:rPr>
          <w:rFonts w:eastAsia="PMingLiU"/>
          <w:b/>
          <w:noProof w:val="0"/>
          <w:lang w:val="ro-MD" w:eastAsia="zh-CN"/>
        </w:rPr>
      </w:pPr>
    </w:p>
    <w:p w14:paraId="5C995B4E" w14:textId="50E1963F" w:rsidR="00765823" w:rsidRDefault="00765823" w:rsidP="00005F8F">
      <w:pPr>
        <w:rPr>
          <w:rFonts w:eastAsia="PMingLiU"/>
          <w:b/>
          <w:noProof w:val="0"/>
          <w:lang w:val="ro-MD" w:eastAsia="zh-CN"/>
        </w:rPr>
      </w:pPr>
    </w:p>
    <w:p w14:paraId="794DC93F" w14:textId="382E7856" w:rsidR="00765823" w:rsidRDefault="00765823" w:rsidP="00005F8F">
      <w:pPr>
        <w:rPr>
          <w:rFonts w:eastAsia="PMingLiU"/>
          <w:b/>
          <w:noProof w:val="0"/>
          <w:lang w:val="ro-MD" w:eastAsia="zh-CN"/>
        </w:rPr>
      </w:pPr>
    </w:p>
    <w:p w14:paraId="69CB5E38" w14:textId="39EA8886" w:rsidR="00765823" w:rsidRDefault="00765823" w:rsidP="00005F8F">
      <w:pPr>
        <w:rPr>
          <w:rFonts w:eastAsia="PMingLiU"/>
          <w:b/>
          <w:noProof w:val="0"/>
          <w:lang w:val="ro-MD" w:eastAsia="zh-CN"/>
        </w:rPr>
      </w:pPr>
    </w:p>
    <w:p w14:paraId="75845205" w14:textId="704B85BF" w:rsidR="00765823" w:rsidRDefault="00765823" w:rsidP="00005F8F">
      <w:pPr>
        <w:rPr>
          <w:rFonts w:eastAsia="PMingLiU"/>
          <w:b/>
          <w:noProof w:val="0"/>
          <w:lang w:val="ro-MD" w:eastAsia="zh-CN"/>
        </w:rPr>
      </w:pPr>
    </w:p>
    <w:p w14:paraId="1C56DB03" w14:textId="77777777" w:rsidR="00765823" w:rsidRDefault="00765823" w:rsidP="00005F8F">
      <w:pPr>
        <w:rPr>
          <w:rFonts w:eastAsia="PMingLiU"/>
          <w:b/>
          <w:noProof w:val="0"/>
          <w:lang w:val="ro-MD" w:eastAsia="zh-CN"/>
        </w:rPr>
      </w:pPr>
    </w:p>
    <w:p w14:paraId="135F5DBE" w14:textId="7B90223A" w:rsidR="00005F8F" w:rsidRDefault="00005F8F" w:rsidP="00005F8F">
      <w:pPr>
        <w:rPr>
          <w:rFonts w:eastAsia="PMingLiU"/>
          <w:b/>
          <w:noProof w:val="0"/>
          <w:lang w:val="ro-MD" w:eastAsia="zh-CN"/>
        </w:rPr>
      </w:pPr>
    </w:p>
    <w:p w14:paraId="637E0E31" w14:textId="75F36934" w:rsidR="00765823" w:rsidRDefault="00765823" w:rsidP="00005F8F">
      <w:pPr>
        <w:rPr>
          <w:rFonts w:eastAsia="PMingLiU"/>
          <w:b/>
          <w:noProof w:val="0"/>
          <w:lang w:val="ro-MD" w:eastAsia="zh-CN"/>
        </w:rPr>
      </w:pPr>
    </w:p>
    <w:p w14:paraId="1617F651" w14:textId="30512FCF" w:rsidR="00765823" w:rsidRDefault="00765823" w:rsidP="00005F8F">
      <w:pPr>
        <w:rPr>
          <w:rFonts w:eastAsia="PMingLiU"/>
          <w:b/>
          <w:noProof w:val="0"/>
          <w:lang w:val="ro-MD" w:eastAsia="zh-CN"/>
        </w:rPr>
      </w:pPr>
    </w:p>
    <w:p w14:paraId="35A3DC63" w14:textId="6A4A80AD" w:rsidR="00765823" w:rsidRDefault="00765823" w:rsidP="00005F8F">
      <w:pPr>
        <w:rPr>
          <w:rFonts w:eastAsia="PMingLiU"/>
          <w:b/>
          <w:noProof w:val="0"/>
          <w:lang w:val="ro-MD" w:eastAsia="zh-CN"/>
        </w:rPr>
      </w:pPr>
    </w:p>
    <w:p w14:paraId="47376E53" w14:textId="34903B32" w:rsidR="00765823" w:rsidRDefault="00765823" w:rsidP="00005F8F">
      <w:pPr>
        <w:rPr>
          <w:rFonts w:eastAsia="PMingLiU"/>
          <w:b/>
          <w:noProof w:val="0"/>
          <w:lang w:val="ro-MD" w:eastAsia="zh-CN"/>
        </w:rPr>
      </w:pPr>
    </w:p>
    <w:p w14:paraId="1C3BCD3A" w14:textId="3D3CD84D" w:rsidR="00765823" w:rsidRDefault="00765823" w:rsidP="00005F8F">
      <w:pPr>
        <w:rPr>
          <w:rFonts w:eastAsia="PMingLiU"/>
          <w:b/>
          <w:noProof w:val="0"/>
          <w:lang w:val="ro-MD" w:eastAsia="zh-CN"/>
        </w:rPr>
      </w:pPr>
    </w:p>
    <w:p w14:paraId="58F90124" w14:textId="1CD5E01C" w:rsidR="00765823" w:rsidRDefault="00765823" w:rsidP="00005F8F">
      <w:pPr>
        <w:rPr>
          <w:rFonts w:eastAsia="PMingLiU"/>
          <w:b/>
          <w:noProof w:val="0"/>
          <w:lang w:val="ro-MD" w:eastAsia="zh-CN"/>
        </w:rPr>
      </w:pPr>
    </w:p>
    <w:p w14:paraId="177931EA" w14:textId="77777777" w:rsidR="00005F8F" w:rsidRDefault="00005F8F" w:rsidP="00005F8F">
      <w:pPr>
        <w:rPr>
          <w:rFonts w:eastAsia="PMingLiU"/>
          <w:b/>
          <w:noProof w:val="0"/>
          <w:lang w:val="ro-MD" w:eastAsia="zh-CN"/>
        </w:rPr>
      </w:pPr>
    </w:p>
    <w:p w14:paraId="0AB1FF08" w14:textId="77777777" w:rsidR="00005F8F" w:rsidRDefault="00005F8F" w:rsidP="00005F8F">
      <w:pPr>
        <w:rPr>
          <w:rFonts w:eastAsia="PMingLiU"/>
          <w:b/>
          <w:noProof w:val="0"/>
          <w:lang w:val="ro-MD" w:eastAsia="zh-CN"/>
        </w:rPr>
      </w:pPr>
    </w:p>
    <w:p w14:paraId="0E2B1378" w14:textId="71C30B2C" w:rsidR="00005F8F" w:rsidRDefault="00005F8F" w:rsidP="00005F8F">
      <w:pPr>
        <w:rPr>
          <w:rFonts w:eastAsia="PMingLiU"/>
          <w:b/>
          <w:noProof w:val="0"/>
          <w:lang w:val="ro-MD" w:eastAsia="zh-CN"/>
        </w:rPr>
      </w:pPr>
    </w:p>
    <w:p w14:paraId="62907CE3" w14:textId="5C13EB80" w:rsidR="005E020C" w:rsidRDefault="005E020C" w:rsidP="00005F8F">
      <w:pPr>
        <w:rPr>
          <w:rFonts w:eastAsia="PMingLiU"/>
          <w:b/>
          <w:noProof w:val="0"/>
          <w:lang w:val="ro-MD" w:eastAsia="zh-CN"/>
        </w:rPr>
      </w:pPr>
    </w:p>
    <w:p w14:paraId="033E81F1" w14:textId="100BB85F" w:rsidR="005E020C" w:rsidRDefault="005E020C" w:rsidP="00005F8F">
      <w:pPr>
        <w:rPr>
          <w:rFonts w:eastAsia="PMingLiU"/>
          <w:b/>
          <w:noProof w:val="0"/>
          <w:lang w:val="ro-MD" w:eastAsia="zh-CN"/>
        </w:rPr>
      </w:pPr>
    </w:p>
    <w:p w14:paraId="2CACC25F" w14:textId="7AA98748" w:rsidR="005E020C" w:rsidRDefault="005E020C" w:rsidP="00005F8F">
      <w:pPr>
        <w:rPr>
          <w:rFonts w:eastAsia="PMingLiU"/>
          <w:b/>
          <w:noProof w:val="0"/>
          <w:lang w:val="ro-MD" w:eastAsia="zh-CN"/>
        </w:rPr>
      </w:pPr>
    </w:p>
    <w:p w14:paraId="54B7CE04" w14:textId="2A6748D8" w:rsidR="005E020C" w:rsidRDefault="005E020C" w:rsidP="00005F8F">
      <w:pPr>
        <w:rPr>
          <w:rFonts w:eastAsia="PMingLiU"/>
          <w:b/>
          <w:noProof w:val="0"/>
          <w:lang w:val="ro-MD" w:eastAsia="zh-CN"/>
        </w:rPr>
      </w:pPr>
    </w:p>
    <w:p w14:paraId="576254B1" w14:textId="7257FC6A" w:rsidR="005E020C" w:rsidRDefault="005E020C" w:rsidP="00005F8F">
      <w:pPr>
        <w:rPr>
          <w:rFonts w:eastAsia="PMingLiU"/>
          <w:b/>
          <w:noProof w:val="0"/>
          <w:lang w:val="ro-MD" w:eastAsia="zh-CN"/>
        </w:rPr>
      </w:pPr>
    </w:p>
    <w:p w14:paraId="347B60D9" w14:textId="78876B65" w:rsidR="005E020C" w:rsidRDefault="005E020C" w:rsidP="00005F8F">
      <w:pPr>
        <w:rPr>
          <w:rFonts w:eastAsia="PMingLiU"/>
          <w:b/>
          <w:noProof w:val="0"/>
          <w:lang w:val="ro-MD" w:eastAsia="zh-CN"/>
        </w:rPr>
      </w:pPr>
    </w:p>
    <w:p w14:paraId="7E2FECE9" w14:textId="4428F2CD" w:rsidR="005E020C" w:rsidRDefault="005E020C" w:rsidP="00005F8F">
      <w:pPr>
        <w:rPr>
          <w:rFonts w:eastAsia="PMingLiU"/>
          <w:b/>
          <w:noProof w:val="0"/>
          <w:lang w:val="ro-MD" w:eastAsia="zh-CN"/>
        </w:rPr>
      </w:pPr>
    </w:p>
    <w:p w14:paraId="71F787A0" w14:textId="401AFE36" w:rsidR="005E020C" w:rsidRDefault="005E020C" w:rsidP="00005F8F">
      <w:pPr>
        <w:rPr>
          <w:rFonts w:eastAsia="PMingLiU"/>
          <w:b/>
          <w:noProof w:val="0"/>
          <w:lang w:val="ro-MD" w:eastAsia="zh-CN"/>
        </w:rPr>
      </w:pPr>
    </w:p>
    <w:p w14:paraId="66972579" w14:textId="4F857437" w:rsidR="005E020C" w:rsidRDefault="005E020C" w:rsidP="00005F8F">
      <w:pPr>
        <w:rPr>
          <w:rFonts w:eastAsia="PMingLiU"/>
          <w:b/>
          <w:noProof w:val="0"/>
          <w:lang w:val="ro-MD" w:eastAsia="zh-CN"/>
        </w:rPr>
      </w:pPr>
    </w:p>
    <w:p w14:paraId="4DC832FA" w14:textId="14588839" w:rsidR="005E020C" w:rsidRDefault="005E020C" w:rsidP="00005F8F">
      <w:pPr>
        <w:rPr>
          <w:rFonts w:eastAsia="PMingLiU"/>
          <w:b/>
          <w:noProof w:val="0"/>
          <w:lang w:val="ro-MD" w:eastAsia="zh-CN"/>
        </w:rPr>
      </w:pPr>
    </w:p>
    <w:p w14:paraId="236EBFA9" w14:textId="6ABB7EC6" w:rsidR="005E020C" w:rsidRDefault="005E020C" w:rsidP="00005F8F">
      <w:pPr>
        <w:rPr>
          <w:rFonts w:eastAsia="PMingLiU"/>
          <w:b/>
          <w:noProof w:val="0"/>
          <w:lang w:val="ro-MD" w:eastAsia="zh-CN"/>
        </w:rPr>
      </w:pPr>
    </w:p>
    <w:p w14:paraId="35FB5D9A" w14:textId="77777777" w:rsidR="005E020C" w:rsidRDefault="005E020C" w:rsidP="00005F8F">
      <w:pPr>
        <w:rPr>
          <w:rFonts w:eastAsia="PMingLiU"/>
          <w:b/>
          <w:noProof w:val="0"/>
          <w:lang w:val="ro-MD" w:eastAsia="zh-CN"/>
        </w:rPr>
      </w:pPr>
    </w:p>
    <w:p w14:paraId="7E860AEC" w14:textId="699181BD" w:rsidR="00502EFF" w:rsidRPr="00FF430B" w:rsidRDefault="00502EFF" w:rsidP="0076582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45FEF457" w:rsidR="00631A2C" w:rsidRPr="00FF430B" w:rsidRDefault="00631A2C" w:rsidP="00631A2C">
      <w:pPr>
        <w:shd w:val="clear" w:color="auto" w:fill="FFFFFF" w:themeFill="background1"/>
        <w:spacing w:before="120"/>
        <w:rPr>
          <w:b/>
          <w:noProof w:val="0"/>
          <w:lang w:val="ro-MD" w:eastAsia="ru-RU"/>
        </w:rPr>
      </w:pPr>
      <w:r w:rsidRPr="00274720">
        <w:rPr>
          <w:b/>
          <w:noProof w:val="0"/>
          <w:highlight w:val="yellow"/>
          <w:lang w:val="ro-MD" w:eastAsia="ru-RU"/>
        </w:rPr>
        <w:t xml:space="preserve">privind achiziționarea </w:t>
      </w:r>
      <w:r w:rsidR="00274720" w:rsidRPr="00274720">
        <w:rPr>
          <w:b/>
          <w:highlight w:val="yellow"/>
          <w:lang w:val="ro-MD"/>
        </w:rPr>
        <w:t xml:space="preserve"> Lucrări de </w:t>
      </w:r>
      <w:r w:rsidR="00274720" w:rsidRPr="00274720">
        <w:rPr>
          <w:b/>
          <w:bCs/>
          <w:highlight w:val="yellow"/>
          <w:lang w:val="en-US"/>
        </w:rPr>
        <w:t>reparatie a unor portiuni de srtrăzi din com.  Alexandreni, rl Singerei.</w:t>
      </w:r>
      <w:r w:rsidR="00274720" w:rsidRPr="004225A2">
        <w:rPr>
          <w:b/>
          <w:lang w:val="ro-MD"/>
        </w:rPr>
        <w:br/>
      </w:r>
      <w:r w:rsidRPr="00FF430B">
        <w:rPr>
          <w:b/>
          <w:noProof w:val="0"/>
          <w:shd w:val="clear" w:color="auto" w:fill="FFFFFF" w:themeFill="background1"/>
          <w:lang w:val="ro-MD" w:eastAsia="ru-RU"/>
        </w:rPr>
        <w:t>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w:t>
      </w:r>
      <w:r w:rsidR="00274720" w:rsidRPr="00274720">
        <w:rPr>
          <w:b/>
          <w:lang w:val="ro-MD"/>
        </w:rPr>
        <w:t xml:space="preserve"> </w:t>
      </w:r>
      <w:r w:rsidR="00274720" w:rsidRPr="00274720">
        <w:rPr>
          <w:b/>
          <w:highlight w:val="yellow"/>
          <w:lang w:val="ro-MD"/>
        </w:rPr>
        <w:t>Cerere ofertelor de pre</w:t>
      </w:r>
      <w:r w:rsidR="00274720" w:rsidRPr="00274720">
        <w:rPr>
          <w:b/>
          <w:highlight w:val="yellow"/>
        </w:rPr>
        <w:t>țuri</w:t>
      </w:r>
      <w:r w:rsidR="00274720" w:rsidRPr="004225A2">
        <w:rPr>
          <w:b/>
          <w:lang w:val="ro-MD"/>
        </w:rPr>
        <w:br/>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0AF1D6A"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 xml:space="preserve">enumirea autorității contractante: </w:t>
      </w:r>
      <w:r w:rsidR="00274720" w:rsidRPr="00274720">
        <w:rPr>
          <w:b/>
          <w:highlight w:val="yellow"/>
          <w:lang w:val="ro-MD"/>
        </w:rPr>
        <w:t>Primăria comunei Alexăndreni rl. Sîngerei</w:t>
      </w:r>
    </w:p>
    <w:p w14:paraId="7B577889" w14:textId="5A19B5EA"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00274720" w:rsidRPr="00274720">
        <w:rPr>
          <w:b/>
          <w:highlight w:val="yellow"/>
          <w:lang w:val="ro-MD"/>
        </w:rPr>
        <w:t>1007681002876</w:t>
      </w:r>
    </w:p>
    <w:p w14:paraId="65B80B5D" w14:textId="5AC03C34"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00274720" w:rsidRPr="00274720">
        <w:rPr>
          <w:b/>
          <w:highlight w:val="yellow"/>
          <w:lang w:val="ro-MD"/>
        </w:rPr>
        <w:t>s.Alexăndreni rl. Sîngerei</w:t>
      </w:r>
    </w:p>
    <w:p w14:paraId="6098E8B1" w14:textId="04828F7B"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00274720" w:rsidRPr="00274720">
        <w:rPr>
          <w:b/>
          <w:highlight w:val="yellow"/>
          <w:lang w:val="ro-MD"/>
        </w:rPr>
        <w:t>062111893</w:t>
      </w:r>
    </w:p>
    <w:p w14:paraId="6523BC72" w14:textId="2C2DF8AC"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00274720" w:rsidRPr="00274720">
        <w:rPr>
          <w:b/>
          <w:highlight w:val="yellow"/>
          <w:lang w:val="ro-MD"/>
        </w:rPr>
        <w:t>apl.alexandreni@gmail.com</w:t>
      </w:r>
    </w:p>
    <w:p w14:paraId="27013BB4" w14:textId="77777777" w:rsidR="0005316F" w:rsidRPr="00A62400" w:rsidRDefault="00631A2C" w:rsidP="0005316F">
      <w:pPr>
        <w:numPr>
          <w:ilvl w:val="0"/>
          <w:numId w:val="31"/>
        </w:numPr>
        <w:shd w:val="clear" w:color="auto" w:fill="FFFFFF" w:themeFill="background1"/>
        <w:tabs>
          <w:tab w:val="left" w:pos="284"/>
          <w:tab w:val="right" w:pos="9531"/>
        </w:tabs>
        <w:spacing w:before="120"/>
        <w:ind w:left="288" w:hanging="288"/>
        <w:rPr>
          <w:b/>
          <w:noProof w:val="0"/>
          <w:highlight w:val="yellow"/>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de la care se va putea obține accesul la documentația de atribuire</w:t>
      </w:r>
      <w:r w:rsidRPr="00A62400">
        <w:rPr>
          <w:b/>
          <w:noProof w:val="0"/>
          <w:highlight w:val="yellow"/>
          <w:lang w:val="ro-MD" w:eastAsia="ru-RU"/>
        </w:rPr>
        <w:t xml:space="preserve">: </w:t>
      </w:r>
      <w:r w:rsidRPr="00A62400">
        <w:rPr>
          <w:b/>
          <w:i/>
          <w:noProof w:val="0"/>
          <w:highlight w:val="yellow"/>
          <w:lang w:val="ro-MD" w:eastAsia="ru-RU"/>
        </w:rPr>
        <w:t>documentația de atribuire este anexată în cadrul procedurii în SIA RSAP</w:t>
      </w:r>
      <w:r w:rsidR="00864A45" w:rsidRPr="00A62400">
        <w:rPr>
          <w:b/>
          <w:i/>
          <w:noProof w:val="0"/>
          <w:highlight w:val="yellow"/>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w:t>
      </w:r>
      <w:r w:rsidRPr="00274720">
        <w:rPr>
          <w:b/>
          <w:noProof w:val="0"/>
          <w:color w:val="FF0000"/>
          <w:lang w:val="ro-MD" w:eastAsia="ro-RO"/>
        </w:rPr>
        <w:t>____</w:t>
      </w:r>
      <w:r w:rsidRPr="00FF430B">
        <w:rPr>
          <w:b/>
          <w:noProof w:val="0"/>
          <w:lang w:val="ro-MD" w:eastAsia="ro-RO"/>
        </w:rPr>
        <w:t>___</w:t>
      </w:r>
      <w:r w:rsidR="007E79C1" w:rsidRPr="00FF430B">
        <w:rPr>
          <w:b/>
          <w:noProof w:val="0"/>
          <w:lang w:val="ro-MD" w:eastAsia="ro-RO"/>
        </w:rPr>
        <w:t>, Data publicării__</w:t>
      </w:r>
      <w:r w:rsidR="007E79C1" w:rsidRPr="00274720">
        <w:rPr>
          <w:b/>
          <w:noProof w:val="0"/>
          <w:color w:val="FF0000"/>
          <w:lang w:val="ro-MD" w:eastAsia="ro-RO"/>
        </w:rPr>
        <w:t>_______</w:t>
      </w:r>
      <w:r w:rsidR="007E79C1" w:rsidRPr="00FF430B">
        <w:rPr>
          <w:b/>
          <w:noProof w:val="0"/>
          <w:lang w:val="ro-MD" w:eastAsia="ro-RO"/>
        </w:rPr>
        <w:t>___,</w:t>
      </w:r>
      <w:r w:rsidR="00FE38A6" w:rsidRPr="00FF430B">
        <w:rPr>
          <w:b/>
          <w:noProof w:val="0"/>
          <w:lang w:val="ro-MD" w:eastAsia="ro-RO"/>
        </w:rPr>
        <w:t xml:space="preserve"> </w:t>
      </w:r>
      <w:r w:rsidRPr="00FF430B">
        <w:rPr>
          <w:b/>
          <w:noProof w:val="0"/>
          <w:lang w:val="ro-MD" w:eastAsia="ro-RO"/>
        </w:rPr>
        <w:t>Link__</w:t>
      </w:r>
      <w:r w:rsidRPr="00274720">
        <w:rPr>
          <w:b/>
          <w:noProof w:val="0"/>
          <w:color w:val="FF0000"/>
          <w:lang w:val="ro-MD" w:eastAsia="ro-RO"/>
        </w:rPr>
        <w:t>________</w:t>
      </w:r>
      <w:r w:rsidRPr="00FF430B">
        <w:rPr>
          <w:b/>
          <w:noProof w:val="0"/>
          <w:lang w:val="ro-MD" w:eastAsia="ro-RO"/>
        </w:rPr>
        <w:t>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w:t>
      </w:r>
      <w:r w:rsidR="00B355C4" w:rsidRPr="00274720">
        <w:rPr>
          <w:b/>
          <w:noProof w:val="0"/>
          <w:color w:val="FF0000"/>
          <w:lang w:val="ro-MD" w:eastAsia="ru-RU"/>
        </w:rPr>
        <w:t>_____________</w:t>
      </w:r>
      <w:r w:rsidR="00B355C4" w:rsidRPr="00FF430B">
        <w:rPr>
          <w:b/>
          <w:noProof w:val="0"/>
          <w:lang w:val="ro-MD" w:eastAsia="ru-RU"/>
        </w:rPr>
        <w:t>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30A5F77E" w:rsidR="00631A2C" w:rsidRPr="00765823" w:rsidRDefault="00631A2C" w:rsidP="00765823">
      <w:pPr>
        <w:shd w:val="clear" w:color="auto" w:fill="FFFFFF" w:themeFill="background1"/>
        <w:tabs>
          <w:tab w:val="right" w:pos="426"/>
        </w:tabs>
        <w:spacing w:before="120"/>
        <w:ind w:left="450"/>
        <w:rPr>
          <w:b/>
          <w:noProof w:val="0"/>
          <w:color w:val="002060"/>
          <w:lang w:val="ro-MD" w:eastAsia="ru-RU"/>
        </w:rPr>
      </w:pPr>
      <w:r w:rsidRPr="00FF430B">
        <w:rPr>
          <w:b/>
          <w:noProof w:val="0"/>
          <w:lang w:val="ro-MD" w:eastAsia="ru-RU"/>
        </w:rPr>
        <w:t>Termenul limită de depunere/deschidere a ofertelor:</w:t>
      </w:r>
      <w:r w:rsidR="00765823" w:rsidRPr="00765823">
        <w:rPr>
          <w:b/>
          <w:i/>
          <w:noProof w:val="0"/>
          <w:highlight w:val="yellow"/>
          <w:lang w:val="ro-MD" w:eastAsia="ru-RU"/>
        </w:rPr>
        <w:t xml:space="preserve"> SIA RSAP</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 xml:space="preserve">Adresa la care trebuie transmise ofertele: </w:t>
      </w:r>
    </w:p>
    <w:p w14:paraId="54584954" w14:textId="38ECB608" w:rsidR="00631A2C" w:rsidRPr="00765823" w:rsidRDefault="00631A2C" w:rsidP="00631A2C">
      <w:pPr>
        <w:shd w:val="clear" w:color="auto" w:fill="FFFFFF" w:themeFill="background1"/>
        <w:tabs>
          <w:tab w:val="right" w:pos="426"/>
        </w:tabs>
        <w:spacing w:before="120"/>
        <w:ind w:left="450"/>
        <w:rPr>
          <w:b/>
          <w:noProof w:val="0"/>
          <w:color w:val="002060"/>
          <w:lang w:val="ro-MD" w:eastAsia="ru-RU"/>
        </w:rPr>
      </w:pPr>
      <w:r w:rsidRPr="00765823">
        <w:rPr>
          <w:b/>
          <w:i/>
          <w:noProof w:val="0"/>
          <w:highlight w:val="yellow"/>
          <w:lang w:val="ro-MD" w:eastAsia="ru-RU"/>
        </w:rPr>
        <w:t>Ofertele vor fi depuse electronic prin intermediul SIA RSAP</w:t>
      </w:r>
    </w:p>
    <w:p w14:paraId="5A01FF9E" w14:textId="1AF7930E"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w:t>
      </w:r>
      <w:r w:rsidR="00765823">
        <w:rPr>
          <w:b/>
          <w:noProof w:val="0"/>
          <w:lang w:val="ro-MD" w:eastAsia="ru-RU"/>
        </w:rPr>
        <w:t>30 dezile</w:t>
      </w:r>
      <w:r w:rsidRPr="00FF430B">
        <w:rPr>
          <w:b/>
          <w:noProof w:val="0"/>
          <w:lang w:val="ro-MD" w:eastAsia="ru-RU"/>
        </w:rPr>
        <w:t xml:space="preserve"> __________________________________________</w:t>
      </w:r>
    </w:p>
    <w:p w14:paraId="19B84404" w14:textId="114ED929" w:rsidR="00631A2C" w:rsidRPr="00765823" w:rsidRDefault="00631A2C" w:rsidP="00765823">
      <w:pPr>
        <w:shd w:val="clear" w:color="auto" w:fill="FFFFFF" w:themeFill="background1"/>
        <w:tabs>
          <w:tab w:val="right" w:pos="426"/>
        </w:tabs>
        <w:spacing w:before="120"/>
        <w:ind w:left="450"/>
        <w:rPr>
          <w:b/>
          <w:noProof w:val="0"/>
          <w:color w:val="002060"/>
          <w:lang w:val="ro-MD" w:eastAsia="ru-RU"/>
        </w:rPr>
      </w:pPr>
      <w:r w:rsidRPr="00FF430B">
        <w:rPr>
          <w:b/>
          <w:noProof w:val="0"/>
          <w:lang w:val="ro-MD" w:eastAsia="ru-RU"/>
        </w:rPr>
        <w:t xml:space="preserve">Locul deschiderii ofertelor: </w:t>
      </w:r>
      <w:r w:rsidR="00765823" w:rsidRPr="00765823">
        <w:rPr>
          <w:b/>
          <w:i/>
          <w:noProof w:val="0"/>
          <w:highlight w:val="yellow"/>
          <w:lang w:val="ro-MD" w:eastAsia="ru-RU"/>
        </w:rPr>
        <w:t>SIA RSAP</w:t>
      </w:r>
      <w:r w:rsidRPr="00FF430B">
        <w:rPr>
          <w:b/>
          <w:noProof w:val="0"/>
          <w:lang w:val="ro-MD" w:eastAsia="ru-RU"/>
        </w:rPr>
        <w:t>__________________</w:t>
      </w:r>
      <w:r w:rsidR="00765823">
        <w:rPr>
          <w:b/>
          <w:noProof w:val="0"/>
          <w:lang w:val="ro-MD" w:eastAsia="ru-RU"/>
        </w:rPr>
        <w:t>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765823">
        <w:rPr>
          <w:b/>
          <w:i/>
          <w:noProof w:val="0"/>
          <w:highlight w:val="yellow"/>
          <w:lang w:val="ro-MD" w:eastAsia="ru-RU"/>
        </w:rPr>
        <w:t>Ofertele înt</w:t>
      </w:r>
      <w:r w:rsidR="00AD62DE" w:rsidRPr="00765823">
        <w:rPr>
          <w:b/>
          <w:i/>
          <w:noProof w:val="0"/>
          <w:highlight w:val="yellow"/>
          <w:lang w:val="ro-MD" w:eastAsia="ru-RU"/>
        </w:rPr>
        <w:t>â</w:t>
      </w:r>
      <w:r w:rsidRPr="00765823">
        <w:rPr>
          <w:b/>
          <w:i/>
          <w:noProof w:val="0"/>
          <w:highlight w:val="yellow"/>
          <w:lang w:val="ro-MD" w:eastAsia="ru-RU"/>
        </w:rPr>
        <w:t>rziate vor fi respinse.</w:t>
      </w:r>
      <w:r w:rsidRPr="00FF430B">
        <w:rPr>
          <w:b/>
          <w:i/>
          <w:noProof w:val="0"/>
          <w:lang w:val="ro-MD" w:eastAsia="ru-RU"/>
        </w:rPr>
        <w:t xml:space="preserv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479C582" w14:textId="54034546"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1C8563A0" w14:textId="444BB8C2"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27FBB6D5" w14:textId="7EA1C05F"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1E5E0928" w14:textId="1891F4C3"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32679D48" w14:textId="4C098EB9"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25B5388F" w14:textId="34478843"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374342AA" w14:textId="2A6142CF"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704CCAE0" w14:textId="4D0FDEBF"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74E12A76" w14:textId="7D26F257"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5A2BEF03" w14:textId="627D2639"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76303444" w14:textId="3252138F"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11C51C5C" w14:textId="51DDACDE"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403DAA5F" w14:textId="18BDE3AB"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47D3D2D7" w14:textId="244C5308"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1F1A13FA" w14:textId="467D2EE5"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4B7CCF32" w14:textId="0E25A05C"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5485B22D" w14:textId="28115080"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3B4A0469" w14:textId="2197F5AE"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5DB8DD44" w14:textId="180D575E"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52DD6692" w14:textId="12B4DC70"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3F796FA8" w14:textId="30BD5800"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6AE5B4EA" w14:textId="095A68B3"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6C6F5FE2" w14:textId="07BE5E89"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2D3D63F2" w14:textId="272FFAE8"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76B94E66" w14:textId="3E01A121"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5F8F556A" w14:textId="18CCA8F7"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7E7ABCF4" w14:textId="45AFE9CE"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08A965C5" w14:textId="65B1F98D" w:rsidR="00765823" w:rsidRDefault="00765823" w:rsidP="002A6E99">
      <w:pPr>
        <w:pStyle w:val="Style3"/>
        <w:tabs>
          <w:tab w:val="left" w:pos="567"/>
        </w:tabs>
        <w:spacing w:before="0" w:beforeAutospacing="0" w:after="0"/>
        <w:ind w:left="0" w:firstLine="0"/>
        <w:jc w:val="center"/>
        <w:rPr>
          <w:rFonts w:eastAsia="PMingLiU"/>
          <w:lang w:val="ro-MD" w:eastAsia="zh-CN"/>
        </w:rPr>
      </w:pPr>
    </w:p>
    <w:p w14:paraId="45E4B365" w14:textId="5B7493DB" w:rsidR="005E020C" w:rsidRPr="00FF430B" w:rsidRDefault="005E020C"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5B38BE">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1AEBE8F2" w:rsidR="009D62FF" w:rsidRPr="009C7DCB" w:rsidRDefault="009C7DCB" w:rsidP="009D62FF">
            <w:pPr>
              <w:ind w:right="-1"/>
              <w:jc w:val="both"/>
              <w:rPr>
                <w:rFonts w:eastAsia="Cambria"/>
                <w:noProof w:val="0"/>
                <w:highlight w:val="yellow"/>
                <w:lang w:val="ro-MD"/>
              </w:rPr>
            </w:pPr>
            <w:r w:rsidRPr="009C7DCB">
              <w:rPr>
                <w:b/>
                <w:highlight w:val="yellow"/>
                <w:lang w:val="ro-MD"/>
              </w:rPr>
              <w:t>Primăria comunei Alexăndreni rl. Sîngerei</w:t>
            </w:r>
          </w:p>
        </w:tc>
      </w:tr>
      <w:tr w:rsidR="009D62FF" w:rsidRPr="00EC30C2" w14:paraId="4C193E48" w14:textId="77777777" w:rsidTr="005B38BE">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5D5E3C78" w:rsidR="009D62FF" w:rsidRPr="009C7DCB" w:rsidRDefault="009C7DCB" w:rsidP="009D62FF">
            <w:pPr>
              <w:ind w:right="-1"/>
              <w:jc w:val="both"/>
              <w:rPr>
                <w:rFonts w:eastAsia="Cambria"/>
                <w:noProof w:val="0"/>
                <w:highlight w:val="yellow"/>
                <w:lang w:val="ro-MD"/>
              </w:rPr>
            </w:pPr>
            <w:r w:rsidRPr="009C7DCB">
              <w:rPr>
                <w:b/>
                <w:highlight w:val="yellow"/>
                <w:lang w:val="ro-MD"/>
              </w:rPr>
              <w:t>s.Alexăndreni rl. Sîngerei</w:t>
            </w:r>
          </w:p>
        </w:tc>
      </w:tr>
      <w:tr w:rsidR="009D62FF" w:rsidRPr="00EC30C2" w14:paraId="4DDCD27F" w14:textId="77777777" w:rsidTr="005B38BE">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55A8E445" w:rsidR="009D62FF" w:rsidRPr="009C7DCB" w:rsidRDefault="009C7DCB" w:rsidP="009D62FF">
            <w:pPr>
              <w:ind w:right="-1"/>
              <w:jc w:val="both"/>
              <w:rPr>
                <w:rFonts w:eastAsia="Cambria"/>
                <w:noProof w:val="0"/>
                <w:highlight w:val="yellow"/>
                <w:lang w:val="ro-MD"/>
              </w:rPr>
            </w:pPr>
            <w:r w:rsidRPr="009C7DCB">
              <w:rPr>
                <w:b/>
                <w:highlight w:val="yellow"/>
                <w:lang w:val="ro-MD"/>
              </w:rPr>
              <w:t>1007681002876</w:t>
            </w:r>
          </w:p>
        </w:tc>
      </w:tr>
      <w:tr w:rsidR="009C7DCB" w:rsidRPr="00EC30C2" w14:paraId="05861707" w14:textId="77777777" w:rsidTr="005B38BE">
        <w:tc>
          <w:tcPr>
            <w:tcW w:w="4248" w:type="dxa"/>
            <w:shd w:val="clear" w:color="auto" w:fill="FFFFFF" w:themeFill="background1"/>
          </w:tcPr>
          <w:p w14:paraId="2B842F80" w14:textId="77777777" w:rsidR="009C7DCB" w:rsidRPr="00FF430B" w:rsidRDefault="009C7DCB" w:rsidP="009C7DCB">
            <w:pPr>
              <w:ind w:right="-1"/>
              <w:jc w:val="both"/>
              <w:rPr>
                <w:rFonts w:eastAsia="Calibri"/>
                <w:noProof w:val="0"/>
                <w:lang w:val="ro-MD"/>
              </w:rPr>
            </w:pPr>
            <w:r w:rsidRPr="00FF430B">
              <w:rPr>
                <w:rFonts w:eastAsia="Calibri"/>
                <w:noProof w:val="0"/>
                <w:lang w:val="ro-MD"/>
              </w:rPr>
              <w:t>Adresa</w:t>
            </w:r>
          </w:p>
        </w:tc>
        <w:tc>
          <w:tcPr>
            <w:tcW w:w="5528" w:type="dxa"/>
          </w:tcPr>
          <w:p w14:paraId="091F016B" w14:textId="3759BCF6" w:rsidR="009C7DCB" w:rsidRPr="009C7DCB" w:rsidRDefault="009C7DCB" w:rsidP="009C7DCB">
            <w:pPr>
              <w:ind w:right="-1"/>
              <w:jc w:val="both"/>
              <w:rPr>
                <w:rFonts w:eastAsia="Cambria"/>
                <w:noProof w:val="0"/>
                <w:highlight w:val="yellow"/>
                <w:lang w:val="ro-MD"/>
              </w:rPr>
            </w:pPr>
            <w:r w:rsidRPr="009C7DCB">
              <w:rPr>
                <w:rFonts w:eastAsia="Calibri"/>
                <w:noProof w:val="0"/>
                <w:highlight w:val="yellow"/>
                <w:lang w:val="ro-MD"/>
              </w:rPr>
              <w:t>r-nul.Sîngerei,s.Alexăndreni,str. Prieteniei 1.</w:t>
            </w:r>
          </w:p>
        </w:tc>
      </w:tr>
      <w:tr w:rsidR="009C7DCB" w:rsidRPr="00EC30C2" w14:paraId="5FB68C0D" w14:textId="77777777" w:rsidTr="005B38BE">
        <w:tc>
          <w:tcPr>
            <w:tcW w:w="4248" w:type="dxa"/>
            <w:shd w:val="clear" w:color="auto" w:fill="FFFFFF" w:themeFill="background1"/>
          </w:tcPr>
          <w:p w14:paraId="042E2104" w14:textId="77777777" w:rsidR="009C7DCB" w:rsidRPr="00FF430B" w:rsidRDefault="009C7DCB" w:rsidP="009C7DCB">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27A0F273" w:rsidR="009C7DCB" w:rsidRPr="009C7DCB" w:rsidRDefault="009C7DCB" w:rsidP="009C7DCB">
            <w:pPr>
              <w:ind w:right="-1"/>
              <w:jc w:val="both"/>
              <w:rPr>
                <w:rFonts w:eastAsia="Cambria"/>
                <w:noProof w:val="0"/>
                <w:highlight w:val="yellow"/>
                <w:lang w:val="ro-MD"/>
              </w:rPr>
            </w:pPr>
            <w:r w:rsidRPr="009C7DCB">
              <w:rPr>
                <w:b/>
                <w:highlight w:val="yellow"/>
                <w:lang w:val="ro-MD"/>
              </w:rPr>
              <w:t>062111893</w:t>
            </w:r>
          </w:p>
        </w:tc>
      </w:tr>
      <w:tr w:rsidR="009C7DCB" w:rsidRPr="00EC30C2" w14:paraId="4883F70A" w14:textId="77777777" w:rsidTr="005B38BE">
        <w:tc>
          <w:tcPr>
            <w:tcW w:w="4248" w:type="dxa"/>
            <w:shd w:val="clear" w:color="auto" w:fill="FFFFFF" w:themeFill="background1"/>
          </w:tcPr>
          <w:p w14:paraId="7927BAFE" w14:textId="77777777" w:rsidR="009C7DCB" w:rsidRPr="00FF430B" w:rsidRDefault="009C7DCB" w:rsidP="009C7DCB">
            <w:pPr>
              <w:ind w:right="-1"/>
              <w:jc w:val="both"/>
              <w:rPr>
                <w:rFonts w:eastAsia="Calibri"/>
                <w:noProof w:val="0"/>
                <w:lang w:val="ro-MD"/>
              </w:rPr>
            </w:pPr>
            <w:r w:rsidRPr="00FF430B">
              <w:rPr>
                <w:rFonts w:eastAsia="Calibri"/>
                <w:noProof w:val="0"/>
                <w:lang w:val="ro-MD"/>
              </w:rPr>
              <w:t>E-mail</w:t>
            </w:r>
          </w:p>
        </w:tc>
        <w:tc>
          <w:tcPr>
            <w:tcW w:w="5528" w:type="dxa"/>
          </w:tcPr>
          <w:p w14:paraId="043D8E2D" w14:textId="5F7D2BCB" w:rsidR="009C7DCB" w:rsidRPr="009C7DCB" w:rsidRDefault="009C7DCB" w:rsidP="009C7DCB">
            <w:pPr>
              <w:ind w:right="-1"/>
              <w:jc w:val="both"/>
              <w:rPr>
                <w:rFonts w:eastAsia="Cambria"/>
                <w:noProof w:val="0"/>
                <w:highlight w:val="yellow"/>
                <w:lang w:val="ro-MD"/>
              </w:rPr>
            </w:pPr>
            <w:r w:rsidRPr="009C7DCB">
              <w:rPr>
                <w:b/>
                <w:highlight w:val="yellow"/>
                <w:lang w:val="ro-MD"/>
              </w:rPr>
              <w:t>apl.alexandreni@gmail.com</w:t>
            </w:r>
          </w:p>
        </w:tc>
      </w:tr>
      <w:tr w:rsidR="009C7DCB" w:rsidRPr="00EC30C2" w14:paraId="5B010D4D" w14:textId="77777777" w:rsidTr="005B38BE">
        <w:tc>
          <w:tcPr>
            <w:tcW w:w="4248" w:type="dxa"/>
            <w:shd w:val="clear" w:color="auto" w:fill="FFFFFF" w:themeFill="background1"/>
          </w:tcPr>
          <w:p w14:paraId="09A9184C" w14:textId="77777777" w:rsidR="009C7DCB" w:rsidRPr="00FF430B" w:rsidRDefault="009C7DCB" w:rsidP="009C7DCB">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C7DCB" w:rsidRPr="009C7DCB" w:rsidRDefault="009C7DCB" w:rsidP="009C7DCB">
            <w:pPr>
              <w:ind w:right="-1"/>
              <w:jc w:val="both"/>
              <w:rPr>
                <w:rFonts w:eastAsia="Cambria"/>
                <w:noProof w:val="0"/>
                <w:highlight w:val="yellow"/>
                <w:lang w:val="ro-MD"/>
              </w:rPr>
            </w:pPr>
          </w:p>
        </w:tc>
      </w:tr>
      <w:tr w:rsidR="009C7DCB" w:rsidRPr="00EC30C2" w14:paraId="098A1942" w14:textId="77777777" w:rsidTr="005B38BE">
        <w:tc>
          <w:tcPr>
            <w:tcW w:w="4248" w:type="dxa"/>
            <w:shd w:val="clear" w:color="auto" w:fill="FFFFFF" w:themeFill="background1"/>
          </w:tcPr>
          <w:p w14:paraId="5268244E" w14:textId="77777777" w:rsidR="009C7DCB" w:rsidRPr="00FF430B" w:rsidRDefault="009C7DCB" w:rsidP="009C7DCB">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59766176" w:rsidR="009C7DCB" w:rsidRPr="009C7DCB" w:rsidRDefault="009C7DCB" w:rsidP="009C7DCB">
            <w:pPr>
              <w:ind w:right="-1"/>
              <w:jc w:val="both"/>
              <w:rPr>
                <w:rFonts w:eastAsia="Cambria"/>
                <w:noProof w:val="0"/>
                <w:highlight w:val="yellow"/>
                <w:lang w:val="ro-MD"/>
              </w:rPr>
            </w:pPr>
            <w:r w:rsidRPr="009C7DCB">
              <w:rPr>
                <w:rFonts w:eastAsia="Cambria"/>
                <w:noProof w:val="0"/>
                <w:highlight w:val="yellow"/>
                <w:lang w:val="ro-MD"/>
              </w:rPr>
              <w:t>Alistar Dombrovschi</w:t>
            </w:r>
          </w:p>
        </w:tc>
      </w:tr>
      <w:tr w:rsidR="009C7DCB" w:rsidRPr="00EC30C2" w14:paraId="4298E1CC" w14:textId="77777777" w:rsidTr="005B38BE">
        <w:tc>
          <w:tcPr>
            <w:tcW w:w="4248" w:type="dxa"/>
            <w:shd w:val="clear" w:color="auto" w:fill="FFFFFF" w:themeFill="background1"/>
          </w:tcPr>
          <w:p w14:paraId="11F79FF2" w14:textId="77777777" w:rsidR="009C7DCB" w:rsidRPr="00FF430B" w:rsidRDefault="009C7DCB" w:rsidP="009C7DCB">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C7DCB" w:rsidRPr="00FF430B" w:rsidRDefault="009C7DCB" w:rsidP="009C7DCB">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C7DCB" w:rsidRPr="00FF430B" w:rsidRDefault="009C7DCB" w:rsidP="009C7DCB">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5B38BE">
              <w:rPr>
                <w:noProof w:val="0"/>
                <w:highlight w:val="yellow"/>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5B38BE">
              <w:rPr>
                <w:noProof w:val="0"/>
                <w:highlight w:val="yellow"/>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5B38BE">
              <w:rPr>
                <w:noProof w:val="0"/>
                <w:highlight w:val="yellow"/>
                <w:lang w:val="ro-MD" w:eastAsia="ro-RO"/>
              </w:rPr>
              <w:lastRenderedPageBreak/>
              <w:t>Licitație electronică □</w:t>
            </w:r>
            <w:r w:rsidRPr="00FF430B">
              <w:rPr>
                <w:noProof w:val="0"/>
                <w:lang w:val="ro-MD" w:eastAsia="ro-RO"/>
              </w:rPr>
              <w:t xml:space="preserve">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lastRenderedPageBreak/>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9C7DCB" w:rsidRDefault="009D62FF" w:rsidP="009D62FF">
            <w:pPr>
              <w:ind w:right="-1"/>
              <w:jc w:val="both"/>
              <w:rPr>
                <w:noProof w:val="0"/>
                <w:lang w:val="ro-MD" w:eastAsia="ro-RO"/>
              </w:rPr>
            </w:pPr>
            <w:r w:rsidRPr="009C7DC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9C7DCB">
              <w:rPr>
                <w:noProof w:val="0"/>
                <w:lang w:val="ro-MD" w:eastAsia="ro-RO"/>
              </w:rPr>
              <w:t>Da □</w:t>
            </w:r>
            <w:r w:rsidRPr="00FF430B">
              <w:rPr>
                <w:noProof w:val="0"/>
                <w:lang w:val="ro-MD" w:eastAsia="ro-RO"/>
              </w:rPr>
              <w:t xml:space="preserve">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 xml:space="preserve">finalizarea procedurii de achiziție publică prin </w:t>
      </w:r>
      <w:r w:rsidRPr="00FF430B">
        <w:rPr>
          <w:i/>
          <w:noProof w:val="0"/>
          <w:bdr w:val="none" w:sz="0" w:space="0" w:color="auto" w:frame="1"/>
          <w:lang w:val="ro-MD"/>
        </w:rPr>
        <w:lastRenderedPageBreak/>
        <w:t>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038300D9" w14:textId="3A8EE516" w:rsidR="00130A49" w:rsidRPr="00391BBF" w:rsidRDefault="00391BBF" w:rsidP="00391BBF">
      <w:pPr>
        <w:jc w:val="right"/>
        <w:rPr>
          <w:noProof w:val="0"/>
          <w:lang w:val="ro-MD"/>
        </w:rPr>
      </w:pPr>
      <w:r>
        <w:rPr>
          <w:noProof w:val="0"/>
          <w:lang w:val="ro-MD"/>
        </w:rPr>
        <w:t>din “____” ________ 20___</w:t>
      </w: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287"/>
        <w:gridCol w:w="4199"/>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2CCABA4C" w:rsidR="00130A49" w:rsidRPr="009C7DCB" w:rsidRDefault="009C7DCB" w:rsidP="00130A49">
            <w:pPr>
              <w:jc w:val="both"/>
              <w:rPr>
                <w:rFonts w:eastAsia="Cambria"/>
                <w:noProof w:val="0"/>
                <w:highlight w:val="yellow"/>
                <w:lang w:val="ro-MD"/>
              </w:rPr>
            </w:pPr>
            <w:r w:rsidRPr="009C7DCB">
              <w:rPr>
                <w:b/>
                <w:highlight w:val="yellow"/>
                <w:lang w:val="ro-MD"/>
              </w:rPr>
              <w:t>Primăria comunei Alexăndreni rl. Sîngerei</w:t>
            </w: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A909AE" w:rsidR="00130A49" w:rsidRPr="009C7DCB" w:rsidRDefault="009C7DCB" w:rsidP="00130A49">
            <w:pPr>
              <w:jc w:val="both"/>
              <w:rPr>
                <w:rFonts w:eastAsia="Cambria"/>
                <w:noProof w:val="0"/>
                <w:highlight w:val="yellow"/>
                <w:lang w:val="ro-MD"/>
              </w:rPr>
            </w:pPr>
            <w:r w:rsidRPr="009C7DCB">
              <w:rPr>
                <w:b/>
                <w:highlight w:val="yellow"/>
                <w:lang w:val="ro-MD"/>
              </w:rPr>
              <w:t>s.Alexăndreni rl. Sîngerei</w:t>
            </w: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5D8132E2" w:rsidR="00130A49" w:rsidRPr="009C7DCB" w:rsidRDefault="009C7DCB" w:rsidP="00130A49">
            <w:pPr>
              <w:jc w:val="both"/>
              <w:rPr>
                <w:rFonts w:eastAsia="Cambria"/>
                <w:noProof w:val="0"/>
                <w:highlight w:val="yellow"/>
                <w:lang w:val="ro-MD"/>
              </w:rPr>
            </w:pPr>
            <w:r w:rsidRPr="009C7DCB">
              <w:rPr>
                <w:b/>
                <w:highlight w:val="yellow"/>
                <w:lang w:val="ro-MD"/>
              </w:rPr>
              <w:t>1007681002876</w:t>
            </w: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F91F052" w:rsidR="00130A49" w:rsidRPr="00FF430B" w:rsidRDefault="009C7DCB" w:rsidP="00130A49">
            <w:pPr>
              <w:jc w:val="both"/>
              <w:rPr>
                <w:rFonts w:eastAsia="Cambria"/>
                <w:noProof w:val="0"/>
                <w:lang w:val="ro-MD"/>
              </w:rPr>
            </w:pPr>
            <w:r w:rsidRPr="009C7DCB">
              <w:rPr>
                <w:rFonts w:eastAsia="Calibri"/>
                <w:noProof w:val="0"/>
                <w:highlight w:val="yellow"/>
                <w:lang w:val="ro-MD"/>
              </w:rPr>
              <w:t>r-nul.Sîngerei,s.Alexăndreni,str. Prieteniei 1.</w:t>
            </w: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4D8E37E2" w:rsidR="00130A49" w:rsidRPr="00FF430B" w:rsidRDefault="009C7DCB" w:rsidP="00130A49">
            <w:pPr>
              <w:jc w:val="both"/>
              <w:rPr>
                <w:rFonts w:eastAsia="Cambria"/>
                <w:noProof w:val="0"/>
                <w:lang w:val="ro-MD"/>
              </w:rPr>
            </w:pPr>
            <w:r w:rsidRPr="009C7DCB">
              <w:rPr>
                <w:rFonts w:eastAsia="Cambria"/>
                <w:noProof w:val="0"/>
                <w:highlight w:val="yellow"/>
                <w:lang w:val="ro-MD"/>
              </w:rPr>
              <w:t>0(261) 71- 6- 91</w:t>
            </w: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4CAE378E" w:rsidR="00130A49" w:rsidRPr="009C7DCB" w:rsidRDefault="009C7DCB" w:rsidP="00130A49">
            <w:pPr>
              <w:jc w:val="both"/>
              <w:rPr>
                <w:rFonts w:eastAsia="Cambria"/>
                <w:noProof w:val="0"/>
                <w:highlight w:val="yellow"/>
                <w:lang w:val="ro-MD"/>
              </w:rPr>
            </w:pPr>
            <w:r w:rsidRPr="009C7DCB">
              <w:rPr>
                <w:rFonts w:eastAsia="Cambria"/>
                <w:noProof w:val="0"/>
                <w:highlight w:val="yellow"/>
                <w:lang w:val="ro-MD"/>
              </w:rPr>
              <w:t>apl.alexandreni@gmail.com</w:t>
            </w: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55EEADC8" w:rsidR="00130A49" w:rsidRPr="00FF430B" w:rsidRDefault="009C7DCB" w:rsidP="00130A49">
            <w:pPr>
              <w:jc w:val="both"/>
              <w:rPr>
                <w:rFonts w:eastAsia="Cambria"/>
                <w:noProof w:val="0"/>
                <w:lang w:val="ro-MD"/>
              </w:rPr>
            </w:pPr>
            <w:r w:rsidRPr="009C7DCB">
              <w:rPr>
                <w:rFonts w:eastAsia="Cambria"/>
                <w:noProof w:val="0"/>
                <w:highlight w:val="yellow"/>
                <w:lang w:val="ro-MD"/>
              </w:rPr>
              <w:t>Alistar Dombrovschi</w:t>
            </w: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0"/>
        <w:gridCol w:w="4176"/>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19BB1CAC" w:rsidR="00130A49" w:rsidRPr="00FF430B" w:rsidRDefault="00FB138B" w:rsidP="00130A49">
            <w:pPr>
              <w:jc w:val="both"/>
              <w:rPr>
                <w:noProof w:val="0"/>
                <w:lang w:val="ro-MD" w:eastAsia="ro-RO"/>
              </w:rPr>
            </w:pPr>
            <w:r w:rsidRPr="00E3242F">
              <w:t>45453000-7</w:t>
            </w: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4CA07C70" w14:textId="475C94AE" w:rsidR="00130A49" w:rsidRPr="00391BBF" w:rsidRDefault="00391BBF" w:rsidP="00391BBF">
      <w:pPr>
        <w:spacing w:before="240"/>
        <w:ind w:right="-1"/>
        <w:jc w:val="both"/>
        <w:rPr>
          <w:b/>
          <w:noProof w:val="0"/>
          <w:sz w:val="22"/>
          <w:szCs w:val="22"/>
          <w:lang w:val="ro-MD"/>
        </w:rPr>
      </w:pPr>
      <w:r>
        <w:rPr>
          <w:b/>
          <w:noProof w:val="0"/>
          <w:sz w:val="22"/>
          <w:szCs w:val="22"/>
          <w:lang w:val="ro-MD"/>
        </w:rPr>
        <w:t>Conducătorul grupului de lucru</w:t>
      </w:r>
      <w:r w:rsidR="00130A49"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00130A49" w:rsidRPr="00FF430B">
        <w:rPr>
          <w:noProof w:val="0"/>
          <w:sz w:val="22"/>
          <w:szCs w:val="22"/>
          <w:lang w:val="ro-MD"/>
        </w:rPr>
        <w:t xml:space="preserve">     </w:t>
      </w:r>
      <w:r w:rsidR="00E706C1" w:rsidRPr="00FF430B">
        <w:rPr>
          <w:noProof w:val="0"/>
          <w:sz w:val="22"/>
          <w:szCs w:val="22"/>
          <w:lang w:val="ro-MD"/>
        </w:rPr>
        <w:t xml:space="preserve">                </w:t>
      </w:r>
      <w:r>
        <w:rPr>
          <w:noProof w:val="0"/>
          <w:sz w:val="22"/>
          <w:szCs w:val="22"/>
          <w:lang w:val="ro-MD"/>
        </w:rPr>
        <w:t xml:space="preserve">  </w:t>
      </w:r>
      <w:r>
        <w:rPr>
          <w:noProof w:val="0"/>
          <w:sz w:val="22"/>
          <w:szCs w:val="22"/>
          <w:lang w:val="ro-MD"/>
        </w:rPr>
        <w:tab/>
        <w:t>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1D54FA3F" w:rsidR="00B65C93" w:rsidRDefault="00B65C93" w:rsidP="00130A49">
      <w:pPr>
        <w:tabs>
          <w:tab w:val="decimal" w:pos="8364"/>
        </w:tabs>
        <w:spacing w:line="276" w:lineRule="auto"/>
        <w:ind w:right="-144"/>
        <w:jc w:val="center"/>
        <w:rPr>
          <w:b/>
          <w:bCs/>
          <w:color w:val="000000"/>
          <w:lang w:val="ro-MD"/>
        </w:rPr>
      </w:pPr>
    </w:p>
    <w:p w14:paraId="60110CC4" w14:textId="092398CB" w:rsidR="00C506F0" w:rsidRDefault="00C506F0" w:rsidP="00130A49">
      <w:pPr>
        <w:tabs>
          <w:tab w:val="decimal" w:pos="8364"/>
        </w:tabs>
        <w:spacing w:line="276" w:lineRule="auto"/>
        <w:ind w:right="-144"/>
        <w:jc w:val="center"/>
        <w:rPr>
          <w:b/>
          <w:bCs/>
          <w:color w:val="000000"/>
          <w:lang w:val="ro-MD"/>
        </w:rPr>
      </w:pPr>
    </w:p>
    <w:p w14:paraId="35A95234" w14:textId="3BC3600B" w:rsidR="00C506F0" w:rsidRDefault="00C506F0" w:rsidP="00130A49">
      <w:pPr>
        <w:tabs>
          <w:tab w:val="decimal" w:pos="8364"/>
        </w:tabs>
        <w:spacing w:line="276" w:lineRule="auto"/>
        <w:ind w:right="-144"/>
        <w:jc w:val="center"/>
        <w:rPr>
          <w:b/>
          <w:bCs/>
          <w:color w:val="000000"/>
          <w:lang w:val="ro-MD"/>
        </w:rPr>
      </w:pPr>
    </w:p>
    <w:p w14:paraId="514866F4" w14:textId="61A27A20" w:rsidR="00C506F0" w:rsidRDefault="00C506F0" w:rsidP="00130A49">
      <w:pPr>
        <w:tabs>
          <w:tab w:val="decimal" w:pos="8364"/>
        </w:tabs>
        <w:spacing w:line="276" w:lineRule="auto"/>
        <w:ind w:right="-144"/>
        <w:jc w:val="center"/>
        <w:rPr>
          <w:b/>
          <w:bCs/>
          <w:color w:val="000000"/>
          <w:lang w:val="ro-MD"/>
        </w:rPr>
      </w:pPr>
    </w:p>
    <w:p w14:paraId="31341583" w14:textId="362A0E0B" w:rsidR="00C506F0" w:rsidRDefault="00C506F0" w:rsidP="00130A49">
      <w:pPr>
        <w:tabs>
          <w:tab w:val="decimal" w:pos="8364"/>
        </w:tabs>
        <w:spacing w:line="276" w:lineRule="auto"/>
        <w:ind w:right="-144"/>
        <w:jc w:val="center"/>
        <w:rPr>
          <w:b/>
          <w:bCs/>
          <w:color w:val="000000"/>
          <w:lang w:val="ro-MD"/>
        </w:rPr>
      </w:pPr>
    </w:p>
    <w:p w14:paraId="06699278" w14:textId="1B24AA3C" w:rsidR="00C506F0" w:rsidRDefault="00C506F0" w:rsidP="00130A49">
      <w:pPr>
        <w:tabs>
          <w:tab w:val="decimal" w:pos="8364"/>
        </w:tabs>
        <w:spacing w:line="276" w:lineRule="auto"/>
        <w:ind w:right="-144"/>
        <w:jc w:val="center"/>
        <w:rPr>
          <w:b/>
          <w:bCs/>
          <w:color w:val="000000"/>
          <w:lang w:val="ro-MD"/>
        </w:rPr>
      </w:pPr>
    </w:p>
    <w:p w14:paraId="68A392D1" w14:textId="66443FA7" w:rsidR="00C506F0" w:rsidRDefault="00C506F0" w:rsidP="00130A49">
      <w:pPr>
        <w:tabs>
          <w:tab w:val="decimal" w:pos="8364"/>
        </w:tabs>
        <w:spacing w:line="276" w:lineRule="auto"/>
        <w:ind w:right="-144"/>
        <w:jc w:val="center"/>
        <w:rPr>
          <w:b/>
          <w:bCs/>
          <w:color w:val="000000"/>
          <w:lang w:val="ro-MD"/>
        </w:rPr>
      </w:pPr>
    </w:p>
    <w:p w14:paraId="634AE0CD" w14:textId="4A9F1155" w:rsidR="00C506F0" w:rsidRDefault="00C506F0" w:rsidP="00130A49">
      <w:pPr>
        <w:tabs>
          <w:tab w:val="decimal" w:pos="8364"/>
        </w:tabs>
        <w:spacing w:line="276" w:lineRule="auto"/>
        <w:ind w:right="-144"/>
        <w:jc w:val="center"/>
        <w:rPr>
          <w:b/>
          <w:bCs/>
          <w:color w:val="000000"/>
          <w:lang w:val="ro-MD"/>
        </w:rPr>
      </w:pPr>
    </w:p>
    <w:p w14:paraId="5368C331" w14:textId="75151C6B" w:rsidR="00C506F0" w:rsidRDefault="00C506F0" w:rsidP="00130A49">
      <w:pPr>
        <w:tabs>
          <w:tab w:val="decimal" w:pos="8364"/>
        </w:tabs>
        <w:spacing w:line="276" w:lineRule="auto"/>
        <w:ind w:right="-144"/>
        <w:jc w:val="center"/>
        <w:rPr>
          <w:b/>
          <w:bCs/>
          <w:color w:val="000000"/>
          <w:lang w:val="ro-MD"/>
        </w:rPr>
      </w:pPr>
    </w:p>
    <w:p w14:paraId="45F02B1C" w14:textId="29B29CED" w:rsidR="00C506F0" w:rsidRDefault="00C506F0" w:rsidP="00130A49">
      <w:pPr>
        <w:tabs>
          <w:tab w:val="decimal" w:pos="8364"/>
        </w:tabs>
        <w:spacing w:line="276" w:lineRule="auto"/>
        <w:ind w:right="-144"/>
        <w:jc w:val="center"/>
        <w:rPr>
          <w:b/>
          <w:bCs/>
          <w:color w:val="000000"/>
          <w:lang w:val="ro-MD"/>
        </w:rPr>
      </w:pPr>
    </w:p>
    <w:p w14:paraId="443AFC13" w14:textId="25E545C9" w:rsidR="00C506F0" w:rsidRDefault="00C506F0" w:rsidP="00130A49">
      <w:pPr>
        <w:tabs>
          <w:tab w:val="decimal" w:pos="8364"/>
        </w:tabs>
        <w:spacing w:line="276" w:lineRule="auto"/>
        <w:ind w:right="-144"/>
        <w:jc w:val="center"/>
        <w:rPr>
          <w:b/>
          <w:bCs/>
          <w:color w:val="000000"/>
          <w:lang w:val="ro-MD"/>
        </w:rPr>
      </w:pPr>
    </w:p>
    <w:p w14:paraId="67B30489" w14:textId="59C1F7C6" w:rsidR="00C506F0" w:rsidRDefault="00C506F0" w:rsidP="00130A49">
      <w:pPr>
        <w:tabs>
          <w:tab w:val="decimal" w:pos="8364"/>
        </w:tabs>
        <w:spacing w:line="276" w:lineRule="auto"/>
        <w:ind w:right="-144"/>
        <w:jc w:val="center"/>
        <w:rPr>
          <w:b/>
          <w:bCs/>
          <w:color w:val="000000"/>
          <w:lang w:val="ro-MD"/>
        </w:rPr>
      </w:pPr>
    </w:p>
    <w:p w14:paraId="014B5860" w14:textId="77777777" w:rsidR="00C506F0" w:rsidRPr="00FF430B" w:rsidRDefault="00C506F0"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66ACF40F" w:rsidR="00B65C93" w:rsidRDefault="00B65C93" w:rsidP="00950D18">
      <w:pPr>
        <w:pStyle w:val="a7"/>
        <w:tabs>
          <w:tab w:val="left" w:pos="567"/>
        </w:tabs>
        <w:spacing w:line="360" w:lineRule="auto"/>
        <w:rPr>
          <w:rFonts w:ascii="Times New Roman" w:hAnsi="Times New Roman"/>
          <w:szCs w:val="24"/>
          <w:lang w:val="ro-MD"/>
        </w:rPr>
      </w:pPr>
    </w:p>
    <w:p w14:paraId="141BCED3" w14:textId="09DA334C" w:rsidR="00765823" w:rsidRDefault="00765823" w:rsidP="00950D18">
      <w:pPr>
        <w:pStyle w:val="a7"/>
        <w:tabs>
          <w:tab w:val="left" w:pos="567"/>
        </w:tabs>
        <w:spacing w:line="360" w:lineRule="auto"/>
        <w:rPr>
          <w:rFonts w:ascii="Times New Roman" w:hAnsi="Times New Roman"/>
          <w:szCs w:val="24"/>
          <w:lang w:val="ro-MD"/>
        </w:rPr>
      </w:pPr>
    </w:p>
    <w:p w14:paraId="01677A76" w14:textId="79D1B29E" w:rsidR="00765823" w:rsidRPr="00FF430B" w:rsidRDefault="0076582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lastRenderedPageBreak/>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29DA1EEE" w14:textId="70B54651"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3D98C005" w:rsidR="00B65C93" w:rsidRDefault="00B65C93" w:rsidP="00F43D02">
      <w:pPr>
        <w:jc w:val="both"/>
        <w:rPr>
          <w:rFonts w:eastAsia="PMingLiU"/>
          <w:lang w:val="ro-MD" w:eastAsia="zh-CN"/>
        </w:rPr>
      </w:pPr>
    </w:p>
    <w:p w14:paraId="280B5443" w14:textId="55AC5D03" w:rsidR="00E278FB" w:rsidRDefault="00E278FB" w:rsidP="00F43D02">
      <w:pPr>
        <w:jc w:val="both"/>
        <w:rPr>
          <w:rFonts w:eastAsia="PMingLiU"/>
          <w:lang w:val="ro-MD" w:eastAsia="zh-CN"/>
        </w:rPr>
      </w:pPr>
    </w:p>
    <w:p w14:paraId="507931A7" w14:textId="77777777" w:rsidR="00E278FB" w:rsidRPr="00FF430B" w:rsidRDefault="00E278FB"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lastRenderedPageBreak/>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xml:space="preserve">, care dă dreptul autorităţii contractante de a solicita, </w:t>
      </w:r>
      <w:r w:rsidRPr="00FF430B">
        <w:rPr>
          <w:spacing w:val="-1"/>
          <w:lang w:val="ro-MD"/>
        </w:rPr>
        <w:lastRenderedPageBreak/>
        <w:t>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lastRenderedPageBreak/>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lastRenderedPageBreak/>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5FAE2387" w:rsidR="00233538" w:rsidRPr="00FF430B" w:rsidRDefault="0003591A" w:rsidP="00196AB4">
      <w:pPr>
        <w:ind w:firstLine="709"/>
        <w:jc w:val="both"/>
        <w:rPr>
          <w:lang w:val="ro-MD"/>
        </w:rPr>
      </w:pPr>
      <w:r w:rsidRPr="00FF430B">
        <w:rPr>
          <w:lang w:val="ro-MD"/>
        </w:rPr>
        <w:t>Obiectul</w:t>
      </w:r>
      <w:r w:rsidR="0044485B">
        <w:rPr>
          <w:lang w:val="ro-MD"/>
        </w:rPr>
        <w:t xml:space="preserve"> ,,Lucr</w:t>
      </w:r>
      <w:r w:rsidR="00C506F0">
        <w:rPr>
          <w:lang w:val="ro-MD"/>
        </w:rPr>
        <w:t>ări de reparație a unor porțiuni de străzi din comuna Alexăndreni r.Sîngerei</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024C0817" w:rsidR="00233538" w:rsidRPr="00FF430B" w:rsidRDefault="0003591A" w:rsidP="00196AB4">
      <w:pPr>
        <w:ind w:firstLine="709"/>
        <w:jc w:val="both"/>
        <w:rPr>
          <w:lang w:val="ro-MD"/>
        </w:rPr>
      </w:pPr>
      <w:r w:rsidRPr="00FF430B">
        <w:rPr>
          <w:lang w:val="ro-MD"/>
        </w:rPr>
        <w:t>Autoritatea contractantă</w:t>
      </w:r>
      <w:r w:rsidR="0044485B">
        <w:rPr>
          <w:lang w:val="ro-MD"/>
        </w:rPr>
        <w:t xml:space="preserve"> Prim</w:t>
      </w:r>
      <w:r w:rsidR="00C506F0">
        <w:rPr>
          <w:lang w:val="ro-MD"/>
        </w:rPr>
        <w:t>ăria comunei Alexăndreni r.Sîngerei</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33296F0B"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r w:rsidR="0044485B">
        <w:rPr>
          <w:lang w:val="ro-MD"/>
        </w:rPr>
        <w:t xml:space="preserve"> </w:t>
      </w:r>
      <w:r w:rsidR="0044485B" w:rsidRPr="0044485B">
        <w:rPr>
          <w:highlight w:val="yellow"/>
          <w:lang w:val="ro-MD"/>
        </w:rPr>
        <w:t>Heciul vechi</w:t>
      </w:r>
      <w:r w:rsidR="00FB138B">
        <w:rPr>
          <w:highlight w:val="yellow"/>
          <w:lang w:val="ro-MD"/>
        </w:rPr>
        <w:t xml:space="preserve">, </w:t>
      </w:r>
      <w:r w:rsidR="0044485B" w:rsidRPr="0044485B">
        <w:rPr>
          <w:highlight w:val="yellow"/>
          <w:lang w:val="ro-MD"/>
        </w:rPr>
        <w:t xml:space="preserve"> rl.Sîngerei</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3A4DD494"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r w:rsidR="0044485B">
        <w:rPr>
          <w:lang w:val="ro-MD"/>
        </w:rPr>
        <w:t xml:space="preserve"> </w:t>
      </w:r>
      <w:r w:rsidR="0044485B" w:rsidRPr="0044485B">
        <w:rPr>
          <w:highlight w:val="yellow"/>
          <w:lang w:val="ro-MD"/>
        </w:rPr>
        <w:t>Confrom contractului de antrepriză semnat de părțile contractante și a devizului de cheltuieli anexat la contract.</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5A637AEC"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r w:rsidR="0044485B">
        <w:rPr>
          <w:lang w:val="ro-MD"/>
        </w:rPr>
        <w:t xml:space="preserve"> </w:t>
      </w:r>
      <w:r w:rsidR="0044485B" w:rsidRPr="0044485B">
        <w:rPr>
          <w:highlight w:val="yellow"/>
          <w:lang w:val="ro-MD"/>
        </w:rPr>
        <w:t>Conform actelor normative de profil</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202F7B44"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r w:rsidR="0044485B">
        <w:rPr>
          <w:lang w:val="ro-MD"/>
        </w:rPr>
        <w:t xml:space="preserve"> </w:t>
      </w:r>
      <w:r w:rsidR="0044485B" w:rsidRPr="0044485B">
        <w:rPr>
          <w:highlight w:val="yellow"/>
          <w:lang w:val="ro-MD"/>
        </w:rPr>
        <w:t>Se costată de către reponsabil tehni</w:t>
      </w:r>
      <w:r w:rsidR="00754862">
        <w:rPr>
          <w:highlight w:val="yellow"/>
          <w:lang w:val="ro-MD"/>
        </w:rPr>
        <w:t>c</w:t>
      </w:r>
      <w:r w:rsidR="0044485B" w:rsidRPr="0044485B">
        <w:rPr>
          <w:highlight w:val="yellow"/>
          <w:lang w:val="ro-MD"/>
        </w:rPr>
        <w:t xml:space="preserve"> și se remediază de operatorul economic</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B479D51" w:rsidR="00233538"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056B17A7" w14:textId="6E732128" w:rsidR="0044485B" w:rsidRDefault="0044485B" w:rsidP="00196AB4">
      <w:pPr>
        <w:ind w:firstLine="709"/>
        <w:jc w:val="both"/>
        <w:rPr>
          <w:lang w:val="ro-MD"/>
        </w:rPr>
      </w:pPr>
    </w:p>
    <w:p w14:paraId="51CBDE83" w14:textId="77777777" w:rsidR="0044485B" w:rsidRPr="00FF430B" w:rsidRDefault="0044485B" w:rsidP="00196AB4">
      <w:pPr>
        <w:ind w:firstLine="709"/>
        <w:jc w:val="both"/>
        <w:rPr>
          <w:lang w:val="ro-MD"/>
        </w:rPr>
      </w:pP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5E52F94A" w:rsidR="00233538" w:rsidRPr="00754862" w:rsidRDefault="0003591A" w:rsidP="00196AB4">
      <w:pPr>
        <w:ind w:firstLine="709"/>
        <w:jc w:val="both"/>
        <w:rPr>
          <w:b/>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r w:rsidR="00754862">
        <w:rPr>
          <w:lang w:val="ro-MD"/>
        </w:rPr>
        <w:t xml:space="preserve"> </w:t>
      </w:r>
      <w:r w:rsidR="00754862" w:rsidRPr="00754862">
        <w:rPr>
          <w:b/>
          <w:color w:val="002060"/>
          <w:highlight w:val="yellow"/>
          <w:lang w:val="ro-MD"/>
        </w:rPr>
        <w:t>Conform devizului local de resurse forma 3</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DACE69E" w:rsidR="00233538" w:rsidRPr="00754862" w:rsidRDefault="0003591A" w:rsidP="00196AB4">
      <w:pPr>
        <w:ind w:firstLine="709"/>
        <w:jc w:val="both"/>
        <w:rPr>
          <w:color w:val="002060"/>
          <w:lang w:val="ro-MD"/>
        </w:rPr>
      </w:pPr>
      <w:r w:rsidRPr="00FF430B">
        <w:rPr>
          <w:lang w:val="ro-MD"/>
        </w:rPr>
        <w:t xml:space="preserve">Se precizează modalitatea de calculare a costului ofertei, prin trimitere la actele normative în domeniu. </w:t>
      </w:r>
      <w:r w:rsidR="00754862" w:rsidRPr="00754862">
        <w:rPr>
          <w:highlight w:val="yellow"/>
          <w:lang w:val="ro-MD"/>
        </w:rPr>
        <w:t>Conform CPL01-01-2012 Instrucțiuni privind întocmirea devizelor pentru lucrări de construcție- montaj prin metoda de resurse și H.G. nr.1570 din 09.12.2002.</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401E088C" w14:textId="77777777" w:rsidR="0044485B"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tbl>
      <w:tblPr>
        <w:tblStyle w:val="Grigliatabella2"/>
        <w:tblW w:w="9634" w:type="dxa"/>
        <w:tblLook w:val="04A0" w:firstRow="1" w:lastRow="0" w:firstColumn="1" w:lastColumn="0" w:noHBand="0" w:noVBand="1"/>
      </w:tblPr>
      <w:tblGrid>
        <w:gridCol w:w="3767"/>
        <w:gridCol w:w="5867"/>
      </w:tblGrid>
      <w:tr w:rsidR="0044485B" w:rsidRPr="00FF430B" w14:paraId="0B96CCE8" w14:textId="77777777" w:rsidTr="0044485B">
        <w:tc>
          <w:tcPr>
            <w:tcW w:w="3767" w:type="dxa"/>
            <w:shd w:val="clear" w:color="auto" w:fill="auto"/>
          </w:tcPr>
          <w:p w14:paraId="5B3AC04B" w14:textId="77777777" w:rsidR="0044485B" w:rsidRDefault="0044485B" w:rsidP="003E3729">
            <w:pPr>
              <w:shd w:val="clear" w:color="auto" w:fill="FFFFFF" w:themeFill="background1"/>
              <w:tabs>
                <w:tab w:val="left" w:pos="612"/>
              </w:tabs>
              <w:spacing w:before="120" w:after="120"/>
              <w:rPr>
                <w:iCs/>
              </w:rPr>
            </w:pPr>
            <w:r>
              <w:rPr>
                <w:iCs/>
              </w:rPr>
              <w:t>DUAE</w:t>
            </w:r>
          </w:p>
          <w:p w14:paraId="77EFEA7D" w14:textId="77777777" w:rsidR="0044485B" w:rsidRPr="00FF430B" w:rsidRDefault="0044485B" w:rsidP="003E3729">
            <w:pPr>
              <w:shd w:val="clear" w:color="auto" w:fill="FFFFFF" w:themeFill="background1"/>
              <w:tabs>
                <w:tab w:val="left" w:pos="612"/>
              </w:tabs>
              <w:spacing w:before="120" w:after="120"/>
              <w:rPr>
                <w:iCs/>
                <w:noProof w:val="0"/>
                <w:lang w:val="ro-MD" w:eastAsia="ru-RU"/>
              </w:rPr>
            </w:pPr>
          </w:p>
        </w:tc>
        <w:tc>
          <w:tcPr>
            <w:tcW w:w="5867" w:type="dxa"/>
            <w:shd w:val="clear" w:color="auto" w:fill="auto"/>
          </w:tcPr>
          <w:p w14:paraId="4A03B72B" w14:textId="77777777" w:rsidR="0044485B" w:rsidRPr="00FF430B" w:rsidRDefault="0044485B" w:rsidP="003E3729">
            <w:pPr>
              <w:shd w:val="clear" w:color="auto" w:fill="FFFFFF" w:themeFill="background1"/>
              <w:tabs>
                <w:tab w:val="left" w:pos="612"/>
              </w:tabs>
              <w:spacing w:before="120" w:after="120"/>
              <w:rPr>
                <w:iCs/>
                <w:noProof w:val="0"/>
                <w:lang w:val="ro-MD" w:eastAsia="ru-RU"/>
              </w:rPr>
            </w:pPr>
            <w:r>
              <w:rPr>
                <w:iCs/>
              </w:rPr>
              <w:t>Semnat și ștampilat de către operatorul economic</w:t>
            </w:r>
          </w:p>
        </w:tc>
      </w:tr>
      <w:tr w:rsidR="0044485B" w:rsidRPr="006909E4" w14:paraId="12103D59" w14:textId="77777777" w:rsidTr="0044485B">
        <w:tc>
          <w:tcPr>
            <w:tcW w:w="3767" w:type="dxa"/>
            <w:shd w:val="clear" w:color="auto" w:fill="auto"/>
          </w:tcPr>
          <w:p w14:paraId="333FA36B" w14:textId="77777777" w:rsidR="0044485B" w:rsidRPr="00FF430B" w:rsidRDefault="0044485B" w:rsidP="003E3729">
            <w:pPr>
              <w:shd w:val="clear" w:color="auto" w:fill="FFFFFF" w:themeFill="background1"/>
              <w:tabs>
                <w:tab w:val="left" w:pos="612"/>
              </w:tabs>
              <w:spacing w:before="120" w:after="120"/>
              <w:rPr>
                <w:iCs/>
                <w:noProof w:val="0"/>
                <w:lang w:val="ro-MD" w:eastAsia="ru-RU"/>
              </w:rPr>
            </w:pPr>
            <w:r w:rsidRPr="00730D20">
              <w:rPr>
                <w:iCs/>
                <w:lang w:val="en-US"/>
              </w:rPr>
              <w:t>Oferta</w:t>
            </w:r>
          </w:p>
        </w:tc>
        <w:tc>
          <w:tcPr>
            <w:tcW w:w="5867" w:type="dxa"/>
            <w:shd w:val="clear" w:color="auto" w:fill="auto"/>
          </w:tcPr>
          <w:p w14:paraId="2B6D101F" w14:textId="77777777" w:rsidR="0044485B" w:rsidRPr="006909E4" w:rsidRDefault="0044485B" w:rsidP="003E3729">
            <w:pPr>
              <w:shd w:val="clear" w:color="auto" w:fill="FFFFFF" w:themeFill="background1"/>
              <w:tabs>
                <w:tab w:val="left" w:pos="612"/>
              </w:tabs>
              <w:spacing w:before="120" w:after="120"/>
              <w:rPr>
                <w:b/>
                <w:iCs/>
                <w:noProof w:val="0"/>
                <w:lang w:val="ro-MD" w:eastAsia="ru-RU"/>
              </w:rPr>
            </w:pPr>
            <w:r>
              <w:rPr>
                <w:b/>
                <w:iCs/>
                <w:noProof w:val="0"/>
                <w:color w:val="002060"/>
                <w:highlight w:val="yellow"/>
                <w:lang w:val="ro-MD" w:eastAsia="ru-RU"/>
              </w:rPr>
              <w:t>Anexele</w:t>
            </w:r>
            <w:r w:rsidRPr="006909E4">
              <w:rPr>
                <w:b/>
                <w:iCs/>
                <w:noProof w:val="0"/>
                <w:color w:val="002060"/>
                <w:highlight w:val="yellow"/>
                <w:lang w:val="ro-MD" w:eastAsia="ru-RU"/>
              </w:rPr>
              <w:t xml:space="preserve"> nr.7,8,12,14,15 conform documentației standart</w:t>
            </w:r>
          </w:p>
        </w:tc>
      </w:tr>
      <w:tr w:rsidR="0044485B" w:rsidRPr="006909E4" w14:paraId="4B12D70D" w14:textId="77777777" w:rsidTr="0044485B">
        <w:tc>
          <w:tcPr>
            <w:tcW w:w="3767" w:type="dxa"/>
            <w:shd w:val="clear" w:color="auto" w:fill="auto"/>
          </w:tcPr>
          <w:p w14:paraId="140E28C5" w14:textId="77777777" w:rsidR="0044485B" w:rsidRPr="00730D20" w:rsidRDefault="0044485B" w:rsidP="003E3729">
            <w:pPr>
              <w:shd w:val="clear" w:color="auto" w:fill="FFFFFF" w:themeFill="background1"/>
              <w:tabs>
                <w:tab w:val="left" w:pos="612"/>
              </w:tabs>
              <w:spacing w:before="120" w:after="120"/>
              <w:rPr>
                <w:iCs/>
                <w:lang w:val="en-US"/>
              </w:rPr>
            </w:pPr>
            <w:r w:rsidRPr="00730D20">
              <w:rPr>
                <w:iCs/>
                <w:lang w:val="en-US"/>
              </w:rPr>
              <w:t>Devizele de cheltuieli</w:t>
            </w:r>
          </w:p>
        </w:tc>
        <w:tc>
          <w:tcPr>
            <w:tcW w:w="5867" w:type="dxa"/>
            <w:shd w:val="clear" w:color="auto" w:fill="auto"/>
          </w:tcPr>
          <w:p w14:paraId="7E3ED232" w14:textId="77777777" w:rsidR="0044485B" w:rsidRPr="006909E4" w:rsidRDefault="0044485B" w:rsidP="003E3729">
            <w:pPr>
              <w:shd w:val="clear" w:color="auto" w:fill="FFFFFF" w:themeFill="background1"/>
              <w:tabs>
                <w:tab w:val="left" w:pos="612"/>
              </w:tabs>
              <w:spacing w:before="120" w:after="120"/>
              <w:rPr>
                <w:b/>
                <w:iCs/>
                <w:noProof w:val="0"/>
                <w:lang w:val="ro-MD" w:eastAsia="ru-RU"/>
              </w:rPr>
            </w:pPr>
            <w:r w:rsidRPr="006909E4">
              <w:rPr>
                <w:b/>
                <w:iCs/>
                <w:noProof w:val="0"/>
                <w:color w:val="002060"/>
                <w:highlight w:val="yellow"/>
                <w:lang w:val="ro-MD" w:eastAsia="ru-RU"/>
              </w:rPr>
              <w:t>Formulare nr.3,nr.5,nr.7</w:t>
            </w:r>
          </w:p>
        </w:tc>
      </w:tr>
      <w:tr w:rsidR="0044485B" w:rsidRPr="00FF430B" w14:paraId="7C426711" w14:textId="77777777" w:rsidTr="0044485B">
        <w:tc>
          <w:tcPr>
            <w:tcW w:w="3767" w:type="dxa"/>
            <w:shd w:val="clear" w:color="auto" w:fill="auto"/>
          </w:tcPr>
          <w:p w14:paraId="2CD0F68D" w14:textId="77777777" w:rsidR="0044485B" w:rsidRPr="00730D20" w:rsidRDefault="0044485B" w:rsidP="003E3729">
            <w:pPr>
              <w:shd w:val="clear" w:color="auto" w:fill="FFFFFF" w:themeFill="background1"/>
              <w:tabs>
                <w:tab w:val="left" w:pos="612"/>
              </w:tabs>
              <w:spacing w:before="120" w:after="120"/>
              <w:rPr>
                <w:iCs/>
                <w:lang w:val="en-US"/>
              </w:rPr>
            </w:pPr>
            <w:r w:rsidRPr="00815754">
              <w:t>Certificat/decizie de înregistrare a întreprinderii /</w:t>
            </w:r>
          </w:p>
        </w:tc>
        <w:tc>
          <w:tcPr>
            <w:tcW w:w="5867" w:type="dxa"/>
            <w:shd w:val="clear" w:color="auto" w:fill="auto"/>
          </w:tcPr>
          <w:p w14:paraId="678F371E" w14:textId="77777777" w:rsidR="0044485B" w:rsidRPr="00FF430B" w:rsidRDefault="0044485B" w:rsidP="003E3729">
            <w:pPr>
              <w:shd w:val="clear" w:color="auto" w:fill="FFFFFF" w:themeFill="background1"/>
              <w:tabs>
                <w:tab w:val="left" w:pos="612"/>
              </w:tabs>
              <w:spacing w:before="120" w:after="120"/>
              <w:rPr>
                <w:iCs/>
                <w:noProof w:val="0"/>
                <w:lang w:val="ro-MD" w:eastAsia="ru-RU"/>
              </w:rPr>
            </w:pPr>
            <w:r w:rsidRPr="00815754">
              <w:t>Copie confirmat prin semnătură electronică a participantului</w:t>
            </w:r>
          </w:p>
        </w:tc>
      </w:tr>
      <w:tr w:rsidR="0044485B" w:rsidRPr="00815754" w14:paraId="48945A9B" w14:textId="77777777" w:rsidTr="0044485B">
        <w:tc>
          <w:tcPr>
            <w:tcW w:w="3767" w:type="dxa"/>
            <w:shd w:val="clear" w:color="auto" w:fill="auto"/>
          </w:tcPr>
          <w:p w14:paraId="1A78E9F8" w14:textId="77777777" w:rsidR="0044485B" w:rsidRPr="00815754" w:rsidRDefault="0044485B" w:rsidP="003E3729">
            <w:pPr>
              <w:shd w:val="clear" w:color="auto" w:fill="FFFFFF" w:themeFill="background1"/>
              <w:tabs>
                <w:tab w:val="left" w:pos="612"/>
              </w:tabs>
              <w:spacing w:before="120" w:after="120"/>
            </w:pPr>
            <w:r w:rsidRPr="00815754">
              <w:t>Acte confirmative de activitate legală a Participantului sau Licență de activitate sau Autorizația de funcționare</w:t>
            </w:r>
          </w:p>
        </w:tc>
        <w:tc>
          <w:tcPr>
            <w:tcW w:w="5867" w:type="dxa"/>
            <w:shd w:val="clear" w:color="auto" w:fill="auto"/>
          </w:tcPr>
          <w:p w14:paraId="2BB48D10" w14:textId="77777777" w:rsidR="0044485B" w:rsidRPr="00815754" w:rsidRDefault="0044485B" w:rsidP="003E3729">
            <w:pPr>
              <w:shd w:val="clear" w:color="auto" w:fill="FFFFFF" w:themeFill="background1"/>
              <w:tabs>
                <w:tab w:val="left" w:pos="612"/>
              </w:tabs>
              <w:spacing w:before="120" w:after="120"/>
            </w:pPr>
            <w:r w:rsidRPr="00815754">
              <w:t>Copie confirmat prin semnătură electronică a participantului</w:t>
            </w:r>
          </w:p>
        </w:tc>
      </w:tr>
      <w:tr w:rsidR="0044485B" w:rsidRPr="00815754" w14:paraId="5A716D8D" w14:textId="77777777" w:rsidTr="0044485B">
        <w:tc>
          <w:tcPr>
            <w:tcW w:w="3767" w:type="dxa"/>
            <w:shd w:val="clear" w:color="auto" w:fill="auto"/>
          </w:tcPr>
          <w:p w14:paraId="7E64C432" w14:textId="77777777" w:rsidR="0044485B" w:rsidRPr="00815754" w:rsidRDefault="0044485B" w:rsidP="003E3729">
            <w:pPr>
              <w:shd w:val="clear" w:color="auto" w:fill="FFFFFF" w:themeFill="background1"/>
              <w:tabs>
                <w:tab w:val="left" w:pos="612"/>
              </w:tabs>
              <w:spacing w:before="120" w:after="120"/>
            </w:pPr>
            <w:r w:rsidRPr="00815754">
              <w:t>Certificat privind lipsa sau existența restanțelor față de bugetul public național, eliberată de Iserviciul Fiscal de Stat al RM</w:t>
            </w:r>
          </w:p>
        </w:tc>
        <w:tc>
          <w:tcPr>
            <w:tcW w:w="5867" w:type="dxa"/>
            <w:shd w:val="clear" w:color="auto" w:fill="auto"/>
          </w:tcPr>
          <w:p w14:paraId="7AC7B4D6" w14:textId="77777777" w:rsidR="0044485B" w:rsidRPr="00815754" w:rsidRDefault="0044485B" w:rsidP="003E3729">
            <w:pPr>
              <w:shd w:val="clear" w:color="auto" w:fill="FFFFFF" w:themeFill="background1"/>
              <w:tabs>
                <w:tab w:val="left" w:pos="612"/>
              </w:tabs>
              <w:spacing w:before="120" w:after="120"/>
            </w:pPr>
            <w:r w:rsidRPr="00815754">
              <w:t>Copie confirmat prin semnătură electronică a participantului</w:t>
            </w:r>
          </w:p>
        </w:tc>
      </w:tr>
    </w:tbl>
    <w:p w14:paraId="70CDF132" w14:textId="5CD0CD3F" w:rsidR="00F4030F" w:rsidRDefault="00F4030F" w:rsidP="00F4030F">
      <w:pPr>
        <w:ind w:firstLine="709"/>
        <w:jc w:val="both"/>
      </w:pPr>
    </w:p>
    <w:p w14:paraId="515EE166" w14:textId="3FF9D508" w:rsidR="0044485B" w:rsidRDefault="0044485B" w:rsidP="00F4030F">
      <w:pPr>
        <w:ind w:firstLine="709"/>
        <w:jc w:val="both"/>
      </w:pPr>
    </w:p>
    <w:p w14:paraId="6E6E589D" w14:textId="1A4A6E88" w:rsidR="0044485B" w:rsidRDefault="0044485B" w:rsidP="00F4030F">
      <w:pPr>
        <w:ind w:firstLine="709"/>
        <w:jc w:val="both"/>
      </w:pPr>
    </w:p>
    <w:p w14:paraId="347F15AC" w14:textId="0A6F3F27" w:rsidR="0044485B" w:rsidRDefault="0044485B" w:rsidP="00F4030F">
      <w:pPr>
        <w:ind w:firstLine="709"/>
        <w:jc w:val="both"/>
      </w:pPr>
    </w:p>
    <w:p w14:paraId="68D68293" w14:textId="085C1F37" w:rsidR="0044485B" w:rsidRDefault="0044485B" w:rsidP="00F4030F">
      <w:pPr>
        <w:ind w:firstLine="709"/>
        <w:jc w:val="both"/>
      </w:pPr>
    </w:p>
    <w:p w14:paraId="51264457" w14:textId="4418A2C2" w:rsidR="0044485B" w:rsidRDefault="0044485B" w:rsidP="00F4030F">
      <w:pPr>
        <w:ind w:firstLine="709"/>
        <w:jc w:val="both"/>
      </w:pPr>
    </w:p>
    <w:p w14:paraId="0028CE90" w14:textId="23A10430" w:rsidR="0044485B" w:rsidRDefault="0044485B" w:rsidP="00F4030F">
      <w:pPr>
        <w:ind w:firstLine="709"/>
        <w:jc w:val="both"/>
      </w:pPr>
    </w:p>
    <w:p w14:paraId="732A68DF" w14:textId="3D061F22" w:rsidR="0044485B" w:rsidRDefault="0044485B" w:rsidP="00F4030F">
      <w:pPr>
        <w:ind w:firstLine="709"/>
        <w:jc w:val="both"/>
      </w:pPr>
    </w:p>
    <w:p w14:paraId="2EE53963" w14:textId="2AD7633B" w:rsidR="0044485B" w:rsidRDefault="0044485B" w:rsidP="00F4030F">
      <w:pPr>
        <w:ind w:firstLine="709"/>
        <w:jc w:val="both"/>
      </w:pPr>
    </w:p>
    <w:p w14:paraId="6BAA8F5D" w14:textId="537FC9DB" w:rsidR="0044485B" w:rsidRPr="0044485B" w:rsidRDefault="0044485B" w:rsidP="00F4030F">
      <w:pPr>
        <w:ind w:firstLine="709"/>
        <w:jc w:val="both"/>
      </w:pP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4DFC36EE" w14:textId="77777777" w:rsidR="0044485B"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tbl>
      <w:tblPr>
        <w:tblStyle w:val="Grigliatabella2"/>
        <w:tblW w:w="9493" w:type="dxa"/>
        <w:tblLook w:val="04A0" w:firstRow="1" w:lastRow="0" w:firstColumn="1" w:lastColumn="0" w:noHBand="0" w:noVBand="1"/>
      </w:tblPr>
      <w:tblGrid>
        <w:gridCol w:w="3767"/>
        <w:gridCol w:w="5726"/>
      </w:tblGrid>
      <w:tr w:rsidR="0044485B" w:rsidRPr="00FF430B" w14:paraId="18B84B17" w14:textId="77777777" w:rsidTr="0044485B">
        <w:tc>
          <w:tcPr>
            <w:tcW w:w="3767" w:type="dxa"/>
            <w:shd w:val="clear" w:color="auto" w:fill="auto"/>
          </w:tcPr>
          <w:p w14:paraId="5FD42CA3" w14:textId="77777777" w:rsidR="0044485B" w:rsidRDefault="0044485B" w:rsidP="003E3729">
            <w:pPr>
              <w:shd w:val="clear" w:color="auto" w:fill="FFFFFF" w:themeFill="background1"/>
              <w:tabs>
                <w:tab w:val="left" w:pos="612"/>
              </w:tabs>
              <w:spacing w:before="120" w:after="120"/>
              <w:rPr>
                <w:iCs/>
              </w:rPr>
            </w:pPr>
            <w:r>
              <w:rPr>
                <w:iCs/>
              </w:rPr>
              <w:t>DUAE</w:t>
            </w:r>
          </w:p>
          <w:p w14:paraId="69C163CC" w14:textId="77777777" w:rsidR="0044485B" w:rsidRPr="00FF430B" w:rsidRDefault="0044485B" w:rsidP="003E3729">
            <w:pPr>
              <w:shd w:val="clear" w:color="auto" w:fill="FFFFFF" w:themeFill="background1"/>
              <w:tabs>
                <w:tab w:val="left" w:pos="612"/>
              </w:tabs>
              <w:spacing w:before="120" w:after="120"/>
              <w:rPr>
                <w:iCs/>
                <w:noProof w:val="0"/>
                <w:lang w:val="ro-MD" w:eastAsia="ru-RU"/>
              </w:rPr>
            </w:pPr>
          </w:p>
        </w:tc>
        <w:tc>
          <w:tcPr>
            <w:tcW w:w="5726" w:type="dxa"/>
            <w:shd w:val="clear" w:color="auto" w:fill="auto"/>
          </w:tcPr>
          <w:p w14:paraId="3B1E693E" w14:textId="77777777" w:rsidR="0044485B" w:rsidRPr="00FF430B" w:rsidRDefault="0044485B" w:rsidP="003E3729">
            <w:pPr>
              <w:shd w:val="clear" w:color="auto" w:fill="FFFFFF" w:themeFill="background1"/>
              <w:tabs>
                <w:tab w:val="left" w:pos="612"/>
              </w:tabs>
              <w:spacing w:before="120" w:after="120"/>
              <w:rPr>
                <w:iCs/>
                <w:noProof w:val="0"/>
                <w:lang w:val="ro-MD" w:eastAsia="ru-RU"/>
              </w:rPr>
            </w:pPr>
            <w:r>
              <w:rPr>
                <w:iCs/>
              </w:rPr>
              <w:t>Semnat și ștampilat de către operatorul economic</w:t>
            </w:r>
          </w:p>
        </w:tc>
      </w:tr>
      <w:tr w:rsidR="0044485B" w:rsidRPr="006909E4" w14:paraId="6A998714" w14:textId="77777777" w:rsidTr="0044485B">
        <w:tc>
          <w:tcPr>
            <w:tcW w:w="3767" w:type="dxa"/>
            <w:shd w:val="clear" w:color="auto" w:fill="auto"/>
          </w:tcPr>
          <w:p w14:paraId="7125637B" w14:textId="77777777" w:rsidR="0044485B" w:rsidRPr="00FF430B" w:rsidRDefault="0044485B" w:rsidP="003E3729">
            <w:pPr>
              <w:shd w:val="clear" w:color="auto" w:fill="FFFFFF" w:themeFill="background1"/>
              <w:tabs>
                <w:tab w:val="left" w:pos="612"/>
              </w:tabs>
              <w:spacing w:before="120" w:after="120"/>
              <w:rPr>
                <w:iCs/>
                <w:noProof w:val="0"/>
                <w:lang w:val="ro-MD" w:eastAsia="ru-RU"/>
              </w:rPr>
            </w:pPr>
            <w:r w:rsidRPr="00730D20">
              <w:rPr>
                <w:iCs/>
                <w:lang w:val="en-US"/>
              </w:rPr>
              <w:t>Oferta</w:t>
            </w:r>
          </w:p>
        </w:tc>
        <w:tc>
          <w:tcPr>
            <w:tcW w:w="5726" w:type="dxa"/>
            <w:shd w:val="clear" w:color="auto" w:fill="auto"/>
          </w:tcPr>
          <w:p w14:paraId="42665361" w14:textId="77777777" w:rsidR="0044485B" w:rsidRPr="006909E4" w:rsidRDefault="0044485B" w:rsidP="003E3729">
            <w:pPr>
              <w:shd w:val="clear" w:color="auto" w:fill="FFFFFF" w:themeFill="background1"/>
              <w:tabs>
                <w:tab w:val="left" w:pos="612"/>
              </w:tabs>
              <w:spacing w:before="120" w:after="120"/>
              <w:rPr>
                <w:b/>
                <w:iCs/>
                <w:noProof w:val="0"/>
                <w:lang w:val="ro-MD" w:eastAsia="ru-RU"/>
              </w:rPr>
            </w:pPr>
            <w:r>
              <w:rPr>
                <w:b/>
                <w:iCs/>
                <w:noProof w:val="0"/>
                <w:color w:val="002060"/>
                <w:highlight w:val="yellow"/>
                <w:lang w:val="ro-MD" w:eastAsia="ru-RU"/>
              </w:rPr>
              <w:t>Anexele</w:t>
            </w:r>
            <w:r w:rsidRPr="006909E4">
              <w:rPr>
                <w:b/>
                <w:iCs/>
                <w:noProof w:val="0"/>
                <w:color w:val="002060"/>
                <w:highlight w:val="yellow"/>
                <w:lang w:val="ro-MD" w:eastAsia="ru-RU"/>
              </w:rPr>
              <w:t xml:space="preserve"> nr.7,8,12,14,15 conform documentației standart</w:t>
            </w:r>
          </w:p>
        </w:tc>
      </w:tr>
      <w:tr w:rsidR="0044485B" w:rsidRPr="006909E4" w14:paraId="199C05E2" w14:textId="77777777" w:rsidTr="0044485B">
        <w:tc>
          <w:tcPr>
            <w:tcW w:w="3767" w:type="dxa"/>
            <w:shd w:val="clear" w:color="auto" w:fill="auto"/>
          </w:tcPr>
          <w:p w14:paraId="1EDFF81D" w14:textId="77777777" w:rsidR="0044485B" w:rsidRPr="00730D20" w:rsidRDefault="0044485B" w:rsidP="003E3729">
            <w:pPr>
              <w:shd w:val="clear" w:color="auto" w:fill="FFFFFF" w:themeFill="background1"/>
              <w:tabs>
                <w:tab w:val="left" w:pos="612"/>
              </w:tabs>
              <w:spacing w:before="120" w:after="120"/>
              <w:rPr>
                <w:iCs/>
                <w:lang w:val="en-US"/>
              </w:rPr>
            </w:pPr>
            <w:r w:rsidRPr="00730D20">
              <w:rPr>
                <w:iCs/>
                <w:lang w:val="en-US"/>
              </w:rPr>
              <w:t>Devizele de cheltuieli</w:t>
            </w:r>
          </w:p>
        </w:tc>
        <w:tc>
          <w:tcPr>
            <w:tcW w:w="5726" w:type="dxa"/>
            <w:shd w:val="clear" w:color="auto" w:fill="auto"/>
          </w:tcPr>
          <w:p w14:paraId="113E2EF4" w14:textId="77777777" w:rsidR="0044485B" w:rsidRPr="006909E4" w:rsidRDefault="0044485B" w:rsidP="003E3729">
            <w:pPr>
              <w:shd w:val="clear" w:color="auto" w:fill="FFFFFF" w:themeFill="background1"/>
              <w:tabs>
                <w:tab w:val="left" w:pos="612"/>
              </w:tabs>
              <w:spacing w:before="120" w:after="120"/>
              <w:rPr>
                <w:b/>
                <w:iCs/>
                <w:noProof w:val="0"/>
                <w:lang w:val="ro-MD" w:eastAsia="ru-RU"/>
              </w:rPr>
            </w:pPr>
            <w:r w:rsidRPr="006909E4">
              <w:rPr>
                <w:b/>
                <w:iCs/>
                <w:noProof w:val="0"/>
                <w:color w:val="002060"/>
                <w:highlight w:val="yellow"/>
                <w:lang w:val="ro-MD" w:eastAsia="ru-RU"/>
              </w:rPr>
              <w:t>Formulare nr.3,nr.5,nr.7</w:t>
            </w:r>
          </w:p>
        </w:tc>
      </w:tr>
      <w:tr w:rsidR="0044485B" w:rsidRPr="00FF430B" w14:paraId="4627BE05" w14:textId="77777777" w:rsidTr="0044485B">
        <w:tc>
          <w:tcPr>
            <w:tcW w:w="3767" w:type="dxa"/>
            <w:shd w:val="clear" w:color="auto" w:fill="auto"/>
          </w:tcPr>
          <w:p w14:paraId="119A6E45" w14:textId="77777777" w:rsidR="0044485B" w:rsidRPr="00730D20" w:rsidRDefault="0044485B" w:rsidP="003E3729">
            <w:pPr>
              <w:shd w:val="clear" w:color="auto" w:fill="FFFFFF" w:themeFill="background1"/>
              <w:tabs>
                <w:tab w:val="left" w:pos="612"/>
              </w:tabs>
              <w:spacing w:before="120" w:after="120"/>
              <w:rPr>
                <w:iCs/>
                <w:lang w:val="en-US"/>
              </w:rPr>
            </w:pPr>
            <w:r w:rsidRPr="00815754">
              <w:t>Certificat/decizie de înregistrare a întreprinderii /</w:t>
            </w:r>
          </w:p>
        </w:tc>
        <w:tc>
          <w:tcPr>
            <w:tcW w:w="5726" w:type="dxa"/>
            <w:shd w:val="clear" w:color="auto" w:fill="auto"/>
          </w:tcPr>
          <w:p w14:paraId="6C850543" w14:textId="77777777" w:rsidR="0044485B" w:rsidRPr="00FF430B" w:rsidRDefault="0044485B" w:rsidP="003E3729">
            <w:pPr>
              <w:shd w:val="clear" w:color="auto" w:fill="FFFFFF" w:themeFill="background1"/>
              <w:tabs>
                <w:tab w:val="left" w:pos="612"/>
              </w:tabs>
              <w:spacing w:before="120" w:after="120"/>
              <w:rPr>
                <w:iCs/>
                <w:noProof w:val="0"/>
                <w:lang w:val="ro-MD" w:eastAsia="ru-RU"/>
              </w:rPr>
            </w:pPr>
            <w:r w:rsidRPr="00815754">
              <w:t>Copie confirmat prin semnătură electronică a participantului</w:t>
            </w:r>
          </w:p>
        </w:tc>
      </w:tr>
      <w:tr w:rsidR="0044485B" w:rsidRPr="00815754" w14:paraId="2ADD1751" w14:textId="77777777" w:rsidTr="0044485B">
        <w:tc>
          <w:tcPr>
            <w:tcW w:w="3767" w:type="dxa"/>
            <w:shd w:val="clear" w:color="auto" w:fill="auto"/>
          </w:tcPr>
          <w:p w14:paraId="7DB1A832" w14:textId="77777777" w:rsidR="0044485B" w:rsidRPr="00815754" w:rsidRDefault="0044485B" w:rsidP="003E3729">
            <w:pPr>
              <w:shd w:val="clear" w:color="auto" w:fill="FFFFFF" w:themeFill="background1"/>
              <w:tabs>
                <w:tab w:val="left" w:pos="612"/>
              </w:tabs>
              <w:spacing w:before="120" w:after="120"/>
            </w:pPr>
            <w:r w:rsidRPr="00815754">
              <w:t>Acte confirmative de activitate legală a Participantului sau Licență de activitate sau Autorizația de funcționare</w:t>
            </w:r>
          </w:p>
        </w:tc>
        <w:tc>
          <w:tcPr>
            <w:tcW w:w="5726" w:type="dxa"/>
            <w:shd w:val="clear" w:color="auto" w:fill="auto"/>
          </w:tcPr>
          <w:p w14:paraId="238E72F6" w14:textId="77777777" w:rsidR="0044485B" w:rsidRPr="00815754" w:rsidRDefault="0044485B" w:rsidP="003E3729">
            <w:pPr>
              <w:shd w:val="clear" w:color="auto" w:fill="FFFFFF" w:themeFill="background1"/>
              <w:tabs>
                <w:tab w:val="left" w:pos="612"/>
              </w:tabs>
              <w:spacing w:before="120" w:after="120"/>
            </w:pPr>
            <w:r w:rsidRPr="00815754">
              <w:t>Copie confirmat prin semnătură electronică a participantului</w:t>
            </w:r>
          </w:p>
        </w:tc>
      </w:tr>
      <w:tr w:rsidR="0044485B" w:rsidRPr="00815754" w14:paraId="15C5EEF3" w14:textId="77777777" w:rsidTr="0044485B">
        <w:tc>
          <w:tcPr>
            <w:tcW w:w="3767" w:type="dxa"/>
            <w:shd w:val="clear" w:color="auto" w:fill="auto"/>
          </w:tcPr>
          <w:p w14:paraId="7ED450FE" w14:textId="77777777" w:rsidR="0044485B" w:rsidRPr="00815754" w:rsidRDefault="0044485B" w:rsidP="003E3729">
            <w:pPr>
              <w:shd w:val="clear" w:color="auto" w:fill="FFFFFF" w:themeFill="background1"/>
              <w:tabs>
                <w:tab w:val="left" w:pos="612"/>
              </w:tabs>
              <w:spacing w:before="120" w:after="120"/>
            </w:pPr>
            <w:r w:rsidRPr="00815754">
              <w:t>Certificat privind lipsa sau existența restanțelor față de bugetul public național, eliberată de Iserviciul Fiscal de Stat al RM</w:t>
            </w:r>
          </w:p>
        </w:tc>
        <w:tc>
          <w:tcPr>
            <w:tcW w:w="5726" w:type="dxa"/>
            <w:shd w:val="clear" w:color="auto" w:fill="auto"/>
          </w:tcPr>
          <w:p w14:paraId="323426EC" w14:textId="77777777" w:rsidR="0044485B" w:rsidRPr="00815754" w:rsidRDefault="0044485B" w:rsidP="003E3729">
            <w:pPr>
              <w:shd w:val="clear" w:color="auto" w:fill="FFFFFF" w:themeFill="background1"/>
              <w:tabs>
                <w:tab w:val="left" w:pos="612"/>
              </w:tabs>
              <w:spacing w:before="120" w:after="120"/>
            </w:pPr>
            <w:r w:rsidRPr="00815754">
              <w:t>Copie confirmat prin semnătură electronică a participantului</w:t>
            </w:r>
          </w:p>
        </w:tc>
      </w:tr>
    </w:tbl>
    <w:p w14:paraId="6713D000" w14:textId="72F577A7" w:rsidR="009A6B71" w:rsidRPr="0044485B" w:rsidRDefault="009A6B71" w:rsidP="009A6B71">
      <w:pPr>
        <w:ind w:firstLine="709"/>
        <w:jc w:val="both"/>
      </w:pP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691278CB" w:rsidR="00E71F7B" w:rsidRPr="00FF430B" w:rsidRDefault="00C506F0" w:rsidP="009E2657">
      <w:pPr>
        <w:tabs>
          <w:tab w:val="left" w:pos="567"/>
        </w:tabs>
        <w:jc w:val="both"/>
        <w:rPr>
          <w:lang w:val="ro-MD"/>
        </w:rPr>
      </w:pPr>
      <w:r>
        <w:rPr>
          <w:lang w:val="ro-MD"/>
        </w:rPr>
        <w:t xml:space="preserve">Obiectul </w:t>
      </w:r>
      <w:r w:rsidR="00366D55">
        <w:rPr>
          <w:lang w:val="ro-MD"/>
        </w:rPr>
        <w:t xml:space="preserve">” </w:t>
      </w:r>
      <w:r w:rsidR="00FB138B" w:rsidRPr="00C56114">
        <w:rPr>
          <w:b/>
          <w:highlight w:val="yellow"/>
          <w:lang w:val="ro-MD"/>
        </w:rPr>
        <w:t>Reparația nodului sanitar și a sistemului de canalizare exterioare. Gimnaziul ”Nicolaie Dabija” s.Heciul Vechi, rl. Sîngerei.”</w:t>
      </w:r>
    </w:p>
    <w:p w14:paraId="5BCF1496" w14:textId="266649D5" w:rsidR="00E71F7B" w:rsidRPr="00FF430B" w:rsidRDefault="0003591A" w:rsidP="009E2657">
      <w:pPr>
        <w:tabs>
          <w:tab w:val="left" w:pos="567"/>
        </w:tabs>
        <w:jc w:val="both"/>
        <w:rPr>
          <w:lang w:val="ro-MD"/>
        </w:rPr>
      </w:pPr>
      <w:r w:rsidRPr="00FF430B">
        <w:rPr>
          <w:lang w:val="ro-MD"/>
        </w:rPr>
        <w:t>Autoritatea con</w:t>
      </w:r>
      <w:r w:rsidR="00366D55">
        <w:rPr>
          <w:lang w:val="ro-MD"/>
        </w:rPr>
        <w:t>tractantă: Primăria com. Alexăndreni .</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846"/>
        <w:gridCol w:w="1464"/>
        <w:gridCol w:w="4064"/>
        <w:gridCol w:w="1843"/>
        <w:gridCol w:w="1262"/>
      </w:tblGrid>
      <w:tr w:rsidR="00E71F7B" w:rsidRPr="00EC30C2" w14:paraId="4DC2D7CB" w14:textId="77777777" w:rsidTr="00366D55">
        <w:trPr>
          <w:trHeight w:val="581"/>
        </w:trPr>
        <w:tc>
          <w:tcPr>
            <w:tcW w:w="84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46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4064"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1262"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366D55">
        <w:trPr>
          <w:trHeight w:val="407"/>
        </w:trPr>
        <w:tc>
          <w:tcPr>
            <w:tcW w:w="84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464" w:type="dxa"/>
            <w:tcBorders>
              <w:top w:val="single" w:sz="4" w:space="0" w:color="auto"/>
              <w:left w:val="single" w:sz="4" w:space="0" w:color="auto"/>
              <w:bottom w:val="single" w:sz="4" w:space="0" w:color="auto"/>
              <w:right w:val="single" w:sz="4" w:space="0" w:color="auto"/>
            </w:tcBorders>
            <w:vAlign w:val="center"/>
          </w:tcPr>
          <w:p w14:paraId="35C3ACAF" w14:textId="77E805D6" w:rsidR="00E71F7B" w:rsidRPr="00FF430B" w:rsidRDefault="00FB138B" w:rsidP="00BC24BB">
            <w:pPr>
              <w:tabs>
                <w:tab w:val="left" w:pos="1134"/>
              </w:tabs>
              <w:outlineLvl w:val="0"/>
              <w:rPr>
                <w:rFonts w:eastAsia="PMingLiU"/>
                <w:lang w:val="ro-MD" w:eastAsia="zh-CN"/>
              </w:rPr>
            </w:pPr>
            <w:r w:rsidRPr="00E3242F">
              <w:t>45453000-7</w:t>
            </w:r>
          </w:p>
        </w:tc>
        <w:tc>
          <w:tcPr>
            <w:tcW w:w="4064" w:type="dxa"/>
            <w:tcBorders>
              <w:top w:val="single" w:sz="4" w:space="0" w:color="auto"/>
              <w:left w:val="single" w:sz="4" w:space="0" w:color="auto"/>
              <w:bottom w:val="single" w:sz="4" w:space="0" w:color="auto"/>
              <w:right w:val="single" w:sz="4" w:space="0" w:color="auto"/>
            </w:tcBorders>
            <w:vAlign w:val="center"/>
          </w:tcPr>
          <w:p w14:paraId="2EC47916" w14:textId="1A57B45F" w:rsidR="00E71F7B" w:rsidRPr="00FF430B" w:rsidRDefault="00FB138B" w:rsidP="00BC24BB">
            <w:pPr>
              <w:tabs>
                <w:tab w:val="left" w:pos="1134"/>
              </w:tabs>
              <w:ind w:left="720"/>
              <w:outlineLvl w:val="0"/>
              <w:rPr>
                <w:rFonts w:eastAsia="PMingLiU"/>
                <w:lang w:val="ro-MD" w:eastAsia="zh-CN"/>
              </w:rPr>
            </w:pPr>
            <w:r w:rsidRPr="00C56114">
              <w:rPr>
                <w:b/>
                <w:highlight w:val="yellow"/>
                <w:lang w:val="ro-MD"/>
              </w:rPr>
              <w:t>Reparația nodului sanitar și a sistemului de canalizare exterioare. Gimnaziul ”Nicolaie Dabija” s.Heciul Vechi, rl. Sîngerei.”</w:t>
            </w:r>
          </w:p>
        </w:tc>
        <w:tc>
          <w:tcPr>
            <w:tcW w:w="1843" w:type="dxa"/>
            <w:tcBorders>
              <w:top w:val="single" w:sz="4" w:space="0" w:color="auto"/>
              <w:left w:val="single" w:sz="4" w:space="0" w:color="auto"/>
              <w:bottom w:val="single" w:sz="4" w:space="0" w:color="auto"/>
              <w:right w:val="single" w:sz="4" w:space="0" w:color="auto"/>
            </w:tcBorders>
            <w:vAlign w:val="center"/>
          </w:tcPr>
          <w:p w14:paraId="42660DB8" w14:textId="74F573A9" w:rsidR="00E71F7B" w:rsidRPr="00FF430B" w:rsidRDefault="00FB138B" w:rsidP="00BC24BB">
            <w:pPr>
              <w:tabs>
                <w:tab w:val="left" w:pos="1134"/>
              </w:tabs>
              <w:ind w:left="720"/>
              <w:outlineLvl w:val="0"/>
              <w:rPr>
                <w:rFonts w:eastAsia="PMingLiU"/>
                <w:lang w:val="ro-MD" w:eastAsia="zh-CN"/>
              </w:rPr>
            </w:pPr>
            <w:r>
              <w:rPr>
                <w:rFonts w:eastAsia="PMingLiU"/>
                <w:lang w:val="ro-MD" w:eastAsia="zh-CN"/>
              </w:rPr>
              <w:t>1</w:t>
            </w:r>
          </w:p>
        </w:tc>
        <w:tc>
          <w:tcPr>
            <w:tcW w:w="1262" w:type="dxa"/>
            <w:tcBorders>
              <w:top w:val="single" w:sz="4" w:space="0" w:color="auto"/>
              <w:left w:val="single" w:sz="4" w:space="0" w:color="auto"/>
              <w:bottom w:val="single" w:sz="4" w:space="0" w:color="auto"/>
              <w:right w:val="single" w:sz="4" w:space="0" w:color="auto"/>
            </w:tcBorders>
            <w:vAlign w:val="center"/>
          </w:tcPr>
          <w:p w14:paraId="602925AE" w14:textId="14040485" w:rsidR="00E71F7B" w:rsidRPr="00FF430B" w:rsidRDefault="00FB138B" w:rsidP="00366D55">
            <w:pPr>
              <w:tabs>
                <w:tab w:val="left" w:pos="1134"/>
              </w:tabs>
              <w:jc w:val="center"/>
              <w:outlineLvl w:val="0"/>
              <w:rPr>
                <w:rFonts w:eastAsia="PMingLiU"/>
                <w:lang w:val="ro-MD" w:eastAsia="zh-CN"/>
              </w:rPr>
            </w:pPr>
            <w:r>
              <w:rPr>
                <w:rFonts w:eastAsia="PMingLiU"/>
                <w:lang w:val="ro-MD" w:eastAsia="zh-CN"/>
              </w:rPr>
              <w:t>1</w:t>
            </w:r>
          </w:p>
        </w:tc>
      </w:tr>
      <w:tr w:rsidR="00E71F7B" w:rsidRPr="00EC30C2" w14:paraId="4E7145C3" w14:textId="77777777" w:rsidTr="00366D55">
        <w:trPr>
          <w:trHeight w:val="407"/>
        </w:trPr>
        <w:tc>
          <w:tcPr>
            <w:tcW w:w="84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464" w:type="dxa"/>
            <w:tcBorders>
              <w:top w:val="single" w:sz="4" w:space="0" w:color="auto"/>
              <w:left w:val="single" w:sz="4" w:space="0" w:color="auto"/>
              <w:bottom w:val="single" w:sz="4" w:space="0" w:color="auto"/>
              <w:right w:val="single" w:sz="4" w:space="0" w:color="auto"/>
            </w:tcBorders>
            <w:vAlign w:val="center"/>
          </w:tcPr>
          <w:p w14:paraId="1FA8B005" w14:textId="4C85FB9A" w:rsidR="00E71F7B" w:rsidRPr="00FF430B" w:rsidRDefault="00E71F7B" w:rsidP="00BC24BB">
            <w:pPr>
              <w:tabs>
                <w:tab w:val="left" w:pos="1134"/>
              </w:tabs>
              <w:ind w:left="360"/>
              <w:jc w:val="center"/>
              <w:outlineLvl w:val="0"/>
              <w:rPr>
                <w:rFonts w:eastAsia="PMingLiU"/>
                <w:lang w:val="ro-MD" w:eastAsia="zh-CN"/>
              </w:rPr>
            </w:pPr>
          </w:p>
        </w:tc>
        <w:tc>
          <w:tcPr>
            <w:tcW w:w="4064" w:type="dxa"/>
            <w:tcBorders>
              <w:top w:val="single" w:sz="4" w:space="0" w:color="auto"/>
              <w:left w:val="single" w:sz="4" w:space="0" w:color="auto"/>
              <w:bottom w:val="single" w:sz="4" w:space="0" w:color="auto"/>
              <w:right w:val="single" w:sz="4" w:space="0" w:color="auto"/>
            </w:tcBorders>
            <w:vAlign w:val="center"/>
          </w:tcPr>
          <w:p w14:paraId="25757B92" w14:textId="238FFD3D" w:rsidR="00E71F7B" w:rsidRPr="00FF430B" w:rsidRDefault="00FB138B" w:rsidP="00BC24BB">
            <w:pPr>
              <w:tabs>
                <w:tab w:val="left" w:pos="1134"/>
              </w:tabs>
              <w:ind w:left="720"/>
              <w:outlineLvl w:val="0"/>
              <w:rPr>
                <w:rFonts w:eastAsia="PMingLiU"/>
                <w:lang w:val="ro-MD" w:eastAsia="zh-CN"/>
              </w:rPr>
            </w:pPr>
            <w:r w:rsidRPr="00C56114">
              <w:rPr>
                <w:color w:val="000000" w:themeColor="text1"/>
                <w:highlight w:val="yellow"/>
                <w:lang w:val="ro-MD"/>
              </w:rPr>
              <w:t>Conform caietului de sarcini</w:t>
            </w:r>
          </w:p>
        </w:tc>
        <w:tc>
          <w:tcPr>
            <w:tcW w:w="1843" w:type="dxa"/>
            <w:tcBorders>
              <w:top w:val="single" w:sz="4" w:space="0" w:color="auto"/>
              <w:left w:val="single" w:sz="4" w:space="0" w:color="auto"/>
              <w:bottom w:val="single" w:sz="4" w:space="0" w:color="auto"/>
              <w:right w:val="single" w:sz="4" w:space="0" w:color="auto"/>
            </w:tcBorders>
            <w:vAlign w:val="center"/>
          </w:tcPr>
          <w:p w14:paraId="27125C05" w14:textId="4F467650" w:rsidR="00E71F7B" w:rsidRPr="00FF430B" w:rsidRDefault="00E71F7B" w:rsidP="00BC24BB">
            <w:pPr>
              <w:tabs>
                <w:tab w:val="left" w:pos="1134"/>
              </w:tabs>
              <w:ind w:left="720"/>
              <w:outlineLvl w:val="0"/>
              <w:rPr>
                <w:rFonts w:eastAsia="PMingLiU"/>
                <w:lang w:val="ro-MD" w:eastAsia="zh-CN"/>
              </w:rPr>
            </w:pPr>
          </w:p>
        </w:tc>
        <w:tc>
          <w:tcPr>
            <w:tcW w:w="1262" w:type="dxa"/>
            <w:tcBorders>
              <w:top w:val="single" w:sz="4" w:space="0" w:color="auto"/>
              <w:left w:val="single" w:sz="4" w:space="0" w:color="auto"/>
              <w:bottom w:val="single" w:sz="4" w:space="0" w:color="auto"/>
              <w:right w:val="single" w:sz="4" w:space="0" w:color="auto"/>
            </w:tcBorders>
            <w:vAlign w:val="center"/>
          </w:tcPr>
          <w:p w14:paraId="0660E657" w14:textId="06D8419E" w:rsidR="00E71F7B" w:rsidRPr="00FF430B" w:rsidRDefault="00E71F7B" w:rsidP="00366D55">
            <w:pPr>
              <w:tabs>
                <w:tab w:val="left" w:pos="1134"/>
              </w:tabs>
              <w:jc w:val="center"/>
              <w:outlineLvl w:val="0"/>
              <w:rPr>
                <w:rFonts w:eastAsia="PMingLiU"/>
                <w:lang w:val="ro-MD" w:eastAsia="zh-CN"/>
              </w:rPr>
            </w:pPr>
          </w:p>
        </w:tc>
      </w:tr>
      <w:tr w:rsidR="00366D55" w:rsidRPr="00EC30C2" w14:paraId="73701818" w14:textId="77777777" w:rsidTr="003E3729">
        <w:trPr>
          <w:trHeight w:val="407"/>
        </w:trPr>
        <w:tc>
          <w:tcPr>
            <w:tcW w:w="8217" w:type="dxa"/>
            <w:gridSpan w:val="4"/>
            <w:tcBorders>
              <w:top w:val="single" w:sz="4" w:space="0" w:color="auto"/>
              <w:left w:val="single" w:sz="4" w:space="0" w:color="auto"/>
              <w:bottom w:val="single" w:sz="4" w:space="0" w:color="auto"/>
              <w:right w:val="single" w:sz="4" w:space="0" w:color="auto"/>
            </w:tcBorders>
            <w:vAlign w:val="center"/>
          </w:tcPr>
          <w:p w14:paraId="18C3C5A3" w14:textId="233F25C2" w:rsidR="00366D55" w:rsidRPr="00366D55" w:rsidRDefault="00366D55" w:rsidP="00BC24BB">
            <w:pPr>
              <w:tabs>
                <w:tab w:val="left" w:pos="1134"/>
              </w:tabs>
              <w:ind w:left="720"/>
              <w:outlineLvl w:val="0"/>
              <w:rPr>
                <w:rFonts w:eastAsia="PMingLiU"/>
                <w:b/>
                <w:lang w:val="ro-MD" w:eastAsia="zh-CN"/>
              </w:rPr>
            </w:pPr>
            <w:r w:rsidRPr="00366D55">
              <w:rPr>
                <w:rFonts w:eastAsia="PMingLiU"/>
                <w:b/>
                <w:lang w:val="ro-MD" w:eastAsia="zh-CN"/>
              </w:rPr>
              <w:t>Total</w:t>
            </w:r>
            <w:r>
              <w:rPr>
                <w:rFonts w:eastAsia="PMingLiU"/>
                <w:b/>
                <w:lang w:val="ro-MD" w:eastAsia="zh-CN"/>
              </w:rPr>
              <w:t>:</w:t>
            </w:r>
          </w:p>
        </w:tc>
        <w:tc>
          <w:tcPr>
            <w:tcW w:w="1262" w:type="dxa"/>
            <w:tcBorders>
              <w:top w:val="single" w:sz="4" w:space="0" w:color="auto"/>
              <w:left w:val="single" w:sz="4" w:space="0" w:color="auto"/>
              <w:bottom w:val="single" w:sz="4" w:space="0" w:color="auto"/>
              <w:right w:val="single" w:sz="4" w:space="0" w:color="auto"/>
            </w:tcBorders>
            <w:vAlign w:val="center"/>
          </w:tcPr>
          <w:p w14:paraId="2981CBB1" w14:textId="37FF642D" w:rsidR="00366D55" w:rsidRPr="00366D55" w:rsidRDefault="00FB138B" w:rsidP="00366D55">
            <w:pPr>
              <w:tabs>
                <w:tab w:val="left" w:pos="1134"/>
              </w:tabs>
              <w:jc w:val="center"/>
              <w:outlineLvl w:val="0"/>
              <w:rPr>
                <w:rFonts w:eastAsia="PMingLiU"/>
                <w:b/>
                <w:lang w:val="ro-MD" w:eastAsia="zh-CN"/>
              </w:rPr>
            </w:pPr>
            <w:r>
              <w:rPr>
                <w:b/>
                <w:bCs/>
                <w:color w:val="000000" w:themeColor="text1"/>
                <w:sz w:val="22"/>
                <w:szCs w:val="22"/>
                <w:lang w:val="en-US"/>
              </w:rPr>
              <w:t>1456730,82</w:t>
            </w:r>
            <w:r w:rsidRPr="00B671AE">
              <w:rPr>
                <w:b/>
                <w:bCs/>
                <w:color w:val="000000" w:themeColor="text1"/>
                <w:sz w:val="22"/>
                <w:szCs w:val="22"/>
                <w:lang w:val="en-US"/>
              </w:rPr>
              <w:t xml:space="preserve"> lei</w:t>
            </w:r>
          </w:p>
        </w:tc>
      </w:tr>
    </w:tbl>
    <w:p w14:paraId="7DD7DF69" w14:textId="77777777" w:rsidR="00E71F7B" w:rsidRPr="00FF430B" w:rsidRDefault="00E71F7B" w:rsidP="009E2657">
      <w:pPr>
        <w:tabs>
          <w:tab w:val="left" w:pos="567"/>
        </w:tabs>
        <w:jc w:val="both"/>
        <w:rPr>
          <w:lang w:val="ro-MD"/>
        </w:rPr>
      </w:pPr>
    </w:p>
    <w:p w14:paraId="5DA2A9FE" w14:textId="33BD9A3E"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00FB138B">
        <w:rPr>
          <w:lang w:val="ro-MD"/>
        </w:rPr>
        <w:t xml:space="preserve"> 30 .08.2023</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4F58513E" w:rsidR="00233538" w:rsidRPr="00FF430B" w:rsidRDefault="00765823" w:rsidP="007B392A">
      <w:pPr>
        <w:pStyle w:val="a"/>
        <w:numPr>
          <w:ilvl w:val="0"/>
          <w:numId w:val="0"/>
        </w:numPr>
        <w:rPr>
          <w:lang w:val="ro-MD"/>
        </w:rPr>
      </w:pPr>
      <w:r>
        <w:rPr>
          <w:lang w:val="ro-MD"/>
        </w:rPr>
        <w:t>Lcrări de reparația a unor porțiuni de străzi din comuna Alexăndreni r.Sîngerei</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3F53DC94" w:rsidR="00233538" w:rsidRPr="00FF430B" w:rsidRDefault="00765823" w:rsidP="007B392A">
      <w:pPr>
        <w:pStyle w:val="a"/>
        <w:numPr>
          <w:ilvl w:val="0"/>
          <w:numId w:val="0"/>
        </w:numPr>
        <w:rPr>
          <w:lang w:val="ro-MD"/>
        </w:rPr>
      </w:pPr>
      <w:r>
        <w:rPr>
          <w:lang w:val="ro-MD"/>
        </w:rPr>
        <w:t>Selecetiv-</w:t>
      </w:r>
      <w:r w:rsidR="00FB138B">
        <w:rPr>
          <w:lang w:val="ro-MD"/>
        </w:rPr>
        <w:t xml:space="preserve"> satul</w:t>
      </w:r>
      <w:r>
        <w:rPr>
          <w:lang w:val="ro-MD"/>
        </w:rPr>
        <w:t>, Heciul Vechi</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61E8536D" w:rsidR="00233538" w:rsidRPr="00FF430B" w:rsidRDefault="00765823" w:rsidP="007B392A">
      <w:pPr>
        <w:pStyle w:val="a"/>
        <w:numPr>
          <w:ilvl w:val="0"/>
          <w:numId w:val="0"/>
        </w:numPr>
        <w:rPr>
          <w:lang w:val="ro-MD"/>
        </w:rPr>
      </w:pPr>
      <w:r>
        <w:rPr>
          <w:lang w:val="ro-MD"/>
        </w:rPr>
        <w:t>Primăria comunei Alexăndreni r.Sîngerei</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30860A70" w:rsidR="00806E2B" w:rsidRPr="00FF430B" w:rsidRDefault="00765823" w:rsidP="007B392A">
      <w:pPr>
        <w:pStyle w:val="a"/>
        <w:numPr>
          <w:ilvl w:val="0"/>
          <w:numId w:val="0"/>
        </w:numPr>
        <w:tabs>
          <w:tab w:val="clear" w:pos="1134"/>
        </w:tabs>
        <w:contextualSpacing/>
        <w:rPr>
          <w:lang w:val="ro-MD"/>
        </w:rPr>
      </w:pPr>
      <w:r>
        <w:rPr>
          <w:lang w:val="ro-MD"/>
        </w:rPr>
        <w:t>Decizi consiliului comunal Alexăndreni privind aprobarea bugetului local pengtru a</w:t>
      </w:r>
      <w:r w:rsidR="00FB138B">
        <w:rPr>
          <w:lang w:val="ro-MD"/>
        </w:rPr>
        <w:t>nul 2023</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58F1CEAF" w14:textId="716836A3" w:rsidR="00233538" w:rsidRPr="00FF430B" w:rsidRDefault="00FB138B" w:rsidP="002F556B">
      <w:pPr>
        <w:pStyle w:val="a"/>
        <w:numPr>
          <w:ilvl w:val="0"/>
          <w:numId w:val="15"/>
        </w:numPr>
        <w:ind w:left="0"/>
        <w:contextualSpacing/>
        <w:rPr>
          <w:lang w:val="ro-MD"/>
        </w:rPr>
      </w:pPr>
      <w:r w:rsidRPr="00C56114">
        <w:rPr>
          <w:b/>
          <w:highlight w:val="yellow"/>
          <w:lang w:val="ro-MD"/>
        </w:rPr>
        <w:t>Reparația nodului sanitar și a sistemului de canalizare exterioare. Gimnaziul ”Nicolaie Dabija” s.Heciul Vechi, rl. Sîngerei.”</w:t>
      </w:r>
      <w:r w:rsidR="00233538"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030F5AE5"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44485B">
        <w:rPr>
          <w:lang w:val="ro-MD"/>
        </w:rPr>
        <w:t xml:space="preserve"> </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754862">
      <w:pPr>
        <w:jc w:val="center"/>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19663106" w14:textId="6D279CBD" w:rsidR="006A7C1C" w:rsidRDefault="006A7C1C" w:rsidP="00196AB4">
            <w:pPr>
              <w:tabs>
                <w:tab w:val="left" w:pos="2295"/>
              </w:tabs>
              <w:jc w:val="both"/>
              <w:rPr>
                <w:lang w:val="ro-MD"/>
              </w:rPr>
            </w:pPr>
          </w:p>
          <w:p w14:paraId="23B4FB28" w14:textId="77777777" w:rsidR="00754862" w:rsidRPr="00FF430B" w:rsidRDefault="00754862"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2F3C67" w14:textId="77777777" w:rsidR="00144093" w:rsidRDefault="00144093" w:rsidP="00A20ACF">
      <w:r>
        <w:separator/>
      </w:r>
    </w:p>
  </w:endnote>
  <w:endnote w:type="continuationSeparator" w:id="0">
    <w:p w14:paraId="4E8C602A" w14:textId="77777777" w:rsidR="00144093" w:rsidRDefault="0014409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3E3729" w:rsidRDefault="003E3729"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29745F7F" w:rsidR="003E3729" w:rsidRDefault="003E3729">
        <w:pPr>
          <w:pStyle w:val="a4"/>
          <w:jc w:val="right"/>
        </w:pPr>
        <w:r>
          <w:fldChar w:fldCharType="begin"/>
        </w:r>
        <w:r>
          <w:instrText xml:space="preserve"> PAGE   \* MERGEFORMAT </w:instrText>
        </w:r>
        <w:r>
          <w:fldChar w:fldCharType="separate"/>
        </w:r>
        <w:r w:rsidR="00CB3263">
          <w:t>70</w:t>
        </w:r>
        <w:r>
          <w:fldChar w:fldCharType="end"/>
        </w:r>
      </w:p>
    </w:sdtContent>
  </w:sdt>
  <w:p w14:paraId="075618FA" w14:textId="77777777" w:rsidR="003E3729" w:rsidRDefault="003E372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EFC88B" w14:textId="77777777" w:rsidR="00144093" w:rsidRDefault="00144093" w:rsidP="00A20ACF">
      <w:r>
        <w:separator/>
      </w:r>
    </w:p>
  </w:footnote>
  <w:footnote w:type="continuationSeparator" w:id="0">
    <w:p w14:paraId="20B7C539" w14:textId="77777777" w:rsidR="00144093" w:rsidRDefault="0014409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2825"/>
    <w:rsid w:val="000047F9"/>
    <w:rsid w:val="00005268"/>
    <w:rsid w:val="00005F8F"/>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2F4"/>
    <w:rsid w:val="00031FB5"/>
    <w:rsid w:val="00032137"/>
    <w:rsid w:val="000323EB"/>
    <w:rsid w:val="00032ECE"/>
    <w:rsid w:val="00033577"/>
    <w:rsid w:val="000345E0"/>
    <w:rsid w:val="000347CA"/>
    <w:rsid w:val="00034B21"/>
    <w:rsid w:val="00034C2A"/>
    <w:rsid w:val="0003591A"/>
    <w:rsid w:val="00040E78"/>
    <w:rsid w:val="00040EA0"/>
    <w:rsid w:val="0004248E"/>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6D09"/>
    <w:rsid w:val="000B70AD"/>
    <w:rsid w:val="000B73EB"/>
    <w:rsid w:val="000C00CF"/>
    <w:rsid w:val="000C1F66"/>
    <w:rsid w:val="000C2D6B"/>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093"/>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55F6"/>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4720"/>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6D55"/>
    <w:rsid w:val="00371806"/>
    <w:rsid w:val="003731FD"/>
    <w:rsid w:val="00373336"/>
    <w:rsid w:val="00373AF9"/>
    <w:rsid w:val="00377CE0"/>
    <w:rsid w:val="0038163C"/>
    <w:rsid w:val="00381EF2"/>
    <w:rsid w:val="0038237B"/>
    <w:rsid w:val="0038240D"/>
    <w:rsid w:val="0038275D"/>
    <w:rsid w:val="00384789"/>
    <w:rsid w:val="00384C2A"/>
    <w:rsid w:val="003854DB"/>
    <w:rsid w:val="00385891"/>
    <w:rsid w:val="00385C85"/>
    <w:rsid w:val="00387023"/>
    <w:rsid w:val="00387171"/>
    <w:rsid w:val="00391BBF"/>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3729"/>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E28"/>
    <w:rsid w:val="0044048B"/>
    <w:rsid w:val="004409EB"/>
    <w:rsid w:val="00442351"/>
    <w:rsid w:val="00442D67"/>
    <w:rsid w:val="00443325"/>
    <w:rsid w:val="00443BED"/>
    <w:rsid w:val="00444038"/>
    <w:rsid w:val="0044485B"/>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8BE"/>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20C"/>
    <w:rsid w:val="005E1BB7"/>
    <w:rsid w:val="005E3355"/>
    <w:rsid w:val="005E5325"/>
    <w:rsid w:val="005E57E4"/>
    <w:rsid w:val="005E58E6"/>
    <w:rsid w:val="005E5A05"/>
    <w:rsid w:val="005E6B4A"/>
    <w:rsid w:val="005E7C99"/>
    <w:rsid w:val="005E7DEA"/>
    <w:rsid w:val="005F0C11"/>
    <w:rsid w:val="005F0CDC"/>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9E4"/>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6D20"/>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575A"/>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4862"/>
    <w:rsid w:val="0075524C"/>
    <w:rsid w:val="007554AE"/>
    <w:rsid w:val="0075550B"/>
    <w:rsid w:val="00755D56"/>
    <w:rsid w:val="00760F7F"/>
    <w:rsid w:val="00761938"/>
    <w:rsid w:val="00761F11"/>
    <w:rsid w:val="00761F51"/>
    <w:rsid w:val="00762C15"/>
    <w:rsid w:val="00762C66"/>
    <w:rsid w:val="00764172"/>
    <w:rsid w:val="00765423"/>
    <w:rsid w:val="00765605"/>
    <w:rsid w:val="00765823"/>
    <w:rsid w:val="0077101F"/>
    <w:rsid w:val="007715F4"/>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0187"/>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0AC0"/>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C7DCB"/>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3E7"/>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400"/>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3C32"/>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6F0"/>
    <w:rsid w:val="00C50A6A"/>
    <w:rsid w:val="00C5446F"/>
    <w:rsid w:val="00C545CD"/>
    <w:rsid w:val="00C546BD"/>
    <w:rsid w:val="00C54D89"/>
    <w:rsid w:val="00C55FC5"/>
    <w:rsid w:val="00C562C2"/>
    <w:rsid w:val="00C57430"/>
    <w:rsid w:val="00C60F8F"/>
    <w:rsid w:val="00C6170E"/>
    <w:rsid w:val="00C617B0"/>
    <w:rsid w:val="00C63A33"/>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1C64"/>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263"/>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283C"/>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93B04"/>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8FB"/>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7F2"/>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3058"/>
    <w:rsid w:val="00F94BAD"/>
    <w:rsid w:val="00F954EF"/>
    <w:rsid w:val="00FA0A8D"/>
    <w:rsid w:val="00FA12D0"/>
    <w:rsid w:val="00FA1DBA"/>
    <w:rsid w:val="00FA2195"/>
    <w:rsid w:val="00FA3E26"/>
    <w:rsid w:val="00FA4A7C"/>
    <w:rsid w:val="00FA66D8"/>
    <w:rsid w:val="00FA6B1F"/>
    <w:rsid w:val="00FB138B"/>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0B7F1-FAEE-44EB-B001-05C7FC3EA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25084</Words>
  <Characters>142981</Characters>
  <Application>Microsoft Office Word</Application>
  <DocSecurity>0</DocSecurity>
  <Lines>1191</Lines>
  <Paragraphs>335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PC</cp:lastModifiedBy>
  <cp:revision>4</cp:revision>
  <cp:lastPrinted>2021-06-01T11:52:00Z</cp:lastPrinted>
  <dcterms:created xsi:type="dcterms:W3CDTF">2023-08-29T11:43:00Z</dcterms:created>
  <dcterms:modified xsi:type="dcterms:W3CDTF">2023-09-12T05:56:00Z</dcterms:modified>
</cp:coreProperties>
</file>