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Layout w:type="fixed"/>
        <w:tblLook w:val="04A0" w:firstRow="1" w:lastRow="0" w:firstColumn="1" w:lastColumn="0" w:noHBand="0" w:noVBand="1"/>
      </w:tblPr>
      <w:tblGrid>
        <w:gridCol w:w="9072"/>
      </w:tblGrid>
      <w:tr w:rsidR="000A40E8" w:rsidRPr="0030652C" w14:paraId="28870C28" w14:textId="77777777" w:rsidTr="00033C97">
        <w:trPr>
          <w:trHeight w:val="14310"/>
        </w:trPr>
        <w:tc>
          <w:tcPr>
            <w:tcW w:w="9072" w:type="dxa"/>
          </w:tcPr>
          <w:p w14:paraId="253A9C8C" w14:textId="77777777" w:rsidR="000A40E8" w:rsidRPr="0030652C" w:rsidRDefault="000A40E8" w:rsidP="005C7935">
            <w:pPr>
              <w:jc w:val="right"/>
              <w:rPr>
                <w:b/>
                <w:caps/>
              </w:rPr>
            </w:pPr>
            <w:r w:rsidRPr="0030652C">
              <w:rPr>
                <w:b/>
                <w:caps/>
              </w:rPr>
              <w:t>APROBAT:</w:t>
            </w:r>
          </w:p>
          <w:p w14:paraId="60A69E0F" w14:textId="77777777" w:rsidR="000A40E8" w:rsidRDefault="000A40E8" w:rsidP="000A40E8">
            <w:pPr>
              <w:tabs>
                <w:tab w:val="left" w:pos="5103"/>
                <w:tab w:val="left" w:pos="10348"/>
              </w:tabs>
              <w:ind w:firstLine="5529"/>
              <w:jc w:val="right"/>
              <w:rPr>
                <w:noProof w:val="0"/>
                <w:lang w:val="ro-MD" w:eastAsia="ru-RU"/>
              </w:rPr>
            </w:pPr>
            <w:r w:rsidRPr="00FF430B">
              <w:rPr>
                <w:noProof w:val="0"/>
                <w:lang w:val="ro-MD" w:eastAsia="ru-RU"/>
              </w:rPr>
              <w:t>prin</w:t>
            </w:r>
            <w:r>
              <w:rPr>
                <w:noProof w:val="0"/>
                <w:lang w:val="ro-MD" w:eastAsia="ru-RU"/>
              </w:rPr>
              <w:t xml:space="preserve"> </w:t>
            </w:r>
            <w:r w:rsidRPr="002B779A">
              <w:t xml:space="preserve">Ordinul  </w:t>
            </w:r>
            <w:r>
              <w:t xml:space="preserve">nr. </w:t>
            </w:r>
            <w:r w:rsidRPr="002B779A">
              <w:rPr>
                <w:color w:val="0070C0"/>
              </w:rPr>
              <w:t>69</w:t>
            </w:r>
            <w:r w:rsidRPr="002B779A">
              <w:t xml:space="preserve"> din </w:t>
            </w:r>
            <w:r>
              <w:t>0</w:t>
            </w:r>
            <w:r w:rsidRPr="002B779A">
              <w:t>7.05.2021</w:t>
            </w:r>
          </w:p>
          <w:p w14:paraId="766D03FE" w14:textId="77777777" w:rsidR="000A40E8" w:rsidRPr="0030652C" w:rsidRDefault="000A40E8" w:rsidP="005C7935">
            <w:pPr>
              <w:jc w:val="right"/>
            </w:pPr>
            <w:r w:rsidRPr="0030652C">
              <w:t>Ministerul Finanțelor</w:t>
            </w:r>
          </w:p>
          <w:p w14:paraId="4F3F2DB2" w14:textId="77777777" w:rsidR="000A40E8" w:rsidRPr="0030652C" w:rsidRDefault="000A40E8" w:rsidP="005C7935">
            <w:pPr>
              <w:jc w:val="right"/>
              <w:rPr>
                <w:caps/>
              </w:rPr>
            </w:pPr>
          </w:p>
          <w:p w14:paraId="45C8DA68" w14:textId="77777777" w:rsidR="000A40E8" w:rsidRPr="0030652C" w:rsidRDefault="000A40E8" w:rsidP="005C7935">
            <w:pPr>
              <w:jc w:val="center"/>
              <w:rPr>
                <w:b/>
                <w:caps/>
                <w:sz w:val="60"/>
                <w:szCs w:val="60"/>
              </w:rPr>
            </w:pPr>
          </w:p>
          <w:p w14:paraId="456FB254" w14:textId="77777777" w:rsidR="000A40E8" w:rsidRPr="0030652C" w:rsidRDefault="000A40E8" w:rsidP="005C7935">
            <w:pPr>
              <w:rPr>
                <w:rFonts w:asciiTheme="majorHAnsi" w:hAnsiTheme="majorHAnsi" w:cstheme="majorHAnsi"/>
                <w:b/>
                <w:caps/>
                <w:sz w:val="32"/>
                <w:szCs w:val="32"/>
              </w:rPr>
            </w:pPr>
          </w:p>
          <w:p w14:paraId="69192597" w14:textId="77777777" w:rsidR="000A40E8" w:rsidRPr="0030652C" w:rsidRDefault="000A40E8" w:rsidP="005C7935">
            <w:pPr>
              <w:rPr>
                <w:rFonts w:asciiTheme="majorHAnsi" w:hAnsiTheme="majorHAnsi" w:cstheme="majorHAnsi"/>
                <w:b/>
                <w:caps/>
                <w:sz w:val="32"/>
                <w:szCs w:val="32"/>
              </w:rPr>
            </w:pPr>
          </w:p>
          <w:p w14:paraId="04C41356" w14:textId="77777777" w:rsidR="000A40E8" w:rsidRPr="00C60D06" w:rsidRDefault="000A40E8" w:rsidP="005C7935">
            <w:pPr>
              <w:jc w:val="center"/>
              <w:rPr>
                <w:b/>
                <w:caps/>
                <w:sz w:val="60"/>
                <w:szCs w:val="60"/>
              </w:rPr>
            </w:pPr>
            <w:r w:rsidRPr="00C60D06">
              <w:rPr>
                <w:b/>
                <w:caps/>
                <w:sz w:val="60"/>
                <w:szCs w:val="60"/>
              </w:rPr>
              <w:t>DOCUMENTAŢIA STANDARD</w:t>
            </w:r>
          </w:p>
          <w:p w14:paraId="712678EB" w14:textId="77777777" w:rsidR="000A40E8" w:rsidRPr="00C60D06" w:rsidRDefault="000A40E8" w:rsidP="005C7935">
            <w:pPr>
              <w:jc w:val="center"/>
              <w:rPr>
                <w:b/>
                <w:sz w:val="40"/>
                <w:szCs w:val="40"/>
              </w:rPr>
            </w:pPr>
            <w:r w:rsidRPr="00C60D06">
              <w:rPr>
                <w:b/>
                <w:sz w:val="40"/>
                <w:szCs w:val="40"/>
              </w:rPr>
              <w:t>pentru realizarea achiziţiilor publice</w:t>
            </w:r>
          </w:p>
          <w:p w14:paraId="6BF9D5CA" w14:textId="77777777" w:rsidR="000A40E8" w:rsidRPr="00C60D06" w:rsidRDefault="000A40E8" w:rsidP="005C7935">
            <w:pPr>
              <w:jc w:val="center"/>
              <w:rPr>
                <w:b/>
                <w:sz w:val="40"/>
                <w:szCs w:val="40"/>
              </w:rPr>
            </w:pPr>
            <w:r>
              <w:rPr>
                <w:b/>
                <w:sz w:val="40"/>
                <w:szCs w:val="40"/>
              </w:rPr>
              <w:t>de lucrări</w:t>
            </w:r>
          </w:p>
          <w:p w14:paraId="6A8BA17D" w14:textId="77777777" w:rsidR="000A40E8" w:rsidRPr="0030652C" w:rsidRDefault="000A40E8" w:rsidP="005C7935">
            <w:pPr>
              <w:jc w:val="center"/>
              <w:rPr>
                <w:rFonts w:asciiTheme="majorHAnsi" w:hAnsiTheme="majorHAnsi" w:cstheme="majorHAnsi"/>
                <w:b/>
                <w:sz w:val="32"/>
                <w:szCs w:val="32"/>
              </w:rPr>
            </w:pPr>
          </w:p>
          <w:p w14:paraId="09BF2309" w14:textId="77777777" w:rsidR="000A40E8" w:rsidRPr="0030652C" w:rsidRDefault="000A40E8" w:rsidP="005C7935">
            <w:pPr>
              <w:ind w:firstLine="709"/>
              <w:jc w:val="both"/>
              <w:rPr>
                <w:rFonts w:asciiTheme="majorHAnsi" w:hAnsiTheme="majorHAnsi" w:cstheme="majorHAnsi"/>
                <w:b/>
                <w:sz w:val="32"/>
                <w:szCs w:val="32"/>
              </w:rPr>
            </w:pPr>
          </w:p>
          <w:p w14:paraId="04AFD5F5" w14:textId="77777777" w:rsidR="000A40E8" w:rsidRPr="0030652C" w:rsidRDefault="000A40E8" w:rsidP="005C7935">
            <w:pPr>
              <w:ind w:firstLine="709"/>
              <w:jc w:val="both"/>
              <w:rPr>
                <w:rFonts w:asciiTheme="majorHAnsi" w:hAnsiTheme="majorHAnsi" w:cstheme="majorHAnsi"/>
                <w:b/>
                <w:sz w:val="32"/>
                <w:szCs w:val="32"/>
              </w:rPr>
            </w:pPr>
          </w:p>
          <w:p w14:paraId="68AFC8A1" w14:textId="77777777" w:rsidR="000A40E8" w:rsidRPr="0030652C" w:rsidRDefault="000A40E8" w:rsidP="005C7935">
            <w:pPr>
              <w:ind w:firstLine="709"/>
              <w:jc w:val="both"/>
              <w:rPr>
                <w:rFonts w:asciiTheme="majorHAnsi" w:hAnsiTheme="majorHAnsi" w:cstheme="majorHAnsi"/>
                <w:b/>
                <w:sz w:val="32"/>
                <w:szCs w:val="32"/>
              </w:rPr>
            </w:pPr>
          </w:p>
          <w:p w14:paraId="3AB0C445" w14:textId="77777777" w:rsidR="000A40E8" w:rsidRPr="0030652C" w:rsidRDefault="000A40E8" w:rsidP="005C7935">
            <w:pPr>
              <w:ind w:firstLine="709"/>
              <w:jc w:val="both"/>
              <w:rPr>
                <w:rFonts w:asciiTheme="majorHAnsi" w:hAnsiTheme="majorHAnsi" w:cstheme="majorHAnsi"/>
                <w:b/>
                <w:sz w:val="32"/>
                <w:szCs w:val="32"/>
              </w:rPr>
            </w:pPr>
          </w:p>
          <w:p w14:paraId="77B46949" w14:textId="77777777" w:rsidR="004A7B28" w:rsidRPr="00464878" w:rsidRDefault="000A40E8" w:rsidP="000A40E8">
            <w:pPr>
              <w:tabs>
                <w:tab w:val="left" w:pos="2730"/>
              </w:tabs>
              <w:spacing w:line="360" w:lineRule="auto"/>
              <w:ind w:left="3014" w:hanging="2977"/>
              <w:rPr>
                <w:b/>
                <w:sz w:val="28"/>
                <w:szCs w:val="28"/>
              </w:rPr>
            </w:pPr>
            <w:r w:rsidRPr="00EB1FF8">
              <w:rPr>
                <w:sz w:val="32"/>
                <w:szCs w:val="32"/>
              </w:rPr>
              <w:t>Obiectul achiziţiei:</w:t>
            </w:r>
            <w:r w:rsidRPr="00EB1FF8">
              <w:rPr>
                <w:b/>
                <w:sz w:val="32"/>
                <w:szCs w:val="32"/>
              </w:rPr>
              <w:tab/>
            </w:r>
            <w:r w:rsidRPr="00EB1FF8">
              <w:rPr>
                <w:b/>
                <w:sz w:val="32"/>
                <w:szCs w:val="32"/>
              </w:rPr>
              <w:tab/>
            </w:r>
            <w:r w:rsidRPr="00464878">
              <w:rPr>
                <w:b/>
                <w:sz w:val="28"/>
                <w:szCs w:val="28"/>
              </w:rPr>
              <w:t xml:space="preserve">Constructia trotuarelor in or. Vadul lui Voda </w:t>
            </w:r>
          </w:p>
          <w:p w14:paraId="35A1654C" w14:textId="277B177A" w:rsidR="000A40E8" w:rsidRPr="00464878" w:rsidRDefault="004A7B28" w:rsidP="004A7B28">
            <w:pPr>
              <w:tabs>
                <w:tab w:val="left" w:pos="2730"/>
              </w:tabs>
              <w:spacing w:line="360" w:lineRule="auto"/>
              <w:ind w:left="3014" w:hanging="567"/>
              <w:jc w:val="center"/>
              <w:rPr>
                <w:b/>
                <w:sz w:val="28"/>
                <w:szCs w:val="28"/>
              </w:rPr>
            </w:pPr>
            <w:r w:rsidRPr="00464878">
              <w:rPr>
                <w:b/>
                <w:sz w:val="28"/>
                <w:szCs w:val="28"/>
              </w:rPr>
              <w:t xml:space="preserve">(Parcul </w:t>
            </w:r>
            <w:r w:rsidR="000A40E8" w:rsidRPr="00464878">
              <w:rPr>
                <w:b/>
                <w:sz w:val="28"/>
                <w:szCs w:val="28"/>
              </w:rPr>
              <w:t>Nistrean de la arca-pina la gradinita de copii Ghiocel)</w:t>
            </w:r>
          </w:p>
          <w:p w14:paraId="0BB7F319" w14:textId="77777777" w:rsidR="000A40E8" w:rsidRPr="00EB1FF8" w:rsidRDefault="000A40E8" w:rsidP="005C7935">
            <w:pPr>
              <w:spacing w:line="360" w:lineRule="auto"/>
              <w:ind w:left="2552" w:hanging="2410"/>
              <w:jc w:val="both"/>
              <w:rPr>
                <w:sz w:val="32"/>
                <w:szCs w:val="32"/>
              </w:rPr>
            </w:pPr>
            <w:bookmarkStart w:id="0" w:name="_GoBack"/>
            <w:bookmarkEnd w:id="0"/>
          </w:p>
          <w:p w14:paraId="2AF5BB6F" w14:textId="2597DD41" w:rsidR="000A40E8" w:rsidRPr="00EB1FF8" w:rsidRDefault="000A40E8" w:rsidP="005C7935">
            <w:pPr>
              <w:spacing w:line="360" w:lineRule="auto"/>
              <w:jc w:val="both"/>
              <w:rPr>
                <w:sz w:val="32"/>
                <w:szCs w:val="32"/>
              </w:rPr>
            </w:pPr>
            <w:r w:rsidRPr="00EB1FF8">
              <w:rPr>
                <w:sz w:val="32"/>
                <w:szCs w:val="32"/>
              </w:rPr>
              <w:t>Cod CPV:</w:t>
            </w:r>
            <w:r w:rsidRPr="00EB1FF8">
              <w:rPr>
                <w:b/>
                <w:sz w:val="32"/>
                <w:szCs w:val="32"/>
              </w:rPr>
              <w:tab/>
            </w:r>
            <w:r w:rsidRPr="00EB1FF8">
              <w:rPr>
                <w:b/>
                <w:sz w:val="32"/>
                <w:szCs w:val="32"/>
              </w:rPr>
              <w:tab/>
            </w:r>
            <w:r w:rsidR="004A7B28">
              <w:rPr>
                <w:b/>
                <w:sz w:val="32"/>
                <w:szCs w:val="32"/>
              </w:rPr>
              <w:t>45233142-6</w:t>
            </w:r>
            <w:r w:rsidRPr="00EB1FF8">
              <w:rPr>
                <w:b/>
                <w:sz w:val="32"/>
                <w:szCs w:val="32"/>
              </w:rPr>
              <w:tab/>
            </w:r>
            <w:r w:rsidRPr="00EB1FF8">
              <w:rPr>
                <w:b/>
                <w:sz w:val="32"/>
                <w:szCs w:val="32"/>
              </w:rPr>
              <w:tab/>
            </w:r>
          </w:p>
          <w:p w14:paraId="30245164" w14:textId="77777777" w:rsidR="000A40E8" w:rsidRPr="00EB1FF8" w:rsidRDefault="000A40E8" w:rsidP="005C7935">
            <w:pPr>
              <w:spacing w:line="360" w:lineRule="auto"/>
              <w:jc w:val="both"/>
              <w:rPr>
                <w:sz w:val="32"/>
                <w:szCs w:val="32"/>
              </w:rPr>
            </w:pPr>
          </w:p>
          <w:p w14:paraId="7C53286A" w14:textId="77777777" w:rsidR="000A40E8" w:rsidRPr="00EB1FF8" w:rsidRDefault="000A40E8" w:rsidP="005C7935">
            <w:pPr>
              <w:spacing w:line="360" w:lineRule="auto"/>
              <w:jc w:val="both"/>
              <w:rPr>
                <w:sz w:val="32"/>
                <w:szCs w:val="32"/>
              </w:rPr>
            </w:pPr>
            <w:r w:rsidRPr="00EB1FF8">
              <w:rPr>
                <w:sz w:val="32"/>
                <w:szCs w:val="32"/>
              </w:rPr>
              <w:t>Autoritat</w:t>
            </w:r>
            <w:r>
              <w:rPr>
                <w:sz w:val="32"/>
                <w:szCs w:val="32"/>
              </w:rPr>
              <w:t>ea c</w:t>
            </w:r>
            <w:r w:rsidRPr="00EB1FF8">
              <w:rPr>
                <w:sz w:val="32"/>
                <w:szCs w:val="32"/>
              </w:rPr>
              <w:t>ontractantă:</w:t>
            </w:r>
            <w:r w:rsidRPr="00EB1FF8">
              <w:rPr>
                <w:sz w:val="32"/>
                <w:szCs w:val="32"/>
              </w:rPr>
              <w:tab/>
            </w:r>
            <w:r w:rsidRPr="00274F0D">
              <w:rPr>
                <w:sz w:val="32"/>
                <w:szCs w:val="32"/>
                <w:u w:val="single"/>
              </w:rPr>
              <w:t>Primăria or. Vadul lui Vodă</w:t>
            </w:r>
          </w:p>
          <w:p w14:paraId="1D426877" w14:textId="77777777" w:rsidR="000A40E8" w:rsidRPr="00EB1FF8" w:rsidRDefault="000A40E8" w:rsidP="005C7935">
            <w:pPr>
              <w:spacing w:line="360" w:lineRule="auto"/>
              <w:jc w:val="both"/>
              <w:rPr>
                <w:sz w:val="32"/>
                <w:szCs w:val="32"/>
              </w:rPr>
            </w:pPr>
          </w:p>
          <w:p w14:paraId="17AE5DBF" w14:textId="77777777" w:rsidR="000A40E8" w:rsidRPr="00EB1FF8" w:rsidRDefault="000A40E8" w:rsidP="005C7935">
            <w:pPr>
              <w:spacing w:line="360" w:lineRule="auto"/>
              <w:jc w:val="both"/>
              <w:rPr>
                <w:sz w:val="32"/>
                <w:szCs w:val="32"/>
              </w:rPr>
            </w:pPr>
          </w:p>
          <w:p w14:paraId="174F2AED" w14:textId="77777777" w:rsidR="000A40E8" w:rsidRPr="0030652C" w:rsidRDefault="000A40E8" w:rsidP="005C7935">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Pr="0030652C">
              <w:rPr>
                <w:rFonts w:asciiTheme="majorHAnsi" w:hAnsiTheme="majorHAnsi" w:cstheme="majorHAnsi"/>
                <w:sz w:val="28"/>
                <w:szCs w:val="28"/>
              </w:rPr>
              <w:tab/>
            </w:r>
            <w:r w:rsidRPr="00224FC3">
              <w:rPr>
                <w:sz w:val="32"/>
                <w:szCs w:val="32"/>
                <w:u w:val="single"/>
              </w:rPr>
              <w:t>Licitație publică</w:t>
            </w:r>
          </w:p>
          <w:p w14:paraId="532E84F6" w14:textId="77777777" w:rsidR="000A40E8" w:rsidRPr="0030652C" w:rsidRDefault="000A40E8" w:rsidP="005C7935">
            <w:pPr>
              <w:ind w:firstLine="709"/>
              <w:jc w:val="both"/>
              <w:rPr>
                <w:b/>
                <w:sz w:val="28"/>
                <w:szCs w:val="28"/>
              </w:rPr>
            </w:pPr>
          </w:p>
          <w:p w14:paraId="3AAFBA6B" w14:textId="77777777" w:rsidR="000A40E8" w:rsidRPr="0030652C" w:rsidRDefault="000A40E8" w:rsidP="005C7935">
            <w:pPr>
              <w:ind w:firstLine="709"/>
              <w:jc w:val="both"/>
              <w:rPr>
                <w:b/>
                <w:sz w:val="28"/>
                <w:szCs w:val="28"/>
              </w:rPr>
            </w:pPr>
          </w:p>
          <w:p w14:paraId="028F67AD" w14:textId="77777777" w:rsidR="000A40E8" w:rsidRDefault="000A40E8" w:rsidP="005C7935">
            <w:pPr>
              <w:jc w:val="center"/>
              <w:rPr>
                <w:b/>
                <w:caps/>
                <w:sz w:val="40"/>
                <w:szCs w:val="40"/>
              </w:rPr>
            </w:pPr>
          </w:p>
          <w:p w14:paraId="5289124A" w14:textId="77777777" w:rsidR="000A40E8" w:rsidRDefault="000A40E8" w:rsidP="005C7935">
            <w:pPr>
              <w:jc w:val="center"/>
              <w:rPr>
                <w:b/>
                <w:caps/>
                <w:sz w:val="40"/>
                <w:szCs w:val="40"/>
              </w:rPr>
            </w:pPr>
          </w:p>
          <w:p w14:paraId="6F8F94CC" w14:textId="77777777" w:rsidR="000A40E8" w:rsidRDefault="000A40E8" w:rsidP="005C7935">
            <w:pPr>
              <w:jc w:val="center"/>
              <w:rPr>
                <w:b/>
                <w:caps/>
                <w:sz w:val="40"/>
                <w:szCs w:val="40"/>
              </w:rPr>
            </w:pPr>
          </w:p>
          <w:p w14:paraId="724C46E0" w14:textId="77777777" w:rsidR="000A40E8" w:rsidRDefault="000A40E8" w:rsidP="005C7935">
            <w:pPr>
              <w:jc w:val="center"/>
              <w:rPr>
                <w:b/>
                <w:caps/>
                <w:sz w:val="40"/>
                <w:szCs w:val="40"/>
              </w:rPr>
            </w:pPr>
          </w:p>
          <w:p w14:paraId="7347E773" w14:textId="77777777" w:rsidR="000A40E8" w:rsidRPr="00E7169F" w:rsidRDefault="000A40E8" w:rsidP="005C7935">
            <w:pPr>
              <w:jc w:val="center"/>
              <w:rPr>
                <w:b/>
                <w:caps/>
                <w:sz w:val="40"/>
                <w:szCs w:val="40"/>
              </w:rPr>
            </w:pPr>
          </w:p>
        </w:tc>
      </w:tr>
    </w:tbl>
    <w:p w14:paraId="49A2A71F" w14:textId="72475B39" w:rsidR="008F1D40" w:rsidRPr="00FF430B" w:rsidRDefault="008F1D40" w:rsidP="000A40E8">
      <w:pPr>
        <w:tabs>
          <w:tab w:val="left" w:pos="5103"/>
          <w:tab w:val="left" w:pos="10348"/>
        </w:tabs>
        <w:ind w:firstLine="5529"/>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BF55F64" w14:textId="3FC771B2"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117212C9"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r w:rsidR="000A40E8">
        <w:rPr>
          <w:b/>
          <w:noProof w:val="0"/>
          <w:lang w:val="ro-MD" w:eastAsia="ru-RU"/>
        </w:rPr>
        <w:br/>
      </w: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B2E11">
      <w:pPr>
        <w:pStyle w:val="a"/>
        <w:numPr>
          <w:ilvl w:val="0"/>
          <w:numId w:val="14"/>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5B2E11">
      <w:pPr>
        <w:pStyle w:val="a"/>
        <w:numPr>
          <w:ilvl w:val="0"/>
          <w:numId w:val="14"/>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5B2E11">
      <w:pPr>
        <w:pStyle w:val="a"/>
        <w:numPr>
          <w:ilvl w:val="0"/>
          <w:numId w:val="1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5B2E11">
      <w:pPr>
        <w:pStyle w:val="a"/>
        <w:numPr>
          <w:ilvl w:val="0"/>
          <w:numId w:val="1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5B2E11">
      <w:pPr>
        <w:pStyle w:val="a"/>
        <w:numPr>
          <w:ilvl w:val="0"/>
          <w:numId w:val="1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5B2E11">
      <w:pPr>
        <w:pStyle w:val="a"/>
        <w:numPr>
          <w:ilvl w:val="0"/>
          <w:numId w:val="1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5B2E11">
      <w:pPr>
        <w:pStyle w:val="a"/>
        <w:numPr>
          <w:ilvl w:val="0"/>
          <w:numId w:val="1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5B2E11">
      <w:pPr>
        <w:pStyle w:val="a"/>
        <w:numPr>
          <w:ilvl w:val="0"/>
          <w:numId w:val="1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5B2E11">
      <w:pPr>
        <w:pStyle w:val="a"/>
        <w:numPr>
          <w:ilvl w:val="0"/>
          <w:numId w:val="1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B2E11">
      <w:pPr>
        <w:pStyle w:val="a"/>
        <w:numPr>
          <w:ilvl w:val="0"/>
          <w:numId w:val="1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5B2E11">
      <w:pPr>
        <w:pStyle w:val="a"/>
        <w:numPr>
          <w:ilvl w:val="0"/>
          <w:numId w:val="1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5B2E11">
      <w:pPr>
        <w:pStyle w:val="a"/>
        <w:numPr>
          <w:ilvl w:val="0"/>
          <w:numId w:val="1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5B2E11">
      <w:pPr>
        <w:pStyle w:val="a"/>
        <w:numPr>
          <w:ilvl w:val="0"/>
          <w:numId w:val="1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5B2E11">
      <w:pPr>
        <w:pStyle w:val="a"/>
        <w:numPr>
          <w:ilvl w:val="0"/>
          <w:numId w:val="1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B2E11">
      <w:pPr>
        <w:pStyle w:val="a"/>
        <w:numPr>
          <w:ilvl w:val="0"/>
          <w:numId w:val="1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B2E11">
      <w:pPr>
        <w:pStyle w:val="a"/>
        <w:numPr>
          <w:ilvl w:val="0"/>
          <w:numId w:val="1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B2E11">
      <w:pPr>
        <w:pStyle w:val="a"/>
        <w:numPr>
          <w:ilvl w:val="0"/>
          <w:numId w:val="1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B2E11">
      <w:pPr>
        <w:pStyle w:val="a"/>
        <w:numPr>
          <w:ilvl w:val="0"/>
          <w:numId w:val="1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5B2E11">
      <w:pPr>
        <w:pStyle w:val="a"/>
        <w:numPr>
          <w:ilvl w:val="0"/>
          <w:numId w:val="1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5B2E11">
      <w:pPr>
        <w:pStyle w:val="a"/>
        <w:numPr>
          <w:ilvl w:val="0"/>
          <w:numId w:val="1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B2E11">
      <w:pPr>
        <w:pStyle w:val="a"/>
        <w:numPr>
          <w:ilvl w:val="0"/>
          <w:numId w:val="1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B2E11">
      <w:pPr>
        <w:pStyle w:val="a"/>
        <w:numPr>
          <w:ilvl w:val="0"/>
          <w:numId w:val="1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5B2E11">
      <w:pPr>
        <w:pStyle w:val="a"/>
        <w:numPr>
          <w:ilvl w:val="0"/>
          <w:numId w:val="1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B2E11">
      <w:pPr>
        <w:pStyle w:val="a"/>
        <w:numPr>
          <w:ilvl w:val="0"/>
          <w:numId w:val="1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5B2E11">
      <w:pPr>
        <w:pStyle w:val="a"/>
        <w:numPr>
          <w:ilvl w:val="0"/>
          <w:numId w:val="1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5B2E11">
      <w:pPr>
        <w:pStyle w:val="a"/>
        <w:numPr>
          <w:ilvl w:val="0"/>
          <w:numId w:val="1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5B2E11">
      <w:pPr>
        <w:pStyle w:val="a"/>
        <w:numPr>
          <w:ilvl w:val="0"/>
          <w:numId w:val="1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5B2E11">
      <w:pPr>
        <w:pStyle w:val="a"/>
        <w:numPr>
          <w:ilvl w:val="0"/>
          <w:numId w:val="1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5B2E11">
      <w:pPr>
        <w:pStyle w:val="a"/>
        <w:numPr>
          <w:ilvl w:val="0"/>
          <w:numId w:val="1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5B2E11">
      <w:pPr>
        <w:pStyle w:val="a"/>
        <w:numPr>
          <w:ilvl w:val="0"/>
          <w:numId w:val="1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B2E11">
      <w:pPr>
        <w:pStyle w:val="a"/>
        <w:numPr>
          <w:ilvl w:val="0"/>
          <w:numId w:val="14"/>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B2E11">
      <w:pPr>
        <w:pStyle w:val="a"/>
        <w:numPr>
          <w:ilvl w:val="0"/>
          <w:numId w:val="14"/>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5B2E11">
      <w:pPr>
        <w:pStyle w:val="a"/>
        <w:numPr>
          <w:ilvl w:val="0"/>
          <w:numId w:val="14"/>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5B2E11">
      <w:pPr>
        <w:pStyle w:val="a"/>
        <w:numPr>
          <w:ilvl w:val="0"/>
          <w:numId w:val="14"/>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B2E11">
      <w:pPr>
        <w:pStyle w:val="a"/>
        <w:numPr>
          <w:ilvl w:val="0"/>
          <w:numId w:val="15"/>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AF7395" w:rsidP="005B2E11">
      <w:pPr>
        <w:pStyle w:val="a"/>
        <w:numPr>
          <w:ilvl w:val="0"/>
          <w:numId w:val="15"/>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5B2E11">
      <w:pPr>
        <w:pStyle w:val="a"/>
        <w:numPr>
          <w:ilvl w:val="0"/>
          <w:numId w:val="14"/>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B2E11">
      <w:pPr>
        <w:pStyle w:val="a"/>
        <w:numPr>
          <w:ilvl w:val="0"/>
          <w:numId w:val="14"/>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B2E11">
      <w:pPr>
        <w:pStyle w:val="a"/>
        <w:numPr>
          <w:ilvl w:val="0"/>
          <w:numId w:val="14"/>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B2E11">
      <w:pPr>
        <w:pStyle w:val="a"/>
        <w:numPr>
          <w:ilvl w:val="0"/>
          <w:numId w:val="14"/>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B2E11">
      <w:pPr>
        <w:pStyle w:val="a"/>
        <w:numPr>
          <w:ilvl w:val="0"/>
          <w:numId w:val="14"/>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3C3BBB" w:rsidRDefault="00946421" w:rsidP="005B2E11">
      <w:pPr>
        <w:pStyle w:val="a"/>
        <w:numPr>
          <w:ilvl w:val="0"/>
          <w:numId w:val="14"/>
        </w:numPr>
        <w:tabs>
          <w:tab w:val="clear" w:pos="1134"/>
          <w:tab w:val="left" w:pos="-284"/>
          <w:tab w:val="left" w:pos="196"/>
          <w:tab w:val="left" w:pos="426"/>
        </w:tabs>
        <w:spacing w:after="120"/>
        <w:ind w:left="-284" w:firstLine="284"/>
        <w:rPr>
          <w:lang w:val="ro-MD"/>
        </w:rPr>
      </w:pPr>
      <w:r w:rsidRPr="003C3BB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3C3BBB" w:rsidRDefault="00862010" w:rsidP="005B2E11">
      <w:pPr>
        <w:pStyle w:val="a"/>
        <w:numPr>
          <w:ilvl w:val="0"/>
          <w:numId w:val="14"/>
        </w:numPr>
        <w:tabs>
          <w:tab w:val="clear" w:pos="1134"/>
          <w:tab w:val="left" w:pos="-284"/>
          <w:tab w:val="left" w:pos="196"/>
          <w:tab w:val="left" w:pos="426"/>
        </w:tabs>
        <w:spacing w:after="120"/>
        <w:ind w:left="-284" w:firstLine="284"/>
        <w:rPr>
          <w:lang w:val="ro-MD"/>
        </w:rPr>
      </w:pPr>
      <w:r w:rsidRPr="003C3BBB">
        <w:rPr>
          <w:lang w:val="ro-MD"/>
        </w:rPr>
        <w:t>În cazul achizițiilor de servicii de proiectare,</w:t>
      </w:r>
      <w:r w:rsidR="00482E77" w:rsidRPr="003C3BBB">
        <w:rPr>
          <w:lang w:val="ro-MD"/>
        </w:rPr>
        <w:t xml:space="preserve"> </w:t>
      </w:r>
      <w:r w:rsidRPr="003C3BBB">
        <w:rPr>
          <w:lang w:val="ro-MD"/>
        </w:rPr>
        <w:t>proiectanţii de construcţii sunt obligaţi</w:t>
      </w:r>
      <w:r w:rsidR="00482E77" w:rsidRPr="003C3BBB">
        <w:rPr>
          <w:lang w:val="ro-MD"/>
        </w:rPr>
        <w:t xml:space="preserve"> </w:t>
      </w:r>
      <w:r w:rsidRPr="003C3BBB">
        <w:rPr>
          <w:lang w:val="ro-MD"/>
        </w:rPr>
        <w:t xml:space="preserve">să exercite supravegherea de autor </w:t>
      </w:r>
      <w:r w:rsidR="00FE14A2" w:rsidRPr="003C3BBB">
        <w:rPr>
          <w:lang w:val="ro-MD"/>
        </w:rPr>
        <w:t>pe tot parcursul execuției lucrărilor.</w:t>
      </w:r>
    </w:p>
    <w:p w14:paraId="34F644C4" w14:textId="77777777" w:rsidR="00A50D0A" w:rsidRPr="00FF430B" w:rsidRDefault="001C03B0" w:rsidP="005B2E11">
      <w:pPr>
        <w:pStyle w:val="a"/>
        <w:numPr>
          <w:ilvl w:val="0"/>
          <w:numId w:val="14"/>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 xml:space="preserve">să viziteze amplasamentul lucrării de construcţie sau obiectul supus proiectării în scopul elaborării ofertei pentru </w:t>
      </w:r>
      <w:r w:rsidR="00215AC6" w:rsidRPr="00FF430B">
        <w:rPr>
          <w:lang w:val="ro-MD"/>
        </w:rPr>
        <w:lastRenderedPageBreak/>
        <w:t>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B2E11">
      <w:pPr>
        <w:pStyle w:val="a"/>
        <w:numPr>
          <w:ilvl w:val="0"/>
          <w:numId w:val="14"/>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B2E11">
      <w:pPr>
        <w:pStyle w:val="a"/>
        <w:numPr>
          <w:ilvl w:val="0"/>
          <w:numId w:val="14"/>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5B2E11">
      <w:pPr>
        <w:pStyle w:val="a"/>
        <w:numPr>
          <w:ilvl w:val="0"/>
          <w:numId w:val="16"/>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5B2E11">
      <w:pPr>
        <w:pStyle w:val="a"/>
        <w:numPr>
          <w:ilvl w:val="0"/>
          <w:numId w:val="16"/>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4"/>
      <w:bookmarkEnd w:id="5"/>
      <w:bookmarkEnd w:id="6"/>
      <w:r w:rsidRPr="00FF430B">
        <w:rPr>
          <w:lang w:val="ro-MD"/>
        </w:rPr>
        <w:t>.</w:t>
      </w:r>
    </w:p>
    <w:p w14:paraId="5D342485" w14:textId="017E0E8C" w:rsidR="00D22624" w:rsidRPr="00FF430B" w:rsidRDefault="00B45370" w:rsidP="005B2E11">
      <w:pPr>
        <w:pStyle w:val="a"/>
        <w:numPr>
          <w:ilvl w:val="0"/>
          <w:numId w:val="14"/>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5B2E11">
      <w:pPr>
        <w:pStyle w:val="a"/>
        <w:numPr>
          <w:ilvl w:val="0"/>
          <w:numId w:val="17"/>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5B2E11">
      <w:pPr>
        <w:pStyle w:val="a"/>
        <w:numPr>
          <w:ilvl w:val="0"/>
          <w:numId w:val="17"/>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5B2E11">
      <w:pPr>
        <w:pStyle w:val="a"/>
        <w:numPr>
          <w:ilvl w:val="0"/>
          <w:numId w:val="17"/>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5B2E11">
      <w:pPr>
        <w:pStyle w:val="a"/>
        <w:numPr>
          <w:ilvl w:val="0"/>
          <w:numId w:val="17"/>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5B2E11">
      <w:pPr>
        <w:pStyle w:val="a"/>
        <w:numPr>
          <w:ilvl w:val="0"/>
          <w:numId w:val="17"/>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w:t>
      </w:r>
      <w:r w:rsidRPr="00FF430B">
        <w:rPr>
          <w:lang w:val="ro-MD"/>
        </w:rPr>
        <w:lastRenderedPageBreak/>
        <w:t>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lastRenderedPageBreak/>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 xml:space="preserve">cifra de afaceri anuală </w:t>
      </w:r>
      <w:r w:rsidR="007167E4" w:rsidRPr="00FF430B">
        <w:rPr>
          <w:lang w:val="ro-MD"/>
        </w:rPr>
        <w:lastRenderedPageBreak/>
        <w:t>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w:t>
      </w:r>
      <w:r w:rsidR="007167E4" w:rsidRPr="00FF430B">
        <w:rPr>
          <w:lang w:val="ro-MD"/>
        </w:rPr>
        <w:lastRenderedPageBreak/>
        <w:t>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lastRenderedPageBreak/>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lastRenderedPageBreak/>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lastRenderedPageBreak/>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lastRenderedPageBreak/>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w:t>
      </w:r>
      <w:r w:rsidR="00F75F0C" w:rsidRPr="00FF430B">
        <w:rPr>
          <w:lang w:val="ro-MD"/>
        </w:rPr>
        <w:lastRenderedPageBreak/>
        <w:t>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 xml:space="preserve">de către Agenția Achiziții </w:t>
      </w:r>
      <w:r w:rsidR="005A7A29" w:rsidRPr="00FF430B">
        <w:rPr>
          <w:lang w:val="ro-MD" w:eastAsia="en-GB"/>
        </w:rPr>
        <w:lastRenderedPageBreak/>
        <w:t>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03A16651" w14:textId="49E7E91D" w:rsidR="00BA7FF4" w:rsidRPr="00FF430B" w:rsidRDefault="00285D3F" w:rsidP="00BA7FF4">
      <w:pPr>
        <w:jc w:val="right"/>
        <w:rPr>
          <w:noProof w:val="0"/>
          <w:sz w:val="22"/>
          <w:szCs w:val="22"/>
          <w:lang w:val="ro-MD"/>
        </w:rPr>
      </w:pPr>
      <w:bookmarkStart w:id="46" w:name="_Toc449692095"/>
      <w:r>
        <w:rPr>
          <w:noProof w:val="0"/>
          <w:lang w:val="ro-MD"/>
        </w:rPr>
        <w:lastRenderedPageBreak/>
        <w:br/>
      </w:r>
      <w:r w:rsidR="00BA7FF4" w:rsidRPr="00FF430B">
        <w:rPr>
          <w:noProof w:val="0"/>
          <w:lang w:val="ro-MD"/>
        </w:rPr>
        <w:t>Anexa nr.</w:t>
      </w:r>
      <w:r w:rsidR="00FF430B">
        <w:rPr>
          <w:noProof w:val="0"/>
          <w:lang w:val="ro-MD"/>
        </w:rPr>
        <w:t xml:space="preserve"> </w:t>
      </w:r>
      <w:r w:rsidR="00BA7FF4" w:rsidRPr="00FF430B">
        <w:rPr>
          <w:noProof w:val="0"/>
          <w:lang w:val="ro-MD"/>
        </w:rPr>
        <w:t>7</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E51EC5E"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135E5128"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85D3F">
      <w:pPr>
        <w:pStyle w:val="a7"/>
        <w:tabs>
          <w:tab w:val="left" w:pos="567"/>
        </w:tabs>
        <w:spacing w:line="276"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285D3F">
      <w:pPr>
        <w:pStyle w:val="a7"/>
        <w:tabs>
          <w:tab w:val="left" w:pos="567"/>
        </w:tabs>
        <w:spacing w:line="276" w:lineRule="auto"/>
        <w:rPr>
          <w:rFonts w:ascii="Times New Roman" w:hAnsi="Times New Roman"/>
          <w:szCs w:val="24"/>
          <w:lang w:val="ro-MD"/>
        </w:rPr>
      </w:pPr>
    </w:p>
    <w:p w14:paraId="360BECF4" w14:textId="2334223F" w:rsidR="00211C74" w:rsidRDefault="00211C74" w:rsidP="00285D3F">
      <w:pPr>
        <w:shd w:val="clear" w:color="auto" w:fill="FFFFFF" w:themeFill="background1"/>
        <w:spacing w:before="120" w:line="276" w:lineRule="auto"/>
        <w:rPr>
          <w:noProof w:val="0"/>
          <w:sz w:val="2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00546AFF">
        <w:rPr>
          <w:b/>
          <w:noProof w:val="0"/>
          <w:lang w:val="ro-MD" w:eastAsia="ru-RU"/>
        </w:rPr>
        <w:t xml:space="preserve"> în sumă </w:t>
      </w:r>
      <w:r w:rsidR="00285D3F">
        <w:rPr>
          <w:b/>
          <w:noProof w:val="0"/>
          <w:lang w:val="ro-MD" w:eastAsia="ru-RU"/>
        </w:rPr>
        <w:t xml:space="preserve">totală </w:t>
      </w:r>
      <w:r w:rsidR="00546AFF">
        <w:rPr>
          <w:b/>
          <w:noProof w:val="0"/>
          <w:lang w:val="ro-MD" w:eastAsia="ru-RU"/>
        </w:rPr>
        <w:t>de</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3FFD216F" w:rsidR="00BB1EC7" w:rsidRPr="00FF430B" w:rsidRDefault="00546AFF" w:rsidP="00285D3F">
      <w:pPr>
        <w:shd w:val="clear" w:color="auto" w:fill="FFFFFF" w:themeFill="background1"/>
        <w:spacing w:before="120" w:line="276" w:lineRule="auto"/>
        <w:rPr>
          <w:rFonts w:eastAsia="Calibri"/>
          <w:lang w:val="ro-MD"/>
        </w:rPr>
      </w:pPr>
      <w:r w:rsidRPr="00285D3F">
        <w:rPr>
          <w:b/>
          <w:noProof w:val="0"/>
          <w:sz w:val="20"/>
          <w:lang w:val="ro-MD" w:eastAsia="ru-RU"/>
        </w:rPr>
        <w:t>______</w:t>
      </w:r>
      <w:r w:rsidR="00285D3F">
        <w:rPr>
          <w:b/>
          <w:noProof w:val="0"/>
          <w:sz w:val="20"/>
          <w:lang w:val="ro-MD" w:eastAsia="ru-RU"/>
        </w:rPr>
        <w:t>______</w:t>
      </w:r>
      <w:r w:rsidRPr="00285D3F">
        <w:rPr>
          <w:b/>
          <w:noProof w:val="0"/>
          <w:sz w:val="20"/>
          <w:lang w:val="ro-MD" w:eastAsia="ru-RU"/>
        </w:rPr>
        <w:t>_</w:t>
      </w:r>
      <w:r w:rsidRPr="00546AFF">
        <w:rPr>
          <w:b/>
          <w:noProof w:val="0"/>
          <w:sz w:val="20"/>
          <w:lang w:val="ro-MD" w:eastAsia="ru-RU"/>
        </w:rPr>
        <w:t>lei</w:t>
      </w:r>
      <w:r>
        <w:rPr>
          <w:noProof w:val="0"/>
          <w:sz w:val="20"/>
          <w:lang w:val="ro-MD" w:eastAsia="ru-RU"/>
        </w:rPr>
        <w:t xml:space="preserve"> (fără TVA), </w:t>
      </w:r>
      <w:r w:rsidR="00BB1EC7"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00BB1EC7" w:rsidRPr="00FF430B">
        <w:rPr>
          <w:rFonts w:eastAsia="Calibri"/>
          <w:lang w:val="ro-MD"/>
        </w:rPr>
        <w:t>i cifre), respectiv p</w:t>
      </w:r>
      <w:r w:rsidR="00211C74" w:rsidRPr="00FF430B">
        <w:rPr>
          <w:rFonts w:eastAsia="Calibri"/>
          <w:lang w:val="ro-MD"/>
        </w:rPr>
        <w:t>ână</w:t>
      </w:r>
      <w:r w:rsidR="00BB1EC7"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00BB1EC7" w:rsidRPr="00FF430B">
        <w:rPr>
          <w:rFonts w:eastAsia="Calibri"/>
          <w:lang w:val="ro-MD"/>
        </w:rPr>
        <w:t>i poate fi acceptat</w:t>
      </w:r>
      <w:r w:rsidR="00211C74" w:rsidRPr="00FF430B">
        <w:rPr>
          <w:rFonts w:eastAsia="Calibri"/>
          <w:lang w:val="ro-MD"/>
        </w:rPr>
        <w:t>ă</w:t>
      </w:r>
      <w:r w:rsidR="00BB1EC7" w:rsidRPr="00FF430B">
        <w:rPr>
          <w:rFonts w:eastAsia="Calibri"/>
          <w:lang w:val="ro-MD"/>
        </w:rPr>
        <w:t xml:space="preserve"> oric</w:t>
      </w:r>
      <w:r w:rsidR="00211C74" w:rsidRPr="00FF430B">
        <w:rPr>
          <w:rFonts w:eastAsia="Calibri"/>
          <w:lang w:val="ro-MD"/>
        </w:rPr>
        <w:t>ând î</w:t>
      </w:r>
      <w:r w:rsidR="00BB1EC7"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2BB52B" w14:textId="77777777" w:rsidR="00285D3F" w:rsidRDefault="00285D3F" w:rsidP="00BE49DD">
      <w:pPr>
        <w:jc w:val="right"/>
        <w:rPr>
          <w:noProof w:val="0"/>
          <w:lang w:val="ro-MD"/>
        </w:rPr>
      </w:pPr>
    </w:p>
    <w:p w14:paraId="2FE154B9" w14:textId="60E6E6A8"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643D3CC8" w14:textId="754DA765" w:rsidR="00BB1EC7" w:rsidRDefault="00BB1EC7" w:rsidP="00950D18">
      <w:pPr>
        <w:pStyle w:val="a7"/>
        <w:tabs>
          <w:tab w:val="left" w:pos="567"/>
        </w:tabs>
        <w:spacing w:line="360" w:lineRule="auto"/>
        <w:rPr>
          <w:rFonts w:ascii="Times New Roman" w:hAnsi="Times New Roman"/>
          <w:szCs w:val="24"/>
          <w:lang w:val="ro-MD"/>
        </w:rPr>
      </w:pPr>
    </w:p>
    <w:p w14:paraId="3F1BC068" w14:textId="77777777" w:rsidR="00B16B7B" w:rsidRPr="00FF430B" w:rsidRDefault="00B16B7B"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5B2E11">
      <w:pPr>
        <w:pStyle w:val="a7"/>
        <w:numPr>
          <w:ilvl w:val="0"/>
          <w:numId w:val="5"/>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5B2E11">
      <w:pPr>
        <w:pStyle w:val="a7"/>
        <w:numPr>
          <w:ilvl w:val="0"/>
          <w:numId w:val="5"/>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5B2E11">
      <w:pPr>
        <w:pStyle w:val="a7"/>
        <w:numPr>
          <w:ilvl w:val="0"/>
          <w:numId w:val="5"/>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5B2E11">
      <w:pPr>
        <w:pStyle w:val="a7"/>
        <w:numPr>
          <w:ilvl w:val="0"/>
          <w:numId w:val="6"/>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5B2E11">
      <w:pPr>
        <w:pStyle w:val="a7"/>
        <w:numPr>
          <w:ilvl w:val="0"/>
          <w:numId w:val="6"/>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5B2E11">
      <w:pPr>
        <w:pStyle w:val="a7"/>
        <w:numPr>
          <w:ilvl w:val="0"/>
          <w:numId w:val="6"/>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8A97B34" w14:textId="77777777" w:rsidR="00285D3F" w:rsidRDefault="00285D3F" w:rsidP="00BA7FF4">
      <w:pPr>
        <w:jc w:val="right"/>
        <w:rPr>
          <w:rFonts w:eastAsia="PMingLiU"/>
          <w:b/>
          <w:lang w:val="ro-MD" w:eastAsia="zh-CN"/>
        </w:rPr>
      </w:pPr>
      <w:bookmarkStart w:id="51" w:name="_Toc449692110"/>
      <w:bookmarkEnd w:id="50"/>
    </w:p>
    <w:p w14:paraId="40DAFFC2" w14:textId="50B55C7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28"/>
        <w:gridCol w:w="1895"/>
        <w:gridCol w:w="1933"/>
        <w:gridCol w:w="1657"/>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bookmarkEnd w:id="59"/>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B2E11">
            <w:pPr>
              <w:pStyle w:val="a"/>
              <w:numPr>
                <w:ilvl w:val="0"/>
                <w:numId w:val="18"/>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F430B">
        <w:rPr>
          <w:rFonts w:ascii="Times New Roman" w:hAnsi="Times New Roman" w:cs="Times New Roman"/>
          <w:bCs w:val="0"/>
          <w:color w:val="auto"/>
          <w:sz w:val="24"/>
          <w:szCs w:val="24"/>
          <w:lang w:val="ro-MD"/>
        </w:rPr>
        <w:t>CAIET DE SARCINI</w:t>
      </w:r>
      <w:bookmarkEnd w:id="6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1"/>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5D497592" w14:textId="71FA07EF" w:rsidR="00BD57C6" w:rsidRPr="004922CB" w:rsidRDefault="004922CB" w:rsidP="004922CB">
      <w:r>
        <w:tab/>
      </w:r>
      <w:r w:rsidR="0003591A" w:rsidRPr="004922CB">
        <w:t>Obiectul</w:t>
      </w:r>
      <w:r w:rsidR="00BD57C6" w:rsidRPr="004922CB">
        <w:t xml:space="preserve">: </w:t>
      </w:r>
      <w:r w:rsidR="00BD57C6" w:rsidRPr="004922CB">
        <w:rPr>
          <w:u w:val="single"/>
        </w:rPr>
        <w:t>”Construcția trotuarelor în or. Vadul lui Vodă</w:t>
      </w:r>
      <w:r w:rsidRPr="004922CB">
        <w:rPr>
          <w:u w:val="single"/>
        </w:rPr>
        <w:t xml:space="preserve"> (Parcul Nistrean de la arca-pâ</w:t>
      </w:r>
      <w:r w:rsidR="00BD57C6" w:rsidRPr="004922CB">
        <w:rPr>
          <w:u w:val="single"/>
        </w:rPr>
        <w:t>na la gradinita de copii Ghiocel)”</w:t>
      </w:r>
    </w:p>
    <w:p w14:paraId="1FED3E8B" w14:textId="28A84BCB" w:rsidR="00233538" w:rsidRPr="00FF430B" w:rsidRDefault="00233538" w:rsidP="00BD57C6">
      <w:pPr>
        <w:ind w:firstLine="709"/>
        <w:jc w:val="both"/>
        <w:rPr>
          <w:lang w:val="ro-MD"/>
        </w:rPr>
      </w:pPr>
    </w:p>
    <w:p w14:paraId="6EFC4702" w14:textId="7A72A873" w:rsidR="00233538" w:rsidRDefault="0003591A" w:rsidP="004922CB">
      <w:pPr>
        <w:ind w:firstLine="709"/>
        <w:jc w:val="both"/>
        <w:rPr>
          <w:u w:val="single"/>
          <w:lang w:val="ro-MD"/>
        </w:rPr>
      </w:pPr>
      <w:r w:rsidRPr="00FF430B">
        <w:rPr>
          <w:lang w:val="ro-MD"/>
        </w:rPr>
        <w:t>Autoritatea contractantă</w:t>
      </w:r>
      <w:r w:rsidR="004922CB">
        <w:rPr>
          <w:lang w:val="ro-MD"/>
        </w:rPr>
        <w:t xml:space="preserve">: </w:t>
      </w:r>
      <w:r w:rsidR="004922CB" w:rsidRPr="004922CB">
        <w:rPr>
          <w:u w:val="single"/>
          <w:lang w:val="ro-MD"/>
        </w:rPr>
        <w:t>Primăria or. Vadul lui Vodă</w:t>
      </w:r>
    </w:p>
    <w:p w14:paraId="1BB52CE7" w14:textId="77777777" w:rsidR="004922CB" w:rsidRPr="00FF430B" w:rsidRDefault="004922CB" w:rsidP="004922CB">
      <w:pPr>
        <w:ind w:firstLine="709"/>
        <w:jc w:val="both"/>
        <w:rPr>
          <w:i/>
          <w:lang w:val="ro-MD"/>
        </w:rPr>
      </w:pPr>
    </w:p>
    <w:p w14:paraId="5F3D0C63" w14:textId="77777777" w:rsidR="00233538" w:rsidRPr="004922CB" w:rsidRDefault="0003591A" w:rsidP="00196AB4">
      <w:pPr>
        <w:pStyle w:val="cp"/>
        <w:ind w:firstLine="709"/>
        <w:jc w:val="both"/>
        <w:rPr>
          <w:lang w:val="ro-MD"/>
        </w:rPr>
      </w:pPr>
      <w:r w:rsidRPr="004922CB">
        <w:rPr>
          <w:lang w:val="ro-MD"/>
        </w:rPr>
        <w:t>1 . Descriere generală</w:t>
      </w:r>
    </w:p>
    <w:p w14:paraId="44112B20" w14:textId="6E719991" w:rsidR="00233538" w:rsidRPr="00A24E38" w:rsidRDefault="00A24E38" w:rsidP="00196AB4">
      <w:pPr>
        <w:ind w:firstLine="709"/>
        <w:jc w:val="both"/>
        <w:rPr>
          <w:color w:val="FF0000"/>
          <w:lang w:val="ro-MD"/>
        </w:rPr>
      </w:pPr>
      <w:r w:rsidRPr="00A24E38">
        <w:rPr>
          <w:color w:val="FF0000"/>
          <w:lang w:val="ro-MD"/>
        </w:rPr>
        <w:t>La obiectul dat se prevede de executat următoarele lucrări de bayă:</w:t>
      </w:r>
    </w:p>
    <w:p w14:paraId="171D4B76" w14:textId="40BCEDCA" w:rsidR="00A24E38" w:rsidRPr="00A24E38" w:rsidRDefault="00A24E38" w:rsidP="005B2E11">
      <w:pPr>
        <w:pStyle w:val="a"/>
        <w:numPr>
          <w:ilvl w:val="0"/>
          <w:numId w:val="22"/>
        </w:numPr>
        <w:rPr>
          <w:color w:val="FF0000"/>
          <w:lang w:val="ro-MD"/>
        </w:rPr>
      </w:pPr>
      <w:r w:rsidRPr="00A24E38">
        <w:rPr>
          <w:color w:val="FF0000"/>
          <w:lang w:val="ro-MD"/>
        </w:rPr>
        <w:t>Decaparea mecanizată a îmbrăcămintei din beton asfaltic;</w:t>
      </w:r>
    </w:p>
    <w:p w14:paraId="2AFB2A10" w14:textId="4FE13C85" w:rsidR="00A24E38" w:rsidRPr="00A24E38" w:rsidRDefault="00A24E38" w:rsidP="005B2E11">
      <w:pPr>
        <w:pStyle w:val="a"/>
        <w:numPr>
          <w:ilvl w:val="0"/>
          <w:numId w:val="22"/>
        </w:numPr>
        <w:jc w:val="left"/>
        <w:rPr>
          <w:color w:val="FF0000"/>
          <w:lang w:val="ro-MD"/>
        </w:rPr>
      </w:pPr>
      <w:r w:rsidRPr="00A24E38">
        <w:rPr>
          <w:color w:val="FF0000"/>
          <w:lang w:val="ro-MD"/>
        </w:rPr>
        <w:t>Lucrări de trasament (ungimea 299m, lățimea 3,0m). Săpături, nivelări, compactări, montarewa tuburi din azbociment, fundații monolite din beton B20;</w:t>
      </w:r>
    </w:p>
    <w:p w14:paraId="0EDB9283" w14:textId="06C0B7DA" w:rsidR="00A24E38" w:rsidRPr="00A24E38" w:rsidRDefault="00A24E38" w:rsidP="005B2E11">
      <w:pPr>
        <w:pStyle w:val="a"/>
        <w:numPr>
          <w:ilvl w:val="0"/>
          <w:numId w:val="22"/>
        </w:numPr>
        <w:jc w:val="left"/>
        <w:rPr>
          <w:color w:val="FF0000"/>
          <w:lang w:val="ro-MD"/>
        </w:rPr>
      </w:pPr>
      <w:r w:rsidRPr="00A24E38">
        <w:rPr>
          <w:color w:val="FF0000"/>
          <w:lang w:val="ro-MD"/>
        </w:rPr>
        <w:t>Îmbrăcămintea trotuarului L=2990 x3m. Săpături, montare bordure mici, strat de fundație din piatră spartă, îmbrăcăminte de beton asfaltic cu agregate mărunte cu așternere mecanică și manuală;</w:t>
      </w:r>
    </w:p>
    <w:p w14:paraId="2A59E68F" w14:textId="71FEEB26" w:rsidR="00A24E38" w:rsidRPr="00A24E38" w:rsidRDefault="00A24E38" w:rsidP="005B2E11">
      <w:pPr>
        <w:pStyle w:val="a"/>
        <w:numPr>
          <w:ilvl w:val="0"/>
          <w:numId w:val="22"/>
        </w:numPr>
        <w:jc w:val="left"/>
        <w:rPr>
          <w:color w:val="FF0000"/>
          <w:lang w:val="ro-MD"/>
        </w:rPr>
      </w:pPr>
      <w:r w:rsidRPr="00A24E38">
        <w:rPr>
          <w:color w:val="FF0000"/>
          <w:lang w:val="ro-MD"/>
        </w:rPr>
        <w:t>Montarea conductelor din beton armat inclusiv săpăturile și betonările de fundații;</w:t>
      </w:r>
    </w:p>
    <w:p w14:paraId="41205B61" w14:textId="719AB68A" w:rsidR="00233538" w:rsidRDefault="00A24E38" w:rsidP="00196AB4">
      <w:pPr>
        <w:ind w:firstLine="709"/>
        <w:jc w:val="both"/>
        <w:rPr>
          <w:b/>
          <w:lang w:val="ro-MD"/>
        </w:rPr>
      </w:pPr>
      <w:r>
        <w:rPr>
          <w:b/>
          <w:lang w:val="ro-MD"/>
        </w:rPr>
        <w:t>2</w:t>
      </w:r>
      <w:r w:rsidR="0003591A" w:rsidRPr="00FF430B">
        <w:rPr>
          <w:b/>
          <w:lang w:val="ro-MD"/>
        </w:rPr>
        <w:t>. Materiale, compatibilităţi, reglementări tehnice şi standarde utilizate</w:t>
      </w:r>
      <w:r>
        <w:rPr>
          <w:b/>
          <w:lang w:val="ro-MD"/>
        </w:rPr>
        <w:t>:</w:t>
      </w:r>
    </w:p>
    <w:p w14:paraId="65FAA202" w14:textId="2B250608" w:rsidR="00A24E38" w:rsidRPr="00A24E38" w:rsidRDefault="00A24E38" w:rsidP="00196AB4">
      <w:pPr>
        <w:ind w:firstLine="709"/>
        <w:jc w:val="both"/>
        <w:rPr>
          <w:color w:val="FF0000"/>
          <w:lang w:val="ro-MD"/>
        </w:rPr>
      </w:pPr>
      <w:r w:rsidRPr="00A24E38">
        <w:rPr>
          <w:color w:val="FF0000"/>
          <w:lang w:val="ro-MD"/>
        </w:rPr>
        <w:t>Certificate de conformitate și calitate la următoarele materiale (copii confirmate porin semnătura electronică):</w:t>
      </w:r>
    </w:p>
    <w:p w14:paraId="28C0B46C" w14:textId="77777777" w:rsidR="00A24E38" w:rsidRPr="00A24E38" w:rsidRDefault="00A24E38" w:rsidP="005B2E11">
      <w:pPr>
        <w:pStyle w:val="a"/>
        <w:numPr>
          <w:ilvl w:val="0"/>
          <w:numId w:val="21"/>
        </w:numPr>
        <w:rPr>
          <w:color w:val="FF0000"/>
          <w:lang w:val="ro-MD"/>
        </w:rPr>
      </w:pPr>
      <w:r w:rsidRPr="00A24E38">
        <w:rPr>
          <w:color w:val="FF0000"/>
          <w:lang w:val="ro-MD"/>
        </w:rPr>
        <w:t>Asfalt;</w:t>
      </w:r>
    </w:p>
    <w:p w14:paraId="7BE7885B" w14:textId="77777777" w:rsidR="00A24E38" w:rsidRPr="00A24E38" w:rsidRDefault="00A24E38" w:rsidP="005B2E11">
      <w:pPr>
        <w:pStyle w:val="a"/>
        <w:numPr>
          <w:ilvl w:val="0"/>
          <w:numId w:val="21"/>
        </w:numPr>
        <w:rPr>
          <w:color w:val="FF0000"/>
          <w:lang w:val="ro-MD"/>
        </w:rPr>
      </w:pPr>
      <w:r w:rsidRPr="00A24E38">
        <w:rPr>
          <w:color w:val="FF0000"/>
          <w:lang w:val="ro-MD"/>
        </w:rPr>
        <w:t>Pietriș;</w:t>
      </w:r>
    </w:p>
    <w:p w14:paraId="7CA2D306" w14:textId="77777777" w:rsidR="00A24E38" w:rsidRPr="00A24E38" w:rsidRDefault="00A24E38" w:rsidP="005B2E11">
      <w:pPr>
        <w:pStyle w:val="a"/>
        <w:numPr>
          <w:ilvl w:val="0"/>
          <w:numId w:val="21"/>
        </w:numPr>
        <w:rPr>
          <w:color w:val="FF0000"/>
          <w:lang w:val="ro-MD"/>
        </w:rPr>
      </w:pPr>
      <w:r w:rsidRPr="00A24E38">
        <w:rPr>
          <w:color w:val="FF0000"/>
          <w:lang w:val="ro-MD"/>
        </w:rPr>
        <w:t>Bordure;</w:t>
      </w:r>
    </w:p>
    <w:p w14:paraId="0BD999F9" w14:textId="523C47AC" w:rsidR="00233538" w:rsidRPr="00A24E38" w:rsidRDefault="00A24E38" w:rsidP="005B2E11">
      <w:pPr>
        <w:pStyle w:val="a"/>
        <w:numPr>
          <w:ilvl w:val="0"/>
          <w:numId w:val="21"/>
        </w:numPr>
        <w:rPr>
          <w:color w:val="FF0000"/>
          <w:lang w:val="ro-MD"/>
        </w:rPr>
      </w:pPr>
      <w:r w:rsidRPr="00A24E38">
        <w:rPr>
          <w:color w:val="FF0000"/>
          <w:lang w:val="ro-MD"/>
        </w:rPr>
        <w:t>Bitum;</w:t>
      </w:r>
    </w:p>
    <w:p w14:paraId="35F493B0" w14:textId="20AA07B3" w:rsidR="00233538" w:rsidRPr="00FF430B" w:rsidRDefault="00A24E38" w:rsidP="00196AB4">
      <w:pPr>
        <w:ind w:firstLine="709"/>
        <w:jc w:val="both"/>
        <w:rPr>
          <w:b/>
          <w:lang w:val="ro-MD"/>
        </w:rPr>
      </w:pPr>
      <w:r>
        <w:rPr>
          <w:b/>
          <w:lang w:val="ro-MD"/>
        </w:rPr>
        <w:t>3</w:t>
      </w:r>
      <w:r w:rsidR="0003591A" w:rsidRPr="00FF430B">
        <w:rPr>
          <w:b/>
          <w:lang w:val="ro-MD"/>
        </w:rPr>
        <w:t>. Trasarea geodezică a lucrărilor, toleranţe de execuţie</w:t>
      </w:r>
    </w:p>
    <w:p w14:paraId="461B3030" w14:textId="77777777" w:rsidR="00732DAF" w:rsidRDefault="00732DAF" w:rsidP="00196AB4">
      <w:pPr>
        <w:ind w:firstLine="709"/>
        <w:jc w:val="both"/>
      </w:pPr>
      <w:r w:rsidRPr="00732DAF">
        <w:rPr>
          <w:color w:val="FF0000"/>
        </w:rPr>
        <w:t xml:space="preserve">Trasarea axelor principale, bornelor de referinţă, căilor de circulaţieşi limitelor terenului pus la dispoziţia Antreprenorului general, precum şi materializarea cotelor de nivel în imediata apropiere a terenului, sînt obligaţiuni ale Antreprenorului general. </w:t>
      </w:r>
    </w:p>
    <w:p w14:paraId="55B269D6" w14:textId="4BB0AE1C" w:rsidR="00233538" w:rsidRDefault="00A24E38" w:rsidP="00196AB4">
      <w:pPr>
        <w:ind w:firstLine="709"/>
        <w:jc w:val="both"/>
        <w:rPr>
          <w:b/>
          <w:lang w:val="ro-MD"/>
        </w:rPr>
      </w:pPr>
      <w:r>
        <w:rPr>
          <w:b/>
          <w:lang w:val="ro-MD"/>
        </w:rPr>
        <w:t>4</w:t>
      </w:r>
      <w:r w:rsidR="0003591A" w:rsidRPr="00FF430B">
        <w:rPr>
          <w:b/>
          <w:lang w:val="ro-MD"/>
        </w:rPr>
        <w:t>. Echipamentele, instalaţiile, utilajele, sculele, instrumentele, dispozitivele şi alte obiecte necesare pentru executarea lucrărilor</w:t>
      </w:r>
      <w:r w:rsidR="00D0454C">
        <w:rPr>
          <w:b/>
          <w:lang w:val="ro-MD"/>
        </w:rPr>
        <w:t>:</w:t>
      </w:r>
    </w:p>
    <w:p w14:paraId="1F5FC46D" w14:textId="77777777" w:rsidR="00D0454C" w:rsidRPr="00A24E38" w:rsidRDefault="00D0454C" w:rsidP="005B2E11">
      <w:pPr>
        <w:pStyle w:val="a"/>
        <w:numPr>
          <w:ilvl w:val="0"/>
          <w:numId w:val="20"/>
        </w:numPr>
        <w:rPr>
          <w:color w:val="FF0000"/>
        </w:rPr>
      </w:pPr>
      <w:r w:rsidRPr="00A24E38">
        <w:rPr>
          <w:color w:val="FF0000"/>
        </w:rPr>
        <w:t>Motocompresor</w:t>
      </w:r>
    </w:p>
    <w:p w14:paraId="73E05F52" w14:textId="77777777" w:rsidR="00D0454C" w:rsidRPr="00A24E38" w:rsidRDefault="00D0454C" w:rsidP="005B2E11">
      <w:pPr>
        <w:pStyle w:val="a"/>
        <w:numPr>
          <w:ilvl w:val="0"/>
          <w:numId w:val="20"/>
        </w:numPr>
        <w:rPr>
          <w:color w:val="FF0000"/>
        </w:rPr>
      </w:pPr>
      <w:r w:rsidRPr="00A24E38">
        <w:rPr>
          <w:color w:val="FF0000"/>
        </w:rPr>
        <w:t xml:space="preserve">Autogudronator </w:t>
      </w:r>
    </w:p>
    <w:p w14:paraId="5A93B065" w14:textId="77777777" w:rsidR="00D0454C" w:rsidRPr="00A24E38" w:rsidRDefault="00D0454C" w:rsidP="005B2E11">
      <w:pPr>
        <w:pStyle w:val="a"/>
        <w:numPr>
          <w:ilvl w:val="0"/>
          <w:numId w:val="20"/>
        </w:numPr>
        <w:rPr>
          <w:color w:val="FF0000"/>
        </w:rPr>
      </w:pPr>
      <w:r w:rsidRPr="00A24E38">
        <w:rPr>
          <w:color w:val="FF0000"/>
        </w:rPr>
        <w:t xml:space="preserve">Autogreder </w:t>
      </w:r>
    </w:p>
    <w:p w14:paraId="5D02FD88" w14:textId="77777777" w:rsidR="00D0454C" w:rsidRPr="00A24E38" w:rsidRDefault="00D0454C" w:rsidP="005B2E11">
      <w:pPr>
        <w:pStyle w:val="a"/>
        <w:numPr>
          <w:ilvl w:val="0"/>
          <w:numId w:val="20"/>
        </w:numPr>
        <w:rPr>
          <w:color w:val="FF0000"/>
        </w:rPr>
      </w:pPr>
      <w:r w:rsidRPr="00A24E38">
        <w:rPr>
          <w:color w:val="FF0000"/>
        </w:rPr>
        <w:t xml:space="preserve">Compactor </w:t>
      </w:r>
    </w:p>
    <w:p w14:paraId="512D737A" w14:textId="77777777" w:rsidR="00D0454C" w:rsidRPr="00A24E38" w:rsidRDefault="00D0454C" w:rsidP="005B2E11">
      <w:pPr>
        <w:pStyle w:val="a"/>
        <w:numPr>
          <w:ilvl w:val="0"/>
          <w:numId w:val="20"/>
        </w:numPr>
        <w:rPr>
          <w:color w:val="FF0000"/>
        </w:rPr>
      </w:pPr>
      <w:r w:rsidRPr="00A24E38">
        <w:rPr>
          <w:color w:val="FF0000"/>
        </w:rPr>
        <w:t xml:space="preserve">Repartizor </w:t>
      </w:r>
    </w:p>
    <w:p w14:paraId="6B7E09E2" w14:textId="77777777" w:rsidR="00D0454C" w:rsidRPr="00A24E38" w:rsidRDefault="00D0454C" w:rsidP="005B2E11">
      <w:pPr>
        <w:pStyle w:val="a"/>
        <w:numPr>
          <w:ilvl w:val="0"/>
          <w:numId w:val="20"/>
        </w:numPr>
        <w:rPr>
          <w:color w:val="FF0000"/>
        </w:rPr>
      </w:pPr>
      <w:r w:rsidRPr="00A24E38">
        <w:rPr>
          <w:color w:val="FF0000"/>
        </w:rPr>
        <w:t xml:space="preserve">Excavator </w:t>
      </w:r>
    </w:p>
    <w:p w14:paraId="52F6588A" w14:textId="77777777" w:rsidR="00D0454C" w:rsidRPr="00A24E38" w:rsidRDefault="00D0454C" w:rsidP="005B2E11">
      <w:pPr>
        <w:pStyle w:val="a"/>
        <w:numPr>
          <w:ilvl w:val="0"/>
          <w:numId w:val="20"/>
        </w:numPr>
        <w:rPr>
          <w:color w:val="FF0000"/>
        </w:rPr>
      </w:pPr>
      <w:r w:rsidRPr="00A24E38">
        <w:rPr>
          <w:color w:val="FF0000"/>
        </w:rPr>
        <w:t xml:space="preserve">Tractor </w:t>
      </w:r>
    </w:p>
    <w:p w14:paraId="31CA93AA" w14:textId="77777777" w:rsidR="00D0454C" w:rsidRPr="00A24E38" w:rsidRDefault="00D0454C" w:rsidP="005B2E11">
      <w:pPr>
        <w:pStyle w:val="a"/>
        <w:numPr>
          <w:ilvl w:val="0"/>
          <w:numId w:val="20"/>
        </w:numPr>
        <w:rPr>
          <w:color w:val="FF0000"/>
        </w:rPr>
      </w:pPr>
      <w:r w:rsidRPr="00A24E38">
        <w:rPr>
          <w:color w:val="FF0000"/>
        </w:rPr>
        <w:t xml:space="preserve">Buldozer </w:t>
      </w:r>
    </w:p>
    <w:p w14:paraId="08B3FD45" w14:textId="77777777" w:rsidR="00D0454C" w:rsidRPr="00A24E38" w:rsidRDefault="00D0454C" w:rsidP="005B2E11">
      <w:pPr>
        <w:pStyle w:val="a"/>
        <w:numPr>
          <w:ilvl w:val="0"/>
          <w:numId w:val="20"/>
        </w:numPr>
        <w:rPr>
          <w:color w:val="FF0000"/>
        </w:rPr>
      </w:pPr>
      <w:r w:rsidRPr="00A24E38">
        <w:rPr>
          <w:color w:val="FF0000"/>
        </w:rPr>
        <w:t xml:space="preserve">Autocamion </w:t>
      </w:r>
    </w:p>
    <w:p w14:paraId="1EC6BF56" w14:textId="77777777" w:rsidR="00D0454C" w:rsidRPr="00A24E38" w:rsidRDefault="00D0454C" w:rsidP="005B2E11">
      <w:pPr>
        <w:pStyle w:val="a"/>
        <w:numPr>
          <w:ilvl w:val="0"/>
          <w:numId w:val="20"/>
        </w:numPr>
        <w:rPr>
          <w:color w:val="FF0000"/>
        </w:rPr>
      </w:pPr>
      <w:r w:rsidRPr="00A24E38">
        <w:rPr>
          <w:color w:val="FF0000"/>
        </w:rPr>
        <w:t xml:space="preserve">Autobasculanta </w:t>
      </w:r>
    </w:p>
    <w:p w14:paraId="426E0F21" w14:textId="77777777" w:rsidR="00D0454C" w:rsidRPr="00A24E38" w:rsidRDefault="00D0454C" w:rsidP="005B2E11">
      <w:pPr>
        <w:pStyle w:val="a"/>
        <w:numPr>
          <w:ilvl w:val="0"/>
          <w:numId w:val="20"/>
        </w:numPr>
        <w:rPr>
          <w:color w:val="FF0000"/>
        </w:rPr>
      </w:pPr>
      <w:r w:rsidRPr="00A24E38">
        <w:rPr>
          <w:color w:val="FF0000"/>
        </w:rPr>
        <w:t xml:space="preserve">Autocisterna </w:t>
      </w:r>
    </w:p>
    <w:p w14:paraId="6B0BB20D" w14:textId="77777777" w:rsidR="00A24E38" w:rsidRPr="00A24E38" w:rsidRDefault="00D0454C" w:rsidP="005B2E11">
      <w:pPr>
        <w:pStyle w:val="a"/>
        <w:numPr>
          <w:ilvl w:val="0"/>
          <w:numId w:val="20"/>
        </w:numPr>
        <w:rPr>
          <w:color w:val="FF0000"/>
        </w:rPr>
      </w:pPr>
      <w:r w:rsidRPr="00A24E38">
        <w:rPr>
          <w:color w:val="FF0000"/>
        </w:rPr>
        <w:t xml:space="preserve">Laboratorul de încercări </w:t>
      </w:r>
    </w:p>
    <w:p w14:paraId="7AC98414" w14:textId="32225B0C" w:rsidR="00D0454C" w:rsidRPr="00A24E38" w:rsidRDefault="00D0454C" w:rsidP="005B2E11">
      <w:pPr>
        <w:pStyle w:val="a"/>
        <w:numPr>
          <w:ilvl w:val="0"/>
          <w:numId w:val="20"/>
        </w:numPr>
        <w:rPr>
          <w:b/>
          <w:color w:val="FF0000"/>
          <w:lang w:val="ro-MD"/>
        </w:rPr>
      </w:pPr>
      <w:r w:rsidRPr="00A24E38">
        <w:rPr>
          <w:color w:val="FF0000"/>
        </w:rPr>
        <w:t>Centrală de preparare a betonului și montarului</w:t>
      </w:r>
    </w:p>
    <w:p w14:paraId="6F43565A" w14:textId="73C907BF" w:rsidR="00D0454C" w:rsidRDefault="00A24E38" w:rsidP="00196AB4">
      <w:pPr>
        <w:ind w:firstLine="709"/>
        <w:jc w:val="both"/>
        <w:rPr>
          <w:b/>
          <w:lang w:val="ro-MD"/>
        </w:rPr>
      </w:pPr>
      <w:r>
        <w:rPr>
          <w:b/>
          <w:lang w:val="ro-MD"/>
        </w:rPr>
        <w:lastRenderedPageBreak/>
        <w:t>5</w:t>
      </w:r>
      <w:r w:rsidR="0003591A" w:rsidRPr="00FF430B">
        <w:rPr>
          <w:b/>
          <w:lang w:val="ro-MD"/>
        </w:rPr>
        <w:t>. Cerinţe privind calculul costului</w:t>
      </w:r>
      <w:r w:rsidR="00D0454C">
        <w:rPr>
          <w:b/>
          <w:lang w:val="ro-MD"/>
        </w:rPr>
        <w:t>:</w:t>
      </w:r>
    </w:p>
    <w:p w14:paraId="2E729601" w14:textId="3AEF040B" w:rsidR="00D0454C" w:rsidRPr="00D0454C" w:rsidRDefault="00D0454C" w:rsidP="00196AB4">
      <w:pPr>
        <w:ind w:firstLine="709"/>
        <w:jc w:val="both"/>
        <w:rPr>
          <w:color w:val="FF0000"/>
          <w:lang w:val="ro-MD"/>
        </w:rPr>
      </w:pPr>
      <w:r w:rsidRPr="00D0454C">
        <w:rPr>
          <w:color w:val="FF0000"/>
          <w:lang w:val="ro-MD"/>
        </w:rPr>
        <w:t xml:space="preserve">Devizul de cheltuieli de elaborat în conformitate cu cerințele CP –L. 01.01-2012 </w:t>
      </w:r>
      <w:r>
        <w:rPr>
          <w:color w:val="FF0000"/>
          <w:lang w:val="ro-MD"/>
        </w:rPr>
        <w:t>,,I</w:t>
      </w:r>
      <w:r w:rsidRPr="00D0454C">
        <w:rPr>
          <w:color w:val="FF0000"/>
          <w:lang w:val="ro-MD"/>
        </w:rPr>
        <w:t>nstrucțiuni privind întocmirea devizelor privind lucrări de cinstrucție – montaj, prin metoda de resurse,,.</w:t>
      </w: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tbl>
      <w:tblPr>
        <w:tblW w:w="0" w:type="auto"/>
        <w:tblLayout w:type="fixed"/>
        <w:tblLook w:val="0000" w:firstRow="0" w:lastRow="0" w:firstColumn="0" w:lastColumn="0" w:noHBand="0" w:noVBand="0"/>
      </w:tblPr>
      <w:tblGrid>
        <w:gridCol w:w="4786"/>
        <w:gridCol w:w="5245"/>
      </w:tblGrid>
      <w:tr w:rsidR="002F43B9" w:rsidRPr="004C3741" w14:paraId="0F9B3CA4" w14:textId="77777777" w:rsidTr="005C7935">
        <w:tc>
          <w:tcPr>
            <w:tcW w:w="4786" w:type="dxa"/>
            <w:tcBorders>
              <w:top w:val="nil"/>
              <w:left w:val="nil"/>
              <w:bottom w:val="single" w:sz="6" w:space="0" w:color="auto"/>
              <w:right w:val="nil"/>
            </w:tcBorders>
          </w:tcPr>
          <w:p w14:paraId="18F23F08" w14:textId="77777777" w:rsidR="002F43B9" w:rsidRPr="004C3741" w:rsidRDefault="002F43B9" w:rsidP="005C7935">
            <w:pPr>
              <w:jc w:val="center"/>
              <w:rPr>
                <w:b/>
                <w:bCs/>
                <w:sz w:val="32"/>
                <w:szCs w:val="32"/>
              </w:rPr>
            </w:pPr>
            <w:r>
              <w:t>Constructia trotuarelor in or. Vadul lui Voda (Parcul Nistrean de la arca-pina la gradinita de copii Ghiocel)</w:t>
            </w:r>
          </w:p>
        </w:tc>
        <w:tc>
          <w:tcPr>
            <w:tcW w:w="5245" w:type="dxa"/>
            <w:tcBorders>
              <w:top w:val="nil"/>
              <w:left w:val="nil"/>
              <w:bottom w:val="nil"/>
              <w:right w:val="nil"/>
            </w:tcBorders>
          </w:tcPr>
          <w:p w14:paraId="2068D479" w14:textId="77777777" w:rsidR="002F43B9" w:rsidRPr="004C3741" w:rsidRDefault="002F43B9" w:rsidP="005C7935">
            <w:pPr>
              <w:jc w:val="right"/>
              <w:rPr>
                <w:sz w:val="22"/>
                <w:szCs w:val="22"/>
              </w:rPr>
            </w:pPr>
            <w:r w:rsidRPr="004C3741">
              <w:rPr>
                <w:sz w:val="22"/>
                <w:szCs w:val="22"/>
              </w:rPr>
              <w:t>Formular Nr.1</w:t>
            </w:r>
          </w:p>
          <w:p w14:paraId="70ABF321" w14:textId="77777777" w:rsidR="002F43B9" w:rsidRPr="004C3741" w:rsidRDefault="002F43B9" w:rsidP="005C7935">
            <w:pPr>
              <w:jc w:val="right"/>
              <w:rPr>
                <w:sz w:val="16"/>
                <w:szCs w:val="16"/>
              </w:rPr>
            </w:pPr>
          </w:p>
        </w:tc>
      </w:tr>
      <w:tr w:rsidR="002F43B9" w:rsidRPr="004C3741" w14:paraId="5E4374C6" w14:textId="77777777" w:rsidTr="005C7935">
        <w:tc>
          <w:tcPr>
            <w:tcW w:w="4786" w:type="dxa"/>
            <w:tcBorders>
              <w:top w:val="nil"/>
              <w:left w:val="nil"/>
              <w:bottom w:val="nil"/>
              <w:right w:val="nil"/>
            </w:tcBorders>
          </w:tcPr>
          <w:p w14:paraId="51721899" w14:textId="77777777" w:rsidR="002F43B9" w:rsidRPr="004C3741" w:rsidRDefault="002F43B9" w:rsidP="005C7935">
            <w:pPr>
              <w:jc w:val="center"/>
              <w:rPr>
                <w:sz w:val="22"/>
                <w:szCs w:val="22"/>
              </w:rPr>
            </w:pPr>
            <w:r w:rsidRPr="004C3741">
              <w:rPr>
                <w:sz w:val="22"/>
                <w:szCs w:val="22"/>
              </w:rPr>
              <w:t>(denumirea obiectivului)</w:t>
            </w:r>
          </w:p>
        </w:tc>
        <w:tc>
          <w:tcPr>
            <w:tcW w:w="5245" w:type="dxa"/>
            <w:tcBorders>
              <w:top w:val="nil"/>
              <w:left w:val="nil"/>
              <w:bottom w:val="nil"/>
              <w:right w:val="nil"/>
            </w:tcBorders>
          </w:tcPr>
          <w:p w14:paraId="21268831" w14:textId="77777777" w:rsidR="002F43B9" w:rsidRPr="004C3741" w:rsidRDefault="002F43B9" w:rsidP="005C7935">
            <w:pPr>
              <w:jc w:val="center"/>
              <w:rPr>
                <w:sz w:val="22"/>
                <w:szCs w:val="22"/>
              </w:rPr>
            </w:pPr>
          </w:p>
        </w:tc>
      </w:tr>
    </w:tbl>
    <w:p w14:paraId="5CE3B9E0" w14:textId="77777777" w:rsidR="002F43B9" w:rsidRPr="004C3741" w:rsidRDefault="002F43B9" w:rsidP="002F43B9">
      <w:pPr>
        <w:rPr>
          <w:sz w:val="22"/>
          <w:szCs w:val="22"/>
        </w:rPr>
      </w:pPr>
    </w:p>
    <w:p w14:paraId="275EC06F" w14:textId="77777777" w:rsidR="002F43B9" w:rsidRPr="004C3741" w:rsidRDefault="002F43B9" w:rsidP="002F43B9">
      <w:pPr>
        <w:rPr>
          <w:sz w:val="22"/>
          <w:szCs w:val="22"/>
        </w:rPr>
      </w:pPr>
    </w:p>
    <w:p w14:paraId="7909380A" w14:textId="77777777" w:rsidR="002F43B9" w:rsidRPr="004C3741" w:rsidRDefault="002F43B9" w:rsidP="002F43B9">
      <w:pPr>
        <w:jc w:val="center"/>
        <w:rPr>
          <w:b/>
          <w:bCs/>
          <w:sz w:val="40"/>
          <w:szCs w:val="40"/>
        </w:rPr>
      </w:pPr>
      <w:r w:rsidRPr="004C3741">
        <w:rPr>
          <w:b/>
          <w:bCs/>
          <w:sz w:val="40"/>
          <w:szCs w:val="40"/>
        </w:rPr>
        <w:t xml:space="preserve">Lista cu cantitaţile de lucrări № </w:t>
      </w:r>
    </w:p>
    <w:p w14:paraId="71B7D00A" w14:textId="77777777" w:rsidR="002F43B9" w:rsidRPr="004C3741" w:rsidRDefault="002F43B9" w:rsidP="002F43B9">
      <w:pPr>
        <w:jc w:val="center"/>
      </w:pPr>
    </w:p>
    <w:tbl>
      <w:tblPr>
        <w:tblW w:w="9240" w:type="dxa"/>
        <w:tblInd w:w="-459" w:type="dxa"/>
        <w:tblLayout w:type="fixed"/>
        <w:tblLook w:val="0000" w:firstRow="0" w:lastRow="0" w:firstColumn="0" w:lastColumn="0" w:noHBand="0" w:noVBand="0"/>
      </w:tblPr>
      <w:tblGrid>
        <w:gridCol w:w="709"/>
        <w:gridCol w:w="1701"/>
        <w:gridCol w:w="4420"/>
        <w:gridCol w:w="992"/>
        <w:gridCol w:w="1418"/>
      </w:tblGrid>
      <w:tr w:rsidR="002F43B9" w:rsidRPr="004C3741" w14:paraId="6493241D" w14:textId="77777777" w:rsidTr="00CB1328">
        <w:trPr>
          <w:cantSplit/>
          <w:trHeight w:val="253"/>
        </w:trPr>
        <w:tc>
          <w:tcPr>
            <w:tcW w:w="709" w:type="dxa"/>
            <w:vMerge w:val="restart"/>
            <w:tcBorders>
              <w:top w:val="single" w:sz="6" w:space="0" w:color="auto"/>
              <w:left w:val="single" w:sz="6" w:space="0" w:color="auto"/>
              <w:bottom w:val="nil"/>
              <w:right w:val="nil"/>
            </w:tcBorders>
            <w:shd w:val="pct5" w:color="auto" w:fill="auto"/>
          </w:tcPr>
          <w:p w14:paraId="33B50BF1" w14:textId="77777777" w:rsidR="002F43B9" w:rsidRPr="004C3741" w:rsidRDefault="002F43B9" w:rsidP="005C7935">
            <w:pPr>
              <w:ind w:right="-108"/>
              <w:jc w:val="center"/>
              <w:rPr>
                <w:sz w:val="22"/>
                <w:szCs w:val="22"/>
              </w:rPr>
            </w:pPr>
            <w:r w:rsidRPr="004C3741">
              <w:rPr>
                <w:sz w:val="22"/>
                <w:szCs w:val="22"/>
              </w:rPr>
              <w:t>№</w:t>
            </w:r>
          </w:p>
          <w:p w14:paraId="4397DD37" w14:textId="77777777" w:rsidR="002F43B9" w:rsidRPr="004C3741" w:rsidRDefault="002F43B9" w:rsidP="005C7935">
            <w:pPr>
              <w:ind w:right="-108"/>
              <w:jc w:val="center"/>
              <w:rPr>
                <w:sz w:val="22"/>
                <w:szCs w:val="22"/>
              </w:rPr>
            </w:pPr>
            <w:r w:rsidRPr="004C3741">
              <w:rPr>
                <w:sz w:val="22"/>
                <w:szCs w:val="22"/>
              </w:rPr>
              <w:t xml:space="preserve"> crt.</w:t>
            </w:r>
          </w:p>
        </w:tc>
        <w:tc>
          <w:tcPr>
            <w:tcW w:w="1701" w:type="dxa"/>
            <w:vMerge w:val="restart"/>
            <w:tcBorders>
              <w:top w:val="single" w:sz="6" w:space="0" w:color="auto"/>
              <w:left w:val="single" w:sz="6" w:space="0" w:color="auto"/>
              <w:bottom w:val="nil"/>
              <w:right w:val="nil"/>
            </w:tcBorders>
            <w:shd w:val="pct5" w:color="auto" w:fill="auto"/>
          </w:tcPr>
          <w:p w14:paraId="340E5774" w14:textId="77777777" w:rsidR="002F43B9" w:rsidRPr="004C3741" w:rsidRDefault="002F43B9" w:rsidP="005C7935">
            <w:pPr>
              <w:ind w:left="-120" w:right="-108"/>
              <w:jc w:val="center"/>
              <w:rPr>
                <w:sz w:val="22"/>
                <w:szCs w:val="22"/>
              </w:rPr>
            </w:pPr>
            <w:r w:rsidRPr="004C3741">
              <w:rPr>
                <w:sz w:val="22"/>
                <w:szCs w:val="22"/>
              </w:rPr>
              <w:t xml:space="preserve">Simbol norme si cod  resurse  </w:t>
            </w:r>
          </w:p>
        </w:tc>
        <w:tc>
          <w:tcPr>
            <w:tcW w:w="4420" w:type="dxa"/>
            <w:vMerge w:val="restart"/>
            <w:tcBorders>
              <w:top w:val="single" w:sz="6" w:space="0" w:color="auto"/>
              <w:left w:val="single" w:sz="6" w:space="0" w:color="auto"/>
              <w:bottom w:val="nil"/>
              <w:right w:val="nil"/>
            </w:tcBorders>
            <w:shd w:val="pct5" w:color="auto" w:fill="auto"/>
          </w:tcPr>
          <w:p w14:paraId="253DDA21" w14:textId="77777777" w:rsidR="002F43B9" w:rsidRPr="004C3741" w:rsidRDefault="002F43B9" w:rsidP="005C7935">
            <w:pPr>
              <w:jc w:val="center"/>
              <w:rPr>
                <w:sz w:val="22"/>
                <w:szCs w:val="22"/>
              </w:rPr>
            </w:pPr>
          </w:p>
          <w:p w14:paraId="50E5E76C" w14:textId="77777777" w:rsidR="002F43B9" w:rsidRPr="004C3741" w:rsidRDefault="002F43B9" w:rsidP="005C7935">
            <w:pPr>
              <w:jc w:val="center"/>
              <w:rPr>
                <w:sz w:val="22"/>
                <w:szCs w:val="22"/>
              </w:rPr>
            </w:pPr>
            <w:r w:rsidRPr="004C3741">
              <w:rPr>
                <w:sz w:val="22"/>
                <w:szCs w:val="22"/>
              </w:rPr>
              <w:t xml:space="preserve">Denumire lucrărilor       </w:t>
            </w:r>
          </w:p>
        </w:tc>
        <w:tc>
          <w:tcPr>
            <w:tcW w:w="992" w:type="dxa"/>
            <w:vMerge w:val="restart"/>
            <w:tcBorders>
              <w:top w:val="single" w:sz="6" w:space="0" w:color="auto"/>
              <w:left w:val="single" w:sz="6" w:space="0" w:color="auto"/>
              <w:bottom w:val="nil"/>
              <w:right w:val="nil"/>
            </w:tcBorders>
            <w:shd w:val="pct5" w:color="auto" w:fill="auto"/>
          </w:tcPr>
          <w:p w14:paraId="1EEC065C" w14:textId="77777777" w:rsidR="002F43B9" w:rsidRPr="004C3741" w:rsidRDefault="002F43B9" w:rsidP="005C7935">
            <w:pPr>
              <w:ind w:left="-108" w:right="-108"/>
              <w:jc w:val="center"/>
              <w:rPr>
                <w:sz w:val="22"/>
                <w:szCs w:val="22"/>
              </w:rPr>
            </w:pPr>
            <w:r w:rsidRPr="004C3741">
              <w:rPr>
                <w:sz w:val="22"/>
                <w:szCs w:val="22"/>
              </w:rPr>
              <w:t xml:space="preserve">Unitatea de măsură </w:t>
            </w:r>
          </w:p>
        </w:tc>
        <w:tc>
          <w:tcPr>
            <w:tcW w:w="1418" w:type="dxa"/>
            <w:vMerge w:val="restart"/>
            <w:tcBorders>
              <w:top w:val="single" w:sz="6" w:space="0" w:color="auto"/>
              <w:left w:val="single" w:sz="6" w:space="0" w:color="auto"/>
              <w:bottom w:val="single" w:sz="6" w:space="0" w:color="auto"/>
              <w:right w:val="single" w:sz="4" w:space="0" w:color="auto"/>
            </w:tcBorders>
            <w:shd w:val="pct5" w:color="auto" w:fill="auto"/>
          </w:tcPr>
          <w:p w14:paraId="5FBCAF04" w14:textId="77777777" w:rsidR="002F43B9" w:rsidRPr="004C3741" w:rsidRDefault="002F43B9" w:rsidP="005C7935">
            <w:pPr>
              <w:ind w:left="-108" w:right="-108"/>
              <w:jc w:val="center"/>
              <w:rPr>
                <w:sz w:val="22"/>
                <w:szCs w:val="22"/>
              </w:rPr>
            </w:pPr>
            <w:r w:rsidRPr="004C3741">
              <w:rPr>
                <w:sz w:val="22"/>
                <w:szCs w:val="22"/>
              </w:rPr>
              <w:t xml:space="preserve">Volum </w:t>
            </w:r>
          </w:p>
        </w:tc>
      </w:tr>
      <w:tr w:rsidR="002F43B9" w:rsidRPr="004C3741" w14:paraId="481AED02" w14:textId="77777777" w:rsidTr="00CB1328">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7BDD4971" w14:textId="77777777" w:rsidR="002F43B9" w:rsidRPr="004C3741" w:rsidRDefault="002F43B9" w:rsidP="005C7935">
            <w:pPr>
              <w:jc w:val="center"/>
              <w:rPr>
                <w:sz w:val="22"/>
                <w:szCs w:val="22"/>
              </w:rPr>
            </w:pPr>
          </w:p>
        </w:tc>
        <w:tc>
          <w:tcPr>
            <w:tcW w:w="1701" w:type="dxa"/>
            <w:vMerge/>
            <w:tcBorders>
              <w:top w:val="nil"/>
              <w:left w:val="single" w:sz="6" w:space="0" w:color="auto"/>
              <w:bottom w:val="single" w:sz="6" w:space="0" w:color="auto"/>
              <w:right w:val="single" w:sz="6" w:space="0" w:color="auto"/>
            </w:tcBorders>
            <w:shd w:val="pct5" w:color="auto" w:fill="auto"/>
          </w:tcPr>
          <w:p w14:paraId="73577D3E" w14:textId="77777777" w:rsidR="002F43B9" w:rsidRPr="004C3741" w:rsidRDefault="002F43B9" w:rsidP="005C7935">
            <w:pPr>
              <w:jc w:val="center"/>
              <w:rPr>
                <w:sz w:val="22"/>
                <w:szCs w:val="22"/>
              </w:rPr>
            </w:pPr>
          </w:p>
        </w:tc>
        <w:tc>
          <w:tcPr>
            <w:tcW w:w="4420" w:type="dxa"/>
            <w:vMerge/>
            <w:tcBorders>
              <w:top w:val="nil"/>
              <w:left w:val="single" w:sz="6" w:space="0" w:color="auto"/>
              <w:bottom w:val="single" w:sz="6" w:space="0" w:color="auto"/>
              <w:right w:val="single" w:sz="6" w:space="0" w:color="auto"/>
            </w:tcBorders>
            <w:shd w:val="pct5" w:color="auto" w:fill="auto"/>
          </w:tcPr>
          <w:p w14:paraId="7E6CA3D6" w14:textId="77777777" w:rsidR="002F43B9" w:rsidRPr="004C3741" w:rsidRDefault="002F43B9" w:rsidP="005C7935">
            <w:pPr>
              <w:jc w:val="center"/>
              <w:rPr>
                <w:sz w:val="22"/>
                <w:szCs w:val="22"/>
              </w:rPr>
            </w:pPr>
          </w:p>
        </w:tc>
        <w:tc>
          <w:tcPr>
            <w:tcW w:w="992" w:type="dxa"/>
            <w:vMerge/>
            <w:tcBorders>
              <w:top w:val="nil"/>
              <w:left w:val="single" w:sz="6" w:space="0" w:color="auto"/>
              <w:bottom w:val="single" w:sz="6" w:space="0" w:color="auto"/>
              <w:right w:val="single" w:sz="6" w:space="0" w:color="auto"/>
            </w:tcBorders>
            <w:shd w:val="pct5" w:color="auto" w:fill="auto"/>
          </w:tcPr>
          <w:p w14:paraId="28D653BC" w14:textId="77777777" w:rsidR="002F43B9" w:rsidRPr="004C3741" w:rsidRDefault="002F43B9" w:rsidP="005C7935">
            <w:pPr>
              <w:jc w:val="center"/>
              <w:rPr>
                <w:sz w:val="22"/>
                <w:szCs w:val="22"/>
              </w:rPr>
            </w:pPr>
          </w:p>
        </w:tc>
        <w:tc>
          <w:tcPr>
            <w:tcW w:w="1418" w:type="dxa"/>
            <w:vMerge/>
            <w:tcBorders>
              <w:top w:val="nil"/>
              <w:left w:val="single" w:sz="6" w:space="0" w:color="auto"/>
              <w:bottom w:val="single" w:sz="6" w:space="0" w:color="auto"/>
              <w:right w:val="single" w:sz="4" w:space="0" w:color="auto"/>
            </w:tcBorders>
            <w:shd w:val="pct5" w:color="auto" w:fill="auto"/>
          </w:tcPr>
          <w:p w14:paraId="41572B0A" w14:textId="77777777" w:rsidR="002F43B9" w:rsidRPr="004C3741" w:rsidRDefault="002F43B9" w:rsidP="005C7935">
            <w:pPr>
              <w:jc w:val="center"/>
              <w:rPr>
                <w:sz w:val="22"/>
                <w:szCs w:val="22"/>
              </w:rPr>
            </w:pPr>
          </w:p>
        </w:tc>
      </w:tr>
    </w:tbl>
    <w:p w14:paraId="4C033F6A" w14:textId="77777777" w:rsidR="002F43B9" w:rsidRPr="004C3741" w:rsidRDefault="002F43B9" w:rsidP="002F43B9">
      <w:pPr>
        <w:rPr>
          <w:sz w:val="2"/>
          <w:szCs w:val="2"/>
        </w:rPr>
      </w:pPr>
    </w:p>
    <w:tbl>
      <w:tblPr>
        <w:tblW w:w="9240" w:type="dxa"/>
        <w:tblInd w:w="-459" w:type="dxa"/>
        <w:tblLayout w:type="fixed"/>
        <w:tblLook w:val="0000" w:firstRow="0" w:lastRow="0" w:firstColumn="0" w:lastColumn="0" w:noHBand="0" w:noVBand="0"/>
      </w:tblPr>
      <w:tblGrid>
        <w:gridCol w:w="709"/>
        <w:gridCol w:w="1701"/>
        <w:gridCol w:w="4420"/>
        <w:gridCol w:w="992"/>
        <w:gridCol w:w="1418"/>
      </w:tblGrid>
      <w:tr w:rsidR="002F43B9" w:rsidRPr="004C3741" w14:paraId="57F58D18" w14:textId="77777777" w:rsidTr="00CB1328">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3A4AF9B" w14:textId="77777777" w:rsidR="002F43B9" w:rsidRPr="004C3741" w:rsidRDefault="002F43B9" w:rsidP="005C7935">
            <w:pPr>
              <w:ind w:right="-108"/>
              <w:jc w:val="center"/>
              <w:rPr>
                <w:sz w:val="22"/>
                <w:szCs w:val="22"/>
              </w:rPr>
            </w:pPr>
            <w:r w:rsidRPr="004C3741">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4FF1AEF1" w14:textId="77777777" w:rsidR="002F43B9" w:rsidRPr="004C3741" w:rsidRDefault="002F43B9" w:rsidP="005C7935">
            <w:pPr>
              <w:ind w:left="-120" w:right="-108"/>
              <w:jc w:val="center"/>
              <w:rPr>
                <w:sz w:val="22"/>
                <w:szCs w:val="22"/>
              </w:rPr>
            </w:pPr>
            <w:r w:rsidRPr="004C3741">
              <w:rPr>
                <w:sz w:val="22"/>
                <w:szCs w:val="22"/>
              </w:rPr>
              <w:t>2</w:t>
            </w:r>
          </w:p>
        </w:tc>
        <w:tc>
          <w:tcPr>
            <w:tcW w:w="4420" w:type="dxa"/>
            <w:tcBorders>
              <w:top w:val="single" w:sz="6" w:space="0" w:color="auto"/>
              <w:left w:val="single" w:sz="6" w:space="0" w:color="auto"/>
              <w:bottom w:val="double" w:sz="6" w:space="0" w:color="auto"/>
              <w:right w:val="nil"/>
            </w:tcBorders>
            <w:shd w:val="pct5" w:color="auto" w:fill="auto"/>
          </w:tcPr>
          <w:p w14:paraId="05D12108" w14:textId="77777777" w:rsidR="002F43B9" w:rsidRPr="004C3741" w:rsidRDefault="002F43B9" w:rsidP="005C7935">
            <w:pPr>
              <w:jc w:val="center"/>
              <w:rPr>
                <w:sz w:val="22"/>
                <w:szCs w:val="22"/>
              </w:rPr>
            </w:pPr>
            <w:r w:rsidRPr="004C3741">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14:paraId="42ECDC57" w14:textId="77777777" w:rsidR="002F43B9" w:rsidRPr="004C3741" w:rsidRDefault="002F43B9" w:rsidP="005C7935">
            <w:pPr>
              <w:ind w:left="-108" w:right="-108"/>
              <w:jc w:val="center"/>
              <w:rPr>
                <w:sz w:val="22"/>
                <w:szCs w:val="22"/>
              </w:rPr>
            </w:pPr>
            <w:r w:rsidRPr="004C3741">
              <w:rPr>
                <w:sz w:val="22"/>
                <w:szCs w:val="22"/>
              </w:rPr>
              <w:t>4</w:t>
            </w:r>
          </w:p>
        </w:tc>
        <w:tc>
          <w:tcPr>
            <w:tcW w:w="1418" w:type="dxa"/>
            <w:tcBorders>
              <w:top w:val="single" w:sz="6" w:space="0" w:color="auto"/>
              <w:left w:val="single" w:sz="6" w:space="0" w:color="auto"/>
              <w:bottom w:val="double" w:sz="6" w:space="0" w:color="auto"/>
              <w:right w:val="single" w:sz="4" w:space="0" w:color="auto"/>
            </w:tcBorders>
            <w:shd w:val="pct5" w:color="auto" w:fill="auto"/>
          </w:tcPr>
          <w:p w14:paraId="13CDC46F" w14:textId="77777777" w:rsidR="002F43B9" w:rsidRPr="004C3741" w:rsidRDefault="002F43B9" w:rsidP="005C7935">
            <w:pPr>
              <w:ind w:left="-108" w:right="-108"/>
              <w:jc w:val="center"/>
              <w:rPr>
                <w:sz w:val="22"/>
                <w:szCs w:val="22"/>
              </w:rPr>
            </w:pPr>
            <w:r w:rsidRPr="004C3741">
              <w:rPr>
                <w:sz w:val="22"/>
                <w:szCs w:val="22"/>
              </w:rPr>
              <w:t>5</w:t>
            </w:r>
          </w:p>
        </w:tc>
      </w:tr>
      <w:tr w:rsidR="002F43B9" w:rsidRPr="004C3741" w14:paraId="709CF54A" w14:textId="77777777" w:rsidTr="00CB1328">
        <w:tc>
          <w:tcPr>
            <w:tcW w:w="709" w:type="dxa"/>
            <w:tcBorders>
              <w:top w:val="nil"/>
              <w:left w:val="single" w:sz="6" w:space="0" w:color="auto"/>
              <w:bottom w:val="nil"/>
              <w:right w:val="nil"/>
            </w:tcBorders>
          </w:tcPr>
          <w:p w14:paraId="0232C975" w14:textId="77777777" w:rsidR="002F43B9" w:rsidRPr="004C3741" w:rsidRDefault="002F43B9" w:rsidP="005C7935">
            <w:pPr>
              <w:jc w:val="center"/>
            </w:pPr>
          </w:p>
        </w:tc>
        <w:tc>
          <w:tcPr>
            <w:tcW w:w="1701" w:type="dxa"/>
            <w:tcBorders>
              <w:top w:val="nil"/>
              <w:left w:val="single" w:sz="6" w:space="0" w:color="auto"/>
              <w:bottom w:val="nil"/>
              <w:right w:val="nil"/>
            </w:tcBorders>
          </w:tcPr>
          <w:p w14:paraId="71674B04" w14:textId="77777777" w:rsidR="002F43B9" w:rsidRPr="004C3741" w:rsidRDefault="002F43B9" w:rsidP="005C7935"/>
        </w:tc>
        <w:tc>
          <w:tcPr>
            <w:tcW w:w="4420" w:type="dxa"/>
            <w:tcBorders>
              <w:top w:val="nil"/>
              <w:left w:val="single" w:sz="6" w:space="0" w:color="auto"/>
              <w:bottom w:val="nil"/>
              <w:right w:val="nil"/>
            </w:tcBorders>
          </w:tcPr>
          <w:p w14:paraId="22B5DD88" w14:textId="77777777" w:rsidR="002F43B9" w:rsidRPr="004C3741" w:rsidRDefault="002F43B9" w:rsidP="005C7935">
            <w:pPr>
              <w:rPr>
                <w:b/>
                <w:bCs/>
                <w:sz w:val="22"/>
                <w:szCs w:val="22"/>
              </w:rPr>
            </w:pPr>
            <w:r w:rsidRPr="004C3741">
              <w:rPr>
                <w:b/>
                <w:bCs/>
                <w:sz w:val="22"/>
                <w:szCs w:val="22"/>
              </w:rPr>
              <w:t>Capitolul 1. Demontari</w:t>
            </w:r>
          </w:p>
          <w:p w14:paraId="36006560" w14:textId="77777777" w:rsidR="002F43B9" w:rsidRPr="004C3741" w:rsidRDefault="002F43B9" w:rsidP="005C7935">
            <w:pPr>
              <w:rPr>
                <w:b/>
                <w:bCs/>
                <w:sz w:val="22"/>
                <w:szCs w:val="22"/>
              </w:rPr>
            </w:pPr>
          </w:p>
        </w:tc>
        <w:tc>
          <w:tcPr>
            <w:tcW w:w="992" w:type="dxa"/>
            <w:tcBorders>
              <w:top w:val="nil"/>
              <w:left w:val="single" w:sz="6" w:space="0" w:color="auto"/>
              <w:bottom w:val="nil"/>
              <w:right w:val="nil"/>
            </w:tcBorders>
          </w:tcPr>
          <w:p w14:paraId="483DEBD7" w14:textId="77777777" w:rsidR="002F43B9" w:rsidRPr="004C3741" w:rsidRDefault="002F43B9" w:rsidP="005C7935"/>
        </w:tc>
        <w:tc>
          <w:tcPr>
            <w:tcW w:w="1418" w:type="dxa"/>
            <w:tcBorders>
              <w:top w:val="nil"/>
              <w:left w:val="single" w:sz="6" w:space="0" w:color="auto"/>
              <w:bottom w:val="nil"/>
              <w:right w:val="single" w:sz="4" w:space="0" w:color="auto"/>
            </w:tcBorders>
          </w:tcPr>
          <w:p w14:paraId="0A8D7A64" w14:textId="77777777" w:rsidR="002F43B9" w:rsidRPr="004C3741" w:rsidRDefault="002F43B9" w:rsidP="005C7935"/>
        </w:tc>
      </w:tr>
      <w:tr w:rsidR="002F43B9" w:rsidRPr="004C3741" w14:paraId="63678EE5" w14:textId="77777777" w:rsidTr="00CB13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7B031B" w14:textId="77777777" w:rsidR="002F43B9" w:rsidRPr="004C3741" w:rsidRDefault="002F43B9" w:rsidP="005C7935">
            <w:r w:rsidRPr="004C3741">
              <w:t>1</w:t>
            </w:r>
          </w:p>
        </w:tc>
        <w:tc>
          <w:tcPr>
            <w:tcW w:w="1701" w:type="dxa"/>
            <w:tcBorders>
              <w:top w:val="single" w:sz="4" w:space="0" w:color="auto"/>
              <w:bottom w:val="single" w:sz="4" w:space="0" w:color="auto"/>
            </w:tcBorders>
            <w:vAlign w:val="center"/>
          </w:tcPr>
          <w:p w14:paraId="1A32F9F4" w14:textId="77777777" w:rsidR="002F43B9" w:rsidRPr="004C3741" w:rsidRDefault="002F43B9" w:rsidP="005C7935">
            <w:r w:rsidRPr="004C3741">
              <w:t>DI109</w:t>
            </w:r>
          </w:p>
          <w:p w14:paraId="30ABC2A2" w14:textId="77777777" w:rsidR="002F43B9" w:rsidRPr="004C3741" w:rsidRDefault="002F43B9" w:rsidP="005C7935"/>
        </w:tc>
        <w:tc>
          <w:tcPr>
            <w:tcW w:w="4420" w:type="dxa"/>
            <w:tcBorders>
              <w:top w:val="single" w:sz="4" w:space="0" w:color="auto"/>
              <w:bottom w:val="single" w:sz="4" w:space="0" w:color="auto"/>
            </w:tcBorders>
            <w:vAlign w:val="center"/>
          </w:tcPr>
          <w:p w14:paraId="48569525" w14:textId="77777777" w:rsidR="002F43B9" w:rsidRPr="004C3741" w:rsidRDefault="002F43B9" w:rsidP="005C7935">
            <w:pPr>
              <w:adjustRightInd w:val="0"/>
            </w:pPr>
            <w:r w:rsidRPr="004C3741">
              <w:t>Decaparea mecanizata a imbracamintei din beton asfaltic</w:t>
            </w:r>
          </w:p>
          <w:p w14:paraId="3CA4938B" w14:textId="77777777" w:rsidR="002F43B9" w:rsidRPr="004C3741" w:rsidRDefault="002F43B9" w:rsidP="005C7935"/>
        </w:tc>
        <w:tc>
          <w:tcPr>
            <w:tcW w:w="992" w:type="dxa"/>
            <w:tcBorders>
              <w:top w:val="single" w:sz="4" w:space="0" w:color="auto"/>
              <w:bottom w:val="single" w:sz="4" w:space="0" w:color="auto"/>
            </w:tcBorders>
            <w:vAlign w:val="center"/>
          </w:tcPr>
          <w:p w14:paraId="10BD12F1" w14:textId="77777777" w:rsidR="002F43B9" w:rsidRPr="004C3741" w:rsidRDefault="002F43B9" w:rsidP="005C7935">
            <w:pPr>
              <w:jc w:val="center"/>
            </w:pPr>
            <w:r w:rsidRPr="004C3741">
              <w:t>m3</w:t>
            </w:r>
          </w:p>
        </w:tc>
        <w:tc>
          <w:tcPr>
            <w:tcW w:w="1418" w:type="dxa"/>
            <w:tcBorders>
              <w:top w:val="single" w:sz="4" w:space="0" w:color="auto"/>
              <w:bottom w:val="single" w:sz="4" w:space="0" w:color="auto"/>
            </w:tcBorders>
            <w:vAlign w:val="center"/>
          </w:tcPr>
          <w:p w14:paraId="408C5A0E" w14:textId="77777777" w:rsidR="002F43B9" w:rsidRPr="004C3741" w:rsidRDefault="002F43B9" w:rsidP="005C7935">
            <w:pPr>
              <w:jc w:val="center"/>
            </w:pPr>
            <w:r w:rsidRPr="004C3741">
              <w:t>150,000</w:t>
            </w:r>
          </w:p>
        </w:tc>
      </w:tr>
      <w:tr w:rsidR="002F43B9" w:rsidRPr="004C3741" w14:paraId="3FC93816" w14:textId="77777777" w:rsidTr="00CB13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E1CFCB" w14:textId="77777777" w:rsidR="002F43B9" w:rsidRPr="004C3741" w:rsidRDefault="002F43B9" w:rsidP="005C7935">
            <w:r w:rsidRPr="004C3741">
              <w:t xml:space="preserve"> 2</w:t>
            </w:r>
          </w:p>
        </w:tc>
        <w:tc>
          <w:tcPr>
            <w:tcW w:w="1701" w:type="dxa"/>
            <w:tcBorders>
              <w:top w:val="single" w:sz="4" w:space="0" w:color="auto"/>
              <w:bottom w:val="single" w:sz="4" w:space="0" w:color="auto"/>
            </w:tcBorders>
            <w:vAlign w:val="center"/>
          </w:tcPr>
          <w:p w14:paraId="6FED6819" w14:textId="77777777" w:rsidR="002F43B9" w:rsidRPr="004C3741" w:rsidRDefault="002F43B9" w:rsidP="005C7935">
            <w:r w:rsidRPr="004C3741">
              <w:t>TsC03F1</w:t>
            </w:r>
          </w:p>
          <w:p w14:paraId="01BF809F" w14:textId="77777777" w:rsidR="002F43B9" w:rsidRPr="004C3741" w:rsidRDefault="002F43B9" w:rsidP="005C7935"/>
        </w:tc>
        <w:tc>
          <w:tcPr>
            <w:tcW w:w="4420" w:type="dxa"/>
            <w:tcBorders>
              <w:top w:val="single" w:sz="4" w:space="0" w:color="auto"/>
              <w:bottom w:val="single" w:sz="4" w:space="0" w:color="auto"/>
            </w:tcBorders>
            <w:vAlign w:val="center"/>
          </w:tcPr>
          <w:p w14:paraId="2AB5F8DA" w14:textId="77777777" w:rsidR="002F43B9" w:rsidRPr="004C3741" w:rsidRDefault="002F43B9" w:rsidP="005C7935">
            <w:pPr>
              <w:adjustRightInd w:val="0"/>
            </w:pPr>
            <w:r w:rsidRPr="004C3741">
              <w:t>Sapatura mecanica cu excavatorul de 0,40-0,70 mc, cu motor cu ardere interna si comanda hidraulica, in pamint cu umiditate naturala, descarcare in autovehicule teren catg. II   (Pamint pentru ridicarea trotuarului cu 35 cm)</w:t>
            </w:r>
          </w:p>
          <w:p w14:paraId="221899AB" w14:textId="77777777" w:rsidR="002F43B9" w:rsidRPr="004C3741" w:rsidRDefault="002F43B9" w:rsidP="005C7935"/>
        </w:tc>
        <w:tc>
          <w:tcPr>
            <w:tcW w:w="992" w:type="dxa"/>
            <w:tcBorders>
              <w:top w:val="single" w:sz="4" w:space="0" w:color="auto"/>
              <w:bottom w:val="single" w:sz="4" w:space="0" w:color="auto"/>
            </w:tcBorders>
            <w:vAlign w:val="center"/>
          </w:tcPr>
          <w:p w14:paraId="24CBF0C4" w14:textId="77777777" w:rsidR="002F43B9" w:rsidRPr="004C3741" w:rsidRDefault="002F43B9" w:rsidP="005C7935">
            <w:pPr>
              <w:jc w:val="center"/>
            </w:pPr>
            <w:r w:rsidRPr="004C3741">
              <w:t>100 m3</w:t>
            </w:r>
          </w:p>
        </w:tc>
        <w:tc>
          <w:tcPr>
            <w:tcW w:w="1418" w:type="dxa"/>
            <w:tcBorders>
              <w:top w:val="single" w:sz="4" w:space="0" w:color="auto"/>
              <w:bottom w:val="single" w:sz="4" w:space="0" w:color="auto"/>
            </w:tcBorders>
            <w:vAlign w:val="center"/>
          </w:tcPr>
          <w:p w14:paraId="3EE05928" w14:textId="77777777" w:rsidR="002F43B9" w:rsidRPr="004C3741" w:rsidRDefault="002F43B9" w:rsidP="005C7935">
            <w:pPr>
              <w:jc w:val="center"/>
            </w:pPr>
            <w:r w:rsidRPr="004C3741">
              <w:t>30,000</w:t>
            </w:r>
          </w:p>
        </w:tc>
      </w:tr>
      <w:tr w:rsidR="002F43B9" w:rsidRPr="004C3741" w14:paraId="335C72AB" w14:textId="77777777" w:rsidTr="00CB13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7974B1" w14:textId="77777777" w:rsidR="002F43B9" w:rsidRPr="004C3741" w:rsidRDefault="002F43B9" w:rsidP="005C7935">
            <w:r w:rsidRPr="004C3741">
              <w:t xml:space="preserve"> 3</w:t>
            </w:r>
          </w:p>
        </w:tc>
        <w:tc>
          <w:tcPr>
            <w:tcW w:w="1701" w:type="dxa"/>
            <w:tcBorders>
              <w:top w:val="single" w:sz="4" w:space="0" w:color="auto"/>
              <w:bottom w:val="single" w:sz="4" w:space="0" w:color="auto"/>
            </w:tcBorders>
            <w:vAlign w:val="center"/>
          </w:tcPr>
          <w:p w14:paraId="3F7E75D4" w14:textId="77777777" w:rsidR="002F43B9" w:rsidRPr="004C3741" w:rsidRDefault="002F43B9" w:rsidP="005C7935">
            <w:r w:rsidRPr="004C3741">
              <w:t>TsI50A5</w:t>
            </w:r>
          </w:p>
          <w:p w14:paraId="717B2373" w14:textId="77777777" w:rsidR="002F43B9" w:rsidRPr="004C3741" w:rsidRDefault="002F43B9" w:rsidP="005C7935"/>
        </w:tc>
        <w:tc>
          <w:tcPr>
            <w:tcW w:w="4420" w:type="dxa"/>
            <w:tcBorders>
              <w:top w:val="single" w:sz="4" w:space="0" w:color="auto"/>
              <w:bottom w:val="single" w:sz="4" w:space="0" w:color="auto"/>
            </w:tcBorders>
            <w:vAlign w:val="center"/>
          </w:tcPr>
          <w:p w14:paraId="1C0BE006" w14:textId="77777777" w:rsidR="002F43B9" w:rsidRPr="004C3741" w:rsidRDefault="002F43B9" w:rsidP="005C7935">
            <w:pPr>
              <w:adjustRightInd w:val="0"/>
            </w:pPr>
            <w:r w:rsidRPr="004C3741">
              <w:t xml:space="preserve">Transportarea pamintului cu autobasculanta de 5 t la distanta de 5 km </w:t>
            </w:r>
          </w:p>
          <w:p w14:paraId="0E9E19BA" w14:textId="77777777" w:rsidR="002F43B9" w:rsidRPr="004C3741" w:rsidRDefault="002F43B9" w:rsidP="005C7935"/>
        </w:tc>
        <w:tc>
          <w:tcPr>
            <w:tcW w:w="992" w:type="dxa"/>
            <w:tcBorders>
              <w:top w:val="single" w:sz="4" w:space="0" w:color="auto"/>
              <w:bottom w:val="single" w:sz="4" w:space="0" w:color="auto"/>
            </w:tcBorders>
            <w:vAlign w:val="center"/>
          </w:tcPr>
          <w:p w14:paraId="624DBC5A" w14:textId="77777777" w:rsidR="002F43B9" w:rsidRPr="004C3741" w:rsidRDefault="002F43B9" w:rsidP="005C7935">
            <w:pPr>
              <w:jc w:val="center"/>
            </w:pPr>
            <w:r w:rsidRPr="004C3741">
              <w:t>t</w:t>
            </w:r>
          </w:p>
        </w:tc>
        <w:tc>
          <w:tcPr>
            <w:tcW w:w="1418" w:type="dxa"/>
            <w:tcBorders>
              <w:top w:val="single" w:sz="4" w:space="0" w:color="auto"/>
              <w:bottom w:val="single" w:sz="4" w:space="0" w:color="auto"/>
            </w:tcBorders>
            <w:vAlign w:val="center"/>
          </w:tcPr>
          <w:p w14:paraId="5B3FA2FC" w14:textId="77777777" w:rsidR="002F43B9" w:rsidRPr="004C3741" w:rsidRDefault="002F43B9" w:rsidP="005C7935">
            <w:pPr>
              <w:jc w:val="center"/>
            </w:pPr>
            <w:r w:rsidRPr="004C3741">
              <w:t>4 950,000</w:t>
            </w:r>
          </w:p>
        </w:tc>
      </w:tr>
      <w:tr w:rsidR="002F43B9" w:rsidRPr="004C3741" w14:paraId="3A43A61C" w14:textId="77777777" w:rsidTr="00CB1328">
        <w:tc>
          <w:tcPr>
            <w:tcW w:w="709" w:type="dxa"/>
            <w:tcBorders>
              <w:top w:val="nil"/>
              <w:left w:val="single" w:sz="6" w:space="0" w:color="auto"/>
              <w:bottom w:val="nil"/>
              <w:right w:val="nil"/>
            </w:tcBorders>
          </w:tcPr>
          <w:p w14:paraId="7CA7CAC8" w14:textId="77777777" w:rsidR="002F43B9" w:rsidRPr="004C3741" w:rsidRDefault="002F43B9" w:rsidP="005C7935">
            <w:pPr>
              <w:jc w:val="center"/>
            </w:pPr>
            <w:r w:rsidRPr="004C3741">
              <w:t xml:space="preserve"> </w:t>
            </w:r>
          </w:p>
        </w:tc>
        <w:tc>
          <w:tcPr>
            <w:tcW w:w="1701" w:type="dxa"/>
            <w:tcBorders>
              <w:top w:val="nil"/>
              <w:left w:val="single" w:sz="6" w:space="0" w:color="auto"/>
              <w:bottom w:val="nil"/>
              <w:right w:val="nil"/>
            </w:tcBorders>
          </w:tcPr>
          <w:p w14:paraId="4C1B517E" w14:textId="77777777" w:rsidR="002F43B9" w:rsidRPr="004C3741" w:rsidRDefault="002F43B9" w:rsidP="005C7935"/>
        </w:tc>
        <w:tc>
          <w:tcPr>
            <w:tcW w:w="4420" w:type="dxa"/>
            <w:tcBorders>
              <w:top w:val="nil"/>
              <w:left w:val="single" w:sz="6" w:space="0" w:color="auto"/>
              <w:bottom w:val="nil"/>
              <w:right w:val="nil"/>
            </w:tcBorders>
          </w:tcPr>
          <w:p w14:paraId="4F122BE9" w14:textId="77777777" w:rsidR="002F43B9" w:rsidRPr="004C3741" w:rsidRDefault="002F43B9" w:rsidP="005C7935">
            <w:pPr>
              <w:rPr>
                <w:b/>
                <w:bCs/>
                <w:sz w:val="22"/>
                <w:szCs w:val="22"/>
              </w:rPr>
            </w:pPr>
            <w:r w:rsidRPr="004C3741">
              <w:rPr>
                <w:b/>
                <w:bCs/>
                <w:sz w:val="22"/>
                <w:szCs w:val="22"/>
              </w:rPr>
              <w:t>Capitolul 2. 1. Lucrari de terasament  (Lungimea  2990 m , latimea 3,0 m)</w:t>
            </w:r>
          </w:p>
          <w:p w14:paraId="072B5B05" w14:textId="77777777" w:rsidR="002F43B9" w:rsidRPr="004C3741" w:rsidRDefault="002F43B9" w:rsidP="005C7935">
            <w:pPr>
              <w:rPr>
                <w:b/>
                <w:bCs/>
                <w:sz w:val="22"/>
                <w:szCs w:val="22"/>
              </w:rPr>
            </w:pPr>
          </w:p>
        </w:tc>
        <w:tc>
          <w:tcPr>
            <w:tcW w:w="992" w:type="dxa"/>
            <w:tcBorders>
              <w:top w:val="nil"/>
              <w:left w:val="single" w:sz="6" w:space="0" w:color="auto"/>
              <w:bottom w:val="nil"/>
              <w:right w:val="nil"/>
            </w:tcBorders>
          </w:tcPr>
          <w:p w14:paraId="254F8C56" w14:textId="77777777" w:rsidR="002F43B9" w:rsidRPr="004C3741" w:rsidRDefault="002F43B9" w:rsidP="005C7935"/>
        </w:tc>
        <w:tc>
          <w:tcPr>
            <w:tcW w:w="1418" w:type="dxa"/>
            <w:tcBorders>
              <w:top w:val="nil"/>
              <w:left w:val="single" w:sz="6" w:space="0" w:color="auto"/>
              <w:bottom w:val="nil"/>
              <w:right w:val="single" w:sz="4" w:space="0" w:color="auto"/>
            </w:tcBorders>
          </w:tcPr>
          <w:p w14:paraId="77C77796" w14:textId="77777777" w:rsidR="002F43B9" w:rsidRPr="004C3741" w:rsidRDefault="002F43B9" w:rsidP="005C7935"/>
        </w:tc>
      </w:tr>
      <w:tr w:rsidR="002F43B9" w:rsidRPr="004C3741" w14:paraId="60EC3E76" w14:textId="77777777" w:rsidTr="00CB13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485A4F" w14:textId="77777777" w:rsidR="002F43B9" w:rsidRPr="004C3741" w:rsidRDefault="002F43B9" w:rsidP="005C7935">
            <w:r w:rsidRPr="004C3741">
              <w:t>4</w:t>
            </w:r>
          </w:p>
        </w:tc>
        <w:tc>
          <w:tcPr>
            <w:tcW w:w="1701" w:type="dxa"/>
            <w:tcBorders>
              <w:top w:val="single" w:sz="4" w:space="0" w:color="auto"/>
              <w:bottom w:val="single" w:sz="4" w:space="0" w:color="auto"/>
            </w:tcBorders>
            <w:vAlign w:val="center"/>
          </w:tcPr>
          <w:p w14:paraId="02BD7640" w14:textId="77777777" w:rsidR="002F43B9" w:rsidRPr="004C3741" w:rsidRDefault="002F43B9" w:rsidP="005C7935">
            <w:r w:rsidRPr="004C3741">
              <w:t>TsC18B1</w:t>
            </w:r>
          </w:p>
          <w:p w14:paraId="396E17CB" w14:textId="77777777" w:rsidR="002F43B9" w:rsidRPr="004C3741" w:rsidRDefault="002F43B9" w:rsidP="005C7935"/>
        </w:tc>
        <w:tc>
          <w:tcPr>
            <w:tcW w:w="4420" w:type="dxa"/>
            <w:tcBorders>
              <w:top w:val="single" w:sz="4" w:space="0" w:color="auto"/>
              <w:bottom w:val="single" w:sz="4" w:space="0" w:color="auto"/>
            </w:tcBorders>
            <w:vAlign w:val="center"/>
          </w:tcPr>
          <w:p w14:paraId="4F939679" w14:textId="77777777" w:rsidR="002F43B9" w:rsidRPr="004C3741" w:rsidRDefault="002F43B9" w:rsidP="005C7935">
            <w:pPr>
              <w:adjustRightInd w:val="0"/>
            </w:pPr>
            <w:r w:rsidRPr="004C3741">
              <w:t>Sapatura mecanica cu buldozer pe tractor pe senile de 65-80 CP, inclusiv impingerea pamintului pina la 10 m, in teren catg. 2</w:t>
            </w:r>
          </w:p>
          <w:p w14:paraId="6C0074A0" w14:textId="77777777" w:rsidR="002F43B9" w:rsidRPr="004C3741" w:rsidRDefault="002F43B9" w:rsidP="005C7935"/>
        </w:tc>
        <w:tc>
          <w:tcPr>
            <w:tcW w:w="992" w:type="dxa"/>
            <w:tcBorders>
              <w:top w:val="single" w:sz="4" w:space="0" w:color="auto"/>
              <w:bottom w:val="single" w:sz="4" w:space="0" w:color="auto"/>
            </w:tcBorders>
            <w:vAlign w:val="center"/>
          </w:tcPr>
          <w:p w14:paraId="688701B4" w14:textId="77777777" w:rsidR="002F43B9" w:rsidRPr="004C3741" w:rsidRDefault="002F43B9" w:rsidP="005C7935">
            <w:pPr>
              <w:jc w:val="center"/>
            </w:pPr>
            <w:r w:rsidRPr="004C3741">
              <w:t>100 m3</w:t>
            </w:r>
          </w:p>
        </w:tc>
        <w:tc>
          <w:tcPr>
            <w:tcW w:w="1418" w:type="dxa"/>
            <w:tcBorders>
              <w:top w:val="single" w:sz="4" w:space="0" w:color="auto"/>
              <w:bottom w:val="single" w:sz="4" w:space="0" w:color="auto"/>
            </w:tcBorders>
            <w:vAlign w:val="center"/>
          </w:tcPr>
          <w:p w14:paraId="1E593FAB" w14:textId="77777777" w:rsidR="002F43B9" w:rsidRPr="004C3741" w:rsidRDefault="002F43B9" w:rsidP="005C7935">
            <w:pPr>
              <w:jc w:val="center"/>
            </w:pPr>
            <w:r w:rsidRPr="004C3741">
              <w:t>9,000</w:t>
            </w:r>
          </w:p>
        </w:tc>
      </w:tr>
      <w:tr w:rsidR="002F43B9" w:rsidRPr="004C3741" w14:paraId="1F3BDD50" w14:textId="77777777" w:rsidTr="00CB13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252FAC" w14:textId="77777777" w:rsidR="002F43B9" w:rsidRPr="004C3741" w:rsidRDefault="002F43B9" w:rsidP="005C7935">
            <w:r w:rsidRPr="004C3741">
              <w:t xml:space="preserve"> 5</w:t>
            </w:r>
          </w:p>
        </w:tc>
        <w:tc>
          <w:tcPr>
            <w:tcW w:w="1701" w:type="dxa"/>
            <w:tcBorders>
              <w:top w:val="single" w:sz="4" w:space="0" w:color="auto"/>
              <w:bottom w:val="single" w:sz="4" w:space="0" w:color="auto"/>
            </w:tcBorders>
            <w:vAlign w:val="center"/>
          </w:tcPr>
          <w:p w14:paraId="47A2CE86" w14:textId="77777777" w:rsidR="002F43B9" w:rsidRPr="004C3741" w:rsidRDefault="002F43B9" w:rsidP="005C7935">
            <w:r w:rsidRPr="004C3741">
              <w:t>TsC22B1</w:t>
            </w:r>
          </w:p>
          <w:p w14:paraId="4BD9B9E1" w14:textId="77777777" w:rsidR="002F43B9" w:rsidRPr="004C3741" w:rsidRDefault="002F43B9" w:rsidP="005C7935"/>
        </w:tc>
        <w:tc>
          <w:tcPr>
            <w:tcW w:w="4420" w:type="dxa"/>
            <w:tcBorders>
              <w:top w:val="single" w:sz="4" w:space="0" w:color="auto"/>
              <w:bottom w:val="single" w:sz="4" w:space="0" w:color="auto"/>
            </w:tcBorders>
            <w:vAlign w:val="center"/>
          </w:tcPr>
          <w:p w14:paraId="7ABCC659" w14:textId="77777777" w:rsidR="002F43B9" w:rsidRPr="004C3741" w:rsidRDefault="002F43B9" w:rsidP="005C7935">
            <w:pPr>
              <w:adjustRightInd w:val="0"/>
            </w:pPr>
            <w:r w:rsidRPr="004C3741">
              <w:t>Spor la consumurile de ore-utilaj din art. TsC18, TsC19, TsC20 si TsC21, pentru transportul pamintului pe fiecare 10 m in plus, peste distanta prevazuta la articolele respective TSC18B1 teren catg. II</w:t>
            </w:r>
          </w:p>
          <w:p w14:paraId="37124DD4" w14:textId="77777777" w:rsidR="002F43B9" w:rsidRPr="004C3741" w:rsidRDefault="002F43B9" w:rsidP="005C7935"/>
        </w:tc>
        <w:tc>
          <w:tcPr>
            <w:tcW w:w="992" w:type="dxa"/>
            <w:tcBorders>
              <w:top w:val="single" w:sz="4" w:space="0" w:color="auto"/>
              <w:bottom w:val="single" w:sz="4" w:space="0" w:color="auto"/>
            </w:tcBorders>
            <w:vAlign w:val="center"/>
          </w:tcPr>
          <w:p w14:paraId="54407D7B" w14:textId="77777777" w:rsidR="002F43B9" w:rsidRPr="004C3741" w:rsidRDefault="002F43B9" w:rsidP="005C7935">
            <w:pPr>
              <w:jc w:val="center"/>
            </w:pPr>
            <w:r w:rsidRPr="004C3741">
              <w:t>100 m3</w:t>
            </w:r>
          </w:p>
        </w:tc>
        <w:tc>
          <w:tcPr>
            <w:tcW w:w="1418" w:type="dxa"/>
            <w:tcBorders>
              <w:top w:val="single" w:sz="4" w:space="0" w:color="auto"/>
              <w:bottom w:val="single" w:sz="4" w:space="0" w:color="auto"/>
            </w:tcBorders>
            <w:vAlign w:val="center"/>
          </w:tcPr>
          <w:p w14:paraId="491AABC1" w14:textId="77777777" w:rsidR="002F43B9" w:rsidRPr="004C3741" w:rsidRDefault="002F43B9" w:rsidP="005C7935">
            <w:pPr>
              <w:jc w:val="center"/>
            </w:pPr>
            <w:r w:rsidRPr="004C3741">
              <w:t>9,000</w:t>
            </w:r>
          </w:p>
        </w:tc>
      </w:tr>
      <w:tr w:rsidR="002F43B9" w:rsidRPr="004C3741" w14:paraId="0BB6F260" w14:textId="77777777" w:rsidTr="00CB13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A60381" w14:textId="77777777" w:rsidR="002F43B9" w:rsidRPr="004C3741" w:rsidRDefault="002F43B9" w:rsidP="005C7935">
            <w:r w:rsidRPr="004C3741">
              <w:t xml:space="preserve"> 6</w:t>
            </w:r>
          </w:p>
        </w:tc>
        <w:tc>
          <w:tcPr>
            <w:tcW w:w="1701" w:type="dxa"/>
            <w:tcBorders>
              <w:top w:val="single" w:sz="4" w:space="0" w:color="auto"/>
              <w:bottom w:val="single" w:sz="4" w:space="0" w:color="auto"/>
            </w:tcBorders>
            <w:vAlign w:val="center"/>
          </w:tcPr>
          <w:p w14:paraId="39E1439B" w14:textId="77777777" w:rsidR="002F43B9" w:rsidRPr="004C3741" w:rsidRDefault="002F43B9" w:rsidP="005C7935">
            <w:r w:rsidRPr="004C3741">
              <w:t>TsE05B</w:t>
            </w:r>
          </w:p>
          <w:p w14:paraId="11EB5FB0" w14:textId="77777777" w:rsidR="002F43B9" w:rsidRPr="004C3741" w:rsidRDefault="002F43B9" w:rsidP="005C7935"/>
        </w:tc>
        <w:tc>
          <w:tcPr>
            <w:tcW w:w="4420" w:type="dxa"/>
            <w:tcBorders>
              <w:top w:val="single" w:sz="4" w:space="0" w:color="auto"/>
              <w:bottom w:val="single" w:sz="4" w:space="0" w:color="auto"/>
            </w:tcBorders>
            <w:vAlign w:val="center"/>
          </w:tcPr>
          <w:p w14:paraId="0DC29644" w14:textId="77777777" w:rsidR="002F43B9" w:rsidRPr="004C3741" w:rsidRDefault="002F43B9" w:rsidP="005C7935">
            <w:pPr>
              <w:adjustRightInd w:val="0"/>
            </w:pPr>
            <w:r w:rsidRPr="004C3741">
              <w:t xml:space="preserve">Nivelarea cu autogreder de pina la 175 CP a suprafetei terenului natural si a platformelor de terasamente, prin taierea </w:t>
            </w:r>
            <w:r w:rsidRPr="004C3741">
              <w:lastRenderedPageBreak/>
              <w:t>damburilor si deplasarea in goluri a pamintului sapat in teren catg. II</w:t>
            </w:r>
          </w:p>
          <w:p w14:paraId="7D0B726F" w14:textId="77777777" w:rsidR="002F43B9" w:rsidRPr="004C3741" w:rsidRDefault="002F43B9" w:rsidP="005C7935"/>
        </w:tc>
        <w:tc>
          <w:tcPr>
            <w:tcW w:w="992" w:type="dxa"/>
            <w:tcBorders>
              <w:top w:val="single" w:sz="4" w:space="0" w:color="auto"/>
              <w:bottom w:val="single" w:sz="4" w:space="0" w:color="auto"/>
            </w:tcBorders>
            <w:vAlign w:val="center"/>
          </w:tcPr>
          <w:p w14:paraId="3B321452" w14:textId="77777777" w:rsidR="002F43B9" w:rsidRPr="004C3741" w:rsidRDefault="002F43B9" w:rsidP="005C7935">
            <w:pPr>
              <w:jc w:val="center"/>
            </w:pPr>
            <w:r w:rsidRPr="004C3741">
              <w:lastRenderedPageBreak/>
              <w:t>100m2</w:t>
            </w:r>
          </w:p>
        </w:tc>
        <w:tc>
          <w:tcPr>
            <w:tcW w:w="1418" w:type="dxa"/>
            <w:tcBorders>
              <w:top w:val="single" w:sz="4" w:space="0" w:color="auto"/>
              <w:bottom w:val="single" w:sz="4" w:space="0" w:color="auto"/>
            </w:tcBorders>
            <w:vAlign w:val="center"/>
          </w:tcPr>
          <w:p w14:paraId="0B425B58" w14:textId="77777777" w:rsidR="002F43B9" w:rsidRPr="004C3741" w:rsidRDefault="002F43B9" w:rsidP="005C7935">
            <w:pPr>
              <w:jc w:val="center"/>
            </w:pPr>
            <w:r w:rsidRPr="004C3741">
              <w:t>89,700</w:t>
            </w:r>
          </w:p>
        </w:tc>
      </w:tr>
      <w:tr w:rsidR="002F43B9" w:rsidRPr="004C3741" w14:paraId="16350938" w14:textId="77777777" w:rsidTr="00CB13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7CF138" w14:textId="77777777" w:rsidR="002F43B9" w:rsidRPr="004C3741" w:rsidRDefault="002F43B9" w:rsidP="005C7935">
            <w:r w:rsidRPr="004C3741">
              <w:lastRenderedPageBreak/>
              <w:t xml:space="preserve"> 7</w:t>
            </w:r>
          </w:p>
        </w:tc>
        <w:tc>
          <w:tcPr>
            <w:tcW w:w="1701" w:type="dxa"/>
            <w:tcBorders>
              <w:top w:val="single" w:sz="4" w:space="0" w:color="auto"/>
              <w:bottom w:val="single" w:sz="4" w:space="0" w:color="auto"/>
            </w:tcBorders>
            <w:vAlign w:val="center"/>
          </w:tcPr>
          <w:p w14:paraId="483EA87E" w14:textId="77777777" w:rsidR="002F43B9" w:rsidRPr="004C3741" w:rsidRDefault="002F43B9" w:rsidP="005C7935">
            <w:r w:rsidRPr="004C3741">
              <w:t>DI96</w:t>
            </w:r>
          </w:p>
          <w:p w14:paraId="26D2B7A0" w14:textId="77777777" w:rsidR="002F43B9" w:rsidRPr="004C3741" w:rsidRDefault="002F43B9" w:rsidP="005C7935"/>
        </w:tc>
        <w:tc>
          <w:tcPr>
            <w:tcW w:w="4420" w:type="dxa"/>
            <w:tcBorders>
              <w:top w:val="single" w:sz="4" w:space="0" w:color="auto"/>
              <w:bottom w:val="single" w:sz="4" w:space="0" w:color="auto"/>
            </w:tcBorders>
            <w:vAlign w:val="center"/>
          </w:tcPr>
          <w:p w14:paraId="7CDB4465" w14:textId="77777777" w:rsidR="002F43B9" w:rsidRPr="004C3741" w:rsidRDefault="002F43B9" w:rsidP="005C7935">
            <w:pPr>
              <w:adjustRightInd w:val="0"/>
            </w:pPr>
            <w:r w:rsidRPr="004C3741">
              <w:t>Compactarea rambleului pamint de cat.II, cu compactor pe pneuri de 25 t , 8 parcursuri pe o urma</w:t>
            </w:r>
          </w:p>
          <w:p w14:paraId="02DBDDA4" w14:textId="77777777" w:rsidR="002F43B9" w:rsidRPr="004C3741" w:rsidRDefault="002F43B9" w:rsidP="005C7935"/>
        </w:tc>
        <w:tc>
          <w:tcPr>
            <w:tcW w:w="992" w:type="dxa"/>
            <w:tcBorders>
              <w:top w:val="single" w:sz="4" w:space="0" w:color="auto"/>
              <w:bottom w:val="single" w:sz="4" w:space="0" w:color="auto"/>
            </w:tcBorders>
            <w:vAlign w:val="center"/>
          </w:tcPr>
          <w:p w14:paraId="47D2954C" w14:textId="77777777" w:rsidR="002F43B9" w:rsidRPr="004C3741" w:rsidRDefault="002F43B9" w:rsidP="005C7935">
            <w:pPr>
              <w:jc w:val="center"/>
            </w:pPr>
            <w:r w:rsidRPr="004C3741">
              <w:t>100 m3</w:t>
            </w:r>
          </w:p>
        </w:tc>
        <w:tc>
          <w:tcPr>
            <w:tcW w:w="1418" w:type="dxa"/>
            <w:tcBorders>
              <w:top w:val="single" w:sz="4" w:space="0" w:color="auto"/>
              <w:bottom w:val="single" w:sz="4" w:space="0" w:color="auto"/>
            </w:tcBorders>
            <w:vAlign w:val="center"/>
          </w:tcPr>
          <w:p w14:paraId="74B671B4" w14:textId="77777777" w:rsidR="002F43B9" w:rsidRPr="004C3741" w:rsidRDefault="002F43B9" w:rsidP="005C7935">
            <w:pPr>
              <w:jc w:val="center"/>
            </w:pPr>
            <w:r w:rsidRPr="004C3741">
              <w:t>24,000</w:t>
            </w:r>
          </w:p>
        </w:tc>
      </w:tr>
      <w:tr w:rsidR="002F43B9" w:rsidRPr="004C3741" w14:paraId="409EEECA" w14:textId="77777777" w:rsidTr="00CB13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AF6284" w14:textId="77777777" w:rsidR="002F43B9" w:rsidRPr="004C3741" w:rsidRDefault="002F43B9" w:rsidP="005C7935">
            <w:r w:rsidRPr="004C3741">
              <w:t xml:space="preserve"> 8</w:t>
            </w:r>
          </w:p>
        </w:tc>
        <w:tc>
          <w:tcPr>
            <w:tcW w:w="1701" w:type="dxa"/>
            <w:tcBorders>
              <w:top w:val="single" w:sz="4" w:space="0" w:color="auto"/>
              <w:bottom w:val="single" w:sz="4" w:space="0" w:color="auto"/>
            </w:tcBorders>
            <w:vAlign w:val="center"/>
          </w:tcPr>
          <w:p w14:paraId="62632C21" w14:textId="77777777" w:rsidR="002F43B9" w:rsidRPr="004C3741" w:rsidRDefault="002F43B9" w:rsidP="005C7935">
            <w:r w:rsidRPr="004C3741">
              <w:t>AcA15D</w:t>
            </w:r>
          </w:p>
          <w:p w14:paraId="11A0E773" w14:textId="77777777" w:rsidR="002F43B9" w:rsidRPr="004C3741" w:rsidRDefault="002F43B9" w:rsidP="005C7935"/>
        </w:tc>
        <w:tc>
          <w:tcPr>
            <w:tcW w:w="4420" w:type="dxa"/>
            <w:tcBorders>
              <w:top w:val="single" w:sz="4" w:space="0" w:color="auto"/>
              <w:bottom w:val="single" w:sz="4" w:space="0" w:color="auto"/>
            </w:tcBorders>
            <w:vAlign w:val="center"/>
          </w:tcPr>
          <w:p w14:paraId="64DBEB1C" w14:textId="77777777" w:rsidR="002F43B9" w:rsidRPr="004C3741" w:rsidRDefault="002F43B9" w:rsidP="005C7935">
            <w:pPr>
              <w:adjustRightInd w:val="0"/>
            </w:pPr>
            <w:r w:rsidRPr="004C3741">
              <w:t xml:space="preserve">Montarea conductelor cu tuburi din azbociment, asamblate  cu mufe din azbociment si inel de cauciuc, avind lungimea de 3 m si diametrul de -400 mm </w:t>
            </w:r>
          </w:p>
          <w:p w14:paraId="63D7842F" w14:textId="77777777" w:rsidR="002F43B9" w:rsidRPr="004C3741" w:rsidRDefault="002F43B9" w:rsidP="005C7935"/>
        </w:tc>
        <w:tc>
          <w:tcPr>
            <w:tcW w:w="992" w:type="dxa"/>
            <w:tcBorders>
              <w:top w:val="single" w:sz="4" w:space="0" w:color="auto"/>
              <w:bottom w:val="single" w:sz="4" w:space="0" w:color="auto"/>
            </w:tcBorders>
            <w:vAlign w:val="center"/>
          </w:tcPr>
          <w:p w14:paraId="5DF6F84F" w14:textId="77777777" w:rsidR="002F43B9" w:rsidRPr="004C3741" w:rsidRDefault="002F43B9" w:rsidP="005C7935">
            <w:pPr>
              <w:jc w:val="center"/>
            </w:pPr>
            <w:r w:rsidRPr="004C3741">
              <w:t>m</w:t>
            </w:r>
          </w:p>
        </w:tc>
        <w:tc>
          <w:tcPr>
            <w:tcW w:w="1418" w:type="dxa"/>
            <w:tcBorders>
              <w:top w:val="single" w:sz="4" w:space="0" w:color="auto"/>
              <w:bottom w:val="single" w:sz="4" w:space="0" w:color="auto"/>
            </w:tcBorders>
            <w:vAlign w:val="center"/>
          </w:tcPr>
          <w:p w14:paraId="66A0C47D" w14:textId="77777777" w:rsidR="002F43B9" w:rsidRPr="004C3741" w:rsidRDefault="002F43B9" w:rsidP="005C7935">
            <w:pPr>
              <w:jc w:val="center"/>
            </w:pPr>
            <w:r w:rsidRPr="004C3741">
              <w:t>10,000</w:t>
            </w:r>
          </w:p>
        </w:tc>
      </w:tr>
      <w:tr w:rsidR="002F43B9" w:rsidRPr="004C3741" w14:paraId="70C30E75" w14:textId="77777777" w:rsidTr="00CB13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3B8D22" w14:textId="77777777" w:rsidR="002F43B9" w:rsidRPr="004C3741" w:rsidRDefault="002F43B9" w:rsidP="005C7935">
            <w:r w:rsidRPr="004C3741">
              <w:t xml:space="preserve"> 9</w:t>
            </w:r>
          </w:p>
        </w:tc>
        <w:tc>
          <w:tcPr>
            <w:tcW w:w="1701" w:type="dxa"/>
            <w:tcBorders>
              <w:top w:val="single" w:sz="4" w:space="0" w:color="auto"/>
              <w:bottom w:val="single" w:sz="4" w:space="0" w:color="auto"/>
            </w:tcBorders>
            <w:vAlign w:val="center"/>
          </w:tcPr>
          <w:p w14:paraId="03A20B5A" w14:textId="77777777" w:rsidR="002F43B9" w:rsidRPr="004C3741" w:rsidRDefault="002F43B9" w:rsidP="005C7935">
            <w:r w:rsidRPr="004C3741">
              <w:t>DI119</w:t>
            </w:r>
          </w:p>
          <w:p w14:paraId="7A9A1F6F" w14:textId="77777777" w:rsidR="002F43B9" w:rsidRPr="004C3741" w:rsidRDefault="002F43B9" w:rsidP="005C7935"/>
        </w:tc>
        <w:tc>
          <w:tcPr>
            <w:tcW w:w="4420" w:type="dxa"/>
            <w:tcBorders>
              <w:top w:val="single" w:sz="4" w:space="0" w:color="auto"/>
              <w:bottom w:val="single" w:sz="4" w:space="0" w:color="auto"/>
            </w:tcBorders>
            <w:vAlign w:val="center"/>
          </w:tcPr>
          <w:p w14:paraId="05B4D7D2" w14:textId="77777777" w:rsidR="002F43B9" w:rsidRPr="004C3741" w:rsidRDefault="002F43B9" w:rsidP="005C7935">
            <w:pPr>
              <w:adjustRightInd w:val="0"/>
            </w:pPr>
            <w:r w:rsidRPr="004C3741">
              <w:t>Fundatii monolite din beton B20 la edificiile artificiale</w:t>
            </w:r>
          </w:p>
          <w:p w14:paraId="05C83563" w14:textId="77777777" w:rsidR="002F43B9" w:rsidRPr="004C3741" w:rsidRDefault="002F43B9" w:rsidP="005C7935"/>
        </w:tc>
        <w:tc>
          <w:tcPr>
            <w:tcW w:w="992" w:type="dxa"/>
            <w:tcBorders>
              <w:top w:val="single" w:sz="4" w:space="0" w:color="auto"/>
              <w:bottom w:val="single" w:sz="4" w:space="0" w:color="auto"/>
            </w:tcBorders>
            <w:vAlign w:val="center"/>
          </w:tcPr>
          <w:p w14:paraId="6CB4BCE0" w14:textId="77777777" w:rsidR="002F43B9" w:rsidRPr="004C3741" w:rsidRDefault="002F43B9" w:rsidP="005C7935">
            <w:pPr>
              <w:jc w:val="center"/>
            </w:pPr>
            <w:r w:rsidRPr="004C3741">
              <w:t>m3</w:t>
            </w:r>
          </w:p>
        </w:tc>
        <w:tc>
          <w:tcPr>
            <w:tcW w:w="1418" w:type="dxa"/>
            <w:tcBorders>
              <w:top w:val="single" w:sz="4" w:space="0" w:color="auto"/>
              <w:bottom w:val="single" w:sz="4" w:space="0" w:color="auto"/>
            </w:tcBorders>
            <w:vAlign w:val="center"/>
          </w:tcPr>
          <w:p w14:paraId="6CBEDA21" w14:textId="77777777" w:rsidR="002F43B9" w:rsidRPr="004C3741" w:rsidRDefault="002F43B9" w:rsidP="005C7935">
            <w:pPr>
              <w:jc w:val="center"/>
            </w:pPr>
            <w:r w:rsidRPr="004C3741">
              <w:t>4,000</w:t>
            </w:r>
          </w:p>
        </w:tc>
      </w:tr>
      <w:tr w:rsidR="002F43B9" w:rsidRPr="004C3741" w14:paraId="7F5663C8" w14:textId="77777777" w:rsidTr="00CB1328">
        <w:tc>
          <w:tcPr>
            <w:tcW w:w="709" w:type="dxa"/>
            <w:tcBorders>
              <w:top w:val="nil"/>
              <w:left w:val="single" w:sz="6" w:space="0" w:color="auto"/>
              <w:bottom w:val="nil"/>
              <w:right w:val="nil"/>
            </w:tcBorders>
          </w:tcPr>
          <w:p w14:paraId="060EA30E" w14:textId="77777777" w:rsidR="002F43B9" w:rsidRPr="004C3741" w:rsidRDefault="002F43B9" w:rsidP="005C7935">
            <w:pPr>
              <w:jc w:val="center"/>
            </w:pPr>
            <w:r w:rsidRPr="004C3741">
              <w:t xml:space="preserve"> </w:t>
            </w:r>
          </w:p>
        </w:tc>
        <w:tc>
          <w:tcPr>
            <w:tcW w:w="1701" w:type="dxa"/>
            <w:tcBorders>
              <w:top w:val="nil"/>
              <w:left w:val="single" w:sz="6" w:space="0" w:color="auto"/>
              <w:bottom w:val="nil"/>
              <w:right w:val="nil"/>
            </w:tcBorders>
          </w:tcPr>
          <w:p w14:paraId="7A920FFF" w14:textId="77777777" w:rsidR="002F43B9" w:rsidRPr="004C3741" w:rsidRDefault="002F43B9" w:rsidP="005C7935"/>
        </w:tc>
        <w:tc>
          <w:tcPr>
            <w:tcW w:w="4420" w:type="dxa"/>
            <w:tcBorders>
              <w:top w:val="nil"/>
              <w:left w:val="single" w:sz="6" w:space="0" w:color="auto"/>
              <w:bottom w:val="nil"/>
              <w:right w:val="nil"/>
            </w:tcBorders>
          </w:tcPr>
          <w:p w14:paraId="507CA784" w14:textId="77777777" w:rsidR="002F43B9" w:rsidRPr="004C3741" w:rsidRDefault="002F43B9" w:rsidP="005C7935">
            <w:pPr>
              <w:rPr>
                <w:b/>
                <w:bCs/>
                <w:sz w:val="22"/>
                <w:szCs w:val="22"/>
              </w:rPr>
            </w:pPr>
            <w:r w:rsidRPr="004C3741">
              <w:rPr>
                <w:b/>
                <w:bCs/>
                <w:sz w:val="22"/>
                <w:szCs w:val="22"/>
              </w:rPr>
              <w:t>Capitolul 3. Imbracamintea trotuarului L=2990 x3 m</w:t>
            </w:r>
          </w:p>
          <w:p w14:paraId="593352C9" w14:textId="77777777" w:rsidR="002F43B9" w:rsidRPr="004C3741" w:rsidRDefault="002F43B9" w:rsidP="005C7935">
            <w:pPr>
              <w:rPr>
                <w:b/>
                <w:bCs/>
                <w:sz w:val="22"/>
                <w:szCs w:val="22"/>
              </w:rPr>
            </w:pPr>
          </w:p>
        </w:tc>
        <w:tc>
          <w:tcPr>
            <w:tcW w:w="992" w:type="dxa"/>
            <w:tcBorders>
              <w:top w:val="nil"/>
              <w:left w:val="single" w:sz="6" w:space="0" w:color="auto"/>
              <w:bottom w:val="nil"/>
              <w:right w:val="nil"/>
            </w:tcBorders>
          </w:tcPr>
          <w:p w14:paraId="20FBCF13" w14:textId="77777777" w:rsidR="002F43B9" w:rsidRPr="004C3741" w:rsidRDefault="002F43B9" w:rsidP="005C7935"/>
        </w:tc>
        <w:tc>
          <w:tcPr>
            <w:tcW w:w="1418" w:type="dxa"/>
            <w:tcBorders>
              <w:top w:val="nil"/>
              <w:left w:val="single" w:sz="6" w:space="0" w:color="auto"/>
              <w:bottom w:val="nil"/>
              <w:right w:val="single" w:sz="4" w:space="0" w:color="auto"/>
            </w:tcBorders>
          </w:tcPr>
          <w:p w14:paraId="7743CE83" w14:textId="77777777" w:rsidR="002F43B9" w:rsidRPr="004C3741" w:rsidRDefault="002F43B9" w:rsidP="005C7935"/>
        </w:tc>
      </w:tr>
      <w:tr w:rsidR="002F43B9" w:rsidRPr="004C3741" w14:paraId="528525F7" w14:textId="77777777" w:rsidTr="00CB13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3EFAF3" w14:textId="77777777" w:rsidR="002F43B9" w:rsidRPr="004C3741" w:rsidRDefault="002F43B9" w:rsidP="005C7935">
            <w:r w:rsidRPr="004C3741">
              <w:t>10</w:t>
            </w:r>
          </w:p>
        </w:tc>
        <w:tc>
          <w:tcPr>
            <w:tcW w:w="1701" w:type="dxa"/>
            <w:tcBorders>
              <w:top w:val="single" w:sz="4" w:space="0" w:color="auto"/>
              <w:bottom w:val="single" w:sz="4" w:space="0" w:color="auto"/>
            </w:tcBorders>
            <w:vAlign w:val="center"/>
          </w:tcPr>
          <w:p w14:paraId="7B2E0986" w14:textId="77777777" w:rsidR="002F43B9" w:rsidRPr="004C3741" w:rsidRDefault="002F43B9" w:rsidP="005C7935">
            <w:r w:rsidRPr="004C3741">
              <w:t>TsA02B</w:t>
            </w:r>
          </w:p>
          <w:p w14:paraId="3030644C" w14:textId="77777777" w:rsidR="002F43B9" w:rsidRPr="004C3741" w:rsidRDefault="002F43B9" w:rsidP="005C7935"/>
        </w:tc>
        <w:tc>
          <w:tcPr>
            <w:tcW w:w="4420" w:type="dxa"/>
            <w:tcBorders>
              <w:top w:val="single" w:sz="4" w:space="0" w:color="auto"/>
              <w:bottom w:val="single" w:sz="4" w:space="0" w:color="auto"/>
            </w:tcBorders>
            <w:vAlign w:val="center"/>
          </w:tcPr>
          <w:p w14:paraId="4B8492F2" w14:textId="77777777" w:rsidR="002F43B9" w:rsidRPr="004C3741" w:rsidRDefault="002F43B9" w:rsidP="005C7935">
            <w:pPr>
              <w:adjustRightInd w:val="0"/>
            </w:pPr>
            <w:r w:rsidRPr="004C3741">
              <w:t>Sapatura manuala de pamint in spatii limitate, avind sub 1,00 m sau peste 1,00 m latime, executata fara sprijiniri, cu taluz vertical, la fundatii, canale, subsoluri, drenuri, trepte de infratire, in pamint necoeziv sau slab coeziv adincime &lt; 0,75 m teren mijlociu (Pentru bordure 6000x0,3x0,1 m)</w:t>
            </w:r>
          </w:p>
          <w:p w14:paraId="380637DD" w14:textId="77777777" w:rsidR="002F43B9" w:rsidRPr="004C3741" w:rsidRDefault="002F43B9" w:rsidP="005C7935"/>
        </w:tc>
        <w:tc>
          <w:tcPr>
            <w:tcW w:w="992" w:type="dxa"/>
            <w:tcBorders>
              <w:top w:val="single" w:sz="4" w:space="0" w:color="auto"/>
              <w:bottom w:val="single" w:sz="4" w:space="0" w:color="auto"/>
            </w:tcBorders>
            <w:vAlign w:val="center"/>
          </w:tcPr>
          <w:p w14:paraId="6199ECFA" w14:textId="77777777" w:rsidR="002F43B9" w:rsidRPr="004C3741" w:rsidRDefault="002F43B9" w:rsidP="005C7935">
            <w:pPr>
              <w:jc w:val="center"/>
            </w:pPr>
            <w:r w:rsidRPr="004C3741">
              <w:t>m3</w:t>
            </w:r>
          </w:p>
        </w:tc>
        <w:tc>
          <w:tcPr>
            <w:tcW w:w="1418" w:type="dxa"/>
            <w:tcBorders>
              <w:top w:val="single" w:sz="4" w:space="0" w:color="auto"/>
              <w:bottom w:val="single" w:sz="4" w:space="0" w:color="auto"/>
            </w:tcBorders>
            <w:vAlign w:val="center"/>
          </w:tcPr>
          <w:p w14:paraId="69252EE6" w14:textId="77777777" w:rsidR="002F43B9" w:rsidRPr="004C3741" w:rsidRDefault="002F43B9" w:rsidP="005C7935">
            <w:pPr>
              <w:jc w:val="center"/>
            </w:pPr>
            <w:r w:rsidRPr="004C3741">
              <w:t>180,000</w:t>
            </w:r>
          </w:p>
        </w:tc>
      </w:tr>
      <w:tr w:rsidR="002F43B9" w:rsidRPr="004C3741" w14:paraId="366947AA" w14:textId="77777777" w:rsidTr="00CB13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0E4A99" w14:textId="77777777" w:rsidR="002F43B9" w:rsidRPr="004C3741" w:rsidRDefault="002F43B9" w:rsidP="005C7935">
            <w:r w:rsidRPr="004C3741">
              <w:t xml:space="preserve"> 11</w:t>
            </w:r>
          </w:p>
        </w:tc>
        <w:tc>
          <w:tcPr>
            <w:tcW w:w="1701" w:type="dxa"/>
            <w:tcBorders>
              <w:top w:val="single" w:sz="4" w:space="0" w:color="auto"/>
              <w:bottom w:val="single" w:sz="4" w:space="0" w:color="auto"/>
            </w:tcBorders>
            <w:vAlign w:val="center"/>
          </w:tcPr>
          <w:p w14:paraId="1450AF91" w14:textId="77777777" w:rsidR="002F43B9" w:rsidRPr="004C3741" w:rsidRDefault="002F43B9" w:rsidP="005C7935">
            <w:r w:rsidRPr="004C3741">
              <w:t>DE11A</w:t>
            </w:r>
          </w:p>
          <w:p w14:paraId="766C1B4C" w14:textId="77777777" w:rsidR="002F43B9" w:rsidRPr="004C3741" w:rsidRDefault="002F43B9" w:rsidP="005C7935"/>
        </w:tc>
        <w:tc>
          <w:tcPr>
            <w:tcW w:w="4420" w:type="dxa"/>
            <w:tcBorders>
              <w:top w:val="single" w:sz="4" w:space="0" w:color="auto"/>
              <w:bottom w:val="single" w:sz="4" w:space="0" w:color="auto"/>
            </w:tcBorders>
            <w:vAlign w:val="center"/>
          </w:tcPr>
          <w:p w14:paraId="2C6039B5" w14:textId="77777777" w:rsidR="002F43B9" w:rsidRPr="004C3741" w:rsidRDefault="002F43B9" w:rsidP="005C7935">
            <w:pPr>
              <w:adjustRightInd w:val="0"/>
            </w:pPr>
            <w:r w:rsidRPr="004C3741">
              <w:t>Borduri mici, prefabricate din beton cu sectiunea de 100x25x8 cm, pnetu incadrarea spatiilor verzi, trotuarelor, aleilor, etc., asezate pe o fundatie din beton C12/15, de 10x20 cm  (norma la beton 0,022m3 la 1m.l. bordura)</w:t>
            </w:r>
          </w:p>
          <w:p w14:paraId="02929B6A" w14:textId="77777777" w:rsidR="002F43B9" w:rsidRPr="004C3741" w:rsidRDefault="002F43B9" w:rsidP="005C7935"/>
        </w:tc>
        <w:tc>
          <w:tcPr>
            <w:tcW w:w="992" w:type="dxa"/>
            <w:tcBorders>
              <w:top w:val="single" w:sz="4" w:space="0" w:color="auto"/>
              <w:bottom w:val="single" w:sz="4" w:space="0" w:color="auto"/>
            </w:tcBorders>
            <w:vAlign w:val="center"/>
          </w:tcPr>
          <w:p w14:paraId="4D60EFFF" w14:textId="77777777" w:rsidR="002F43B9" w:rsidRPr="004C3741" w:rsidRDefault="002F43B9" w:rsidP="005C7935">
            <w:pPr>
              <w:jc w:val="center"/>
            </w:pPr>
            <w:r w:rsidRPr="004C3741">
              <w:t>m</w:t>
            </w:r>
          </w:p>
        </w:tc>
        <w:tc>
          <w:tcPr>
            <w:tcW w:w="1418" w:type="dxa"/>
            <w:tcBorders>
              <w:top w:val="single" w:sz="4" w:space="0" w:color="auto"/>
              <w:bottom w:val="single" w:sz="4" w:space="0" w:color="auto"/>
            </w:tcBorders>
            <w:vAlign w:val="center"/>
          </w:tcPr>
          <w:p w14:paraId="1AE3F636" w14:textId="77777777" w:rsidR="002F43B9" w:rsidRPr="004C3741" w:rsidRDefault="002F43B9" w:rsidP="005C7935">
            <w:pPr>
              <w:jc w:val="center"/>
            </w:pPr>
            <w:r w:rsidRPr="004C3741">
              <w:t>6 000,000</w:t>
            </w:r>
          </w:p>
        </w:tc>
      </w:tr>
      <w:tr w:rsidR="002F43B9" w:rsidRPr="004C3741" w14:paraId="2EA65CF1" w14:textId="77777777" w:rsidTr="00CB13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EF1A9F" w14:textId="77777777" w:rsidR="002F43B9" w:rsidRPr="004C3741" w:rsidRDefault="002F43B9" w:rsidP="005C7935">
            <w:r w:rsidRPr="004C3741">
              <w:t xml:space="preserve"> 12</w:t>
            </w:r>
          </w:p>
        </w:tc>
        <w:tc>
          <w:tcPr>
            <w:tcW w:w="1701" w:type="dxa"/>
            <w:tcBorders>
              <w:top w:val="single" w:sz="4" w:space="0" w:color="auto"/>
              <w:bottom w:val="single" w:sz="4" w:space="0" w:color="auto"/>
            </w:tcBorders>
            <w:vAlign w:val="center"/>
          </w:tcPr>
          <w:p w14:paraId="12DD4C1C" w14:textId="77777777" w:rsidR="002F43B9" w:rsidRPr="004C3741" w:rsidRDefault="002F43B9" w:rsidP="005C7935">
            <w:r w:rsidRPr="004C3741">
              <w:t>TsD01B</w:t>
            </w:r>
          </w:p>
          <w:p w14:paraId="4EBD9BDF" w14:textId="77777777" w:rsidR="002F43B9" w:rsidRPr="004C3741" w:rsidRDefault="002F43B9" w:rsidP="005C7935"/>
        </w:tc>
        <w:tc>
          <w:tcPr>
            <w:tcW w:w="4420" w:type="dxa"/>
            <w:tcBorders>
              <w:top w:val="single" w:sz="4" w:space="0" w:color="auto"/>
              <w:bottom w:val="single" w:sz="4" w:space="0" w:color="auto"/>
            </w:tcBorders>
            <w:vAlign w:val="center"/>
          </w:tcPr>
          <w:p w14:paraId="5B11A1B6" w14:textId="77777777" w:rsidR="002F43B9" w:rsidRPr="004C3741" w:rsidRDefault="002F43B9" w:rsidP="005C7935">
            <w:pPr>
              <w:adjustRightInd w:val="0"/>
            </w:pPr>
            <w:r w:rsidRPr="004C3741">
              <w:t>Imprastierea cu lopata a pamintului afinat, in straturi uniforme, de 10-30 cm grosime, printr-o aruncare de pina la 3 m din gramezi, inclusiv sfarimarea bulgarilor, pamintul provenind din teren mijlociu (Обратная засыпка бордюров)</w:t>
            </w:r>
          </w:p>
          <w:p w14:paraId="4E75ABF1" w14:textId="77777777" w:rsidR="002F43B9" w:rsidRPr="004C3741" w:rsidRDefault="002F43B9" w:rsidP="005C7935"/>
        </w:tc>
        <w:tc>
          <w:tcPr>
            <w:tcW w:w="992" w:type="dxa"/>
            <w:tcBorders>
              <w:top w:val="single" w:sz="4" w:space="0" w:color="auto"/>
              <w:bottom w:val="single" w:sz="4" w:space="0" w:color="auto"/>
            </w:tcBorders>
            <w:vAlign w:val="center"/>
          </w:tcPr>
          <w:p w14:paraId="13521AD0" w14:textId="77777777" w:rsidR="002F43B9" w:rsidRPr="004C3741" w:rsidRDefault="002F43B9" w:rsidP="005C7935">
            <w:pPr>
              <w:jc w:val="center"/>
            </w:pPr>
            <w:r w:rsidRPr="004C3741">
              <w:t>m3</w:t>
            </w:r>
          </w:p>
        </w:tc>
        <w:tc>
          <w:tcPr>
            <w:tcW w:w="1418" w:type="dxa"/>
            <w:tcBorders>
              <w:top w:val="single" w:sz="4" w:space="0" w:color="auto"/>
              <w:bottom w:val="single" w:sz="4" w:space="0" w:color="auto"/>
            </w:tcBorders>
            <w:vAlign w:val="center"/>
          </w:tcPr>
          <w:p w14:paraId="4FDB645E" w14:textId="77777777" w:rsidR="002F43B9" w:rsidRPr="004C3741" w:rsidRDefault="002F43B9" w:rsidP="005C7935">
            <w:pPr>
              <w:jc w:val="center"/>
            </w:pPr>
            <w:r w:rsidRPr="004C3741">
              <w:t>120,000</w:t>
            </w:r>
          </w:p>
        </w:tc>
      </w:tr>
      <w:tr w:rsidR="002F43B9" w:rsidRPr="004C3741" w14:paraId="730B531A" w14:textId="77777777" w:rsidTr="00CB13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484784" w14:textId="77777777" w:rsidR="002F43B9" w:rsidRPr="004C3741" w:rsidRDefault="002F43B9" w:rsidP="005C7935">
            <w:r w:rsidRPr="004C3741">
              <w:t xml:space="preserve"> 13</w:t>
            </w:r>
          </w:p>
        </w:tc>
        <w:tc>
          <w:tcPr>
            <w:tcW w:w="1701" w:type="dxa"/>
            <w:tcBorders>
              <w:top w:val="single" w:sz="4" w:space="0" w:color="auto"/>
              <w:bottom w:val="single" w:sz="4" w:space="0" w:color="auto"/>
            </w:tcBorders>
            <w:vAlign w:val="center"/>
          </w:tcPr>
          <w:p w14:paraId="52EC751C" w14:textId="77777777" w:rsidR="002F43B9" w:rsidRPr="004C3741" w:rsidRDefault="002F43B9" w:rsidP="005C7935">
            <w:r w:rsidRPr="004C3741">
              <w:t>DA12B</w:t>
            </w:r>
          </w:p>
          <w:p w14:paraId="54558B10" w14:textId="77777777" w:rsidR="002F43B9" w:rsidRPr="004C3741" w:rsidRDefault="002F43B9" w:rsidP="005C7935"/>
        </w:tc>
        <w:tc>
          <w:tcPr>
            <w:tcW w:w="4420" w:type="dxa"/>
            <w:tcBorders>
              <w:top w:val="single" w:sz="4" w:space="0" w:color="auto"/>
              <w:bottom w:val="single" w:sz="4" w:space="0" w:color="auto"/>
            </w:tcBorders>
            <w:vAlign w:val="center"/>
          </w:tcPr>
          <w:p w14:paraId="70C4C11F" w14:textId="77777777" w:rsidR="002F43B9" w:rsidRPr="004C3741" w:rsidRDefault="002F43B9" w:rsidP="005C7935">
            <w:pPr>
              <w:adjustRightInd w:val="0"/>
            </w:pPr>
            <w:r w:rsidRPr="004C3741">
              <w:t>Strat de fundatie sau reprofilare din piatra sparta, pentru drumuri, cu asternere mecanica, executat cu impanare fara innororire  (H=10 cm)</w:t>
            </w:r>
          </w:p>
          <w:p w14:paraId="4731BA12" w14:textId="77777777" w:rsidR="002F43B9" w:rsidRPr="004C3741" w:rsidRDefault="002F43B9" w:rsidP="005C7935"/>
        </w:tc>
        <w:tc>
          <w:tcPr>
            <w:tcW w:w="992" w:type="dxa"/>
            <w:tcBorders>
              <w:top w:val="single" w:sz="4" w:space="0" w:color="auto"/>
              <w:bottom w:val="single" w:sz="4" w:space="0" w:color="auto"/>
            </w:tcBorders>
            <w:vAlign w:val="center"/>
          </w:tcPr>
          <w:p w14:paraId="59BC2F76" w14:textId="77777777" w:rsidR="002F43B9" w:rsidRPr="004C3741" w:rsidRDefault="002F43B9" w:rsidP="005C7935">
            <w:pPr>
              <w:jc w:val="center"/>
            </w:pPr>
            <w:r w:rsidRPr="004C3741">
              <w:t>m3</w:t>
            </w:r>
          </w:p>
        </w:tc>
        <w:tc>
          <w:tcPr>
            <w:tcW w:w="1418" w:type="dxa"/>
            <w:tcBorders>
              <w:top w:val="single" w:sz="4" w:space="0" w:color="auto"/>
              <w:bottom w:val="single" w:sz="4" w:space="0" w:color="auto"/>
            </w:tcBorders>
            <w:vAlign w:val="center"/>
          </w:tcPr>
          <w:p w14:paraId="2375A36D" w14:textId="77777777" w:rsidR="002F43B9" w:rsidRPr="004C3741" w:rsidRDefault="002F43B9" w:rsidP="005C7935">
            <w:pPr>
              <w:jc w:val="center"/>
            </w:pPr>
            <w:r w:rsidRPr="004C3741">
              <w:t>897,000</w:t>
            </w:r>
          </w:p>
        </w:tc>
      </w:tr>
      <w:tr w:rsidR="002F43B9" w:rsidRPr="004C3741" w14:paraId="05F51907" w14:textId="77777777" w:rsidTr="00CB13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8009BA" w14:textId="77777777" w:rsidR="002F43B9" w:rsidRPr="004C3741" w:rsidRDefault="002F43B9" w:rsidP="005C7935">
            <w:r w:rsidRPr="004C3741">
              <w:t xml:space="preserve"> 14</w:t>
            </w:r>
          </w:p>
        </w:tc>
        <w:tc>
          <w:tcPr>
            <w:tcW w:w="1701" w:type="dxa"/>
            <w:tcBorders>
              <w:top w:val="single" w:sz="4" w:space="0" w:color="auto"/>
              <w:bottom w:val="single" w:sz="4" w:space="0" w:color="auto"/>
            </w:tcBorders>
            <w:vAlign w:val="center"/>
          </w:tcPr>
          <w:p w14:paraId="0F01F306" w14:textId="77777777" w:rsidR="002F43B9" w:rsidRPr="004C3741" w:rsidRDefault="002F43B9" w:rsidP="005C7935">
            <w:r w:rsidRPr="004C3741">
              <w:t>DI107</w:t>
            </w:r>
          </w:p>
          <w:p w14:paraId="58D4E779" w14:textId="77777777" w:rsidR="002F43B9" w:rsidRPr="004C3741" w:rsidRDefault="002F43B9" w:rsidP="005C7935"/>
        </w:tc>
        <w:tc>
          <w:tcPr>
            <w:tcW w:w="4420" w:type="dxa"/>
            <w:tcBorders>
              <w:top w:val="single" w:sz="4" w:space="0" w:color="auto"/>
              <w:bottom w:val="single" w:sz="4" w:space="0" w:color="auto"/>
            </w:tcBorders>
            <w:vAlign w:val="center"/>
          </w:tcPr>
          <w:p w14:paraId="7AC0F2EE" w14:textId="77777777" w:rsidR="002F43B9" w:rsidRPr="004C3741" w:rsidRDefault="002F43B9" w:rsidP="005C7935">
            <w:pPr>
              <w:adjustRightInd w:val="0"/>
            </w:pPr>
            <w:r w:rsidRPr="004C3741">
              <w:t>Amorsarea suprafetelor straturilor de baza in vederea aplicarii unui strat de beton asfaltic, 0,31 l/m2</w:t>
            </w:r>
          </w:p>
          <w:p w14:paraId="57349CD4" w14:textId="77777777" w:rsidR="002F43B9" w:rsidRPr="004C3741" w:rsidRDefault="002F43B9" w:rsidP="005C7935"/>
        </w:tc>
        <w:tc>
          <w:tcPr>
            <w:tcW w:w="992" w:type="dxa"/>
            <w:tcBorders>
              <w:top w:val="single" w:sz="4" w:space="0" w:color="auto"/>
              <w:bottom w:val="single" w:sz="4" w:space="0" w:color="auto"/>
            </w:tcBorders>
            <w:vAlign w:val="center"/>
          </w:tcPr>
          <w:p w14:paraId="18716156" w14:textId="77777777" w:rsidR="002F43B9" w:rsidRPr="004C3741" w:rsidRDefault="002F43B9" w:rsidP="005C7935">
            <w:pPr>
              <w:jc w:val="center"/>
            </w:pPr>
            <w:r w:rsidRPr="004C3741">
              <w:t>t</w:t>
            </w:r>
          </w:p>
        </w:tc>
        <w:tc>
          <w:tcPr>
            <w:tcW w:w="1418" w:type="dxa"/>
            <w:tcBorders>
              <w:top w:val="single" w:sz="4" w:space="0" w:color="auto"/>
              <w:bottom w:val="single" w:sz="4" w:space="0" w:color="auto"/>
            </w:tcBorders>
            <w:vAlign w:val="center"/>
          </w:tcPr>
          <w:p w14:paraId="50AFDE6F" w14:textId="77777777" w:rsidR="002F43B9" w:rsidRPr="004C3741" w:rsidRDefault="002F43B9" w:rsidP="005C7935">
            <w:pPr>
              <w:jc w:val="center"/>
            </w:pPr>
            <w:r w:rsidRPr="004C3741">
              <w:t>2,780</w:t>
            </w:r>
          </w:p>
        </w:tc>
      </w:tr>
      <w:tr w:rsidR="002F43B9" w:rsidRPr="004C3741" w14:paraId="7D84A131" w14:textId="77777777" w:rsidTr="00CB13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CDC6B6" w14:textId="77777777" w:rsidR="002F43B9" w:rsidRPr="004C3741" w:rsidRDefault="002F43B9" w:rsidP="005C7935">
            <w:r w:rsidRPr="004C3741">
              <w:lastRenderedPageBreak/>
              <w:t xml:space="preserve"> 15</w:t>
            </w:r>
          </w:p>
        </w:tc>
        <w:tc>
          <w:tcPr>
            <w:tcW w:w="1701" w:type="dxa"/>
            <w:tcBorders>
              <w:top w:val="single" w:sz="4" w:space="0" w:color="auto"/>
              <w:bottom w:val="single" w:sz="4" w:space="0" w:color="auto"/>
            </w:tcBorders>
            <w:vAlign w:val="center"/>
          </w:tcPr>
          <w:p w14:paraId="3F4CEB31" w14:textId="77777777" w:rsidR="002F43B9" w:rsidRPr="004C3741" w:rsidRDefault="002F43B9" w:rsidP="005C7935">
            <w:r w:rsidRPr="004C3741">
              <w:t>DB16H  K=1,25</w:t>
            </w:r>
          </w:p>
          <w:p w14:paraId="04E77DB0" w14:textId="77777777" w:rsidR="002F43B9" w:rsidRPr="004C3741" w:rsidRDefault="002F43B9" w:rsidP="005C7935"/>
        </w:tc>
        <w:tc>
          <w:tcPr>
            <w:tcW w:w="4420" w:type="dxa"/>
            <w:tcBorders>
              <w:top w:val="single" w:sz="4" w:space="0" w:color="auto"/>
              <w:bottom w:val="single" w:sz="4" w:space="0" w:color="auto"/>
            </w:tcBorders>
            <w:vAlign w:val="center"/>
          </w:tcPr>
          <w:p w14:paraId="3FCD75F8" w14:textId="77777777" w:rsidR="002F43B9" w:rsidRPr="004C3741" w:rsidRDefault="002F43B9" w:rsidP="005C7935">
            <w:pPr>
              <w:adjustRightInd w:val="0"/>
            </w:pPr>
            <w:r w:rsidRPr="004C3741">
              <w:t>Imbracaminte de beton asfaltic cu agregate marunte, executata la cald, in grosime de 4,0 cm, cu asternere mecanica (5 cm)  L=2830 m x 3 =8490)</w:t>
            </w:r>
          </w:p>
          <w:p w14:paraId="48338B4D" w14:textId="77777777" w:rsidR="002F43B9" w:rsidRPr="004C3741" w:rsidRDefault="002F43B9" w:rsidP="005C7935">
            <w:pPr>
              <w:adjustRightInd w:val="0"/>
              <w:rPr>
                <w:rFonts w:ascii="Times New Roman CYR" w:hAnsi="Times New Roman CYR" w:cs="Times New Roman CYR"/>
                <w:sz w:val="16"/>
                <w:szCs w:val="16"/>
              </w:rPr>
            </w:pPr>
            <w:r w:rsidRPr="004C3741">
              <w:rPr>
                <w:rFonts w:ascii="Times New Roman CYR" w:hAnsi="Times New Roman CYR" w:cs="Times New Roman CYR"/>
                <w:sz w:val="16"/>
                <w:szCs w:val="16"/>
              </w:rPr>
              <w:t>Коэффициент к материалам=1,250</w:t>
            </w:r>
          </w:p>
          <w:p w14:paraId="7C73EB80" w14:textId="77777777" w:rsidR="002F43B9" w:rsidRPr="004C3741" w:rsidRDefault="002F43B9" w:rsidP="005C7935">
            <w:pPr>
              <w:adjustRightInd w:val="0"/>
              <w:rPr>
                <w:rFonts w:ascii="Times New Roman CYR" w:hAnsi="Times New Roman CYR" w:cs="Times New Roman CYR"/>
                <w:sz w:val="16"/>
                <w:szCs w:val="16"/>
              </w:rPr>
            </w:pPr>
            <w:r w:rsidRPr="004C3741">
              <w:rPr>
                <w:rFonts w:ascii="Times New Roman CYR" w:hAnsi="Times New Roman CYR" w:cs="Times New Roman CYR"/>
                <w:sz w:val="16"/>
                <w:szCs w:val="16"/>
              </w:rPr>
              <w:t>Коэффициент к машинам=1,250</w:t>
            </w:r>
          </w:p>
          <w:p w14:paraId="061E883D" w14:textId="77777777" w:rsidR="002F43B9" w:rsidRPr="004C3741" w:rsidRDefault="002F43B9" w:rsidP="005C7935">
            <w:pPr>
              <w:adjustRightInd w:val="0"/>
              <w:rPr>
                <w:rFonts w:ascii="Times New Roman CYR" w:hAnsi="Times New Roman CYR" w:cs="Times New Roman CYR"/>
                <w:sz w:val="16"/>
                <w:szCs w:val="16"/>
              </w:rPr>
            </w:pPr>
            <w:r w:rsidRPr="004C3741">
              <w:rPr>
                <w:rFonts w:ascii="Times New Roman CYR" w:hAnsi="Times New Roman CYR" w:cs="Times New Roman CYR"/>
                <w:sz w:val="16"/>
                <w:szCs w:val="16"/>
              </w:rPr>
              <w:t>Коэффициент к трудозатратам=1,250</w:t>
            </w:r>
          </w:p>
          <w:p w14:paraId="5C5D2DA7" w14:textId="77777777" w:rsidR="002F43B9" w:rsidRPr="004C3741" w:rsidRDefault="002F43B9" w:rsidP="005C7935"/>
        </w:tc>
        <w:tc>
          <w:tcPr>
            <w:tcW w:w="992" w:type="dxa"/>
            <w:tcBorders>
              <w:top w:val="single" w:sz="4" w:space="0" w:color="auto"/>
              <w:bottom w:val="single" w:sz="4" w:space="0" w:color="auto"/>
            </w:tcBorders>
            <w:vAlign w:val="center"/>
          </w:tcPr>
          <w:p w14:paraId="7DAD40EC" w14:textId="77777777" w:rsidR="002F43B9" w:rsidRPr="004C3741" w:rsidRDefault="002F43B9" w:rsidP="005C7935">
            <w:pPr>
              <w:jc w:val="center"/>
            </w:pPr>
            <w:r w:rsidRPr="004C3741">
              <w:t>m2</w:t>
            </w:r>
          </w:p>
        </w:tc>
        <w:tc>
          <w:tcPr>
            <w:tcW w:w="1418" w:type="dxa"/>
            <w:tcBorders>
              <w:top w:val="single" w:sz="4" w:space="0" w:color="auto"/>
              <w:bottom w:val="single" w:sz="4" w:space="0" w:color="auto"/>
            </w:tcBorders>
            <w:vAlign w:val="center"/>
          </w:tcPr>
          <w:p w14:paraId="7AA09518" w14:textId="77777777" w:rsidR="002F43B9" w:rsidRPr="004C3741" w:rsidRDefault="002F43B9" w:rsidP="005C7935">
            <w:pPr>
              <w:jc w:val="center"/>
            </w:pPr>
            <w:r w:rsidRPr="004C3741">
              <w:t>8 490,000</w:t>
            </w:r>
          </w:p>
        </w:tc>
      </w:tr>
      <w:tr w:rsidR="002F43B9" w:rsidRPr="004C3741" w14:paraId="1078E959" w14:textId="77777777" w:rsidTr="00CB13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28CF28" w14:textId="77777777" w:rsidR="002F43B9" w:rsidRPr="004C3741" w:rsidRDefault="002F43B9" w:rsidP="005C7935">
            <w:r w:rsidRPr="004C3741">
              <w:t xml:space="preserve"> 16</w:t>
            </w:r>
          </w:p>
        </w:tc>
        <w:tc>
          <w:tcPr>
            <w:tcW w:w="1701" w:type="dxa"/>
            <w:tcBorders>
              <w:top w:val="single" w:sz="4" w:space="0" w:color="auto"/>
              <w:bottom w:val="single" w:sz="4" w:space="0" w:color="auto"/>
            </w:tcBorders>
            <w:vAlign w:val="center"/>
          </w:tcPr>
          <w:p w14:paraId="0CA02333" w14:textId="77777777" w:rsidR="002F43B9" w:rsidRPr="004C3741" w:rsidRDefault="002F43B9" w:rsidP="005C7935">
            <w:r w:rsidRPr="004C3741">
              <w:t>DB16D  K=1,25</w:t>
            </w:r>
          </w:p>
          <w:p w14:paraId="7673240E" w14:textId="77777777" w:rsidR="002F43B9" w:rsidRPr="004C3741" w:rsidRDefault="002F43B9" w:rsidP="005C7935"/>
        </w:tc>
        <w:tc>
          <w:tcPr>
            <w:tcW w:w="4420" w:type="dxa"/>
            <w:tcBorders>
              <w:top w:val="single" w:sz="4" w:space="0" w:color="auto"/>
              <w:bottom w:val="single" w:sz="4" w:space="0" w:color="auto"/>
            </w:tcBorders>
            <w:vAlign w:val="center"/>
          </w:tcPr>
          <w:p w14:paraId="3A3B26B2" w14:textId="77777777" w:rsidR="002F43B9" w:rsidRPr="004C3741" w:rsidRDefault="002F43B9" w:rsidP="005C7935">
            <w:pPr>
              <w:adjustRightInd w:val="0"/>
            </w:pPr>
            <w:r w:rsidRPr="004C3741">
              <w:t>Imbracaminte de beton asfaltic cu agregate marunte, executata la cald, in groosime de 4,0 cm, cu asternere manuala  (grosime 5 cm)</w:t>
            </w:r>
          </w:p>
          <w:p w14:paraId="0A484D04" w14:textId="77777777" w:rsidR="002F43B9" w:rsidRPr="004C3741" w:rsidRDefault="002F43B9" w:rsidP="005C7935">
            <w:pPr>
              <w:adjustRightInd w:val="0"/>
              <w:rPr>
                <w:rFonts w:ascii="Times New Roman CYR" w:hAnsi="Times New Roman CYR" w:cs="Times New Roman CYR"/>
                <w:sz w:val="16"/>
                <w:szCs w:val="16"/>
              </w:rPr>
            </w:pPr>
            <w:r w:rsidRPr="004C3741">
              <w:rPr>
                <w:rFonts w:ascii="Times New Roman CYR" w:hAnsi="Times New Roman CYR" w:cs="Times New Roman CYR"/>
                <w:sz w:val="16"/>
                <w:szCs w:val="16"/>
              </w:rPr>
              <w:t>Коэффициент к трудозатратам=1,250</w:t>
            </w:r>
          </w:p>
          <w:p w14:paraId="12BF3779" w14:textId="77777777" w:rsidR="002F43B9" w:rsidRPr="004C3741" w:rsidRDefault="002F43B9" w:rsidP="005C7935">
            <w:pPr>
              <w:adjustRightInd w:val="0"/>
              <w:rPr>
                <w:rFonts w:ascii="Times New Roman CYR" w:hAnsi="Times New Roman CYR" w:cs="Times New Roman CYR"/>
                <w:sz w:val="16"/>
                <w:szCs w:val="16"/>
              </w:rPr>
            </w:pPr>
            <w:r w:rsidRPr="004C3741">
              <w:rPr>
                <w:rFonts w:ascii="Times New Roman CYR" w:hAnsi="Times New Roman CYR" w:cs="Times New Roman CYR"/>
                <w:sz w:val="16"/>
                <w:szCs w:val="16"/>
              </w:rPr>
              <w:t>Коэффициент к материалам=1,250</w:t>
            </w:r>
          </w:p>
          <w:p w14:paraId="4CBFC618" w14:textId="77777777" w:rsidR="002F43B9" w:rsidRPr="004C3741" w:rsidRDefault="002F43B9" w:rsidP="005C7935">
            <w:pPr>
              <w:adjustRightInd w:val="0"/>
              <w:rPr>
                <w:rFonts w:ascii="Times New Roman CYR" w:hAnsi="Times New Roman CYR" w:cs="Times New Roman CYR"/>
                <w:sz w:val="16"/>
                <w:szCs w:val="16"/>
              </w:rPr>
            </w:pPr>
            <w:r w:rsidRPr="004C3741">
              <w:rPr>
                <w:rFonts w:ascii="Times New Roman CYR" w:hAnsi="Times New Roman CYR" w:cs="Times New Roman CYR"/>
                <w:sz w:val="16"/>
                <w:szCs w:val="16"/>
              </w:rPr>
              <w:t>Коэффициент к машинам=1,250</w:t>
            </w:r>
          </w:p>
          <w:p w14:paraId="741F55D7" w14:textId="77777777" w:rsidR="002F43B9" w:rsidRPr="004C3741" w:rsidRDefault="002F43B9" w:rsidP="005C7935"/>
        </w:tc>
        <w:tc>
          <w:tcPr>
            <w:tcW w:w="992" w:type="dxa"/>
            <w:tcBorders>
              <w:top w:val="single" w:sz="4" w:space="0" w:color="auto"/>
              <w:bottom w:val="single" w:sz="4" w:space="0" w:color="auto"/>
            </w:tcBorders>
            <w:vAlign w:val="center"/>
          </w:tcPr>
          <w:p w14:paraId="712D121D" w14:textId="77777777" w:rsidR="002F43B9" w:rsidRPr="004C3741" w:rsidRDefault="002F43B9" w:rsidP="005C7935">
            <w:pPr>
              <w:jc w:val="center"/>
            </w:pPr>
            <w:r w:rsidRPr="004C3741">
              <w:t>m2</w:t>
            </w:r>
          </w:p>
        </w:tc>
        <w:tc>
          <w:tcPr>
            <w:tcW w:w="1418" w:type="dxa"/>
            <w:tcBorders>
              <w:top w:val="single" w:sz="4" w:space="0" w:color="auto"/>
              <w:bottom w:val="single" w:sz="4" w:space="0" w:color="auto"/>
            </w:tcBorders>
            <w:vAlign w:val="center"/>
          </w:tcPr>
          <w:p w14:paraId="691CC9DC" w14:textId="77777777" w:rsidR="002F43B9" w:rsidRPr="004C3741" w:rsidRDefault="002F43B9" w:rsidP="005C7935">
            <w:pPr>
              <w:jc w:val="center"/>
            </w:pPr>
            <w:r w:rsidRPr="004C3741">
              <w:t>480,000</w:t>
            </w:r>
          </w:p>
        </w:tc>
      </w:tr>
      <w:tr w:rsidR="002F43B9" w:rsidRPr="004C3741" w14:paraId="51CF7D68" w14:textId="77777777" w:rsidTr="00CB1328">
        <w:tc>
          <w:tcPr>
            <w:tcW w:w="709" w:type="dxa"/>
            <w:tcBorders>
              <w:top w:val="nil"/>
              <w:left w:val="single" w:sz="6" w:space="0" w:color="auto"/>
              <w:bottom w:val="nil"/>
              <w:right w:val="nil"/>
            </w:tcBorders>
          </w:tcPr>
          <w:p w14:paraId="099CA871" w14:textId="77777777" w:rsidR="002F43B9" w:rsidRPr="004C3741" w:rsidRDefault="002F43B9" w:rsidP="005C7935">
            <w:pPr>
              <w:jc w:val="center"/>
            </w:pPr>
            <w:r w:rsidRPr="004C3741">
              <w:t xml:space="preserve"> </w:t>
            </w:r>
          </w:p>
        </w:tc>
        <w:tc>
          <w:tcPr>
            <w:tcW w:w="1701" w:type="dxa"/>
            <w:tcBorders>
              <w:top w:val="nil"/>
              <w:left w:val="single" w:sz="6" w:space="0" w:color="auto"/>
              <w:bottom w:val="nil"/>
              <w:right w:val="nil"/>
            </w:tcBorders>
          </w:tcPr>
          <w:p w14:paraId="59F6B7DD" w14:textId="77777777" w:rsidR="002F43B9" w:rsidRPr="004C3741" w:rsidRDefault="002F43B9" w:rsidP="005C7935"/>
        </w:tc>
        <w:tc>
          <w:tcPr>
            <w:tcW w:w="4420" w:type="dxa"/>
            <w:tcBorders>
              <w:top w:val="nil"/>
              <w:left w:val="single" w:sz="6" w:space="0" w:color="auto"/>
              <w:bottom w:val="nil"/>
              <w:right w:val="nil"/>
            </w:tcBorders>
          </w:tcPr>
          <w:p w14:paraId="68F877B1" w14:textId="77777777" w:rsidR="002F43B9" w:rsidRPr="004C3741" w:rsidRDefault="002F43B9" w:rsidP="005C7935">
            <w:pPr>
              <w:rPr>
                <w:b/>
                <w:bCs/>
                <w:sz w:val="22"/>
                <w:szCs w:val="22"/>
              </w:rPr>
            </w:pPr>
            <w:r w:rsidRPr="004C3741">
              <w:rPr>
                <w:b/>
                <w:bCs/>
                <w:sz w:val="22"/>
                <w:szCs w:val="22"/>
              </w:rPr>
              <w:t>Capitolul 4. 1. Montarea conductelor</w:t>
            </w:r>
          </w:p>
          <w:p w14:paraId="1F14BC69" w14:textId="77777777" w:rsidR="002F43B9" w:rsidRPr="004C3741" w:rsidRDefault="002F43B9" w:rsidP="005C7935">
            <w:pPr>
              <w:rPr>
                <w:b/>
                <w:bCs/>
                <w:sz w:val="22"/>
                <w:szCs w:val="22"/>
              </w:rPr>
            </w:pPr>
          </w:p>
        </w:tc>
        <w:tc>
          <w:tcPr>
            <w:tcW w:w="992" w:type="dxa"/>
            <w:tcBorders>
              <w:top w:val="nil"/>
              <w:left w:val="single" w:sz="6" w:space="0" w:color="auto"/>
              <w:bottom w:val="nil"/>
              <w:right w:val="nil"/>
            </w:tcBorders>
          </w:tcPr>
          <w:p w14:paraId="798CCC53" w14:textId="77777777" w:rsidR="002F43B9" w:rsidRPr="004C3741" w:rsidRDefault="002F43B9" w:rsidP="005C7935"/>
        </w:tc>
        <w:tc>
          <w:tcPr>
            <w:tcW w:w="1418" w:type="dxa"/>
            <w:tcBorders>
              <w:top w:val="nil"/>
              <w:left w:val="single" w:sz="6" w:space="0" w:color="auto"/>
              <w:bottom w:val="nil"/>
              <w:right w:val="single" w:sz="4" w:space="0" w:color="auto"/>
            </w:tcBorders>
          </w:tcPr>
          <w:p w14:paraId="29879798" w14:textId="77777777" w:rsidR="002F43B9" w:rsidRPr="004C3741" w:rsidRDefault="002F43B9" w:rsidP="005C7935"/>
        </w:tc>
      </w:tr>
      <w:tr w:rsidR="002F43B9" w:rsidRPr="004C3741" w14:paraId="1AF39A39" w14:textId="77777777" w:rsidTr="00CB13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0ADACC" w14:textId="77777777" w:rsidR="002F43B9" w:rsidRPr="004C3741" w:rsidRDefault="002F43B9" w:rsidP="005C7935">
            <w:r w:rsidRPr="004C3741">
              <w:t>17</w:t>
            </w:r>
          </w:p>
        </w:tc>
        <w:tc>
          <w:tcPr>
            <w:tcW w:w="1701" w:type="dxa"/>
            <w:tcBorders>
              <w:top w:val="single" w:sz="4" w:space="0" w:color="auto"/>
              <w:bottom w:val="single" w:sz="4" w:space="0" w:color="auto"/>
            </w:tcBorders>
            <w:vAlign w:val="center"/>
          </w:tcPr>
          <w:p w14:paraId="5B7879AF" w14:textId="77777777" w:rsidR="002F43B9" w:rsidRPr="004C3741" w:rsidRDefault="002F43B9" w:rsidP="005C7935">
            <w:r w:rsidRPr="004C3741">
              <w:t>TsC03F1</w:t>
            </w:r>
          </w:p>
          <w:p w14:paraId="37E1038B" w14:textId="77777777" w:rsidR="002F43B9" w:rsidRPr="004C3741" w:rsidRDefault="002F43B9" w:rsidP="005C7935"/>
        </w:tc>
        <w:tc>
          <w:tcPr>
            <w:tcW w:w="4420" w:type="dxa"/>
            <w:tcBorders>
              <w:top w:val="single" w:sz="4" w:space="0" w:color="auto"/>
              <w:bottom w:val="single" w:sz="4" w:space="0" w:color="auto"/>
            </w:tcBorders>
            <w:vAlign w:val="center"/>
          </w:tcPr>
          <w:p w14:paraId="4E51C496" w14:textId="77777777" w:rsidR="002F43B9" w:rsidRPr="004C3741" w:rsidRDefault="002F43B9" w:rsidP="005C7935">
            <w:pPr>
              <w:adjustRightInd w:val="0"/>
            </w:pPr>
            <w:r w:rsidRPr="004C3741">
              <w:t>Sapatura mecanica cu excavatorul de 0,40-0,70 mc, cu motor cu ardere interna si comanda hidraulica, in pamint cu umiditate naturala, descarcare in autovehicule teren catg. II</w:t>
            </w:r>
          </w:p>
          <w:p w14:paraId="31EF8735" w14:textId="77777777" w:rsidR="002F43B9" w:rsidRPr="004C3741" w:rsidRDefault="002F43B9" w:rsidP="005C7935"/>
        </w:tc>
        <w:tc>
          <w:tcPr>
            <w:tcW w:w="992" w:type="dxa"/>
            <w:tcBorders>
              <w:top w:val="single" w:sz="4" w:space="0" w:color="auto"/>
              <w:bottom w:val="single" w:sz="4" w:space="0" w:color="auto"/>
            </w:tcBorders>
            <w:vAlign w:val="center"/>
          </w:tcPr>
          <w:p w14:paraId="4D22D87D" w14:textId="77777777" w:rsidR="002F43B9" w:rsidRPr="004C3741" w:rsidRDefault="002F43B9" w:rsidP="005C7935">
            <w:pPr>
              <w:jc w:val="center"/>
            </w:pPr>
            <w:r w:rsidRPr="004C3741">
              <w:t>100 m3</w:t>
            </w:r>
          </w:p>
        </w:tc>
        <w:tc>
          <w:tcPr>
            <w:tcW w:w="1418" w:type="dxa"/>
            <w:tcBorders>
              <w:top w:val="single" w:sz="4" w:space="0" w:color="auto"/>
              <w:bottom w:val="single" w:sz="4" w:space="0" w:color="auto"/>
            </w:tcBorders>
            <w:vAlign w:val="center"/>
          </w:tcPr>
          <w:p w14:paraId="4CD82440" w14:textId="77777777" w:rsidR="002F43B9" w:rsidRPr="004C3741" w:rsidRDefault="002F43B9" w:rsidP="005C7935">
            <w:pPr>
              <w:jc w:val="center"/>
            </w:pPr>
            <w:r w:rsidRPr="004C3741">
              <w:t>0,250</w:t>
            </w:r>
          </w:p>
        </w:tc>
      </w:tr>
      <w:tr w:rsidR="002F43B9" w:rsidRPr="004C3741" w14:paraId="32545615" w14:textId="77777777" w:rsidTr="00CB13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703090" w14:textId="77777777" w:rsidR="002F43B9" w:rsidRPr="004C3741" w:rsidRDefault="002F43B9" w:rsidP="005C7935">
            <w:r w:rsidRPr="004C3741">
              <w:t xml:space="preserve"> 18</w:t>
            </w:r>
          </w:p>
        </w:tc>
        <w:tc>
          <w:tcPr>
            <w:tcW w:w="1701" w:type="dxa"/>
            <w:tcBorders>
              <w:top w:val="single" w:sz="4" w:space="0" w:color="auto"/>
              <w:bottom w:val="single" w:sz="4" w:space="0" w:color="auto"/>
            </w:tcBorders>
            <w:vAlign w:val="center"/>
          </w:tcPr>
          <w:p w14:paraId="0103AC1B" w14:textId="77777777" w:rsidR="002F43B9" w:rsidRPr="004C3741" w:rsidRDefault="002F43B9" w:rsidP="005C7935">
            <w:r w:rsidRPr="004C3741">
              <w:t>TsA20C</w:t>
            </w:r>
          </w:p>
          <w:p w14:paraId="04EE263C" w14:textId="77777777" w:rsidR="002F43B9" w:rsidRPr="004C3741" w:rsidRDefault="002F43B9" w:rsidP="005C7935"/>
        </w:tc>
        <w:tc>
          <w:tcPr>
            <w:tcW w:w="4420" w:type="dxa"/>
            <w:tcBorders>
              <w:top w:val="single" w:sz="4" w:space="0" w:color="auto"/>
              <w:bottom w:val="single" w:sz="4" w:space="0" w:color="auto"/>
            </w:tcBorders>
            <w:vAlign w:val="center"/>
          </w:tcPr>
          <w:p w14:paraId="3F3D7589" w14:textId="77777777" w:rsidR="002F43B9" w:rsidRPr="004C3741" w:rsidRDefault="002F43B9" w:rsidP="005C7935">
            <w:pPr>
              <w:adjustRightInd w:val="0"/>
            </w:pPr>
            <w:r w:rsidRPr="004C3741">
              <w:t>Sapatura manuala de pamint, in taluzuri, la deblee sapate cu excavator sau screper, pentru completarea sapaturii la profilul taluzului, in teren tare</w:t>
            </w:r>
          </w:p>
          <w:p w14:paraId="33D2CE69" w14:textId="77777777" w:rsidR="002F43B9" w:rsidRPr="004C3741" w:rsidRDefault="002F43B9" w:rsidP="005C7935"/>
        </w:tc>
        <w:tc>
          <w:tcPr>
            <w:tcW w:w="992" w:type="dxa"/>
            <w:tcBorders>
              <w:top w:val="single" w:sz="4" w:space="0" w:color="auto"/>
              <w:bottom w:val="single" w:sz="4" w:space="0" w:color="auto"/>
            </w:tcBorders>
            <w:vAlign w:val="center"/>
          </w:tcPr>
          <w:p w14:paraId="3945713B" w14:textId="77777777" w:rsidR="002F43B9" w:rsidRPr="004C3741" w:rsidRDefault="002F43B9" w:rsidP="005C7935">
            <w:pPr>
              <w:jc w:val="center"/>
            </w:pPr>
            <w:r w:rsidRPr="004C3741">
              <w:t>m3</w:t>
            </w:r>
          </w:p>
        </w:tc>
        <w:tc>
          <w:tcPr>
            <w:tcW w:w="1418" w:type="dxa"/>
            <w:tcBorders>
              <w:top w:val="single" w:sz="4" w:space="0" w:color="auto"/>
              <w:bottom w:val="single" w:sz="4" w:space="0" w:color="auto"/>
            </w:tcBorders>
            <w:vAlign w:val="center"/>
          </w:tcPr>
          <w:p w14:paraId="3815AB2B" w14:textId="77777777" w:rsidR="002F43B9" w:rsidRPr="004C3741" w:rsidRDefault="002F43B9" w:rsidP="005C7935">
            <w:pPr>
              <w:jc w:val="center"/>
            </w:pPr>
            <w:r w:rsidRPr="004C3741">
              <w:t>5,000</w:t>
            </w:r>
          </w:p>
        </w:tc>
      </w:tr>
      <w:tr w:rsidR="002F43B9" w:rsidRPr="004C3741" w14:paraId="39471FA0" w14:textId="77777777" w:rsidTr="00CB13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7725B7" w14:textId="77777777" w:rsidR="002F43B9" w:rsidRPr="004C3741" w:rsidRDefault="002F43B9" w:rsidP="005C7935">
            <w:r w:rsidRPr="004C3741">
              <w:t xml:space="preserve"> 19</w:t>
            </w:r>
          </w:p>
        </w:tc>
        <w:tc>
          <w:tcPr>
            <w:tcW w:w="1701" w:type="dxa"/>
            <w:tcBorders>
              <w:top w:val="single" w:sz="4" w:space="0" w:color="auto"/>
              <w:bottom w:val="single" w:sz="4" w:space="0" w:color="auto"/>
            </w:tcBorders>
            <w:vAlign w:val="center"/>
          </w:tcPr>
          <w:p w14:paraId="3DEEBF43" w14:textId="77777777" w:rsidR="002F43B9" w:rsidRPr="004C3741" w:rsidRDefault="002F43B9" w:rsidP="005C7935">
            <w:r w:rsidRPr="004C3741">
              <w:t>TsD01C</w:t>
            </w:r>
          </w:p>
          <w:p w14:paraId="0B2C48C2" w14:textId="77777777" w:rsidR="002F43B9" w:rsidRPr="004C3741" w:rsidRDefault="002F43B9" w:rsidP="005C7935"/>
        </w:tc>
        <w:tc>
          <w:tcPr>
            <w:tcW w:w="4420" w:type="dxa"/>
            <w:tcBorders>
              <w:top w:val="single" w:sz="4" w:space="0" w:color="auto"/>
              <w:bottom w:val="single" w:sz="4" w:space="0" w:color="auto"/>
            </w:tcBorders>
            <w:vAlign w:val="center"/>
          </w:tcPr>
          <w:p w14:paraId="3CEFDEAB" w14:textId="77777777" w:rsidR="002F43B9" w:rsidRPr="004C3741" w:rsidRDefault="002F43B9" w:rsidP="005C7935">
            <w:pPr>
              <w:adjustRightInd w:val="0"/>
            </w:pPr>
            <w:r w:rsidRPr="004C3741">
              <w:t>Imprastierea cu lopata a pamintului afinat, in straturi uniforme, de 10-30 cm grosime, printr-o aruncare de pina la 3 m din gramezi, inclusiv sfarimarea bulgarilor, pamintul provenind din teren tare</w:t>
            </w:r>
          </w:p>
          <w:p w14:paraId="593E15B2" w14:textId="77777777" w:rsidR="002F43B9" w:rsidRPr="004C3741" w:rsidRDefault="002F43B9" w:rsidP="005C7935"/>
        </w:tc>
        <w:tc>
          <w:tcPr>
            <w:tcW w:w="992" w:type="dxa"/>
            <w:tcBorders>
              <w:top w:val="single" w:sz="4" w:space="0" w:color="auto"/>
              <w:bottom w:val="single" w:sz="4" w:space="0" w:color="auto"/>
            </w:tcBorders>
            <w:vAlign w:val="center"/>
          </w:tcPr>
          <w:p w14:paraId="3DD323C2" w14:textId="77777777" w:rsidR="002F43B9" w:rsidRPr="004C3741" w:rsidRDefault="002F43B9" w:rsidP="005C7935">
            <w:pPr>
              <w:jc w:val="center"/>
            </w:pPr>
            <w:r w:rsidRPr="004C3741">
              <w:t>m3</w:t>
            </w:r>
          </w:p>
        </w:tc>
        <w:tc>
          <w:tcPr>
            <w:tcW w:w="1418" w:type="dxa"/>
            <w:tcBorders>
              <w:top w:val="single" w:sz="4" w:space="0" w:color="auto"/>
              <w:bottom w:val="single" w:sz="4" w:space="0" w:color="auto"/>
            </w:tcBorders>
            <w:vAlign w:val="center"/>
          </w:tcPr>
          <w:p w14:paraId="680F9800" w14:textId="77777777" w:rsidR="002F43B9" w:rsidRPr="004C3741" w:rsidRDefault="002F43B9" w:rsidP="005C7935">
            <w:pPr>
              <w:jc w:val="center"/>
            </w:pPr>
            <w:r w:rsidRPr="004C3741">
              <w:t>5,000</w:t>
            </w:r>
          </w:p>
        </w:tc>
      </w:tr>
      <w:tr w:rsidR="002F43B9" w:rsidRPr="004C3741" w14:paraId="72B4D258" w14:textId="77777777" w:rsidTr="00CB13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951EFA" w14:textId="77777777" w:rsidR="002F43B9" w:rsidRPr="004C3741" w:rsidRDefault="002F43B9" w:rsidP="005C7935">
            <w:r w:rsidRPr="004C3741">
              <w:t xml:space="preserve"> 20</w:t>
            </w:r>
          </w:p>
        </w:tc>
        <w:tc>
          <w:tcPr>
            <w:tcW w:w="1701" w:type="dxa"/>
            <w:tcBorders>
              <w:top w:val="single" w:sz="4" w:space="0" w:color="auto"/>
              <w:bottom w:val="single" w:sz="4" w:space="0" w:color="auto"/>
            </w:tcBorders>
            <w:vAlign w:val="center"/>
          </w:tcPr>
          <w:p w14:paraId="0BD26591" w14:textId="77777777" w:rsidR="002F43B9" w:rsidRPr="004C3741" w:rsidRDefault="002F43B9" w:rsidP="005C7935">
            <w:r w:rsidRPr="004C3741">
              <w:t>AcA15D</w:t>
            </w:r>
          </w:p>
          <w:p w14:paraId="218F322F" w14:textId="77777777" w:rsidR="002F43B9" w:rsidRPr="004C3741" w:rsidRDefault="002F43B9" w:rsidP="005C7935"/>
        </w:tc>
        <w:tc>
          <w:tcPr>
            <w:tcW w:w="4420" w:type="dxa"/>
            <w:tcBorders>
              <w:top w:val="single" w:sz="4" w:space="0" w:color="auto"/>
              <w:bottom w:val="single" w:sz="4" w:space="0" w:color="auto"/>
            </w:tcBorders>
            <w:vAlign w:val="center"/>
          </w:tcPr>
          <w:p w14:paraId="0D850BFF" w14:textId="77777777" w:rsidR="002F43B9" w:rsidRPr="004C3741" w:rsidRDefault="002F43B9" w:rsidP="005C7935">
            <w:pPr>
              <w:adjustRightInd w:val="0"/>
            </w:pPr>
            <w:r w:rsidRPr="004C3741">
              <w:t xml:space="preserve">Montarea conductelor cu tuburi din azbociment, asamblate  cu mufe din azbociment si inel de cauciuc, avind lungimea de 3 m si diametrul de -400 mm </w:t>
            </w:r>
          </w:p>
          <w:p w14:paraId="4429DDB9" w14:textId="77777777" w:rsidR="002F43B9" w:rsidRPr="004C3741" w:rsidRDefault="002F43B9" w:rsidP="005C7935"/>
        </w:tc>
        <w:tc>
          <w:tcPr>
            <w:tcW w:w="992" w:type="dxa"/>
            <w:tcBorders>
              <w:top w:val="single" w:sz="4" w:space="0" w:color="auto"/>
              <w:bottom w:val="single" w:sz="4" w:space="0" w:color="auto"/>
            </w:tcBorders>
            <w:vAlign w:val="center"/>
          </w:tcPr>
          <w:p w14:paraId="152BE2DE" w14:textId="77777777" w:rsidR="002F43B9" w:rsidRPr="004C3741" w:rsidRDefault="002F43B9" w:rsidP="005C7935">
            <w:pPr>
              <w:jc w:val="center"/>
            </w:pPr>
            <w:r w:rsidRPr="004C3741">
              <w:t>m</w:t>
            </w:r>
          </w:p>
        </w:tc>
        <w:tc>
          <w:tcPr>
            <w:tcW w:w="1418" w:type="dxa"/>
            <w:tcBorders>
              <w:top w:val="single" w:sz="4" w:space="0" w:color="auto"/>
              <w:bottom w:val="single" w:sz="4" w:space="0" w:color="auto"/>
            </w:tcBorders>
            <w:vAlign w:val="center"/>
          </w:tcPr>
          <w:p w14:paraId="4FAB1E43" w14:textId="77777777" w:rsidR="002F43B9" w:rsidRPr="004C3741" w:rsidRDefault="002F43B9" w:rsidP="005C7935">
            <w:pPr>
              <w:jc w:val="center"/>
            </w:pPr>
            <w:r w:rsidRPr="004C3741">
              <w:t>20,000</w:t>
            </w:r>
          </w:p>
        </w:tc>
      </w:tr>
      <w:tr w:rsidR="002F43B9" w:rsidRPr="004C3741" w14:paraId="52F55379" w14:textId="77777777" w:rsidTr="00CB13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F66A4A" w14:textId="77777777" w:rsidR="002F43B9" w:rsidRPr="004C3741" w:rsidRDefault="002F43B9" w:rsidP="005C7935">
            <w:r w:rsidRPr="004C3741">
              <w:t xml:space="preserve"> 21</w:t>
            </w:r>
          </w:p>
        </w:tc>
        <w:tc>
          <w:tcPr>
            <w:tcW w:w="1701" w:type="dxa"/>
            <w:tcBorders>
              <w:top w:val="single" w:sz="4" w:space="0" w:color="auto"/>
              <w:bottom w:val="single" w:sz="4" w:space="0" w:color="auto"/>
            </w:tcBorders>
            <w:vAlign w:val="center"/>
          </w:tcPr>
          <w:p w14:paraId="11585727" w14:textId="77777777" w:rsidR="002F43B9" w:rsidRPr="004C3741" w:rsidRDefault="002F43B9" w:rsidP="005C7935">
            <w:r w:rsidRPr="004C3741">
              <w:t>AcA09D</w:t>
            </w:r>
          </w:p>
          <w:p w14:paraId="0514247A" w14:textId="77777777" w:rsidR="002F43B9" w:rsidRPr="004C3741" w:rsidRDefault="002F43B9" w:rsidP="005C7935"/>
        </w:tc>
        <w:tc>
          <w:tcPr>
            <w:tcW w:w="4420" w:type="dxa"/>
            <w:tcBorders>
              <w:top w:val="single" w:sz="4" w:space="0" w:color="auto"/>
              <w:bottom w:val="single" w:sz="4" w:space="0" w:color="auto"/>
            </w:tcBorders>
            <w:vAlign w:val="center"/>
          </w:tcPr>
          <w:p w14:paraId="70C7FD5C" w14:textId="77777777" w:rsidR="002F43B9" w:rsidRPr="004C3741" w:rsidRDefault="002F43B9" w:rsidP="005C7935">
            <w:pPr>
              <w:adjustRightInd w:val="0"/>
            </w:pPr>
            <w:r w:rsidRPr="004C3741">
              <w:t>Montarea in pamint a conductelor din beton armat, centrifugat si precomprimat, a tuburilor PREMO sau SENTAB de 3 m, asamblate cu piese speciale si etansate cu inel de cauciuc, avind diametrul de 1000 mm</w:t>
            </w:r>
          </w:p>
          <w:p w14:paraId="434FB698" w14:textId="77777777" w:rsidR="002F43B9" w:rsidRPr="004C3741" w:rsidRDefault="002F43B9" w:rsidP="005C7935"/>
        </w:tc>
        <w:tc>
          <w:tcPr>
            <w:tcW w:w="992" w:type="dxa"/>
            <w:tcBorders>
              <w:top w:val="single" w:sz="4" w:space="0" w:color="auto"/>
              <w:bottom w:val="single" w:sz="4" w:space="0" w:color="auto"/>
            </w:tcBorders>
            <w:vAlign w:val="center"/>
          </w:tcPr>
          <w:p w14:paraId="641CCEF1" w14:textId="77777777" w:rsidR="002F43B9" w:rsidRPr="004C3741" w:rsidRDefault="002F43B9" w:rsidP="005C7935">
            <w:pPr>
              <w:jc w:val="center"/>
            </w:pPr>
            <w:r w:rsidRPr="004C3741">
              <w:t>m</w:t>
            </w:r>
          </w:p>
        </w:tc>
        <w:tc>
          <w:tcPr>
            <w:tcW w:w="1418" w:type="dxa"/>
            <w:tcBorders>
              <w:top w:val="single" w:sz="4" w:space="0" w:color="auto"/>
              <w:bottom w:val="single" w:sz="4" w:space="0" w:color="auto"/>
            </w:tcBorders>
            <w:vAlign w:val="center"/>
          </w:tcPr>
          <w:p w14:paraId="403BD8B4" w14:textId="77777777" w:rsidR="002F43B9" w:rsidRPr="004C3741" w:rsidRDefault="002F43B9" w:rsidP="005C7935">
            <w:pPr>
              <w:jc w:val="center"/>
            </w:pPr>
            <w:r w:rsidRPr="004C3741">
              <w:t>10,000</w:t>
            </w:r>
          </w:p>
        </w:tc>
      </w:tr>
      <w:tr w:rsidR="002F43B9" w:rsidRPr="004C3741" w14:paraId="56369A4A" w14:textId="77777777" w:rsidTr="00CB132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9019E2" w14:textId="77777777" w:rsidR="002F43B9" w:rsidRPr="004C3741" w:rsidRDefault="002F43B9" w:rsidP="005C7935">
            <w:r w:rsidRPr="004C3741">
              <w:t xml:space="preserve"> 22</w:t>
            </w:r>
          </w:p>
        </w:tc>
        <w:tc>
          <w:tcPr>
            <w:tcW w:w="1701" w:type="dxa"/>
            <w:tcBorders>
              <w:top w:val="single" w:sz="4" w:space="0" w:color="auto"/>
              <w:bottom w:val="single" w:sz="4" w:space="0" w:color="auto"/>
            </w:tcBorders>
            <w:vAlign w:val="center"/>
          </w:tcPr>
          <w:p w14:paraId="3B3DAD2C" w14:textId="77777777" w:rsidR="002F43B9" w:rsidRPr="004C3741" w:rsidRDefault="002F43B9" w:rsidP="005C7935">
            <w:r w:rsidRPr="004C3741">
              <w:t>DI119</w:t>
            </w:r>
          </w:p>
          <w:p w14:paraId="4829420E" w14:textId="77777777" w:rsidR="002F43B9" w:rsidRPr="004C3741" w:rsidRDefault="002F43B9" w:rsidP="005C7935"/>
        </w:tc>
        <w:tc>
          <w:tcPr>
            <w:tcW w:w="4420" w:type="dxa"/>
            <w:tcBorders>
              <w:top w:val="single" w:sz="4" w:space="0" w:color="auto"/>
              <w:bottom w:val="single" w:sz="4" w:space="0" w:color="auto"/>
            </w:tcBorders>
            <w:vAlign w:val="center"/>
          </w:tcPr>
          <w:p w14:paraId="71D80174" w14:textId="77777777" w:rsidR="002F43B9" w:rsidRPr="004C3741" w:rsidRDefault="002F43B9" w:rsidP="005C7935">
            <w:pPr>
              <w:adjustRightInd w:val="0"/>
            </w:pPr>
            <w:r w:rsidRPr="004C3741">
              <w:t>Fundatii monolite din beton B20 la edificiile artificiale</w:t>
            </w:r>
          </w:p>
          <w:p w14:paraId="06BCAE57" w14:textId="77777777" w:rsidR="002F43B9" w:rsidRPr="004C3741" w:rsidRDefault="002F43B9" w:rsidP="005C7935"/>
        </w:tc>
        <w:tc>
          <w:tcPr>
            <w:tcW w:w="992" w:type="dxa"/>
            <w:tcBorders>
              <w:top w:val="single" w:sz="4" w:space="0" w:color="auto"/>
              <w:bottom w:val="single" w:sz="4" w:space="0" w:color="auto"/>
            </w:tcBorders>
            <w:vAlign w:val="center"/>
          </w:tcPr>
          <w:p w14:paraId="0F78E200" w14:textId="77777777" w:rsidR="002F43B9" w:rsidRPr="004C3741" w:rsidRDefault="002F43B9" w:rsidP="005C7935">
            <w:pPr>
              <w:jc w:val="center"/>
            </w:pPr>
            <w:r w:rsidRPr="004C3741">
              <w:t>m3</w:t>
            </w:r>
          </w:p>
        </w:tc>
        <w:tc>
          <w:tcPr>
            <w:tcW w:w="1418" w:type="dxa"/>
            <w:tcBorders>
              <w:top w:val="single" w:sz="4" w:space="0" w:color="auto"/>
              <w:bottom w:val="single" w:sz="4" w:space="0" w:color="auto"/>
            </w:tcBorders>
            <w:vAlign w:val="center"/>
          </w:tcPr>
          <w:p w14:paraId="2B82DBCA" w14:textId="77777777" w:rsidR="002F43B9" w:rsidRPr="004C3741" w:rsidRDefault="002F43B9" w:rsidP="005C7935">
            <w:pPr>
              <w:jc w:val="center"/>
            </w:pPr>
            <w:r w:rsidRPr="004C3741">
              <w:t>2,300</w:t>
            </w:r>
          </w:p>
        </w:tc>
      </w:tr>
    </w:tbl>
    <w:p w14:paraId="07C9F4C9" w14:textId="77777777" w:rsidR="002F43B9" w:rsidRPr="004C3741" w:rsidRDefault="002F43B9" w:rsidP="002F43B9">
      <w:pPr>
        <w:rPr>
          <w:sz w:val="6"/>
          <w:szCs w:val="6"/>
        </w:rPr>
      </w:pPr>
      <w:r w:rsidRPr="004C3741">
        <w:t xml:space="preserve"> </w:t>
      </w:r>
    </w:p>
    <w:p w14:paraId="69C065B6" w14:textId="77777777" w:rsidR="002F43B9" w:rsidRPr="004C3741" w:rsidRDefault="002F43B9" w:rsidP="002F43B9">
      <w:r w:rsidRPr="004C3741">
        <w:tab/>
      </w:r>
      <w:r w:rsidRPr="004C3741">
        <w:tab/>
      </w:r>
      <w:r w:rsidRPr="004C3741">
        <w:tab/>
      </w:r>
      <w:r w:rsidRPr="004C3741">
        <w:tab/>
      </w:r>
      <w:r w:rsidRPr="004C3741">
        <w:tab/>
      </w:r>
      <w:r w:rsidRPr="004C3741">
        <w:tab/>
      </w:r>
    </w:p>
    <w:p w14:paraId="150AD4C8" w14:textId="77777777" w:rsidR="002F43B9" w:rsidRPr="004C3741" w:rsidRDefault="002F43B9" w:rsidP="002F43B9">
      <w:pPr>
        <w:rPr>
          <w:sz w:val="28"/>
          <w:szCs w:val="28"/>
        </w:rPr>
      </w:pPr>
      <w:r w:rsidRPr="004C3741">
        <w:tab/>
      </w:r>
      <w:r w:rsidRPr="004C3741">
        <w:rPr>
          <w:sz w:val="28"/>
          <w:szCs w:val="28"/>
        </w:rPr>
        <w:t xml:space="preserve">                                                                                                         </w:t>
      </w:r>
    </w:p>
    <w:p w14:paraId="5B91B214" w14:textId="77777777" w:rsidR="002F43B9" w:rsidRPr="004C3741" w:rsidRDefault="002F43B9" w:rsidP="002F43B9">
      <w:pPr>
        <w:jc w:val="center"/>
        <w:rPr>
          <w:sz w:val="28"/>
          <w:szCs w:val="28"/>
        </w:rPr>
      </w:pPr>
    </w:p>
    <w:tbl>
      <w:tblPr>
        <w:tblW w:w="9106" w:type="dxa"/>
        <w:tblInd w:w="250" w:type="dxa"/>
        <w:tblLayout w:type="fixed"/>
        <w:tblLook w:val="0000" w:firstRow="0" w:lastRow="0" w:firstColumn="0" w:lastColumn="0" w:noHBand="0" w:noVBand="0"/>
      </w:tblPr>
      <w:tblGrid>
        <w:gridCol w:w="9106"/>
      </w:tblGrid>
      <w:tr w:rsidR="002F43B9" w:rsidRPr="004C3741" w14:paraId="10C5B2BB" w14:textId="77777777" w:rsidTr="002F43B9">
        <w:tc>
          <w:tcPr>
            <w:tcW w:w="9106" w:type="dxa"/>
            <w:tcBorders>
              <w:top w:val="nil"/>
              <w:left w:val="nil"/>
              <w:bottom w:val="nil"/>
              <w:right w:val="nil"/>
            </w:tcBorders>
          </w:tcPr>
          <w:p w14:paraId="7F6996A8" w14:textId="77777777" w:rsidR="002F43B9" w:rsidRPr="004C3741" w:rsidRDefault="002F43B9" w:rsidP="005C7935"/>
        </w:tc>
      </w:tr>
      <w:tr w:rsidR="002F43B9" w:rsidRPr="004C3741" w14:paraId="71BB87EB" w14:textId="77777777" w:rsidTr="002F43B9">
        <w:tc>
          <w:tcPr>
            <w:tcW w:w="9106" w:type="dxa"/>
            <w:tcBorders>
              <w:top w:val="nil"/>
              <w:left w:val="nil"/>
              <w:bottom w:val="single" w:sz="6" w:space="0" w:color="auto"/>
              <w:right w:val="nil"/>
            </w:tcBorders>
          </w:tcPr>
          <w:p w14:paraId="0B66619D" w14:textId="77777777" w:rsidR="002F43B9" w:rsidRPr="004C3741" w:rsidRDefault="002F43B9" w:rsidP="005C7935">
            <w:r w:rsidRPr="004C3741">
              <w:t xml:space="preserve">Proiectant   </w:t>
            </w:r>
          </w:p>
        </w:tc>
      </w:tr>
      <w:tr w:rsidR="002F43B9" w:rsidRPr="004C3741" w14:paraId="193AAFDD" w14:textId="77777777" w:rsidTr="002F43B9">
        <w:trPr>
          <w:trHeight w:val="355"/>
        </w:trPr>
        <w:tc>
          <w:tcPr>
            <w:tcW w:w="9106" w:type="dxa"/>
            <w:tcBorders>
              <w:top w:val="nil"/>
              <w:left w:val="nil"/>
              <w:bottom w:val="nil"/>
              <w:right w:val="nil"/>
            </w:tcBorders>
          </w:tcPr>
          <w:p w14:paraId="425A31F1" w14:textId="77777777" w:rsidR="002F43B9" w:rsidRPr="004C3741" w:rsidRDefault="002F43B9" w:rsidP="005C7935">
            <w:pPr>
              <w:jc w:val="center"/>
              <w:rPr>
                <w:sz w:val="16"/>
                <w:szCs w:val="16"/>
              </w:rPr>
            </w:pPr>
            <w:r w:rsidRPr="004C3741">
              <w:rPr>
                <w:sz w:val="16"/>
                <w:szCs w:val="16"/>
              </w:rPr>
              <w:t xml:space="preserve">(funcţia, semnătura, numele, prenumele)                                                                                                 </w:t>
            </w:r>
          </w:p>
        </w:tc>
      </w:tr>
    </w:tbl>
    <w:p w14:paraId="7B79656F" w14:textId="77777777" w:rsidR="002F43B9" w:rsidRPr="004C3741" w:rsidRDefault="002F43B9" w:rsidP="002F43B9">
      <w:pPr>
        <w:jc w:val="center"/>
      </w:pPr>
      <w:r w:rsidRPr="004C3741">
        <w:rPr>
          <w:sz w:val="28"/>
          <w:szCs w:val="28"/>
        </w:rPr>
        <w:t>L.S.</w:t>
      </w:r>
    </w:p>
    <w:p w14:paraId="7B353D58" w14:textId="77777777" w:rsidR="002F43B9" w:rsidRPr="004C3741" w:rsidRDefault="002F43B9" w:rsidP="002F43B9">
      <w:pPr>
        <w:tabs>
          <w:tab w:val="left" w:pos="4786"/>
          <w:tab w:val="left" w:pos="10031"/>
        </w:tabs>
        <w:rPr>
          <w:sz w:val="4"/>
          <w:szCs w:val="4"/>
        </w:rPr>
      </w:pPr>
      <w:r w:rsidRPr="004C3741">
        <w:t xml:space="preserve"> </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4A7B28">
          <w:footerReference w:type="first" r:id="rId12"/>
          <w:pgSz w:w="11906" w:h="16838" w:code="9"/>
          <w:pgMar w:top="1134" w:right="850" w:bottom="1134" w:left="1701" w:header="720" w:footer="510" w:gutter="0"/>
          <w:cols w:space="720"/>
          <w:titlePg/>
          <w:docGrid w:linePitch="326"/>
        </w:sect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924" w:type="dxa"/>
        <w:tblInd w:w="-426" w:type="dxa"/>
        <w:tblLayout w:type="fixed"/>
        <w:tblLook w:val="04A0" w:firstRow="1" w:lastRow="0" w:firstColumn="1" w:lastColumn="0" w:noHBand="0" w:noVBand="1"/>
      </w:tblPr>
      <w:tblGrid>
        <w:gridCol w:w="9924"/>
      </w:tblGrid>
      <w:tr w:rsidR="00A20ACF" w:rsidRPr="00EC30C2" w14:paraId="4EE84C8A" w14:textId="77777777" w:rsidTr="002F43B9">
        <w:trPr>
          <w:trHeight w:val="697"/>
        </w:trPr>
        <w:tc>
          <w:tcPr>
            <w:tcW w:w="9924"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41DC24BF" w:rsidR="00460653" w:rsidRPr="00FF430B" w:rsidRDefault="00460653" w:rsidP="00112F50">
            <w:pPr>
              <w:jc w:val="center"/>
              <w:rPr>
                <w:b/>
                <w:lang w:val="ro-MD"/>
              </w:rPr>
            </w:pPr>
            <w:r w:rsidRPr="00FF430B">
              <w:rPr>
                <w:b/>
                <w:lang w:val="ro-MD"/>
              </w:rPr>
              <w:t>privind achiziţia prin</w:t>
            </w:r>
            <w:r w:rsidR="002F43B9">
              <w:rPr>
                <w:b/>
                <w:lang w:val="ro-MD"/>
              </w:rPr>
              <w:softHyphen/>
            </w:r>
            <w:r w:rsidR="002F43B9">
              <w:rPr>
                <w:b/>
                <w:lang w:val="ro-MD"/>
              </w:rPr>
              <w:softHyphen/>
            </w:r>
            <w:r w:rsidR="002F43B9">
              <w:rPr>
                <w:b/>
                <w:lang w:val="ro-MD"/>
              </w:rPr>
              <w:softHyphen/>
              <w:t xml:space="preserve">  </w:t>
            </w:r>
            <w:r w:rsidR="002F43B9" w:rsidRPr="002F43B9">
              <w:rPr>
                <w:b/>
                <w:u w:val="single"/>
                <w:lang w:val="ro-MD"/>
              </w:rPr>
              <w:t>licitație publică</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0E4B252" w:rsidR="00460653" w:rsidRPr="00FF430B" w:rsidRDefault="007D5C2B" w:rsidP="00F26535">
            <w:pPr>
              <w:tabs>
                <w:tab w:val="center" w:pos="-6663"/>
                <w:tab w:val="left" w:pos="567"/>
                <w:tab w:val="right" w:pos="10206"/>
              </w:tabs>
              <w:rPr>
                <w:lang w:val="ro-MD"/>
              </w:rPr>
            </w:pPr>
            <w:r w:rsidRPr="00FF430B">
              <w:rPr>
                <w:lang w:val="ro-MD"/>
              </w:rPr>
              <w:t>„</w:t>
            </w:r>
            <w:r w:rsidR="002F43B9">
              <w:rPr>
                <w:lang w:val="ro-MD"/>
              </w:rPr>
              <w:t>___”_________2021</w:t>
            </w:r>
            <w:r w:rsidR="007B392A" w:rsidRPr="00FF430B">
              <w:rPr>
                <w:lang w:val="ro-MD"/>
              </w:rPr>
              <w:t xml:space="preserve">                                      </w:t>
            </w:r>
            <w:r w:rsidR="0019071C" w:rsidRPr="00FF430B">
              <w:rPr>
                <w:lang w:val="ro-MD"/>
              </w:rPr>
              <w:t xml:space="preserve">                                         </w:t>
            </w:r>
            <w:r w:rsidR="007B392A" w:rsidRPr="00FF430B">
              <w:rPr>
                <w:lang w:val="ro-MD"/>
              </w:rPr>
              <w:t xml:space="preserve"> </w:t>
            </w:r>
            <w:r w:rsidR="002F43B9" w:rsidRPr="009C6976">
              <w:rPr>
                <w:u w:val="single"/>
                <w:lang w:val="ro-MD"/>
              </w:rPr>
              <w:t>or.</w:t>
            </w:r>
            <w:r w:rsidR="007B392A" w:rsidRPr="009C6976">
              <w:rPr>
                <w:u w:val="single"/>
                <w:lang w:val="ro-MD"/>
              </w:rPr>
              <w:t xml:space="preserve"> </w:t>
            </w:r>
            <w:r w:rsidR="002F43B9" w:rsidRPr="009C6976">
              <w:rPr>
                <w:u w:val="single"/>
                <w:lang w:val="ro-MD"/>
              </w:rPr>
              <w:t>Vadul lui Vodă</w:t>
            </w:r>
          </w:p>
          <w:p w14:paraId="1C7B8E9A" w14:textId="3E4FB161" w:rsidR="00460653" w:rsidRPr="00FF430B" w:rsidRDefault="0019071C" w:rsidP="009453D7">
            <w:pPr>
              <w:jc w:val="center"/>
              <w:rPr>
                <w:lang w:val="ro-MD"/>
              </w:rPr>
            </w:pPr>
            <w:r w:rsidRPr="00FF430B">
              <w:rPr>
                <w:sz w:val="20"/>
                <w:szCs w:val="20"/>
                <w:lang w:val="ro-MD"/>
              </w:rPr>
              <w:t xml:space="preserve">                                                                                                 </w:t>
            </w:r>
            <w:r w:rsidR="009C6976">
              <w:rPr>
                <w:sz w:val="20"/>
                <w:szCs w:val="20"/>
                <w:lang w:val="ro-MD"/>
              </w:rPr>
              <w:t xml:space="preserve">                            (localitate</w:t>
            </w:r>
            <w:r w:rsidR="00460653" w:rsidRPr="00FF430B">
              <w:rPr>
                <w:sz w:val="20"/>
                <w:szCs w:val="20"/>
                <w:lang w:val="ro-MD"/>
              </w:rPr>
              <w:t>)</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282A21C1" w14:textId="24A91CD0" w:rsidR="004B0051" w:rsidRPr="00902602" w:rsidRDefault="00792182" w:rsidP="00902602">
            <w:pPr>
              <w:pStyle w:val="a"/>
              <w:numPr>
                <w:ilvl w:val="3"/>
                <w:numId w:val="3"/>
              </w:numPr>
              <w:rPr>
                <w:b/>
                <w:kern w:val="28"/>
                <w:lang w:val="ro-MD"/>
              </w:rPr>
            </w:pPr>
            <w:r w:rsidRPr="00FF430B">
              <w:rPr>
                <w:b/>
                <w:kern w:val="28"/>
                <w:lang w:val="ro-MD"/>
              </w:rPr>
              <w:t>PARTEA GENERALĂ</w:t>
            </w:r>
          </w:p>
          <w:p w14:paraId="735DA667" w14:textId="77777777" w:rsidR="004B0051" w:rsidRPr="00FF430B" w:rsidRDefault="004B0051" w:rsidP="004B0051">
            <w:pPr>
              <w:rPr>
                <w:b/>
                <w:kern w:val="28"/>
                <w:lang w:val="ro-MD"/>
              </w:rPr>
            </w:pPr>
          </w:p>
          <w:p w14:paraId="6AC5AD95" w14:textId="77777777" w:rsidR="00460653" w:rsidRPr="00FF430B" w:rsidRDefault="00460653" w:rsidP="00CB1328">
            <w:pPr>
              <w:jc w:val="both"/>
              <w:rPr>
                <w:b/>
                <w:kern w:val="28"/>
                <w:lang w:val="ro-MD"/>
              </w:rPr>
            </w:pPr>
            <w:r w:rsidRPr="00FF430B">
              <w:rPr>
                <w:b/>
                <w:kern w:val="28"/>
                <w:lang w:val="ro-MD"/>
              </w:rPr>
              <w:t>PĂRŢILE CONTRACTANTE</w:t>
            </w:r>
          </w:p>
          <w:p w14:paraId="3CA12A2F" w14:textId="77777777" w:rsidR="004B0051" w:rsidRPr="00FF430B" w:rsidRDefault="004B0051" w:rsidP="00CB1328">
            <w:pPr>
              <w:jc w:val="both"/>
              <w:rPr>
                <w:b/>
                <w:kern w:val="28"/>
                <w:lang w:val="ro-MD"/>
              </w:rPr>
            </w:pPr>
          </w:p>
          <w:p w14:paraId="0DDC2D10" w14:textId="77777777" w:rsidR="00460653" w:rsidRPr="00FF430B" w:rsidRDefault="00460653" w:rsidP="00CB1328">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CB1328">
            <w:pPr>
              <w:tabs>
                <w:tab w:val="left" w:pos="567"/>
                <w:tab w:val="right" w:pos="10205"/>
              </w:tabs>
              <w:jc w:val="both"/>
              <w:rPr>
                <w:lang w:val="ro-MD"/>
              </w:rPr>
            </w:pPr>
            <w:r w:rsidRPr="00FF430B">
              <w:rPr>
                <w:lang w:val="ro-MD"/>
              </w:rPr>
              <w:t>_____________________________________________________________________, cu sediul în</w:t>
            </w:r>
          </w:p>
          <w:p w14:paraId="2D8DC7A3" w14:textId="51AFD342" w:rsidR="00460653" w:rsidRPr="00FF430B" w:rsidRDefault="00460653" w:rsidP="00CB1328">
            <w:pPr>
              <w:tabs>
                <w:tab w:val="left" w:pos="567"/>
                <w:tab w:val="right" w:pos="10205"/>
              </w:tabs>
              <w:jc w:val="both"/>
              <w:rPr>
                <w:sz w:val="20"/>
                <w:szCs w:val="20"/>
                <w:lang w:val="ro-MD"/>
              </w:rPr>
            </w:pPr>
            <w:r w:rsidRPr="00FF430B">
              <w:rPr>
                <w:sz w:val="20"/>
                <w:szCs w:val="20"/>
                <w:lang w:val="ro-MD"/>
              </w:rPr>
              <w:t>(denumirea autorităţii contractante)</w:t>
            </w:r>
          </w:p>
          <w:p w14:paraId="33307ECC" w14:textId="77777777" w:rsidR="00460653" w:rsidRPr="00FF430B" w:rsidRDefault="00460653" w:rsidP="00CB1328">
            <w:pPr>
              <w:tabs>
                <w:tab w:val="left" w:pos="567"/>
                <w:tab w:val="right" w:pos="9531"/>
              </w:tabs>
              <w:jc w:val="both"/>
              <w:rPr>
                <w:lang w:val="ro-MD"/>
              </w:rPr>
            </w:pPr>
            <w:r w:rsidRPr="00FF430B">
              <w:rPr>
                <w:lang w:val="ro-MD"/>
              </w:rPr>
              <w:t>______________________________________________________________________________</w:t>
            </w:r>
          </w:p>
          <w:p w14:paraId="667D35FE" w14:textId="304AE35E" w:rsidR="00460653" w:rsidRPr="00FF430B" w:rsidRDefault="00460653" w:rsidP="00CB1328">
            <w:pPr>
              <w:pStyle w:val="cn"/>
              <w:tabs>
                <w:tab w:val="left" w:pos="567"/>
              </w:tabs>
              <w:jc w:val="both"/>
              <w:rPr>
                <w:sz w:val="20"/>
                <w:szCs w:val="20"/>
                <w:lang w:val="ro-MD"/>
              </w:rPr>
            </w:pPr>
            <w:r w:rsidRPr="00FF430B">
              <w:rPr>
                <w:sz w:val="20"/>
                <w:szCs w:val="20"/>
                <w:lang w:val="ro-MD"/>
              </w:rPr>
              <w:t>(localitatea)</w:t>
            </w:r>
          </w:p>
          <w:p w14:paraId="6C8D41F7" w14:textId="77777777" w:rsidR="00460653" w:rsidRPr="00FF430B" w:rsidRDefault="00460653" w:rsidP="00CB1328">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44015DEC" w:rsidR="00460653" w:rsidRPr="00FF430B" w:rsidRDefault="009157BF" w:rsidP="00CB1328">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w:t>
            </w:r>
          </w:p>
          <w:p w14:paraId="6706F85E" w14:textId="6C7225BF" w:rsidR="00460653" w:rsidRPr="00FF430B" w:rsidRDefault="00460653" w:rsidP="00CB1328">
            <w:pPr>
              <w:pStyle w:val="af2"/>
              <w:tabs>
                <w:tab w:val="left" w:pos="567"/>
              </w:tabs>
              <w:ind w:firstLine="0"/>
              <w:rPr>
                <w:sz w:val="20"/>
                <w:szCs w:val="20"/>
                <w:lang w:val="ro-MD"/>
              </w:rPr>
            </w:pPr>
            <w:r w:rsidRPr="00FF430B">
              <w:rPr>
                <w:sz w:val="20"/>
                <w:szCs w:val="20"/>
                <w:lang w:val="ro-MD"/>
              </w:rPr>
              <w:t>(numele, prenumele şi</w:t>
            </w:r>
            <w:r w:rsidR="00DF4DCF">
              <w:rPr>
                <w:sz w:val="20"/>
                <w:szCs w:val="20"/>
                <w:lang w:val="ro-MD"/>
              </w:rPr>
              <w:t xml:space="preserve"> </w:t>
            </w:r>
            <w:r w:rsidRPr="00FF430B">
              <w:rPr>
                <w:sz w:val="20"/>
                <w:szCs w:val="20"/>
                <w:lang w:val="ro-MD"/>
              </w:rPr>
              <w:t>funcţia conducătorului)</w:t>
            </w:r>
          </w:p>
          <w:p w14:paraId="117328E3" w14:textId="721EFE01" w:rsidR="00460653" w:rsidRPr="00FF430B" w:rsidRDefault="00460653" w:rsidP="00CB1328">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______________________________________________,</w:t>
            </w:r>
          </w:p>
          <w:p w14:paraId="09F444D1" w14:textId="5EED597E" w:rsidR="00460653" w:rsidRPr="00FF430B" w:rsidRDefault="00460653" w:rsidP="00CB1328">
            <w:pPr>
              <w:tabs>
                <w:tab w:val="left" w:pos="567"/>
                <w:tab w:val="right" w:pos="10205"/>
              </w:tabs>
              <w:jc w:val="both"/>
              <w:rPr>
                <w:sz w:val="20"/>
                <w:szCs w:val="20"/>
                <w:lang w:val="ro-MD"/>
              </w:rPr>
            </w:pPr>
            <w:r w:rsidRPr="00FF430B">
              <w:rPr>
                <w:sz w:val="20"/>
                <w:szCs w:val="20"/>
                <w:lang w:val="ro-MD"/>
              </w:rPr>
              <w:t>(denumirea operatorului economic)</w:t>
            </w:r>
          </w:p>
          <w:p w14:paraId="7B00A9D0" w14:textId="77777777" w:rsidR="00460653" w:rsidRPr="00FF430B" w:rsidRDefault="00CD0EA7" w:rsidP="00CB1328">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577FB18E" w:rsidR="00460653" w:rsidRPr="00FF430B" w:rsidRDefault="00460653" w:rsidP="00CB1328">
            <w:pPr>
              <w:tabs>
                <w:tab w:val="left" w:pos="567"/>
                <w:tab w:val="right" w:pos="10205"/>
              </w:tabs>
              <w:jc w:val="both"/>
              <w:rPr>
                <w:sz w:val="20"/>
                <w:szCs w:val="20"/>
                <w:lang w:val="ro-MD"/>
              </w:rPr>
            </w:pPr>
            <w:r w:rsidRPr="00FF430B">
              <w:rPr>
                <w:sz w:val="20"/>
                <w:szCs w:val="20"/>
                <w:lang w:val="ro-MD"/>
              </w:rPr>
              <w:t>(localitatea)</w:t>
            </w:r>
          </w:p>
          <w:p w14:paraId="2FEA20A3" w14:textId="1B4F775F" w:rsidR="00CD0EA7" w:rsidRPr="00FF430B" w:rsidRDefault="00460653" w:rsidP="00CB1328">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58CB8B92" w:rsidR="001A5517" w:rsidRPr="00FF430B" w:rsidRDefault="00460653" w:rsidP="00CB1328">
            <w:pPr>
              <w:pStyle w:val="af2"/>
              <w:tabs>
                <w:tab w:val="left" w:pos="567"/>
              </w:tabs>
              <w:ind w:firstLine="0"/>
              <w:rPr>
                <w:sz w:val="20"/>
                <w:szCs w:val="20"/>
                <w:lang w:val="ro-MD"/>
              </w:rPr>
            </w:pPr>
            <w:r w:rsidRPr="00FF430B">
              <w:rPr>
                <w:sz w:val="20"/>
                <w:szCs w:val="20"/>
                <w:lang w:val="ro-MD"/>
              </w:rPr>
              <w:t>(numele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CB1328">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CB1328">
            <w:pPr>
              <w:tabs>
                <w:tab w:val="left" w:pos="3705"/>
              </w:tabs>
              <w:spacing w:after="200" w:line="276" w:lineRule="auto"/>
              <w:contextualSpacing/>
              <w:jc w:val="both"/>
              <w:rPr>
                <w:lang w:val="ro-MD"/>
              </w:rPr>
            </w:pPr>
            <w:r w:rsidRPr="00FF430B">
              <w:rPr>
                <w:b/>
                <w:lang w:val="ro-MD"/>
              </w:rPr>
              <w:t xml:space="preserve">1. </w:t>
            </w:r>
            <w:r w:rsidR="00460653" w:rsidRPr="00FF430B">
              <w:rPr>
                <w:b/>
                <w:lang w:val="ro-MD"/>
              </w:rPr>
              <w:t>OBIECTUL CONTRACTULUI</w:t>
            </w:r>
          </w:p>
          <w:p w14:paraId="387161EA" w14:textId="58A5F5C3" w:rsidR="00460653" w:rsidRPr="00FF430B" w:rsidRDefault="00A156C0" w:rsidP="00CB1328">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2F43B9" w:rsidRPr="002F43B9">
              <w:rPr>
                <w:b/>
                <w:i/>
                <w:u w:val="single"/>
                <w:lang w:val="ro-MD"/>
              </w:rPr>
              <w:t>,,</w:t>
            </w:r>
            <w:r w:rsidR="002F43B9" w:rsidRPr="002F43B9">
              <w:rPr>
                <w:b/>
                <w:i/>
                <w:u w:val="single"/>
              </w:rPr>
              <w:t>Constructia trotuarelor in or. Vadul lui Voda (Parcul Nistrean de la arca-pina la gradinita de copii Ghiocel),,</w:t>
            </w:r>
            <w:r w:rsidR="002F43B9">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46C7DB1C"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737228">
              <w:rPr>
                <w:highlight w:val="yellow"/>
                <w:lang w:val="ro-MD"/>
              </w:rPr>
              <w:t>_24</w:t>
            </w:r>
            <w:r w:rsidR="009F0FE8" w:rsidRPr="00902602">
              <w:rPr>
                <w:highlight w:val="yellow"/>
                <w:lang w:val="ro-MD"/>
              </w:rPr>
              <w:t>_ luni</w:t>
            </w:r>
            <w:r w:rsidR="005D4B79" w:rsidRPr="00902602">
              <w:rPr>
                <w:highlight w:val="yellow"/>
                <w:lang w:val="ro-MD"/>
              </w:rPr>
              <w:t xml:space="preserve"> </w:t>
            </w:r>
            <w:r w:rsidR="00EB65F6" w:rsidRPr="00902602">
              <w:rPr>
                <w:highlight w:val="yellow"/>
                <w:lang w:val="ro-MD"/>
              </w:rPr>
              <w:t>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5B2E11">
            <w:pPr>
              <w:numPr>
                <w:ilvl w:val="0"/>
                <w:numId w:val="7"/>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5B2E11">
            <w:pPr>
              <w:numPr>
                <w:ilvl w:val="0"/>
                <w:numId w:val="7"/>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5B2E11">
            <w:pPr>
              <w:numPr>
                <w:ilvl w:val="0"/>
                <w:numId w:val="7"/>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5B2E11">
            <w:pPr>
              <w:numPr>
                <w:ilvl w:val="0"/>
                <w:numId w:val="7"/>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4D11E399" w:rsidR="00460653" w:rsidRPr="00FF430B" w:rsidRDefault="00460653" w:rsidP="005B2E11">
            <w:pPr>
              <w:numPr>
                <w:ilvl w:val="0"/>
                <w:numId w:val="8"/>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w:t>
            </w:r>
            <w:r w:rsidR="00902602">
              <w:rPr>
                <w:lang w:val="ro-MD"/>
              </w:rPr>
              <w:t xml:space="preserve"> </w:t>
            </w:r>
            <w:r w:rsidRPr="00FF430B">
              <w:rPr>
                <w:lang w:val="ro-MD"/>
              </w:rPr>
              <w:t xml:space="preserve">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0445A41C"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902602">
              <w:rPr>
                <w:color w:val="FF0000"/>
                <w:lang w:val="ro-MD"/>
              </w:rPr>
              <w:t xml:space="preserve">garanţia de bună </w:t>
            </w:r>
            <w:r w:rsidR="00EA64B0" w:rsidRPr="00FF430B">
              <w:rPr>
                <w:lang w:val="ro-MD"/>
              </w:rPr>
              <w:t xml:space="preserve">execuţie a contractului, în cuantum de </w:t>
            </w:r>
            <w:r w:rsidR="00EA64B0" w:rsidRPr="00902602">
              <w:rPr>
                <w:highlight w:val="yellow"/>
                <w:lang w:val="ro-MD"/>
              </w:rPr>
              <w:t>_</w:t>
            </w:r>
            <w:r w:rsidR="00737228">
              <w:rPr>
                <w:highlight w:val="yellow"/>
                <w:lang w:val="ro-MD"/>
              </w:rPr>
              <w:t>5</w:t>
            </w:r>
            <w:r w:rsidR="00EA64B0" w:rsidRPr="00902602">
              <w:rPr>
                <w:highlight w:val="yellow"/>
                <w:lang w:val="ro-MD"/>
              </w:rPr>
              <w:t>_%</w:t>
            </w:r>
            <w:r w:rsidR="00EA64B0" w:rsidRPr="00FF430B">
              <w:rPr>
                <w:lang w:val="ro-MD"/>
              </w:rPr>
              <w:t xml:space="preserve">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lastRenderedPageBreak/>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5B2E11">
            <w:pPr>
              <w:numPr>
                <w:ilvl w:val="0"/>
                <w:numId w:val="9"/>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5B2E11">
            <w:pPr>
              <w:numPr>
                <w:ilvl w:val="0"/>
                <w:numId w:val="9"/>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5B2E11">
            <w:pPr>
              <w:numPr>
                <w:ilvl w:val="0"/>
                <w:numId w:val="9"/>
              </w:numPr>
              <w:tabs>
                <w:tab w:val="left" w:pos="314"/>
              </w:tabs>
              <w:spacing w:line="276" w:lineRule="auto"/>
              <w:ind w:left="0" w:firstLine="0"/>
              <w:jc w:val="both"/>
              <w:rPr>
                <w:lang w:val="ro-MD"/>
              </w:rPr>
            </w:pPr>
            <w:r w:rsidRPr="00FF430B">
              <w:rPr>
                <w:lang w:val="ro-MD"/>
              </w:rPr>
              <w:lastRenderedPageBreak/>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5B2E11">
            <w:pPr>
              <w:pStyle w:val="af2"/>
              <w:numPr>
                <w:ilvl w:val="1"/>
                <w:numId w:val="13"/>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5B2E11">
            <w:pPr>
              <w:pStyle w:val="af2"/>
              <w:numPr>
                <w:ilvl w:val="1"/>
                <w:numId w:val="13"/>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5B2E11">
            <w:pPr>
              <w:pStyle w:val="af2"/>
              <w:numPr>
                <w:ilvl w:val="1"/>
                <w:numId w:val="13"/>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5B2E11">
            <w:pPr>
              <w:pStyle w:val="af2"/>
              <w:numPr>
                <w:ilvl w:val="1"/>
                <w:numId w:val="13"/>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5B2E11">
            <w:pPr>
              <w:pStyle w:val="af2"/>
              <w:numPr>
                <w:ilvl w:val="1"/>
                <w:numId w:val="13"/>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31A5BB1B" w:rsidR="00460653" w:rsidRPr="00FF430B" w:rsidRDefault="00D05A94" w:rsidP="005B2E11">
            <w:pPr>
              <w:pStyle w:val="af2"/>
              <w:numPr>
                <w:ilvl w:val="1"/>
                <w:numId w:val="13"/>
              </w:numPr>
              <w:tabs>
                <w:tab w:val="left" w:pos="284"/>
                <w:tab w:val="left" w:pos="426"/>
              </w:tabs>
              <w:spacing w:line="276" w:lineRule="auto"/>
              <w:ind w:left="0" w:hanging="425"/>
              <w:rPr>
                <w:lang w:val="ro-MD"/>
              </w:rPr>
            </w:pPr>
            <w:r w:rsidRPr="00FF430B">
              <w:rPr>
                <w:lang w:val="ro-MD"/>
              </w:rPr>
              <w:t xml:space="preserve">8.9. </w:t>
            </w:r>
            <w:r w:rsidR="005145CE">
              <w:rPr>
                <w:lang w:val="ro-MD"/>
              </w:rPr>
              <w:t>Lucrările încep după _</w:t>
            </w:r>
            <w:r w:rsidR="00E06769" w:rsidRPr="00E06769">
              <w:rPr>
                <w:highlight w:val="yellow"/>
                <w:lang w:val="ro-MD"/>
              </w:rPr>
              <w:t>10</w:t>
            </w:r>
            <w:r w:rsidR="005145CE">
              <w:rPr>
                <w:lang w:val="ro-MD"/>
              </w:rPr>
              <w:t>_</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5B2E11">
            <w:pPr>
              <w:pStyle w:val="a"/>
              <w:numPr>
                <w:ilvl w:val="0"/>
                <w:numId w:val="13"/>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6A114FF" w:rsidR="00460653" w:rsidRPr="00FF430B" w:rsidRDefault="00D83EE1" w:rsidP="005B2E11">
            <w:pPr>
              <w:pStyle w:val="af2"/>
              <w:numPr>
                <w:ilvl w:val="1"/>
                <w:numId w:val="13"/>
              </w:numPr>
              <w:tabs>
                <w:tab w:val="left" w:pos="567"/>
              </w:tabs>
              <w:spacing w:line="276" w:lineRule="auto"/>
              <w:ind w:left="0" w:hanging="567"/>
              <w:rPr>
                <w:lang w:val="ro-MD"/>
              </w:rPr>
            </w:pPr>
            <w:r w:rsidRPr="00FF430B">
              <w:rPr>
                <w:lang w:val="ro-MD"/>
              </w:rPr>
              <w:t xml:space="preserve">9.1. </w:t>
            </w:r>
            <w:r w:rsidR="00460653" w:rsidRPr="00FF430B">
              <w:rPr>
                <w:lang w:val="ro-MD"/>
              </w:rPr>
              <w:t>Perioada de garanţie pentru lucrărie</w:t>
            </w:r>
            <w:r w:rsidR="00E06769">
              <w:rPr>
                <w:lang w:val="ro-MD"/>
              </w:rPr>
              <w:t xml:space="preserve"> </w:t>
            </w:r>
            <w:r w:rsidR="00460653" w:rsidRPr="00FF430B">
              <w:rPr>
                <w:lang w:val="ro-MD"/>
              </w:rPr>
              <w:t xml:space="preserve">ste de  </w:t>
            </w:r>
            <w:r w:rsidR="00D379F6" w:rsidRPr="00E06769">
              <w:rPr>
                <w:b/>
                <w:highlight w:val="yellow"/>
                <w:lang w:val="ro-MD"/>
              </w:rPr>
              <w:t>_</w:t>
            </w:r>
            <w:r w:rsidR="00737228">
              <w:rPr>
                <w:b/>
                <w:highlight w:val="yellow"/>
                <w:lang w:val="ro-MD"/>
              </w:rPr>
              <w:t>3</w:t>
            </w:r>
            <w:r w:rsidR="00D379F6" w:rsidRPr="00E06769">
              <w:rPr>
                <w:b/>
                <w:highlight w:val="yellow"/>
                <w:lang w:val="ro-MD"/>
              </w:rPr>
              <w:t>_</w:t>
            </w:r>
            <w:r w:rsidR="00460653" w:rsidRPr="00FF430B">
              <w:rPr>
                <w:lang w:val="ro-MD"/>
              </w:rPr>
              <w:t xml:space="preserve"> ani. </w:t>
            </w:r>
          </w:p>
          <w:p w14:paraId="1CEFAD7D" w14:textId="77777777" w:rsidR="00460653" w:rsidRPr="00FF430B" w:rsidRDefault="00D83EE1" w:rsidP="005B2E11">
            <w:pPr>
              <w:pStyle w:val="af2"/>
              <w:numPr>
                <w:ilvl w:val="1"/>
                <w:numId w:val="13"/>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5B2E11">
            <w:pPr>
              <w:pStyle w:val="af2"/>
              <w:numPr>
                <w:ilvl w:val="1"/>
                <w:numId w:val="13"/>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5B2E11">
            <w:pPr>
              <w:pStyle w:val="a"/>
              <w:numPr>
                <w:ilvl w:val="0"/>
                <w:numId w:val="13"/>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5B2E11">
            <w:pPr>
              <w:pStyle w:val="af2"/>
              <w:numPr>
                <w:ilvl w:val="1"/>
                <w:numId w:val="13"/>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5B2E11">
            <w:pPr>
              <w:pStyle w:val="af2"/>
              <w:numPr>
                <w:ilvl w:val="1"/>
                <w:numId w:val="13"/>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5B2E11">
            <w:pPr>
              <w:pStyle w:val="af2"/>
              <w:numPr>
                <w:ilvl w:val="1"/>
                <w:numId w:val="13"/>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5B2E11">
            <w:pPr>
              <w:pStyle w:val="af2"/>
              <w:numPr>
                <w:ilvl w:val="1"/>
                <w:numId w:val="13"/>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5B2E11">
            <w:pPr>
              <w:pStyle w:val="af2"/>
              <w:numPr>
                <w:ilvl w:val="1"/>
                <w:numId w:val="13"/>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5B2E11">
            <w:pPr>
              <w:pStyle w:val="af2"/>
              <w:numPr>
                <w:ilvl w:val="1"/>
                <w:numId w:val="13"/>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5B2E11">
            <w:pPr>
              <w:pStyle w:val="af2"/>
              <w:numPr>
                <w:ilvl w:val="1"/>
                <w:numId w:val="13"/>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5B2E11">
            <w:pPr>
              <w:pStyle w:val="af2"/>
              <w:numPr>
                <w:ilvl w:val="1"/>
                <w:numId w:val="13"/>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5B2E11">
            <w:pPr>
              <w:pStyle w:val="af2"/>
              <w:numPr>
                <w:ilvl w:val="1"/>
                <w:numId w:val="13"/>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5B2E11">
            <w:pPr>
              <w:pStyle w:val="af2"/>
              <w:numPr>
                <w:ilvl w:val="1"/>
                <w:numId w:val="13"/>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5B2E11">
            <w:pPr>
              <w:pStyle w:val="af2"/>
              <w:numPr>
                <w:ilvl w:val="1"/>
                <w:numId w:val="13"/>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5B2E11">
            <w:pPr>
              <w:pStyle w:val="a"/>
              <w:numPr>
                <w:ilvl w:val="0"/>
                <w:numId w:val="13"/>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5B2E11">
            <w:pPr>
              <w:pStyle w:val="a"/>
              <w:numPr>
                <w:ilvl w:val="1"/>
                <w:numId w:val="13"/>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5B2E11">
            <w:pPr>
              <w:pStyle w:val="a"/>
              <w:numPr>
                <w:ilvl w:val="0"/>
                <w:numId w:val="13"/>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5B2E11">
            <w:pPr>
              <w:numPr>
                <w:ilvl w:val="0"/>
                <w:numId w:val="10"/>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5B2E11">
            <w:pPr>
              <w:numPr>
                <w:ilvl w:val="0"/>
                <w:numId w:val="10"/>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5B2E11">
            <w:pPr>
              <w:numPr>
                <w:ilvl w:val="0"/>
                <w:numId w:val="10"/>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5B2E11">
            <w:pPr>
              <w:pStyle w:val="af2"/>
              <w:numPr>
                <w:ilvl w:val="1"/>
                <w:numId w:val="13"/>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5B2E11">
            <w:pPr>
              <w:pStyle w:val="a"/>
              <w:numPr>
                <w:ilvl w:val="0"/>
                <w:numId w:val="12"/>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5B2E11">
            <w:pPr>
              <w:pStyle w:val="a"/>
              <w:numPr>
                <w:ilvl w:val="0"/>
                <w:numId w:val="12"/>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5B2E11">
            <w:pPr>
              <w:pStyle w:val="a"/>
              <w:numPr>
                <w:ilvl w:val="0"/>
                <w:numId w:val="12"/>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5B2E11">
            <w:pPr>
              <w:pStyle w:val="a"/>
              <w:numPr>
                <w:ilvl w:val="0"/>
                <w:numId w:val="12"/>
              </w:numPr>
              <w:tabs>
                <w:tab w:val="clear" w:pos="1134"/>
                <w:tab w:val="left" w:pos="1276"/>
              </w:tabs>
              <w:ind w:left="0"/>
              <w:contextualSpacing/>
              <w:rPr>
                <w:lang w:val="ro-MD"/>
              </w:rPr>
            </w:pPr>
            <w:r w:rsidRPr="00FF430B">
              <w:rPr>
                <w:lang w:val="ro-MD"/>
              </w:rPr>
              <w:lastRenderedPageBreak/>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5B2E11">
            <w:pPr>
              <w:pStyle w:val="af2"/>
              <w:numPr>
                <w:ilvl w:val="1"/>
                <w:numId w:val="13"/>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5B2E11">
            <w:pPr>
              <w:pStyle w:val="af2"/>
              <w:numPr>
                <w:ilvl w:val="1"/>
                <w:numId w:val="13"/>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5B2E11">
            <w:pPr>
              <w:pStyle w:val="af2"/>
              <w:numPr>
                <w:ilvl w:val="1"/>
                <w:numId w:val="13"/>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5B2E11">
            <w:pPr>
              <w:pStyle w:val="af2"/>
              <w:numPr>
                <w:ilvl w:val="1"/>
                <w:numId w:val="13"/>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5B2E11">
            <w:pPr>
              <w:pStyle w:val="a"/>
              <w:numPr>
                <w:ilvl w:val="0"/>
                <w:numId w:val="13"/>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5B2E11">
            <w:pPr>
              <w:pStyle w:val="af2"/>
              <w:numPr>
                <w:ilvl w:val="1"/>
                <w:numId w:val="13"/>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5B2E11">
            <w:pPr>
              <w:numPr>
                <w:ilvl w:val="0"/>
                <w:numId w:val="11"/>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5B2E11">
            <w:pPr>
              <w:numPr>
                <w:ilvl w:val="0"/>
                <w:numId w:val="11"/>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5B2E11">
            <w:pPr>
              <w:numPr>
                <w:ilvl w:val="0"/>
                <w:numId w:val="11"/>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5B2E11">
            <w:pPr>
              <w:numPr>
                <w:ilvl w:val="0"/>
                <w:numId w:val="11"/>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5B2E11">
            <w:pPr>
              <w:numPr>
                <w:ilvl w:val="0"/>
                <w:numId w:val="11"/>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5B2E11">
            <w:pPr>
              <w:pStyle w:val="af2"/>
              <w:numPr>
                <w:ilvl w:val="1"/>
                <w:numId w:val="13"/>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5B2E11">
            <w:pPr>
              <w:pStyle w:val="af2"/>
              <w:numPr>
                <w:ilvl w:val="1"/>
                <w:numId w:val="13"/>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6F93B8EC" w14:textId="206B6A54" w:rsidR="00877B36" w:rsidRPr="002F43B9" w:rsidRDefault="007323B6" w:rsidP="005B2E11">
            <w:pPr>
              <w:pStyle w:val="af2"/>
              <w:numPr>
                <w:ilvl w:val="1"/>
                <w:numId w:val="13"/>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E06769">
              <w:rPr>
                <w:lang w:val="ro-MD"/>
              </w:rPr>
              <w:t xml:space="preserve">fiind valabil </w:t>
            </w:r>
            <w:r w:rsidR="00E06769" w:rsidRPr="00E06769">
              <w:rPr>
                <w:highlight w:val="yellow"/>
                <w:lang w:val="ro-MD"/>
              </w:rPr>
              <w:t xml:space="preserve">până la </w:t>
            </w:r>
            <w:r w:rsidR="00D379F6" w:rsidRPr="00E06769">
              <w:rPr>
                <w:highlight w:val="yellow"/>
                <w:lang w:val="ro-MD"/>
              </w:rPr>
              <w:t>recepția finală a lucrărilor</w:t>
            </w:r>
            <w:r w:rsidR="00460653" w:rsidRPr="00E06769">
              <w:rPr>
                <w:highlight w:val="yellow"/>
                <w:lang w:val="ro-MD"/>
              </w:rPr>
              <w:t>.</w:t>
            </w: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5B2E11">
            <w:pPr>
              <w:pStyle w:val="a"/>
              <w:numPr>
                <w:ilvl w:val="0"/>
                <w:numId w:val="13"/>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145"/>
              <w:gridCol w:w="1018"/>
              <w:gridCol w:w="4927"/>
            </w:tblGrid>
            <w:tr w:rsidR="00460653" w:rsidRPr="00EC30C2" w14:paraId="75D52193" w14:textId="77777777" w:rsidTr="00A77C4F">
              <w:trPr>
                <w:jc w:val="center"/>
              </w:trPr>
              <w:tc>
                <w:tcPr>
                  <w:tcW w:w="5163" w:type="dxa"/>
                  <w:gridSpan w:val="2"/>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2F43B9">
              <w:trPr>
                <w:jc w:val="center"/>
              </w:trPr>
              <w:tc>
                <w:tcPr>
                  <w:tcW w:w="4145"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5945" w:type="dxa"/>
                  <w:gridSpan w:val="2"/>
                  <w:tcBorders>
                    <w:top w:val="nil"/>
                    <w:left w:val="nil"/>
                    <w:bottom w:val="nil"/>
                    <w:right w:val="nil"/>
                  </w:tcBorders>
                  <w:vAlign w:val="center"/>
                </w:tcPr>
                <w:p w14:paraId="25428F94" w14:textId="64E38F3C" w:rsidR="00D76BD0" w:rsidRPr="00FF430B" w:rsidRDefault="00D76BD0" w:rsidP="002F43B9">
                  <w:pPr>
                    <w:tabs>
                      <w:tab w:val="left" w:pos="1134"/>
                      <w:tab w:val="left" w:pos="4680"/>
                      <w:tab w:val="left" w:pos="7020"/>
                    </w:tabs>
                    <w:suppressAutoHyphens/>
                    <w:ind w:left="177"/>
                    <w:jc w:val="both"/>
                    <w:rPr>
                      <w:lang w:val="ro-MD"/>
                    </w:rPr>
                  </w:pPr>
                  <w:r w:rsidRPr="00FF430B">
                    <w:rPr>
                      <w:lang w:val="ro-MD"/>
                    </w:rPr>
                    <w:t>Adresa poştală:</w:t>
                  </w:r>
                  <w:r w:rsidR="002F43B9">
                    <w:rPr>
                      <w:lang w:val="ro-MD"/>
                    </w:rPr>
                    <w:t xml:space="preserve"> or. </w:t>
                  </w:r>
                  <w:r w:rsidR="002F43B9" w:rsidRPr="00865E4A">
                    <w:t>Vadul lui Vodă, mun. Chişinău, str. Şt. cel Mare şi Sfânt, 60</w:t>
                  </w:r>
                </w:p>
              </w:tc>
            </w:tr>
            <w:tr w:rsidR="00D76BD0" w:rsidRPr="00EC30C2" w14:paraId="250B8719" w14:textId="77777777" w:rsidTr="002F43B9">
              <w:trPr>
                <w:jc w:val="center"/>
              </w:trPr>
              <w:tc>
                <w:tcPr>
                  <w:tcW w:w="4145"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5945" w:type="dxa"/>
                  <w:gridSpan w:val="2"/>
                  <w:tcBorders>
                    <w:top w:val="nil"/>
                    <w:left w:val="nil"/>
                    <w:bottom w:val="nil"/>
                    <w:right w:val="nil"/>
                  </w:tcBorders>
                  <w:vAlign w:val="center"/>
                </w:tcPr>
                <w:p w14:paraId="194FCA2B" w14:textId="6601EFD0" w:rsidR="00D76BD0" w:rsidRPr="00FF430B" w:rsidRDefault="00D76BD0" w:rsidP="002F43B9">
                  <w:pPr>
                    <w:tabs>
                      <w:tab w:val="left" w:pos="1134"/>
                      <w:tab w:val="left" w:pos="4680"/>
                      <w:tab w:val="left" w:pos="7020"/>
                    </w:tabs>
                    <w:suppressAutoHyphens/>
                    <w:ind w:firstLine="177"/>
                    <w:jc w:val="both"/>
                    <w:rPr>
                      <w:lang w:val="ro-MD"/>
                    </w:rPr>
                  </w:pPr>
                  <w:r w:rsidRPr="00FF430B">
                    <w:rPr>
                      <w:lang w:val="ro-MD"/>
                    </w:rPr>
                    <w:t>Telefon:</w:t>
                  </w:r>
                  <w:r w:rsidR="002F43B9">
                    <w:rPr>
                      <w:lang w:val="ro-MD"/>
                    </w:rPr>
                    <w:t xml:space="preserve"> </w:t>
                  </w:r>
                  <w:r w:rsidR="002F43B9" w:rsidRPr="00865E4A">
                    <w:t>022-416-382; 022-416-283;</w:t>
                  </w:r>
                </w:p>
              </w:tc>
            </w:tr>
            <w:tr w:rsidR="00D76BD0" w:rsidRPr="00EC30C2" w14:paraId="168D6717" w14:textId="77777777" w:rsidTr="002F43B9">
              <w:trPr>
                <w:jc w:val="center"/>
              </w:trPr>
              <w:tc>
                <w:tcPr>
                  <w:tcW w:w="4145"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5945" w:type="dxa"/>
                  <w:gridSpan w:val="2"/>
                  <w:tcBorders>
                    <w:top w:val="nil"/>
                    <w:left w:val="nil"/>
                    <w:bottom w:val="nil"/>
                    <w:right w:val="nil"/>
                  </w:tcBorders>
                  <w:vAlign w:val="center"/>
                </w:tcPr>
                <w:p w14:paraId="37461481" w14:textId="32A2F5ED" w:rsidR="00D76BD0" w:rsidRPr="00FF430B" w:rsidRDefault="00D76BD0" w:rsidP="002F43B9">
                  <w:pPr>
                    <w:tabs>
                      <w:tab w:val="left" w:pos="1134"/>
                      <w:tab w:val="left" w:pos="4680"/>
                      <w:tab w:val="left" w:pos="7020"/>
                    </w:tabs>
                    <w:suppressAutoHyphens/>
                    <w:ind w:firstLine="177"/>
                    <w:jc w:val="both"/>
                    <w:rPr>
                      <w:lang w:val="ro-MD"/>
                    </w:rPr>
                  </w:pPr>
                  <w:r w:rsidRPr="00FF430B">
                    <w:rPr>
                      <w:lang w:val="ro-MD"/>
                    </w:rPr>
                    <w:t>Cod fiscal:</w:t>
                  </w:r>
                  <w:r w:rsidR="002F43B9">
                    <w:rPr>
                      <w:lang w:val="ro-MD"/>
                    </w:rPr>
                    <w:t xml:space="preserve"> </w:t>
                  </w:r>
                  <w:r w:rsidR="002F43B9" w:rsidRPr="00865E4A">
                    <w:t>1007601010194</w:t>
                  </w:r>
                </w:p>
              </w:tc>
            </w:tr>
            <w:tr w:rsidR="00D76BD0" w:rsidRPr="00EC30C2" w14:paraId="43B489B0" w14:textId="77777777" w:rsidTr="002F43B9">
              <w:trPr>
                <w:jc w:val="center"/>
              </w:trPr>
              <w:tc>
                <w:tcPr>
                  <w:tcW w:w="4145"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5945" w:type="dxa"/>
                  <w:gridSpan w:val="2"/>
                  <w:tcBorders>
                    <w:top w:val="nil"/>
                    <w:left w:val="nil"/>
                    <w:bottom w:val="nil"/>
                    <w:right w:val="nil"/>
                  </w:tcBorders>
                  <w:vAlign w:val="center"/>
                </w:tcPr>
                <w:p w14:paraId="4C3C6326" w14:textId="3676A66B" w:rsidR="00D76BD0" w:rsidRPr="00FF430B" w:rsidRDefault="00D76BD0" w:rsidP="002F43B9">
                  <w:pPr>
                    <w:tabs>
                      <w:tab w:val="left" w:pos="1134"/>
                      <w:tab w:val="left" w:pos="4680"/>
                      <w:tab w:val="left" w:pos="7020"/>
                    </w:tabs>
                    <w:suppressAutoHyphens/>
                    <w:ind w:firstLine="177"/>
                    <w:jc w:val="both"/>
                    <w:rPr>
                      <w:lang w:val="ro-MD"/>
                    </w:rPr>
                  </w:pPr>
                  <w:r w:rsidRPr="00FF430B">
                    <w:rPr>
                      <w:lang w:val="ro-MD"/>
                    </w:rPr>
                    <w:t>Banca:</w:t>
                  </w:r>
                  <w:r w:rsidR="002F43B9" w:rsidRPr="00865E4A">
                    <w:t xml:space="preserve"> MF-TR-Centru - Chișinău</w:t>
                  </w:r>
                </w:p>
              </w:tc>
            </w:tr>
            <w:tr w:rsidR="00D76BD0" w:rsidRPr="00EC30C2" w14:paraId="4EC923E2" w14:textId="77777777" w:rsidTr="002F43B9">
              <w:trPr>
                <w:jc w:val="center"/>
              </w:trPr>
              <w:tc>
                <w:tcPr>
                  <w:tcW w:w="4145"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5945" w:type="dxa"/>
                  <w:gridSpan w:val="2"/>
                  <w:tcBorders>
                    <w:top w:val="nil"/>
                    <w:left w:val="nil"/>
                    <w:bottom w:val="nil"/>
                    <w:right w:val="nil"/>
                  </w:tcBorders>
                  <w:vAlign w:val="center"/>
                </w:tcPr>
                <w:p w14:paraId="72F8D325" w14:textId="166F04E6" w:rsidR="00D76BD0" w:rsidRPr="00FF430B" w:rsidRDefault="00D76BD0" w:rsidP="002F43B9">
                  <w:pPr>
                    <w:tabs>
                      <w:tab w:val="left" w:pos="1134"/>
                      <w:tab w:val="left" w:pos="4680"/>
                      <w:tab w:val="left" w:pos="7020"/>
                    </w:tabs>
                    <w:suppressAutoHyphens/>
                    <w:ind w:firstLine="177"/>
                    <w:jc w:val="both"/>
                    <w:rPr>
                      <w:lang w:val="ro-MD"/>
                    </w:rPr>
                  </w:pPr>
                  <w:r w:rsidRPr="00FF430B">
                    <w:rPr>
                      <w:lang w:val="ro-MD"/>
                    </w:rPr>
                    <w:t>Cod:</w:t>
                  </w:r>
                  <w:r w:rsidR="002F43B9">
                    <w:rPr>
                      <w:lang w:val="ro-MD"/>
                    </w:rPr>
                    <w:t xml:space="preserve"> </w:t>
                  </w:r>
                  <w:r w:rsidR="002F43B9" w:rsidRPr="00865E4A">
                    <w:t>TREZMD2X</w:t>
                  </w:r>
                </w:p>
              </w:tc>
            </w:tr>
            <w:tr w:rsidR="00D76BD0" w:rsidRPr="00EC30C2" w14:paraId="428D84C3" w14:textId="77777777" w:rsidTr="002F43B9">
              <w:trPr>
                <w:jc w:val="center"/>
              </w:trPr>
              <w:tc>
                <w:tcPr>
                  <w:tcW w:w="4145"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5945" w:type="dxa"/>
                  <w:gridSpan w:val="2"/>
                  <w:tcBorders>
                    <w:top w:val="nil"/>
                    <w:left w:val="nil"/>
                    <w:bottom w:val="nil"/>
                    <w:right w:val="nil"/>
                  </w:tcBorders>
                  <w:vAlign w:val="center"/>
                </w:tcPr>
                <w:p w14:paraId="642D8D2B" w14:textId="4EC0D58B" w:rsidR="00D76BD0" w:rsidRPr="00FF430B" w:rsidRDefault="00D76BD0" w:rsidP="002F43B9">
                  <w:pPr>
                    <w:tabs>
                      <w:tab w:val="left" w:pos="1134"/>
                      <w:tab w:val="left" w:pos="4680"/>
                      <w:tab w:val="left" w:pos="7020"/>
                    </w:tabs>
                    <w:suppressAutoHyphens/>
                    <w:ind w:firstLine="177"/>
                    <w:jc w:val="both"/>
                    <w:rPr>
                      <w:lang w:val="ro-MD"/>
                    </w:rPr>
                  </w:pPr>
                  <w:r w:rsidRPr="00FF430B">
                    <w:rPr>
                      <w:lang w:val="ro-MD"/>
                    </w:rPr>
                    <w:t>IBAN</w:t>
                  </w:r>
                  <w:r w:rsidR="002F43B9">
                    <w:rPr>
                      <w:lang w:val="ro-MD"/>
                    </w:rPr>
                    <w:t xml:space="preserve"> </w:t>
                  </w:r>
                  <w:r w:rsidR="002F43B9" w:rsidRPr="00865E4A">
                    <w:t>MD35TRPDAK30000001118100</w:t>
                  </w:r>
                </w:p>
              </w:tc>
            </w:tr>
            <w:tr w:rsidR="00D76BD0" w:rsidRPr="00EC30C2" w14:paraId="36F192AB" w14:textId="77777777" w:rsidTr="00240751">
              <w:trPr>
                <w:trHeight w:val="713"/>
                <w:jc w:val="center"/>
              </w:trPr>
              <w:tc>
                <w:tcPr>
                  <w:tcW w:w="5163" w:type="dxa"/>
                  <w:gridSpan w:val="2"/>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9747" w:type="dxa"/>
              <w:jc w:val="center"/>
              <w:tblLayout w:type="fixed"/>
              <w:tblLook w:val="04A0" w:firstRow="1" w:lastRow="0" w:firstColumn="1" w:lastColumn="0" w:noHBand="0" w:noVBand="1"/>
            </w:tblPr>
            <w:tblGrid>
              <w:gridCol w:w="5188"/>
              <w:gridCol w:w="4559"/>
            </w:tblGrid>
            <w:tr w:rsidR="00460653" w:rsidRPr="00EC30C2" w14:paraId="565FB008" w14:textId="77777777" w:rsidTr="00CB132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bl>
          <w:p w14:paraId="2D2A6819" w14:textId="1ADD3AEA" w:rsidR="00233538" w:rsidRPr="00FF430B" w:rsidRDefault="00033C97" w:rsidP="00033C97">
            <w:pPr>
              <w:tabs>
                <w:tab w:val="left" w:pos="2295"/>
              </w:tabs>
              <w:jc w:val="both"/>
              <w:rPr>
                <w:lang w:val="ro-MD"/>
              </w:rPr>
            </w:pPr>
            <w:r>
              <w:rPr>
                <w:b/>
                <w:lang w:val="ro-MD"/>
              </w:rPr>
              <w:t xml:space="preserve"> </w:t>
            </w:r>
          </w:p>
        </w:tc>
      </w:tr>
    </w:tbl>
    <w:p w14:paraId="63535B12" w14:textId="02CB3AFE" w:rsidR="000A1AEA" w:rsidRPr="00FF430B" w:rsidRDefault="000A1AEA" w:rsidP="00CB1328">
      <w:pPr>
        <w:jc w:val="right"/>
        <w:rPr>
          <w:lang w:val="ro-MD"/>
        </w:rPr>
      </w:pPr>
    </w:p>
    <w:sectPr w:rsidR="000A1AEA" w:rsidRPr="00FF430B" w:rsidSect="00CB1328">
      <w:footerReference w:type="default" r:id="rId1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2B6D05" w14:textId="77777777" w:rsidR="00AF7395" w:rsidRDefault="00AF7395" w:rsidP="00A20ACF">
      <w:r>
        <w:separator/>
      </w:r>
    </w:p>
  </w:endnote>
  <w:endnote w:type="continuationSeparator" w:id="0">
    <w:p w14:paraId="2816CE78" w14:textId="77777777" w:rsidR="00AF7395" w:rsidRDefault="00AF739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itka Small">
    <w:panose1 w:val="02000505000000020004"/>
    <w:charset w:val="CC"/>
    <w:family w:val="auto"/>
    <w:pitch w:val="variable"/>
    <w:sig w:usb0="A00002EF" w:usb1="4000204B" w:usb2="00000000"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Times New Roman CYR">
    <w:panose1 w:val="02020603050405020304"/>
    <w:charset w:val="CC"/>
    <w:family w:val="roman"/>
    <w:pitch w:val="variable"/>
    <w:sig w:usb0="00000203" w:usb1="00000000" w:usb2="00000000" w:usb3="00000000" w:csb0="00000005"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B16B7B" w:rsidRDefault="00B16B7B"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43665B2A" w:rsidR="00B16B7B" w:rsidRDefault="00B16B7B">
        <w:pPr>
          <w:pStyle w:val="a4"/>
          <w:jc w:val="right"/>
        </w:pPr>
        <w:r>
          <w:fldChar w:fldCharType="begin"/>
        </w:r>
        <w:r>
          <w:instrText xml:space="preserve"> PAGE   \* MERGEFORMAT </w:instrText>
        </w:r>
        <w:r>
          <w:fldChar w:fldCharType="separate"/>
        </w:r>
        <w:r w:rsidR="00464878">
          <w:t>39</w:t>
        </w:r>
        <w:r>
          <w:fldChar w:fldCharType="end"/>
        </w:r>
      </w:p>
    </w:sdtContent>
  </w:sdt>
  <w:p w14:paraId="075618FA" w14:textId="77777777" w:rsidR="00B16B7B" w:rsidRDefault="00B16B7B">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048E3A" w14:textId="77777777" w:rsidR="00AF7395" w:rsidRDefault="00AF7395" w:rsidP="00A20ACF">
      <w:r>
        <w:separator/>
      </w:r>
    </w:p>
  </w:footnote>
  <w:footnote w:type="continuationSeparator" w:id="0">
    <w:p w14:paraId="562D5936" w14:textId="77777777" w:rsidR="00AF7395" w:rsidRDefault="00AF7395"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211"/>
        </w:tabs>
        <w:ind w:left="1211" w:hanging="360"/>
      </w:pPr>
      <w:rPr>
        <w:b w:val="0"/>
      </w:rPr>
    </w:lvl>
  </w:abstractNum>
  <w:abstractNum w:abstractNumId="5" w15:restartNumberingAfterBreak="0">
    <w:nsid w:val="0AD4179B"/>
    <w:multiLevelType w:val="hybridMultilevel"/>
    <w:tmpl w:val="9DE4BE34"/>
    <w:lvl w:ilvl="0" w:tplc="71E03CB8">
      <w:start w:val="1"/>
      <w:numFmt w:val="bullet"/>
      <w:lvlText w:val="-"/>
      <w:lvlJc w:val="left"/>
      <w:pPr>
        <w:ind w:left="1429" w:hanging="360"/>
      </w:pPr>
      <w:rPr>
        <w:rFonts w:ascii="Sitka Small" w:hAnsi="Sitka Smal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A3D5221"/>
    <w:multiLevelType w:val="hybridMultilevel"/>
    <w:tmpl w:val="E7A2F64C"/>
    <w:lvl w:ilvl="0" w:tplc="71E03CB8">
      <w:start w:val="1"/>
      <w:numFmt w:val="bullet"/>
      <w:lvlText w:val="-"/>
      <w:lvlJc w:val="left"/>
      <w:pPr>
        <w:ind w:left="1429" w:hanging="360"/>
      </w:pPr>
      <w:rPr>
        <w:rFonts w:ascii="Sitka Small" w:hAnsi="Sitka Smal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7"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DE645A5"/>
    <w:multiLevelType w:val="hybridMultilevel"/>
    <w:tmpl w:val="177AE8DA"/>
    <w:lvl w:ilvl="0" w:tplc="71E03CB8">
      <w:start w:val="1"/>
      <w:numFmt w:val="bullet"/>
      <w:lvlText w:val="-"/>
      <w:lvlJc w:val="left"/>
      <w:pPr>
        <w:ind w:left="1429" w:hanging="360"/>
      </w:pPr>
      <w:rPr>
        <w:rFonts w:ascii="Sitka Small" w:hAnsi="Sitka Smal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6"/>
  </w:num>
  <w:num w:numId="3">
    <w:abstractNumId w:val="19"/>
  </w:num>
  <w:num w:numId="4">
    <w:abstractNumId w:val="18"/>
  </w:num>
  <w:num w:numId="5">
    <w:abstractNumId w:val="11"/>
  </w:num>
  <w:num w:numId="6">
    <w:abstractNumId w:val="6"/>
  </w:num>
  <w:num w:numId="7">
    <w:abstractNumId w:val="17"/>
  </w:num>
  <w:num w:numId="8">
    <w:abstractNumId w:val="9"/>
  </w:num>
  <w:num w:numId="9">
    <w:abstractNumId w:val="13"/>
  </w:num>
  <w:num w:numId="10">
    <w:abstractNumId w:val="14"/>
  </w:num>
  <w:num w:numId="11">
    <w:abstractNumId w:val="24"/>
  </w:num>
  <w:num w:numId="12">
    <w:abstractNumId w:val="16"/>
  </w:num>
  <w:num w:numId="13">
    <w:abstractNumId w:val="15"/>
  </w:num>
  <w:num w:numId="14">
    <w:abstractNumId w:val="7"/>
  </w:num>
  <w:num w:numId="15">
    <w:abstractNumId w:val="25"/>
  </w:num>
  <w:num w:numId="16">
    <w:abstractNumId w:val="22"/>
  </w:num>
  <w:num w:numId="17">
    <w:abstractNumId w:val="8"/>
  </w:num>
  <w:num w:numId="18">
    <w:abstractNumId w:val="21"/>
  </w:num>
  <w:num w:numId="19">
    <w:abstractNumId w:val="12"/>
  </w:num>
  <w:num w:numId="20">
    <w:abstractNumId w:val="5"/>
  </w:num>
  <w:num w:numId="21">
    <w:abstractNumId w:val="10"/>
  </w:num>
  <w:num w:numId="22">
    <w:abstractNumId w:val="2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3C9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1AEA"/>
    <w:rsid w:val="000A40E8"/>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2E29"/>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3F"/>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79A"/>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A29"/>
    <w:rsid w:val="002E6BB0"/>
    <w:rsid w:val="002E7992"/>
    <w:rsid w:val="002F03E2"/>
    <w:rsid w:val="002F0B6E"/>
    <w:rsid w:val="002F43B9"/>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3BBB"/>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878"/>
    <w:rsid w:val="00464994"/>
    <w:rsid w:val="00464A19"/>
    <w:rsid w:val="00467A64"/>
    <w:rsid w:val="004702B5"/>
    <w:rsid w:val="0047776F"/>
    <w:rsid w:val="00477FD2"/>
    <w:rsid w:val="00482E77"/>
    <w:rsid w:val="00483C4C"/>
    <w:rsid w:val="00484113"/>
    <w:rsid w:val="004856C0"/>
    <w:rsid w:val="00491A8B"/>
    <w:rsid w:val="004922CB"/>
    <w:rsid w:val="004967CB"/>
    <w:rsid w:val="00496AFA"/>
    <w:rsid w:val="004A1C90"/>
    <w:rsid w:val="004A2D32"/>
    <w:rsid w:val="004A463F"/>
    <w:rsid w:val="004A4AF2"/>
    <w:rsid w:val="004A4CB4"/>
    <w:rsid w:val="004A582E"/>
    <w:rsid w:val="004A5F0C"/>
    <w:rsid w:val="004A69C2"/>
    <w:rsid w:val="004A7B28"/>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45CE"/>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AFF"/>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2E11"/>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2DAF"/>
    <w:rsid w:val="00734AAD"/>
    <w:rsid w:val="00736134"/>
    <w:rsid w:val="00736B8F"/>
    <w:rsid w:val="00737228"/>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2602"/>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6976"/>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4E38"/>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395"/>
    <w:rsid w:val="00AF76C0"/>
    <w:rsid w:val="00B00190"/>
    <w:rsid w:val="00B00C2A"/>
    <w:rsid w:val="00B0183E"/>
    <w:rsid w:val="00B021CF"/>
    <w:rsid w:val="00B03165"/>
    <w:rsid w:val="00B0487F"/>
    <w:rsid w:val="00B04EB6"/>
    <w:rsid w:val="00B05985"/>
    <w:rsid w:val="00B060D4"/>
    <w:rsid w:val="00B06D9F"/>
    <w:rsid w:val="00B14173"/>
    <w:rsid w:val="00B16B7B"/>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57C6"/>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1328"/>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454C"/>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769"/>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5732"/>
    <w:rsid w:val="00EF6B39"/>
    <w:rsid w:val="00F0107F"/>
    <w:rsid w:val="00F023B2"/>
    <w:rsid w:val="00F02902"/>
    <w:rsid w:val="00F029BB"/>
    <w:rsid w:val="00F032DD"/>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B9AF33-7E03-4AEB-BD1C-3731D387AB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556</TotalTime>
  <Pages>39</Pages>
  <Words>14798</Words>
  <Characters>84353</Characters>
  <Application>Microsoft Office Word</Application>
  <DocSecurity>0</DocSecurity>
  <Lines>702</Lines>
  <Paragraphs>197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98954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User-12</cp:lastModifiedBy>
  <cp:revision>14</cp:revision>
  <cp:lastPrinted>2021-07-02T12:20:00Z</cp:lastPrinted>
  <dcterms:created xsi:type="dcterms:W3CDTF">2021-06-14T10:00:00Z</dcterms:created>
  <dcterms:modified xsi:type="dcterms:W3CDTF">2021-07-02T12:20:00Z</dcterms:modified>
</cp:coreProperties>
</file>