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466B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466B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466BD">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466BD">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466BD">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466BD">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466BD">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466BD">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466BD">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466BD">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466BD">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466BD">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466BD">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466BD">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466BD">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466BD">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466BD">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466B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466B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466B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466B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466B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6469" w:rsidP="000466B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466B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466B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466B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466B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466B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466B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466B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466B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466B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466B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466B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57A4CF7" w14:textId="77777777" w:rsidR="00F908C1" w:rsidRPr="00FF430B" w:rsidRDefault="00F908C1" w:rsidP="00F908C1">
      <w:pPr>
        <w:pStyle w:val="Style3"/>
        <w:tabs>
          <w:tab w:val="left" w:pos="567"/>
        </w:tabs>
        <w:spacing w:before="0" w:beforeAutospacing="0" w:after="0"/>
        <w:ind w:left="0" w:firstLine="0"/>
        <w:jc w:val="center"/>
        <w:rPr>
          <w:rFonts w:eastAsia="PMingLiU"/>
          <w:b w:val="0"/>
          <w:lang w:val="ro-MD" w:eastAsia="zh-CN"/>
        </w:rPr>
      </w:pPr>
    </w:p>
    <w:p w14:paraId="612A0D93" w14:textId="77777777" w:rsidR="0039044D" w:rsidRPr="00FF430B" w:rsidRDefault="0039044D" w:rsidP="0039044D">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25579812" w14:textId="77777777" w:rsidR="0039044D" w:rsidRPr="00FF430B" w:rsidRDefault="0039044D" w:rsidP="0039044D">
      <w:pPr>
        <w:spacing w:after="160" w:line="276" w:lineRule="auto"/>
        <w:jc w:val="center"/>
        <w:rPr>
          <w:rFonts w:eastAsia="Calibri"/>
          <w:noProof w:val="0"/>
          <w:lang w:val="ro-MD"/>
        </w:rPr>
      </w:pPr>
      <w:r w:rsidRPr="00FF430B">
        <w:rPr>
          <w:rFonts w:eastAsia="Calibri"/>
          <w:noProof w:val="0"/>
          <w:lang w:val="ro-MD"/>
        </w:rPr>
        <w:t xml:space="preserve">Nr. </w:t>
      </w:r>
      <w:r>
        <w:rPr>
          <w:rFonts w:eastAsia="Calibri"/>
          <w:noProof w:val="0"/>
          <w:lang w:val="ro-MD"/>
        </w:rPr>
        <w:t xml:space="preserve">7 </w:t>
      </w:r>
      <w:r w:rsidRPr="00FF430B">
        <w:rPr>
          <w:rFonts w:eastAsia="Calibri"/>
          <w:noProof w:val="0"/>
          <w:lang w:val="ro-MD"/>
        </w:rPr>
        <w:t>din</w:t>
      </w:r>
      <w:r>
        <w:rPr>
          <w:rFonts w:eastAsia="Calibri"/>
          <w:noProof w:val="0"/>
          <w:lang w:val="ro-MD"/>
        </w:rPr>
        <w:t xml:space="preserve"> </w:t>
      </w:r>
      <w:r w:rsidRPr="00FF430B">
        <w:rPr>
          <w:rFonts w:eastAsia="Calibri"/>
          <w:noProof w:val="0"/>
          <w:lang w:val="ro-MD"/>
        </w:rPr>
        <w:t xml:space="preserve"> </w:t>
      </w:r>
      <w:r>
        <w:rPr>
          <w:rFonts w:eastAsia="Calibri"/>
          <w:noProof w:val="0"/>
          <w:lang w:val="ro-MD"/>
        </w:rPr>
        <w:t>30.05.2023</w:t>
      </w:r>
    </w:p>
    <w:tbl>
      <w:tblPr>
        <w:tblStyle w:val="Grigliatabella1"/>
        <w:tblpPr w:leftFromText="180" w:rightFromText="180" w:vertAnchor="text" w:horzAnchor="margin" w:tblpXSpec="center" w:tblpY="660"/>
        <w:tblW w:w="9918" w:type="dxa"/>
        <w:tblLook w:val="04A0" w:firstRow="1" w:lastRow="0" w:firstColumn="1" w:lastColumn="0" w:noHBand="0" w:noVBand="1"/>
      </w:tblPr>
      <w:tblGrid>
        <w:gridCol w:w="5949"/>
        <w:gridCol w:w="3969"/>
      </w:tblGrid>
      <w:tr w:rsidR="0039044D" w:rsidRPr="00EC30C2" w14:paraId="2AD898EF" w14:textId="77777777" w:rsidTr="00AD7DE9">
        <w:tc>
          <w:tcPr>
            <w:tcW w:w="5949" w:type="dxa"/>
            <w:shd w:val="clear" w:color="auto" w:fill="F2F2F2"/>
          </w:tcPr>
          <w:p w14:paraId="2C71B1F2"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20C46EBA" w14:textId="77777777" w:rsidR="0039044D" w:rsidRPr="00FF430B" w:rsidRDefault="0039044D" w:rsidP="00AD7DE9">
            <w:pPr>
              <w:spacing w:line="276" w:lineRule="auto"/>
              <w:jc w:val="center"/>
              <w:rPr>
                <w:rFonts w:eastAsia="Calibri"/>
                <w:noProof w:val="0"/>
                <w:lang w:val="ro-MD"/>
              </w:rPr>
            </w:pPr>
            <w:r>
              <w:rPr>
                <w:rFonts w:eastAsia="Calibri"/>
                <w:noProof w:val="0"/>
                <w:lang w:val="ro-MD"/>
              </w:rPr>
              <w:t>Consiliul Raional Ialoveni</w:t>
            </w:r>
          </w:p>
        </w:tc>
      </w:tr>
      <w:tr w:rsidR="0039044D" w:rsidRPr="00EC30C2" w14:paraId="178FB3D3" w14:textId="77777777" w:rsidTr="00AD7DE9">
        <w:tc>
          <w:tcPr>
            <w:tcW w:w="5949" w:type="dxa"/>
            <w:shd w:val="clear" w:color="auto" w:fill="F2F2F2"/>
          </w:tcPr>
          <w:p w14:paraId="526FC79D"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IDNO</w:t>
            </w:r>
          </w:p>
        </w:tc>
        <w:tc>
          <w:tcPr>
            <w:tcW w:w="3969" w:type="dxa"/>
          </w:tcPr>
          <w:p w14:paraId="2549B41E" w14:textId="77777777" w:rsidR="0039044D" w:rsidRPr="00FF430B" w:rsidRDefault="0039044D" w:rsidP="00AD7DE9">
            <w:pPr>
              <w:spacing w:line="276" w:lineRule="auto"/>
              <w:jc w:val="center"/>
              <w:rPr>
                <w:rFonts w:eastAsia="Calibri"/>
                <w:noProof w:val="0"/>
                <w:lang w:val="ro-MD"/>
              </w:rPr>
            </w:pPr>
            <w:r>
              <w:t>1013601000624</w:t>
            </w:r>
          </w:p>
        </w:tc>
      </w:tr>
      <w:tr w:rsidR="0039044D" w:rsidRPr="00EC30C2" w14:paraId="7ABD4B4F" w14:textId="77777777" w:rsidTr="00AD7DE9">
        <w:tc>
          <w:tcPr>
            <w:tcW w:w="5949" w:type="dxa"/>
            <w:shd w:val="clear" w:color="auto" w:fill="F2F2F2"/>
          </w:tcPr>
          <w:p w14:paraId="7EF25FB8"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Adresa</w:t>
            </w:r>
          </w:p>
        </w:tc>
        <w:tc>
          <w:tcPr>
            <w:tcW w:w="3969" w:type="dxa"/>
          </w:tcPr>
          <w:p w14:paraId="334F0D48" w14:textId="77777777" w:rsidR="0039044D" w:rsidRPr="00FF430B" w:rsidRDefault="0039044D" w:rsidP="00AD7DE9">
            <w:pPr>
              <w:spacing w:line="276" w:lineRule="auto"/>
              <w:jc w:val="center"/>
              <w:rPr>
                <w:rFonts w:eastAsia="Calibri"/>
                <w:noProof w:val="0"/>
                <w:lang w:val="ro-MD"/>
              </w:rPr>
            </w:pPr>
            <w:r>
              <w:t>Alexandru cel Bun,33 or. Ialoveni</w:t>
            </w:r>
          </w:p>
        </w:tc>
      </w:tr>
      <w:tr w:rsidR="0039044D" w:rsidRPr="00EC30C2" w14:paraId="3C601478" w14:textId="77777777" w:rsidTr="00AD7DE9">
        <w:tc>
          <w:tcPr>
            <w:tcW w:w="5949" w:type="dxa"/>
            <w:shd w:val="clear" w:color="auto" w:fill="F2F2F2"/>
          </w:tcPr>
          <w:p w14:paraId="4AFF12D4"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3682360B" w14:textId="77777777" w:rsidR="0039044D" w:rsidRPr="00FF430B" w:rsidRDefault="0039044D" w:rsidP="00AD7DE9">
            <w:pPr>
              <w:spacing w:line="276" w:lineRule="auto"/>
              <w:jc w:val="center"/>
              <w:rPr>
                <w:rFonts w:eastAsia="Calibri"/>
                <w:noProof w:val="0"/>
                <w:lang w:val="ro-MD"/>
              </w:rPr>
            </w:pPr>
            <w:r>
              <w:t>026820007</w:t>
            </w:r>
          </w:p>
        </w:tc>
      </w:tr>
      <w:tr w:rsidR="0039044D" w:rsidRPr="00EC30C2" w14:paraId="1E7BD770" w14:textId="77777777" w:rsidTr="00AD7DE9">
        <w:tc>
          <w:tcPr>
            <w:tcW w:w="5949" w:type="dxa"/>
            <w:shd w:val="clear" w:color="auto" w:fill="F2F2F2"/>
          </w:tcPr>
          <w:p w14:paraId="4CFE1C94"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B9B4390" w14:textId="77777777" w:rsidR="0039044D" w:rsidRPr="00FF430B" w:rsidRDefault="0039044D" w:rsidP="00AD7DE9">
            <w:pPr>
              <w:spacing w:line="276" w:lineRule="auto"/>
              <w:jc w:val="center"/>
              <w:rPr>
                <w:rFonts w:eastAsia="Calibri"/>
                <w:noProof w:val="0"/>
                <w:lang w:val="ro-MD"/>
              </w:rPr>
            </w:pPr>
            <w:r>
              <w:rPr>
                <w:rFonts w:eastAsia="Calibri"/>
                <w:noProof w:val="0"/>
                <w:lang w:val="ro-MD"/>
              </w:rPr>
              <w:t>ialoveniconsiliu@gmail.com</w:t>
            </w:r>
          </w:p>
        </w:tc>
      </w:tr>
      <w:tr w:rsidR="0039044D" w:rsidRPr="00EC30C2" w14:paraId="187FFED7" w14:textId="77777777" w:rsidTr="00AD7DE9">
        <w:tc>
          <w:tcPr>
            <w:tcW w:w="5949" w:type="dxa"/>
            <w:shd w:val="clear" w:color="auto" w:fill="F2F2F2"/>
          </w:tcPr>
          <w:p w14:paraId="10049B4A"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1BC610D2" w14:textId="77777777" w:rsidR="0039044D" w:rsidRPr="00FF430B" w:rsidRDefault="0039044D" w:rsidP="00AD7DE9">
            <w:pPr>
              <w:spacing w:line="276" w:lineRule="auto"/>
              <w:jc w:val="center"/>
              <w:rPr>
                <w:rFonts w:eastAsia="Calibri"/>
                <w:noProof w:val="0"/>
                <w:lang w:val="ro-MD"/>
              </w:rPr>
            </w:pPr>
            <w:r>
              <w:rPr>
                <w:rFonts w:eastAsia="Calibri"/>
                <w:noProof w:val="0"/>
                <w:lang w:val="ro-MD"/>
              </w:rPr>
              <w:t>www.il.md</w:t>
            </w:r>
          </w:p>
        </w:tc>
      </w:tr>
      <w:tr w:rsidR="0039044D" w:rsidRPr="00EC30C2" w14:paraId="695F3F4E" w14:textId="77777777" w:rsidTr="00AD7DE9">
        <w:tc>
          <w:tcPr>
            <w:tcW w:w="5949" w:type="dxa"/>
            <w:shd w:val="clear" w:color="auto" w:fill="F2F2F2"/>
          </w:tcPr>
          <w:p w14:paraId="01603A94"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63B3E348" w14:textId="77777777" w:rsidR="0039044D" w:rsidRDefault="0039044D" w:rsidP="00AD7DE9">
            <w:pPr>
              <w:spacing w:line="276" w:lineRule="auto"/>
              <w:jc w:val="center"/>
              <w:rPr>
                <w:rFonts w:eastAsia="Calibri"/>
                <w:noProof w:val="0"/>
                <w:lang w:val="ro-MD"/>
              </w:rPr>
            </w:pPr>
            <w:r>
              <w:rPr>
                <w:rFonts w:eastAsia="Calibri"/>
                <w:noProof w:val="0"/>
                <w:lang w:val="ro-MD"/>
              </w:rPr>
              <w:t>Postica Cristina / 068768812</w:t>
            </w:r>
          </w:p>
          <w:p w14:paraId="07231EBF" w14:textId="77777777" w:rsidR="0039044D" w:rsidRPr="00FF430B" w:rsidRDefault="0039044D" w:rsidP="00AD7DE9">
            <w:pPr>
              <w:spacing w:line="276" w:lineRule="auto"/>
              <w:jc w:val="center"/>
              <w:rPr>
                <w:rFonts w:eastAsia="Calibri"/>
                <w:noProof w:val="0"/>
                <w:lang w:val="ro-MD"/>
              </w:rPr>
            </w:pPr>
            <w:r>
              <w:rPr>
                <w:rFonts w:eastAsia="Calibri"/>
                <w:noProof w:val="0"/>
                <w:lang w:val="ro-MD"/>
              </w:rPr>
              <w:t>crispostica1996@gmail.com</w:t>
            </w:r>
          </w:p>
        </w:tc>
      </w:tr>
      <w:tr w:rsidR="0039044D" w:rsidRPr="00EC30C2" w14:paraId="6C1021FF" w14:textId="77777777" w:rsidTr="00AD7DE9">
        <w:tc>
          <w:tcPr>
            <w:tcW w:w="5949" w:type="dxa"/>
            <w:shd w:val="clear" w:color="auto" w:fill="F2F2F2"/>
          </w:tcPr>
          <w:p w14:paraId="060C7CD7"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281DEDFE" w14:textId="77777777" w:rsidR="0039044D" w:rsidRPr="00FF430B" w:rsidRDefault="0039044D" w:rsidP="00AD7DE9">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1F3FF15B" w14:textId="77777777" w:rsidR="0039044D" w:rsidRDefault="0039044D" w:rsidP="00AD7DE9">
            <w:pPr>
              <w:spacing w:line="276" w:lineRule="auto"/>
              <w:jc w:val="center"/>
              <w:rPr>
                <w:rFonts w:eastAsia="Calibri"/>
                <w:noProof w:val="0"/>
                <w:lang w:val="ro-MD"/>
              </w:rPr>
            </w:pPr>
          </w:p>
          <w:p w14:paraId="731AFFDB" w14:textId="77777777" w:rsidR="0039044D" w:rsidRDefault="0039044D" w:rsidP="00AD7DE9">
            <w:pPr>
              <w:spacing w:line="276" w:lineRule="auto"/>
              <w:jc w:val="center"/>
              <w:rPr>
                <w:rFonts w:eastAsia="Calibri"/>
                <w:noProof w:val="0"/>
                <w:lang w:val="ro-MD"/>
              </w:rPr>
            </w:pPr>
          </w:p>
          <w:p w14:paraId="6DD65F8E" w14:textId="77777777" w:rsidR="0039044D" w:rsidRDefault="0039044D" w:rsidP="00AD7DE9">
            <w:pPr>
              <w:spacing w:line="276" w:lineRule="auto"/>
              <w:jc w:val="center"/>
              <w:rPr>
                <w:rFonts w:eastAsia="Calibri"/>
                <w:noProof w:val="0"/>
                <w:lang w:val="ro-MD"/>
              </w:rPr>
            </w:pPr>
          </w:p>
          <w:p w14:paraId="541CB31C" w14:textId="77777777" w:rsidR="0039044D" w:rsidRPr="00FF430B" w:rsidRDefault="0039044D" w:rsidP="00AD7DE9">
            <w:pPr>
              <w:spacing w:line="276" w:lineRule="auto"/>
              <w:jc w:val="center"/>
              <w:rPr>
                <w:rFonts w:eastAsia="Calibri"/>
                <w:noProof w:val="0"/>
                <w:lang w:val="ro-MD"/>
              </w:rPr>
            </w:pPr>
            <w:r>
              <w:t>SIA RSAP MTender</w:t>
            </w:r>
          </w:p>
        </w:tc>
      </w:tr>
      <w:tr w:rsidR="0039044D" w:rsidRPr="00EC30C2" w14:paraId="1F6AF4F4" w14:textId="77777777" w:rsidTr="00AD7DE9">
        <w:tc>
          <w:tcPr>
            <w:tcW w:w="5949" w:type="dxa"/>
            <w:shd w:val="clear" w:color="auto" w:fill="F2F2F2"/>
          </w:tcPr>
          <w:p w14:paraId="41F511E6"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71BC6B82" w14:textId="77777777" w:rsidR="0039044D" w:rsidRPr="00FF430B" w:rsidRDefault="0039044D" w:rsidP="00AD7DE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4755AF4" w14:textId="77777777" w:rsidR="0039044D" w:rsidRDefault="0039044D" w:rsidP="00AD7DE9">
            <w:pPr>
              <w:spacing w:line="276" w:lineRule="auto"/>
              <w:jc w:val="center"/>
              <w:rPr>
                <w:rFonts w:eastAsia="Calibri"/>
                <w:noProof w:val="0"/>
                <w:lang w:val="ro-MD"/>
              </w:rPr>
            </w:pPr>
          </w:p>
          <w:p w14:paraId="052F1EE2" w14:textId="77777777" w:rsidR="0039044D" w:rsidRDefault="0039044D" w:rsidP="00AD7DE9">
            <w:pPr>
              <w:spacing w:line="276" w:lineRule="auto"/>
              <w:jc w:val="center"/>
              <w:rPr>
                <w:rFonts w:eastAsia="Calibri"/>
                <w:noProof w:val="0"/>
                <w:lang w:val="ro-MD"/>
              </w:rPr>
            </w:pPr>
          </w:p>
          <w:p w14:paraId="7BC06837" w14:textId="77777777" w:rsidR="0039044D" w:rsidRPr="003B67FA" w:rsidRDefault="0039044D" w:rsidP="00AD7DE9">
            <w:pPr>
              <w:spacing w:line="276" w:lineRule="auto"/>
              <w:jc w:val="center"/>
              <w:rPr>
                <w:rFonts w:eastAsia="Calibri"/>
                <w:noProof w:val="0"/>
              </w:rPr>
            </w:pPr>
            <w:r>
              <w:rPr>
                <w:rFonts w:eastAsia="Calibri"/>
                <w:noProof w:val="0"/>
                <w:lang w:val="ro-MD"/>
              </w:rPr>
              <w:t>Institu</w:t>
            </w:r>
            <w:r>
              <w:rPr>
                <w:rFonts w:eastAsia="Calibri"/>
                <w:noProof w:val="0"/>
              </w:rPr>
              <w:t>ție Publică</w:t>
            </w:r>
          </w:p>
        </w:tc>
      </w:tr>
    </w:tbl>
    <w:p w14:paraId="6543E890" w14:textId="77777777" w:rsidR="0039044D" w:rsidRPr="00FF430B" w:rsidRDefault="0039044D" w:rsidP="0039044D">
      <w:pPr>
        <w:numPr>
          <w:ilvl w:val="0"/>
          <w:numId w:val="22"/>
        </w:numPr>
        <w:spacing w:before="240" w:after="160" w:line="276" w:lineRule="auto"/>
        <w:ind w:left="0"/>
        <w:jc w:val="both"/>
        <w:rPr>
          <w:rFonts w:eastAsia="Calibri"/>
          <w:b/>
          <w:noProof w:val="0"/>
          <w:lang w:val="ro-MD"/>
        </w:rPr>
      </w:pPr>
      <w:r w:rsidRPr="00FF430B">
        <w:rPr>
          <w:rFonts w:eastAsia="Calibri"/>
          <w:b/>
          <w:noProof w:val="0"/>
          <w:lang w:val="ro-MD"/>
        </w:rPr>
        <w:t>Informații generale despre autoritatea contractantă:</w:t>
      </w:r>
    </w:p>
    <w:p w14:paraId="793DD7CB" w14:textId="77777777" w:rsidR="0039044D" w:rsidRPr="00FF430B" w:rsidRDefault="0039044D" w:rsidP="0039044D">
      <w:pPr>
        <w:numPr>
          <w:ilvl w:val="0"/>
          <w:numId w:val="22"/>
        </w:numPr>
        <w:spacing w:before="240" w:after="160" w:line="276" w:lineRule="auto"/>
        <w:ind w:left="0"/>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31" w:type="dxa"/>
        <w:jc w:val="center"/>
        <w:tblLayout w:type="fixed"/>
        <w:tblLook w:val="04A0" w:firstRow="1" w:lastRow="0" w:firstColumn="1" w:lastColumn="0" w:noHBand="0" w:noVBand="1"/>
      </w:tblPr>
      <w:tblGrid>
        <w:gridCol w:w="567"/>
        <w:gridCol w:w="1135"/>
        <w:gridCol w:w="2270"/>
        <w:gridCol w:w="1277"/>
        <w:gridCol w:w="3263"/>
        <w:gridCol w:w="1419"/>
      </w:tblGrid>
      <w:tr w:rsidR="0039044D" w:rsidRPr="00EC30C2" w14:paraId="189AB4FD" w14:textId="77777777" w:rsidTr="00AD7DE9">
        <w:trPr>
          <w:trHeight w:val="712"/>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48C6DC6" w14:textId="77777777" w:rsidR="0039044D" w:rsidRPr="00FF430B" w:rsidRDefault="0039044D" w:rsidP="00AD7DE9">
            <w:pPr>
              <w:spacing w:line="276" w:lineRule="auto"/>
              <w:jc w:val="center"/>
              <w:rPr>
                <w:rFonts w:eastAsia="Calibri"/>
                <w:noProof w:val="0"/>
                <w:lang w:val="ro-MD"/>
              </w:rPr>
            </w:pPr>
            <w:r w:rsidRPr="00FF430B">
              <w:rPr>
                <w:rFonts w:eastAsia="Calibri"/>
                <w:noProof w:val="0"/>
                <w:lang w:val="ro-MD"/>
              </w:rPr>
              <w:t>Nr. d/o</w:t>
            </w:r>
          </w:p>
        </w:tc>
        <w:tc>
          <w:tcPr>
            <w:tcW w:w="1135" w:type="dxa"/>
            <w:tcBorders>
              <w:top w:val="single" w:sz="4" w:space="0" w:color="auto"/>
              <w:left w:val="single" w:sz="4" w:space="0" w:color="auto"/>
              <w:bottom w:val="single" w:sz="4" w:space="0" w:color="auto"/>
              <w:right w:val="single" w:sz="4" w:space="0" w:color="auto"/>
            </w:tcBorders>
            <w:shd w:val="clear" w:color="auto" w:fill="F2F2F2"/>
            <w:vAlign w:val="center"/>
          </w:tcPr>
          <w:p w14:paraId="2A5C157B" w14:textId="77777777" w:rsidR="0039044D" w:rsidRPr="00FF430B" w:rsidRDefault="0039044D" w:rsidP="00AD7DE9">
            <w:pPr>
              <w:spacing w:line="276" w:lineRule="auto"/>
              <w:jc w:val="center"/>
              <w:rPr>
                <w:rFonts w:eastAsia="Calibri"/>
                <w:noProof w:val="0"/>
                <w:lang w:val="ro-MD"/>
              </w:rPr>
            </w:pPr>
            <w:r w:rsidRPr="00FF430B">
              <w:rPr>
                <w:rFonts w:eastAsia="Calibri"/>
                <w:noProof w:val="0"/>
                <w:lang w:val="ro-MD"/>
              </w:rPr>
              <w:t>Cod CPV</w:t>
            </w:r>
          </w:p>
        </w:tc>
        <w:tc>
          <w:tcPr>
            <w:tcW w:w="2270" w:type="dxa"/>
            <w:tcBorders>
              <w:top w:val="single" w:sz="4" w:space="0" w:color="auto"/>
              <w:left w:val="single" w:sz="4" w:space="0" w:color="auto"/>
              <w:bottom w:val="single" w:sz="4" w:space="0" w:color="auto"/>
              <w:right w:val="single" w:sz="4" w:space="0" w:color="auto"/>
            </w:tcBorders>
            <w:shd w:val="clear" w:color="auto" w:fill="F2F2F2"/>
            <w:vAlign w:val="center"/>
          </w:tcPr>
          <w:p w14:paraId="29B0CD47" w14:textId="77777777" w:rsidR="0039044D" w:rsidRPr="00FF430B" w:rsidRDefault="0039044D" w:rsidP="00AD7DE9">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7" w:type="dxa"/>
            <w:tcBorders>
              <w:top w:val="single" w:sz="4" w:space="0" w:color="auto"/>
              <w:left w:val="single" w:sz="4" w:space="0" w:color="auto"/>
              <w:bottom w:val="single" w:sz="4" w:space="0" w:color="auto"/>
              <w:right w:val="single" w:sz="4" w:space="0" w:color="auto"/>
            </w:tcBorders>
            <w:shd w:val="clear" w:color="auto" w:fill="F2F2F2"/>
            <w:vAlign w:val="center"/>
          </w:tcPr>
          <w:p w14:paraId="7EBFDC1B" w14:textId="77777777" w:rsidR="0039044D" w:rsidRPr="00FF430B" w:rsidRDefault="0039044D" w:rsidP="00AD7DE9">
            <w:pPr>
              <w:spacing w:line="276" w:lineRule="auto"/>
              <w:jc w:val="center"/>
              <w:rPr>
                <w:rFonts w:eastAsia="Calibri"/>
                <w:noProof w:val="0"/>
                <w:lang w:val="ro-MD"/>
              </w:rPr>
            </w:pPr>
            <w:r w:rsidRPr="00FF430B">
              <w:rPr>
                <w:rFonts w:eastAsia="Calibri"/>
                <w:noProof w:val="0"/>
                <w:lang w:val="ro-MD"/>
              </w:rPr>
              <w:t>Cantitate/ Unitate de măsură</w:t>
            </w:r>
          </w:p>
        </w:tc>
        <w:tc>
          <w:tcPr>
            <w:tcW w:w="3263" w:type="dxa"/>
            <w:tcBorders>
              <w:top w:val="single" w:sz="4" w:space="0" w:color="auto"/>
              <w:left w:val="single" w:sz="4" w:space="0" w:color="auto"/>
              <w:bottom w:val="single" w:sz="4" w:space="0" w:color="auto"/>
              <w:right w:val="single" w:sz="4" w:space="0" w:color="auto"/>
            </w:tcBorders>
            <w:shd w:val="clear" w:color="auto" w:fill="F2F2F2"/>
            <w:vAlign w:val="center"/>
          </w:tcPr>
          <w:p w14:paraId="216BE44F" w14:textId="77777777" w:rsidR="0039044D" w:rsidRPr="00FF430B" w:rsidRDefault="0039044D" w:rsidP="00AD7DE9">
            <w:pPr>
              <w:spacing w:line="276" w:lineRule="auto"/>
              <w:jc w:val="center"/>
              <w:rPr>
                <w:rFonts w:eastAsia="Calibri"/>
                <w:noProof w:val="0"/>
                <w:lang w:val="ro-MD"/>
              </w:rPr>
            </w:pPr>
            <w:r w:rsidRPr="00FF430B">
              <w:rPr>
                <w:rFonts w:eastAsia="Calibri"/>
                <w:noProof w:val="0"/>
                <w:lang w:val="ro-MD"/>
              </w:rPr>
              <w:t>Descrierea achiziției</w:t>
            </w:r>
          </w:p>
        </w:tc>
        <w:tc>
          <w:tcPr>
            <w:tcW w:w="1419" w:type="dxa"/>
            <w:tcBorders>
              <w:top w:val="single" w:sz="4" w:space="0" w:color="auto"/>
              <w:left w:val="single" w:sz="4" w:space="0" w:color="auto"/>
              <w:bottom w:val="single" w:sz="4" w:space="0" w:color="auto"/>
              <w:right w:val="single" w:sz="4" w:space="0" w:color="auto"/>
            </w:tcBorders>
            <w:shd w:val="clear" w:color="auto" w:fill="F2F2F2"/>
          </w:tcPr>
          <w:p w14:paraId="43225EC6" w14:textId="77777777" w:rsidR="0039044D" w:rsidRPr="00FF430B" w:rsidRDefault="0039044D" w:rsidP="00AD7DE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39044D" w:rsidRPr="00EC30C2" w14:paraId="2715A69F" w14:textId="77777777" w:rsidTr="00AD7DE9">
        <w:trPr>
          <w:cantSplit/>
          <w:trHeight w:val="1333"/>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1E0656" w14:textId="77777777" w:rsidR="0039044D" w:rsidRPr="00FF430B" w:rsidRDefault="0039044D" w:rsidP="00AD7DE9">
            <w:pPr>
              <w:spacing w:line="276" w:lineRule="auto"/>
              <w:jc w:val="center"/>
              <w:rPr>
                <w:rFonts w:eastAsia="Calibri"/>
                <w:noProof w:val="0"/>
                <w:lang w:val="ro-MD"/>
              </w:rPr>
            </w:pPr>
            <w:r w:rsidRPr="00FF430B">
              <w:rPr>
                <w:rFonts w:eastAsia="Calibri"/>
                <w:noProof w:val="0"/>
                <w:lang w:val="ro-MD"/>
              </w:rPr>
              <w:t>1</w:t>
            </w:r>
          </w:p>
        </w:tc>
        <w:tc>
          <w:tcPr>
            <w:tcW w:w="11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E5BC1A" w14:textId="77777777" w:rsidR="0039044D" w:rsidRDefault="0039044D" w:rsidP="00AD7DE9">
            <w:pPr>
              <w:spacing w:line="276" w:lineRule="auto"/>
              <w:ind w:right="113"/>
              <w:jc w:val="center"/>
              <w:rPr>
                <w:rStyle w:val="treelistitemtitle"/>
                <w:rFonts w:ascii="Helvetica" w:hAnsi="Helvetica"/>
                <w:b/>
                <w:bCs/>
                <w:color w:val="333333"/>
                <w:sz w:val="20"/>
                <w:bdr w:val="none" w:sz="0" w:space="0" w:color="auto" w:frame="1"/>
              </w:rPr>
            </w:pPr>
          </w:p>
          <w:p w14:paraId="0C6E0765" w14:textId="77777777" w:rsidR="0039044D" w:rsidRPr="00FF430B" w:rsidRDefault="0039044D" w:rsidP="00AD7DE9">
            <w:pPr>
              <w:spacing w:line="276" w:lineRule="auto"/>
              <w:ind w:right="113"/>
              <w:jc w:val="center"/>
              <w:rPr>
                <w:rFonts w:eastAsia="Calibri"/>
                <w:noProof w:val="0"/>
                <w:lang w:val="ro-MD"/>
              </w:rPr>
            </w:pPr>
            <w:r>
              <w:rPr>
                <w:rStyle w:val="treelistitemtitle"/>
                <w:rFonts w:ascii="Helvetica" w:hAnsi="Helvetica"/>
                <w:bCs/>
                <w:color w:val="333333"/>
                <w:sz w:val="20"/>
                <w:bdr w:val="none" w:sz="0" w:space="0" w:color="auto" w:frame="1"/>
              </w:rPr>
              <w:t>45212000-6</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741E5EEB" w14:textId="77777777" w:rsidR="0039044D" w:rsidRPr="00FF430B" w:rsidRDefault="0039044D" w:rsidP="00AD7DE9">
            <w:pPr>
              <w:spacing w:line="276" w:lineRule="auto"/>
              <w:jc w:val="center"/>
              <w:rPr>
                <w:rFonts w:eastAsia="Calibri"/>
                <w:noProof w:val="0"/>
                <w:lang w:val="ro-MD"/>
              </w:rPr>
            </w:pPr>
            <w:r w:rsidRPr="00546185">
              <w:rPr>
                <w:bCs/>
                <w:noProof w:val="0"/>
                <w:sz w:val="20"/>
                <w:szCs w:val="20"/>
                <w:shd w:val="clear" w:color="auto" w:fill="FFFFFF" w:themeFill="background1"/>
                <w:lang w:val="ro-MD" w:eastAsia="ru-RU"/>
              </w:rPr>
              <w:t xml:space="preserve">Modernizarea terenului de fotbal str.Libertatii or. Ialoveni. </w:t>
            </w:r>
            <w:r>
              <w:rPr>
                <w:bCs/>
                <w:noProof w:val="0"/>
                <w:sz w:val="20"/>
                <w:szCs w:val="20"/>
                <w:shd w:val="clear" w:color="auto" w:fill="FFFFFF" w:themeFill="background1"/>
                <w:lang w:val="ro-MD" w:eastAsia="ru-RU"/>
              </w:rPr>
              <w:t>(constructia vestiarului si montarea pavajului)</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C2C442C" w14:textId="77777777" w:rsidR="0039044D" w:rsidRPr="00FF430B" w:rsidRDefault="0039044D" w:rsidP="00AD7DE9">
            <w:pPr>
              <w:spacing w:line="276" w:lineRule="auto"/>
              <w:jc w:val="center"/>
              <w:rPr>
                <w:rFonts w:eastAsia="Calibri"/>
                <w:noProof w:val="0"/>
                <w:lang w:val="ro-MD"/>
              </w:rPr>
            </w:pPr>
            <w:r>
              <w:rPr>
                <w:rFonts w:eastAsia="Calibri"/>
                <w:noProof w:val="0"/>
                <w:lang w:val="ro-MD"/>
              </w:rPr>
              <w:t>1</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59402DEA" w14:textId="77777777" w:rsidR="0039044D" w:rsidRPr="00FF430B" w:rsidRDefault="0039044D" w:rsidP="00AD7DE9">
            <w:pPr>
              <w:spacing w:line="276" w:lineRule="auto"/>
              <w:jc w:val="both"/>
              <w:rPr>
                <w:rFonts w:eastAsia="Calibri"/>
                <w:noProof w:val="0"/>
                <w:lang w:val="ro-MD"/>
              </w:rPr>
            </w:pPr>
            <w:r>
              <w:t>Conform caietului de sarcini</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E2E535C" w14:textId="77777777" w:rsidR="0039044D" w:rsidRDefault="0039044D" w:rsidP="00AD7DE9">
            <w:pPr>
              <w:spacing w:line="276" w:lineRule="auto"/>
              <w:jc w:val="center"/>
              <w:rPr>
                <w:rFonts w:eastAsia="Calibri"/>
                <w:noProof w:val="0"/>
                <w:lang w:val="ro-MD"/>
              </w:rPr>
            </w:pPr>
          </w:p>
          <w:p w14:paraId="2240B2BC" w14:textId="77777777" w:rsidR="0039044D" w:rsidRPr="00FF430B" w:rsidRDefault="0039044D" w:rsidP="00AD7DE9">
            <w:pPr>
              <w:spacing w:line="276" w:lineRule="auto"/>
              <w:jc w:val="both"/>
              <w:rPr>
                <w:rFonts w:eastAsia="Calibri"/>
                <w:noProof w:val="0"/>
                <w:lang w:val="ro-MD"/>
              </w:rPr>
            </w:pPr>
            <w:r>
              <w:rPr>
                <w:rFonts w:eastAsia="Calibri"/>
                <w:noProof w:val="0"/>
                <w:lang w:val="ro-MD"/>
              </w:rPr>
              <w:t>1875195,69</w:t>
            </w:r>
          </w:p>
        </w:tc>
      </w:tr>
    </w:tbl>
    <w:p w14:paraId="04A5F0D1" w14:textId="77777777" w:rsidR="0039044D" w:rsidRPr="00D42C1D" w:rsidRDefault="0039044D" w:rsidP="0039044D">
      <w:pPr>
        <w:numPr>
          <w:ilvl w:val="0"/>
          <w:numId w:val="22"/>
        </w:numPr>
        <w:spacing w:before="240" w:after="160" w:line="276" w:lineRule="auto"/>
        <w:ind w:left="0"/>
        <w:jc w:val="both"/>
        <w:rPr>
          <w:rFonts w:eastAsia="Calibri"/>
          <w:b/>
          <w:noProof w:val="0"/>
          <w:lang w:val="ro-MD"/>
        </w:rPr>
      </w:pPr>
      <w:r w:rsidRPr="00D42C1D">
        <w:rPr>
          <w:rFonts w:eastAsia="Calibri"/>
          <w:b/>
          <w:noProof w:val="0"/>
          <w:lang w:val="ro-MD"/>
        </w:rPr>
        <w:t xml:space="preserve">Condiții de participare </w:t>
      </w:r>
      <w:r w:rsidRPr="00D42C1D">
        <w:rPr>
          <w:rFonts w:eastAsia="Calibri"/>
          <w:i/>
          <w:noProof w:val="0"/>
          <w:lang w:val="ro-MD"/>
        </w:rPr>
        <w:t>(în măsura în care sunt deja cunoscute)</w:t>
      </w:r>
      <w:r w:rsidRPr="00D42C1D">
        <w:rPr>
          <w:rFonts w:eastAsia="Calibri"/>
          <w:b/>
          <w:noProof w:val="0"/>
          <w:lang w:val="ro-MD"/>
        </w:rPr>
        <w:t>:</w:t>
      </w:r>
    </w:p>
    <w:tbl>
      <w:tblPr>
        <w:tblStyle w:val="Grigliatabella1"/>
        <w:tblW w:w="9923" w:type="dxa"/>
        <w:jc w:val="center"/>
        <w:tblLook w:val="04A0" w:firstRow="1" w:lastRow="0" w:firstColumn="1" w:lastColumn="0" w:noHBand="0" w:noVBand="1"/>
      </w:tblPr>
      <w:tblGrid>
        <w:gridCol w:w="5954"/>
        <w:gridCol w:w="3969"/>
      </w:tblGrid>
      <w:tr w:rsidR="0039044D" w:rsidRPr="00EC30C2" w14:paraId="29DB6829" w14:textId="77777777" w:rsidTr="00AD7DE9">
        <w:trPr>
          <w:jc w:val="center"/>
        </w:trPr>
        <w:tc>
          <w:tcPr>
            <w:tcW w:w="5954" w:type="dxa"/>
            <w:shd w:val="clear" w:color="auto" w:fill="F2F2F2"/>
          </w:tcPr>
          <w:p w14:paraId="6D14273D"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39323A88"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 xml:space="preserve">Nu </w:t>
            </w:r>
            <w:r w:rsidRPr="00D27EFE">
              <w:rPr>
                <w:rFonts w:eastAsia="Calibri"/>
                <w:b/>
                <w:noProof w:val="0"/>
                <w:lang w:val="ro-MD"/>
              </w:rPr>
              <w:t>x</w:t>
            </w:r>
          </w:p>
          <w:p w14:paraId="56FC587C"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Da □</w:t>
            </w:r>
          </w:p>
        </w:tc>
      </w:tr>
      <w:tr w:rsidR="0039044D" w:rsidRPr="00EC30C2" w14:paraId="1966F04C" w14:textId="77777777" w:rsidTr="00AD7DE9">
        <w:trPr>
          <w:jc w:val="center"/>
        </w:trPr>
        <w:tc>
          <w:tcPr>
            <w:tcW w:w="5954" w:type="dxa"/>
            <w:shd w:val="clear" w:color="auto" w:fill="F2F2F2"/>
          </w:tcPr>
          <w:p w14:paraId="6137C1F0"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w:t>
            </w:r>
            <w:r>
              <w:rPr>
                <w:rFonts w:eastAsia="Calibri"/>
                <w:noProof w:val="0"/>
                <w:lang w:val="ro-MD"/>
              </w:rPr>
              <w:t xml:space="preserve"> </w:t>
            </w:r>
            <w:r w:rsidRPr="00FF430B">
              <w:rPr>
                <w:rFonts w:eastAsia="Calibri"/>
                <w:noProof w:val="0"/>
                <w:lang w:val="ro-MD"/>
              </w:rPr>
              <w:t>sau al unor acte administrative</w:t>
            </w:r>
          </w:p>
        </w:tc>
        <w:tc>
          <w:tcPr>
            <w:tcW w:w="3969" w:type="dxa"/>
          </w:tcPr>
          <w:p w14:paraId="3317F43F"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 xml:space="preserve">Nu </w:t>
            </w:r>
            <w:r w:rsidRPr="00D27EFE">
              <w:rPr>
                <w:rFonts w:eastAsia="Calibri"/>
                <w:b/>
                <w:noProof w:val="0"/>
                <w:lang w:val="ro-MD"/>
              </w:rPr>
              <w:t>x</w:t>
            </w:r>
          </w:p>
          <w:p w14:paraId="3901E97B"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Da □</w:t>
            </w:r>
          </w:p>
        </w:tc>
      </w:tr>
      <w:tr w:rsidR="0039044D" w:rsidRPr="00EC30C2" w14:paraId="65EFED98" w14:textId="77777777" w:rsidTr="00AD7DE9">
        <w:trPr>
          <w:jc w:val="center"/>
        </w:trPr>
        <w:tc>
          <w:tcPr>
            <w:tcW w:w="5954" w:type="dxa"/>
            <w:shd w:val="clear" w:color="auto" w:fill="F2F2F2"/>
          </w:tcPr>
          <w:p w14:paraId="1D1D5A92"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0A28470B" w14:textId="77777777" w:rsidR="0039044D" w:rsidRPr="00FF430B" w:rsidRDefault="0039044D" w:rsidP="00AD7DE9">
            <w:pPr>
              <w:spacing w:line="276" w:lineRule="auto"/>
              <w:contextualSpacing/>
              <w:jc w:val="both"/>
              <w:rPr>
                <w:rFonts w:eastAsia="Calibri"/>
                <w:noProof w:val="0"/>
                <w:sz w:val="20"/>
                <w:szCs w:val="20"/>
                <w:lang w:val="ro-MD"/>
              </w:rPr>
            </w:pPr>
          </w:p>
          <w:p w14:paraId="463A26B8" w14:textId="77777777" w:rsidR="0039044D" w:rsidRPr="00FF430B" w:rsidRDefault="0039044D" w:rsidP="00AD7DE9">
            <w:pPr>
              <w:spacing w:line="276" w:lineRule="auto"/>
              <w:contextualSpacing/>
              <w:jc w:val="both"/>
              <w:rPr>
                <w:rFonts w:eastAsia="Calibri"/>
                <w:noProof w:val="0"/>
                <w:lang w:val="ro-MD"/>
              </w:rPr>
            </w:pPr>
          </w:p>
          <w:p w14:paraId="3FEC43C0" w14:textId="77777777" w:rsidR="0039044D" w:rsidRPr="00FF430B" w:rsidRDefault="0039044D" w:rsidP="00AD7DE9">
            <w:pPr>
              <w:spacing w:line="276" w:lineRule="auto"/>
              <w:contextualSpacing/>
              <w:jc w:val="both"/>
              <w:rPr>
                <w:rFonts w:eastAsia="Calibri"/>
                <w:noProof w:val="0"/>
                <w:lang w:val="ro-MD"/>
              </w:rPr>
            </w:pPr>
          </w:p>
        </w:tc>
      </w:tr>
    </w:tbl>
    <w:p w14:paraId="407AE00C" w14:textId="77777777" w:rsidR="0039044D" w:rsidRDefault="0039044D" w:rsidP="0039044D">
      <w:pPr>
        <w:spacing w:before="240" w:after="160" w:line="276" w:lineRule="auto"/>
        <w:jc w:val="both"/>
        <w:rPr>
          <w:rFonts w:eastAsia="Calibri"/>
          <w:b/>
          <w:noProof w:val="0"/>
          <w:lang w:val="ro-MD"/>
        </w:rPr>
      </w:pPr>
    </w:p>
    <w:p w14:paraId="44F2018E" w14:textId="77777777" w:rsidR="0039044D" w:rsidRPr="00FF430B" w:rsidRDefault="0039044D" w:rsidP="0039044D">
      <w:pPr>
        <w:numPr>
          <w:ilvl w:val="0"/>
          <w:numId w:val="22"/>
        </w:numPr>
        <w:spacing w:before="240" w:after="160" w:line="276" w:lineRule="auto"/>
        <w:ind w:left="0"/>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39044D" w:rsidRPr="00EC30C2" w14:paraId="5755BA75" w14:textId="77777777" w:rsidTr="00AD7DE9">
        <w:tc>
          <w:tcPr>
            <w:tcW w:w="5812" w:type="dxa"/>
            <w:shd w:val="clear" w:color="auto" w:fill="F2F2F2"/>
          </w:tcPr>
          <w:p w14:paraId="13326C38"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106E6CB3" w14:textId="77777777" w:rsidR="0039044D" w:rsidRDefault="0039044D" w:rsidP="00AD7DE9">
            <w:pPr>
              <w:spacing w:line="276" w:lineRule="auto"/>
              <w:contextualSpacing/>
              <w:jc w:val="center"/>
              <w:rPr>
                <w:rFonts w:eastAsia="Calibri"/>
                <w:noProof w:val="0"/>
                <w:lang w:val="ro-MD"/>
              </w:rPr>
            </w:pPr>
          </w:p>
          <w:p w14:paraId="774CC606" w14:textId="77777777" w:rsidR="0039044D" w:rsidRPr="00FF430B" w:rsidRDefault="0039044D" w:rsidP="00AD7DE9">
            <w:pPr>
              <w:spacing w:line="276" w:lineRule="auto"/>
              <w:contextualSpacing/>
              <w:jc w:val="center"/>
              <w:rPr>
                <w:rFonts w:eastAsia="Calibri"/>
                <w:noProof w:val="0"/>
                <w:lang w:val="ro-MD"/>
              </w:rPr>
            </w:pPr>
            <w:r>
              <w:rPr>
                <w:rFonts w:eastAsia="Calibri"/>
                <w:noProof w:val="0"/>
                <w:lang w:val="ro-MD"/>
              </w:rPr>
              <w:t>mai 2023</w:t>
            </w:r>
          </w:p>
        </w:tc>
      </w:tr>
      <w:tr w:rsidR="0039044D" w:rsidRPr="00EC30C2" w14:paraId="36AEF540" w14:textId="77777777" w:rsidTr="00AD7DE9">
        <w:tc>
          <w:tcPr>
            <w:tcW w:w="5812" w:type="dxa"/>
            <w:shd w:val="clear" w:color="auto" w:fill="F2F2F2"/>
          </w:tcPr>
          <w:p w14:paraId="0EDEF219"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19FA6986" w14:textId="77777777" w:rsidR="0039044D" w:rsidRPr="00D27EFE" w:rsidRDefault="0039044D" w:rsidP="00AD7DE9">
            <w:pPr>
              <w:spacing w:line="276" w:lineRule="auto"/>
              <w:contextualSpacing/>
              <w:jc w:val="both"/>
              <w:rPr>
                <w:rFonts w:eastAsia="Calibri"/>
                <w:b/>
                <w:noProof w:val="0"/>
                <w:lang w:val="ro-MD"/>
              </w:rPr>
            </w:pPr>
            <w:r w:rsidRPr="00D27EFE">
              <w:rPr>
                <w:rFonts w:eastAsia="Calibri"/>
                <w:b/>
                <w:noProof w:val="0"/>
                <w:lang w:val="ro-MD"/>
              </w:rPr>
              <w:t>Nu este cazul</w:t>
            </w:r>
          </w:p>
        </w:tc>
      </w:tr>
      <w:tr w:rsidR="0039044D" w:rsidRPr="00EC30C2" w14:paraId="461186D2" w14:textId="77777777" w:rsidTr="00AD7DE9">
        <w:tc>
          <w:tcPr>
            <w:tcW w:w="5812" w:type="dxa"/>
            <w:shd w:val="clear" w:color="auto" w:fill="F2F2F2"/>
          </w:tcPr>
          <w:p w14:paraId="71035B3C" w14:textId="77777777" w:rsidR="0039044D" w:rsidRPr="00FF430B" w:rsidRDefault="0039044D" w:rsidP="00AD7DE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28CFF579" w14:textId="77777777" w:rsidR="0039044D" w:rsidRPr="00FF430B" w:rsidRDefault="0039044D" w:rsidP="00AD7DE9">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4D08F35B"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 xml:space="preserve">Nu </w:t>
            </w:r>
            <w:r w:rsidRPr="00D27EFE">
              <w:rPr>
                <w:rFonts w:eastAsia="Calibri"/>
                <w:b/>
                <w:noProof w:val="0"/>
                <w:lang w:val="ro-MD"/>
              </w:rPr>
              <w:t>x</w:t>
            </w:r>
          </w:p>
          <w:p w14:paraId="6B6CC013" w14:textId="77777777" w:rsidR="0039044D" w:rsidRPr="00FF430B" w:rsidRDefault="0039044D" w:rsidP="00AD7DE9">
            <w:pPr>
              <w:spacing w:line="276" w:lineRule="auto"/>
              <w:contextualSpacing/>
              <w:jc w:val="both"/>
              <w:rPr>
                <w:rFonts w:eastAsia="Calibri"/>
                <w:noProof w:val="0"/>
                <w:lang w:val="ro-MD"/>
              </w:rPr>
            </w:pPr>
            <w:r w:rsidRPr="00FF430B">
              <w:rPr>
                <w:rFonts w:eastAsia="Calibri"/>
                <w:noProof w:val="0"/>
                <w:lang w:val="ro-MD"/>
              </w:rPr>
              <w:t>Da □</w:t>
            </w:r>
          </w:p>
        </w:tc>
      </w:tr>
      <w:tr w:rsidR="0039044D" w:rsidRPr="00EC30C2" w14:paraId="5B9150BD" w14:textId="77777777" w:rsidTr="00AD7DE9">
        <w:tc>
          <w:tcPr>
            <w:tcW w:w="5812" w:type="dxa"/>
            <w:shd w:val="clear" w:color="auto" w:fill="F2F2F2"/>
          </w:tcPr>
          <w:p w14:paraId="296E121D"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7EB9A49E" w14:textId="77777777" w:rsidR="0039044D" w:rsidRPr="00FF430B" w:rsidRDefault="0039044D" w:rsidP="00AD7DE9">
            <w:pPr>
              <w:spacing w:line="276" w:lineRule="auto"/>
              <w:contextualSpacing/>
              <w:jc w:val="both"/>
              <w:rPr>
                <w:noProof w:val="0"/>
                <w:lang w:val="ro-MD" w:eastAsia="zh-CN"/>
              </w:rPr>
            </w:pPr>
          </w:p>
        </w:tc>
        <w:tc>
          <w:tcPr>
            <w:tcW w:w="4111" w:type="dxa"/>
          </w:tcPr>
          <w:p w14:paraId="32ED498B"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542B34FC"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 xml:space="preserve">tel/fax: (022) 820 652, 820-651 </w:t>
            </w:r>
          </w:p>
          <w:p w14:paraId="189C7912" w14:textId="77777777" w:rsidR="0039044D" w:rsidRPr="00FF430B" w:rsidRDefault="0039044D" w:rsidP="00AD7DE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45DD72FE" w14:textId="77777777" w:rsidR="0039044D" w:rsidRPr="00FF430B" w:rsidRDefault="0039044D" w:rsidP="00AD7DE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39044D" w:rsidRPr="00EC30C2" w14:paraId="7AABC9D7" w14:textId="77777777" w:rsidTr="00AD7DE9">
        <w:tc>
          <w:tcPr>
            <w:tcW w:w="5812" w:type="dxa"/>
            <w:shd w:val="clear" w:color="auto" w:fill="F2F2F2"/>
          </w:tcPr>
          <w:p w14:paraId="70D35406" w14:textId="77777777" w:rsidR="0039044D" w:rsidRPr="00FF430B" w:rsidRDefault="0039044D" w:rsidP="00AD7DE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764B638F" w14:textId="77777777" w:rsidR="0039044D" w:rsidRPr="00FF430B" w:rsidRDefault="0039044D" w:rsidP="00AD7DE9">
            <w:pPr>
              <w:spacing w:line="276" w:lineRule="auto"/>
              <w:jc w:val="both"/>
              <w:rPr>
                <w:rFonts w:eastAsia="Calibri"/>
                <w:noProof w:val="0"/>
                <w:lang w:val="ro-MD"/>
              </w:rPr>
            </w:pPr>
            <w:r>
              <w:rPr>
                <w:rFonts w:eastAsia="Calibri"/>
                <w:noProof w:val="0"/>
                <w:lang w:val="ro-MD"/>
              </w:rPr>
              <w:t>Nu sunt</w:t>
            </w:r>
          </w:p>
          <w:p w14:paraId="45376F0B" w14:textId="77777777" w:rsidR="0039044D" w:rsidRPr="00FF430B" w:rsidRDefault="0039044D" w:rsidP="00AD7DE9">
            <w:pPr>
              <w:spacing w:line="276" w:lineRule="auto"/>
              <w:jc w:val="both"/>
              <w:rPr>
                <w:rFonts w:eastAsia="Calibri"/>
                <w:noProof w:val="0"/>
                <w:lang w:val="ro-MD"/>
              </w:rPr>
            </w:pPr>
          </w:p>
        </w:tc>
      </w:tr>
    </w:tbl>
    <w:p w14:paraId="2B6B3CEF" w14:textId="77777777" w:rsidR="0039044D" w:rsidRPr="00FF430B" w:rsidRDefault="0039044D" w:rsidP="0039044D">
      <w:pPr>
        <w:spacing w:after="160" w:line="276" w:lineRule="auto"/>
        <w:jc w:val="both"/>
        <w:rPr>
          <w:rFonts w:eastAsia="Calibri"/>
          <w:noProof w:val="0"/>
          <w:lang w:val="ro-MD"/>
        </w:rPr>
      </w:pPr>
    </w:p>
    <w:p w14:paraId="4C0D722B" w14:textId="77777777" w:rsidR="0039044D" w:rsidRDefault="0039044D" w:rsidP="0039044D">
      <w:pPr>
        <w:spacing w:before="120" w:after="120" w:line="276" w:lineRule="auto"/>
        <w:ind w:firstLine="567"/>
        <w:rPr>
          <w:rFonts w:eastAsia="Calibri"/>
          <w:b/>
          <w:noProof w:val="0"/>
          <w:lang w:val="ro-MD"/>
        </w:rPr>
      </w:pPr>
    </w:p>
    <w:p w14:paraId="3AE1B131" w14:textId="77777777" w:rsidR="0039044D" w:rsidRDefault="0039044D" w:rsidP="0039044D">
      <w:pPr>
        <w:spacing w:before="120" w:after="120" w:line="276" w:lineRule="auto"/>
        <w:ind w:firstLine="567"/>
        <w:rPr>
          <w:rFonts w:eastAsia="Calibri"/>
          <w:b/>
          <w:noProof w:val="0"/>
          <w:lang w:val="ro-MD"/>
        </w:rPr>
      </w:pPr>
    </w:p>
    <w:p w14:paraId="7F5768E8" w14:textId="77777777" w:rsidR="0039044D" w:rsidRPr="00FF430B" w:rsidRDefault="0039044D" w:rsidP="0039044D">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576090C1" w14:textId="77777777" w:rsidR="0039044D" w:rsidRPr="00FF430B" w:rsidRDefault="0039044D" w:rsidP="0039044D">
      <w:pPr>
        <w:spacing w:after="160" w:line="276" w:lineRule="auto"/>
        <w:jc w:val="both"/>
        <w:rPr>
          <w:rFonts w:eastAsia="Calibri"/>
          <w:noProof w:val="0"/>
          <w:lang w:val="ro-MD"/>
        </w:rPr>
      </w:pPr>
    </w:p>
    <w:p w14:paraId="2E9E1B59" w14:textId="77777777" w:rsidR="0039044D" w:rsidRPr="00FF430B" w:rsidRDefault="0039044D" w:rsidP="0039044D">
      <w:pPr>
        <w:spacing w:after="160" w:line="276" w:lineRule="auto"/>
        <w:jc w:val="both"/>
        <w:rPr>
          <w:rFonts w:eastAsia="Calibri"/>
          <w:noProof w:val="0"/>
          <w:lang w:val="ro-MD"/>
        </w:rPr>
      </w:pPr>
    </w:p>
    <w:p w14:paraId="028BFA01" w14:textId="77777777" w:rsidR="0039044D" w:rsidRPr="00FF430B" w:rsidRDefault="0039044D" w:rsidP="0039044D">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F02B594" w14:textId="77777777" w:rsidR="0039044D" w:rsidRPr="009D2AFF" w:rsidRDefault="0039044D" w:rsidP="0039044D">
      <w:pPr>
        <w:rPr>
          <w:lang w:val="ro-MD"/>
        </w:rPr>
      </w:pPr>
    </w:p>
    <w:p w14:paraId="086898D0" w14:textId="77777777" w:rsidR="00F908C1" w:rsidRPr="009D2AFF" w:rsidRDefault="00F908C1" w:rsidP="00F908C1">
      <w:pPr>
        <w:rPr>
          <w:lang w:val="ro-MD"/>
        </w:rPr>
      </w:pP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92A4999" w14:textId="77777777" w:rsidR="00F50287" w:rsidRPr="00FF430B" w:rsidRDefault="00F50287" w:rsidP="00F50287">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76564706" w14:textId="77777777" w:rsidR="00F50287" w:rsidRPr="00FF430B" w:rsidRDefault="00F50287" w:rsidP="00F50287">
      <w:pPr>
        <w:rPr>
          <w:noProof w:val="0"/>
          <w:sz w:val="20"/>
          <w:szCs w:val="20"/>
          <w:lang w:val="ro-MD" w:eastAsia="ru-RU"/>
        </w:rPr>
      </w:pPr>
    </w:p>
    <w:p w14:paraId="66EFA637" w14:textId="77777777" w:rsidR="00F50287" w:rsidRDefault="00F50287" w:rsidP="00F50287">
      <w:pPr>
        <w:shd w:val="clear" w:color="auto" w:fill="FFFFFF" w:themeFill="background1"/>
        <w:spacing w:before="120"/>
        <w:rPr>
          <w:b/>
          <w:i/>
          <w:iCs/>
          <w:noProof w:val="0"/>
          <w:u w:val="single"/>
          <w:shd w:val="clear" w:color="auto" w:fill="FFFFFF" w:themeFill="background1"/>
          <w:lang w:val="ro-MD" w:eastAsia="ru-RU"/>
        </w:rPr>
      </w:pPr>
      <w:r w:rsidRPr="00FF430B">
        <w:rPr>
          <w:b/>
          <w:noProof w:val="0"/>
          <w:lang w:val="ro-MD" w:eastAsia="ru-RU"/>
        </w:rPr>
        <w:t>privind achiziți</w:t>
      </w:r>
      <w:r>
        <w:rPr>
          <w:b/>
          <w:noProof w:val="0"/>
          <w:lang w:val="ro-MD" w:eastAsia="ru-RU"/>
        </w:rPr>
        <w:t>a:</w:t>
      </w:r>
      <w:r w:rsidRPr="00FF430B">
        <w:rPr>
          <w:b/>
          <w:noProof w:val="0"/>
          <w:lang w:val="ro-MD" w:eastAsia="ru-RU"/>
        </w:rPr>
        <w:t xml:space="preserve"> </w:t>
      </w:r>
      <w:r>
        <w:rPr>
          <w:b/>
          <w:noProof w:val="0"/>
          <w:lang w:val="ro-MD" w:eastAsia="ru-RU"/>
        </w:rPr>
        <w:t xml:space="preserve"> </w:t>
      </w:r>
      <w:r w:rsidRPr="00E831C2">
        <w:rPr>
          <w:b/>
          <w:i/>
          <w:iCs/>
          <w:noProof w:val="0"/>
          <w:u w:val="single"/>
          <w:shd w:val="clear" w:color="auto" w:fill="FFFFFF" w:themeFill="background1"/>
          <w:lang w:val="ro-MD" w:eastAsia="ru-RU"/>
        </w:rPr>
        <w:t>Modernizarea terenului de fotbal str.Libertatii or. Ialoveni. (constructia vestiarului si montarea pavajului)</w:t>
      </w:r>
    </w:p>
    <w:p w14:paraId="12C881B2" w14:textId="77777777" w:rsidR="00F50287" w:rsidRPr="005302D4" w:rsidRDefault="00F50287" w:rsidP="00F50287">
      <w:pPr>
        <w:shd w:val="clear" w:color="auto" w:fill="FFFFFF" w:themeFill="background1"/>
        <w:spacing w:before="120"/>
        <w:rPr>
          <w:b/>
          <w:i/>
          <w:iCs/>
          <w:noProof w:val="0"/>
          <w:u w:val="single"/>
          <w:shd w:val="clear" w:color="auto" w:fill="FFFFFF" w:themeFill="background1"/>
          <w:lang w:val="ro-MD" w:eastAsia="ru-RU"/>
        </w:rPr>
      </w:pPr>
      <w:r w:rsidRPr="00FF430B">
        <w:rPr>
          <w:b/>
          <w:noProof w:val="0"/>
          <w:lang w:val="ro-MD" w:eastAsia="ru-RU"/>
        </w:rPr>
        <w:t>prin procedura de achiziție</w:t>
      </w:r>
      <w:r>
        <w:rPr>
          <w:b/>
          <w:noProof w:val="0"/>
          <w:lang w:val="ro-MD" w:eastAsia="ru-RU"/>
        </w:rPr>
        <w:t xml:space="preserve">:   </w:t>
      </w:r>
      <w:r w:rsidRPr="003B7BE7">
        <w:rPr>
          <w:b/>
          <w:i/>
          <w:iCs/>
          <w:noProof w:val="0"/>
          <w:u w:val="single"/>
          <w:lang w:val="ro-MD" w:eastAsia="ru-RU"/>
        </w:rPr>
        <w:t>Licitatie deschisa</w:t>
      </w:r>
    </w:p>
    <w:p w14:paraId="31244ADA" w14:textId="77777777" w:rsidR="00F50287" w:rsidRDefault="00F50287" w:rsidP="00F50287">
      <w:pPr>
        <w:shd w:val="clear" w:color="auto" w:fill="FFFFFF" w:themeFill="background1"/>
        <w:spacing w:before="120"/>
        <w:rPr>
          <w:b/>
          <w:i/>
          <w:iCs/>
          <w:noProof w:val="0"/>
          <w:lang w:val="ro-MD" w:eastAsia="ru-RU"/>
        </w:rPr>
      </w:pPr>
      <w:r w:rsidRPr="0024733F">
        <w:rPr>
          <w:b/>
          <w:noProof w:val="0"/>
          <w:lang w:val="ro-MD" w:eastAsia="ru-RU"/>
        </w:rPr>
        <w:t>*Procedura a fost inclusa in planul de achizitii publice a autoritatii contractante:</w:t>
      </w:r>
      <w:r>
        <w:rPr>
          <w:b/>
          <w:i/>
          <w:iCs/>
          <w:noProof w:val="0"/>
          <w:lang w:val="ro-MD" w:eastAsia="ru-RU"/>
        </w:rPr>
        <w:t xml:space="preserve"> </w:t>
      </w:r>
      <w:r w:rsidRPr="003B7BE7">
        <w:rPr>
          <w:b/>
          <w:i/>
          <w:iCs/>
          <w:noProof w:val="0"/>
          <w:u w:val="single"/>
          <w:lang w:val="ro-MD" w:eastAsia="ru-RU"/>
        </w:rPr>
        <w:t>DA</w:t>
      </w:r>
    </w:p>
    <w:p w14:paraId="58586815" w14:textId="77777777" w:rsidR="00F50287" w:rsidRPr="00FF430B" w:rsidRDefault="00F50287" w:rsidP="00F50287">
      <w:pPr>
        <w:shd w:val="clear" w:color="auto" w:fill="FFFFFF" w:themeFill="background1"/>
        <w:spacing w:before="120"/>
        <w:rPr>
          <w:b/>
          <w:noProof w:val="0"/>
          <w:sz w:val="32"/>
          <w:szCs w:val="32"/>
          <w:lang w:val="ro-MD" w:eastAsia="ru-RU"/>
        </w:rPr>
      </w:pPr>
      <w:r w:rsidRPr="0024733F">
        <w:rPr>
          <w:b/>
          <w:noProof w:val="0"/>
          <w:lang w:val="ro-MD" w:eastAsia="ru-RU"/>
        </w:rPr>
        <w:t>Link-ul catre planul de achizitii publice publicat:</w:t>
      </w:r>
      <w:r>
        <w:rPr>
          <w:b/>
          <w:noProof w:val="0"/>
          <w:lang w:val="ro-MD" w:eastAsia="ru-RU"/>
        </w:rPr>
        <w:t xml:space="preserve">  </w:t>
      </w:r>
      <w:r>
        <w:rPr>
          <w:b/>
          <w:i/>
          <w:iCs/>
          <w:noProof w:val="0"/>
          <w:lang w:val="ro-MD" w:eastAsia="ru-RU"/>
        </w:rPr>
        <w:t xml:space="preserve"> </w:t>
      </w:r>
      <w:r w:rsidRPr="003B7BE7">
        <w:rPr>
          <w:b/>
          <w:i/>
          <w:iCs/>
          <w:noProof w:val="0"/>
          <w:u w:val="single"/>
          <w:lang w:val="ro-MD" w:eastAsia="ru-RU"/>
        </w:rPr>
        <w:t>https://il.md/achizitii-publice/</w:t>
      </w:r>
    </w:p>
    <w:p w14:paraId="529DD421" w14:textId="77777777" w:rsidR="00F50287" w:rsidRPr="003B7BE7" w:rsidRDefault="00F50287" w:rsidP="00F50287">
      <w:pPr>
        <w:numPr>
          <w:ilvl w:val="0"/>
          <w:numId w:val="23"/>
        </w:numPr>
        <w:shd w:val="clear" w:color="auto" w:fill="FFFFFF" w:themeFill="background1"/>
        <w:tabs>
          <w:tab w:val="left" w:pos="284"/>
          <w:tab w:val="right" w:pos="9531"/>
        </w:tabs>
        <w:spacing w:before="120"/>
        <w:ind w:left="284" w:hanging="284"/>
        <w:rPr>
          <w:b/>
          <w:noProof w:val="0"/>
          <w:u w:val="single"/>
          <w:lang w:val="ro-MD" w:eastAsia="ru-RU"/>
        </w:rPr>
      </w:pPr>
      <w:r w:rsidRPr="00FF430B">
        <w:rPr>
          <w:b/>
          <w:noProof w:val="0"/>
          <w:lang w:val="ro-MD" w:eastAsia="ru-RU"/>
        </w:rPr>
        <w:t xml:space="preserve">Denumirea autorității contractante: </w:t>
      </w:r>
      <w:r w:rsidRPr="003B7BE7">
        <w:rPr>
          <w:b/>
          <w:i/>
          <w:iCs/>
          <w:noProof w:val="0"/>
          <w:u w:val="single"/>
          <w:lang w:val="ro-MD" w:eastAsia="ru-RU"/>
        </w:rPr>
        <w:t>Consiliul raional Ialoveni</w:t>
      </w:r>
    </w:p>
    <w:p w14:paraId="0BDFE26A" w14:textId="77777777" w:rsidR="00F50287" w:rsidRPr="00FF430B" w:rsidRDefault="00F50287" w:rsidP="00F5028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3B7BE7">
        <w:rPr>
          <w:b/>
          <w:i/>
          <w:iCs/>
          <w:noProof w:val="0"/>
          <w:u w:val="single"/>
          <w:shd w:val="clear" w:color="auto" w:fill="FFFFFF" w:themeFill="background1"/>
          <w:lang w:val="ro-MD" w:eastAsia="ru-RU"/>
        </w:rPr>
        <w:t>1013601000624</w:t>
      </w:r>
    </w:p>
    <w:p w14:paraId="26FDA99E" w14:textId="77777777" w:rsidR="00F50287" w:rsidRPr="00FF430B" w:rsidRDefault="00F50287" w:rsidP="00F5028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B7BE7">
        <w:rPr>
          <w:b/>
          <w:i/>
          <w:iCs/>
          <w:noProof w:val="0"/>
          <w:u w:val="single"/>
          <w:shd w:val="clear" w:color="auto" w:fill="FFFFFF" w:themeFill="background1"/>
          <w:lang w:val="ro-MD" w:eastAsia="ru-RU"/>
        </w:rPr>
        <w:t>Or. Ialoveni, str. Alexandru cel Bun, 33</w:t>
      </w:r>
    </w:p>
    <w:p w14:paraId="6C60D336" w14:textId="77777777" w:rsidR="00F50287" w:rsidRPr="00FF430B" w:rsidRDefault="00F50287" w:rsidP="00F5028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3B7BE7">
        <w:rPr>
          <w:b/>
          <w:i/>
          <w:iCs/>
          <w:noProof w:val="0"/>
          <w:u w:val="single"/>
          <w:shd w:val="clear" w:color="auto" w:fill="FFFFFF" w:themeFill="background1"/>
          <w:lang w:val="ro-MD" w:eastAsia="ru-RU"/>
        </w:rPr>
        <w:t>026820007</w:t>
      </w:r>
    </w:p>
    <w:p w14:paraId="59939D07" w14:textId="77777777" w:rsidR="00F50287" w:rsidRPr="00B51FFD" w:rsidRDefault="00F50287" w:rsidP="00F50287">
      <w:pPr>
        <w:numPr>
          <w:ilvl w:val="0"/>
          <w:numId w:val="23"/>
        </w:numPr>
        <w:shd w:val="clear" w:color="auto" w:fill="FFFFFF" w:themeFill="background1"/>
        <w:tabs>
          <w:tab w:val="left" w:pos="284"/>
          <w:tab w:val="right" w:pos="9531"/>
        </w:tabs>
        <w:spacing w:before="120"/>
        <w:ind w:left="284" w:hanging="284"/>
        <w:rPr>
          <w:b/>
          <w:i/>
          <w:iCs/>
          <w:noProof w:val="0"/>
          <w:lang w:val="ro-MD" w:eastAsia="ru-RU"/>
        </w:rPr>
      </w:pPr>
      <w:r w:rsidRPr="00FF430B">
        <w:rPr>
          <w:b/>
          <w:noProof w:val="0"/>
          <w:lang w:val="ro-MD" w:eastAsia="ru-RU"/>
        </w:rPr>
        <w:t xml:space="preserve">Adresa de e-mail și pagina web oficială a autorității contractante: </w:t>
      </w:r>
      <w:hyperlink r:id="rId13" w:history="1">
        <w:r w:rsidRPr="00B51FFD">
          <w:rPr>
            <w:rStyle w:val="af3"/>
            <w:b/>
            <w:i/>
            <w:iCs/>
            <w:noProof w:val="0"/>
            <w:shd w:val="clear" w:color="auto" w:fill="FFFFFF" w:themeFill="background1"/>
            <w:lang w:val="ro-MD"/>
          </w:rPr>
          <w:t>ialoveniconsiliu@gmail.com</w:t>
        </w:r>
      </w:hyperlink>
      <w:r w:rsidRPr="00B51FFD">
        <w:rPr>
          <w:b/>
          <w:i/>
          <w:iCs/>
          <w:noProof w:val="0"/>
          <w:shd w:val="clear" w:color="auto" w:fill="FFFFFF" w:themeFill="background1"/>
          <w:lang w:val="ro-MD" w:eastAsia="ru-RU"/>
        </w:rPr>
        <w:t xml:space="preserve">; </w:t>
      </w:r>
      <w:hyperlink r:id="rId14" w:history="1">
        <w:r w:rsidRPr="00B51FFD">
          <w:rPr>
            <w:rStyle w:val="af3"/>
            <w:b/>
            <w:i/>
            <w:iCs/>
            <w:noProof w:val="0"/>
            <w:shd w:val="clear" w:color="auto" w:fill="FFFFFF" w:themeFill="background1"/>
            <w:lang w:val="ro-MD"/>
          </w:rPr>
          <w:t>www.il.md</w:t>
        </w:r>
      </w:hyperlink>
      <w:r w:rsidRPr="00B51FFD">
        <w:rPr>
          <w:b/>
          <w:i/>
          <w:iCs/>
          <w:noProof w:val="0"/>
          <w:shd w:val="clear" w:color="auto" w:fill="FFFFFF" w:themeFill="background1"/>
          <w:lang w:val="ro-MD" w:eastAsia="ru-RU"/>
        </w:rPr>
        <w:t xml:space="preserve"> </w:t>
      </w:r>
    </w:p>
    <w:p w14:paraId="0EFBEA4A" w14:textId="77777777" w:rsidR="00F50287" w:rsidRPr="003B7BE7" w:rsidRDefault="00F50287" w:rsidP="00F50287">
      <w:pPr>
        <w:numPr>
          <w:ilvl w:val="0"/>
          <w:numId w:val="23"/>
        </w:numPr>
        <w:shd w:val="clear" w:color="auto" w:fill="FFFFFF" w:themeFill="background1"/>
        <w:tabs>
          <w:tab w:val="left" w:pos="284"/>
          <w:tab w:val="right" w:pos="9531"/>
        </w:tabs>
        <w:spacing w:before="120"/>
        <w:ind w:left="288" w:hanging="288"/>
        <w:rPr>
          <w:b/>
          <w:noProof w:val="0"/>
          <w:u w:val="single"/>
          <w:lang w:val="ro-MD" w:eastAsia="ru-RU"/>
        </w:rPr>
      </w:pPr>
      <w:r w:rsidRPr="00FF430B">
        <w:rPr>
          <w:b/>
          <w:noProof w:val="0"/>
          <w:lang w:val="ro-MD" w:eastAsia="ru-RU"/>
        </w:rPr>
        <w:t xml:space="preserve">Adresa de e-mail sau pagina web oficială de la care se va putea obține accesul la documentația de atribuire: </w:t>
      </w:r>
      <w:r w:rsidRPr="003B7BE7">
        <w:rPr>
          <w:b/>
          <w:i/>
          <w:noProof w:val="0"/>
          <w:u w:val="single"/>
          <w:lang w:val="ro-MD" w:eastAsia="ru-RU"/>
        </w:rPr>
        <w:t>documentația de atribuire este anexată în cadrul procedurii în SIA RSAP</w:t>
      </w:r>
    </w:p>
    <w:p w14:paraId="7157DD11" w14:textId="77777777" w:rsidR="00F50287" w:rsidRPr="00FF430B" w:rsidRDefault="00F50287" w:rsidP="00F50287">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7BE7">
        <w:rPr>
          <w:b/>
          <w:i/>
          <w:iCs/>
          <w:noProof w:val="0"/>
          <w:u w:val="single"/>
          <w:lang w:val="ro-MD" w:eastAsia="ru-RU"/>
        </w:rPr>
        <w:t>Nu este cazul</w:t>
      </w:r>
    </w:p>
    <w:p w14:paraId="52C8BA41" w14:textId="77777777" w:rsidR="00F50287" w:rsidRPr="00FF430B" w:rsidRDefault="00F50287" w:rsidP="00F50287">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450"/>
        <w:gridCol w:w="1276"/>
        <w:gridCol w:w="2229"/>
        <w:gridCol w:w="990"/>
        <w:gridCol w:w="1170"/>
        <w:gridCol w:w="1980"/>
        <w:gridCol w:w="1980"/>
      </w:tblGrid>
      <w:tr w:rsidR="00F50287" w:rsidRPr="00EC30C2" w14:paraId="0958DEBE" w14:textId="77777777" w:rsidTr="00AD7DE9">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99E2ACC" w14:textId="77777777" w:rsidR="00F50287" w:rsidRPr="00FF430B" w:rsidRDefault="00F50287" w:rsidP="00AD7DE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DCD67C" w14:textId="77777777" w:rsidR="00F50287" w:rsidRPr="00FF430B" w:rsidRDefault="00F50287" w:rsidP="00AD7DE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A1D2EFD" w14:textId="77777777" w:rsidR="00F50287" w:rsidRPr="00FF430B" w:rsidRDefault="00F50287" w:rsidP="00AD7DE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A04E85" w14:textId="77777777" w:rsidR="00F50287" w:rsidRPr="00FF430B" w:rsidRDefault="00F50287" w:rsidP="00AD7DE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F0F70B" w14:textId="77777777" w:rsidR="00F50287" w:rsidRPr="00FF430B" w:rsidRDefault="00F50287" w:rsidP="00AD7DE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4239B6" w14:textId="77777777" w:rsidR="00F50287" w:rsidRPr="00FF430B" w:rsidRDefault="00F50287" w:rsidP="00AD7DE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ACD75B" w14:textId="77777777" w:rsidR="00F50287" w:rsidRDefault="00F50287" w:rsidP="00AD7DE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r>
            <w:r>
              <w:rPr>
                <w:b/>
                <w:noProof w:val="0"/>
                <w:sz w:val="20"/>
                <w:szCs w:val="20"/>
                <w:lang w:val="ro-MD" w:eastAsia="ru-RU"/>
              </w:rPr>
              <w:t>fara TVA</w:t>
            </w:r>
          </w:p>
          <w:p w14:paraId="37CE888A" w14:textId="77777777" w:rsidR="00F50287" w:rsidRPr="00FF430B" w:rsidRDefault="00F50287" w:rsidP="00AD7DE9">
            <w:pPr>
              <w:shd w:val="clear" w:color="auto" w:fill="FFFFFF" w:themeFill="background1"/>
              <w:spacing w:before="120"/>
              <w:jc w:val="center"/>
              <w:rPr>
                <w:b/>
                <w:noProof w:val="0"/>
                <w:sz w:val="20"/>
                <w:szCs w:val="20"/>
                <w:lang w:val="ro-MD" w:eastAsia="ru-RU"/>
              </w:rPr>
            </w:pPr>
            <w:r>
              <w:rPr>
                <w:b/>
                <w:noProof w:val="0"/>
                <w:sz w:val="20"/>
                <w:szCs w:val="20"/>
                <w:lang w:val="ro-MD" w:eastAsia="ru-RU"/>
              </w:rPr>
              <w:t>(lei)</w:t>
            </w:r>
          </w:p>
        </w:tc>
      </w:tr>
      <w:tr w:rsidR="00F50287" w:rsidRPr="00EC30C2" w14:paraId="709D9A9F" w14:textId="77777777" w:rsidTr="00AD7DE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165D2E0" w14:textId="77777777" w:rsidR="00F50287" w:rsidRPr="00FF430B" w:rsidRDefault="00F50287" w:rsidP="00AD7DE9">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57A987" w14:textId="77777777" w:rsidR="00F50287" w:rsidRPr="00FF430B" w:rsidRDefault="00F50287" w:rsidP="00AD7DE9">
            <w:pPr>
              <w:shd w:val="clear" w:color="auto" w:fill="FFFFFF" w:themeFill="background1"/>
              <w:spacing w:before="120"/>
              <w:jc w:val="center"/>
              <w:rPr>
                <w:noProof w:val="0"/>
                <w:sz w:val="20"/>
                <w:szCs w:val="20"/>
                <w:lang w:val="ro-MD"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00F64D5" w14:textId="77777777" w:rsidR="00F50287" w:rsidRPr="00FF430B" w:rsidRDefault="00F50287" w:rsidP="00AD7DE9">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9BE91D" w14:textId="77777777" w:rsidR="00F50287" w:rsidRPr="00FF430B" w:rsidRDefault="00F50287" w:rsidP="00AD7DE9">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4ADE0C" w14:textId="77777777" w:rsidR="00F50287" w:rsidRPr="00FF430B" w:rsidRDefault="00F50287" w:rsidP="00AD7DE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3531AC" w14:textId="77777777" w:rsidR="00F50287" w:rsidRPr="00FF430B" w:rsidRDefault="00F50287" w:rsidP="00AD7DE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BF7FFA" w14:textId="77777777" w:rsidR="00F50287" w:rsidRPr="00FF430B" w:rsidRDefault="00F50287" w:rsidP="00AD7DE9">
            <w:pPr>
              <w:shd w:val="clear" w:color="auto" w:fill="FFFFFF" w:themeFill="background1"/>
              <w:spacing w:before="120"/>
              <w:jc w:val="center"/>
              <w:rPr>
                <w:noProof w:val="0"/>
                <w:sz w:val="20"/>
                <w:szCs w:val="20"/>
                <w:lang w:val="ro-MD" w:eastAsia="ru-RU"/>
              </w:rPr>
            </w:pPr>
          </w:p>
        </w:tc>
      </w:tr>
      <w:tr w:rsidR="00F50287" w:rsidRPr="00EC30C2" w14:paraId="438037B4" w14:textId="77777777" w:rsidTr="00AD7DE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941A8E4" w14:textId="77777777" w:rsidR="00F50287" w:rsidRPr="00FF430B" w:rsidRDefault="00F50287" w:rsidP="00AD7DE9">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F918A9" w14:textId="77777777" w:rsidR="00F50287" w:rsidRPr="00FF430B" w:rsidRDefault="00F50287" w:rsidP="00AD7DE9">
            <w:pPr>
              <w:shd w:val="clear" w:color="auto" w:fill="FFFFFF" w:themeFill="background1"/>
              <w:spacing w:before="120"/>
              <w:jc w:val="center"/>
              <w:rPr>
                <w:noProof w:val="0"/>
                <w:sz w:val="20"/>
                <w:szCs w:val="20"/>
                <w:lang w:val="ro-MD" w:eastAsia="ru-RU"/>
              </w:rPr>
            </w:pPr>
            <w:r>
              <w:rPr>
                <w:noProof w:val="0"/>
                <w:sz w:val="20"/>
                <w:szCs w:val="20"/>
                <w:lang w:val="ro-MD" w:eastAsia="ru-RU"/>
              </w:rPr>
              <w:t>45212000-6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D33B919" w14:textId="77777777" w:rsidR="00F50287" w:rsidRPr="007606E1" w:rsidRDefault="00F50287" w:rsidP="00AD7DE9">
            <w:pPr>
              <w:shd w:val="clear" w:color="auto" w:fill="FFFFFF" w:themeFill="background1"/>
              <w:spacing w:before="120"/>
              <w:rPr>
                <w:bCs/>
                <w:noProof w:val="0"/>
                <w:sz w:val="20"/>
                <w:szCs w:val="20"/>
                <w:lang w:val="ro-MD" w:eastAsia="ru-RU"/>
              </w:rPr>
            </w:pPr>
            <w:r w:rsidRPr="00546185">
              <w:rPr>
                <w:bCs/>
                <w:noProof w:val="0"/>
                <w:sz w:val="20"/>
                <w:szCs w:val="20"/>
                <w:shd w:val="clear" w:color="auto" w:fill="FFFFFF" w:themeFill="background1"/>
                <w:lang w:val="ro-MD" w:eastAsia="ru-RU"/>
              </w:rPr>
              <w:t xml:space="preserve">Modernizarea terenului de fotbal str.Libertatii or. Ialoveni. </w:t>
            </w:r>
            <w:r>
              <w:rPr>
                <w:bCs/>
                <w:noProof w:val="0"/>
                <w:sz w:val="20"/>
                <w:szCs w:val="20"/>
                <w:shd w:val="clear" w:color="auto" w:fill="FFFFFF" w:themeFill="background1"/>
                <w:lang w:val="ro-MD" w:eastAsia="ru-RU"/>
              </w:rPr>
              <w:t>(constructia vestiarului si montarea pavajului)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50ECA4" w14:textId="77777777" w:rsidR="00F50287" w:rsidRPr="00FF430B" w:rsidRDefault="00F50287" w:rsidP="00AD7DE9">
            <w:pPr>
              <w:shd w:val="clear" w:color="auto" w:fill="FFFFFF" w:themeFill="background1"/>
              <w:spacing w:before="120"/>
              <w:jc w:val="center"/>
              <w:rPr>
                <w:noProof w:val="0"/>
                <w:sz w:val="20"/>
                <w:szCs w:val="20"/>
                <w:lang w:val="ro-MD" w:eastAsia="ru-RU"/>
              </w:rPr>
            </w:pPr>
            <w:r>
              <w:rPr>
                <w:noProof w:val="0"/>
                <w:sz w:val="20"/>
                <w:szCs w:val="20"/>
                <w:lang w:val="ro-MD" w:eastAsia="ru-RU"/>
              </w:rPr>
              <w:t>Deviz de cheltuieli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933375" w14:textId="77777777" w:rsidR="00F50287" w:rsidRPr="00FF430B" w:rsidRDefault="00F50287" w:rsidP="00AD7DE9">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29EE4A" w14:textId="77777777" w:rsidR="00F50287" w:rsidRPr="00FF430B" w:rsidRDefault="00F50287" w:rsidP="00AD7DE9">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A75E1B" w14:textId="77777777" w:rsidR="00F50287" w:rsidRDefault="00F50287" w:rsidP="00AD7DE9">
            <w:pPr>
              <w:shd w:val="clear" w:color="auto" w:fill="FFFFFF" w:themeFill="background1"/>
              <w:spacing w:before="120"/>
              <w:jc w:val="center"/>
              <w:rPr>
                <w:noProof w:val="0"/>
                <w:sz w:val="20"/>
                <w:szCs w:val="20"/>
                <w:lang w:val="ro-MD" w:eastAsia="ru-RU"/>
              </w:rPr>
            </w:pPr>
          </w:p>
          <w:p w14:paraId="7BD207BF" w14:textId="77777777" w:rsidR="00F50287" w:rsidRPr="00FF430B" w:rsidRDefault="00F50287" w:rsidP="00AD7DE9">
            <w:pPr>
              <w:shd w:val="clear" w:color="auto" w:fill="FFFFFF" w:themeFill="background1"/>
              <w:spacing w:before="120"/>
              <w:jc w:val="center"/>
              <w:rPr>
                <w:noProof w:val="0"/>
                <w:sz w:val="20"/>
                <w:szCs w:val="20"/>
                <w:lang w:val="ro-MD" w:eastAsia="ru-RU"/>
              </w:rPr>
            </w:pPr>
            <w:r>
              <w:rPr>
                <w:noProof w:val="0"/>
                <w:sz w:val="20"/>
                <w:szCs w:val="20"/>
                <w:lang w:val="ro-MD" w:eastAsia="ru-RU"/>
              </w:rPr>
              <w:t>1875195,69</w:t>
            </w:r>
          </w:p>
        </w:tc>
      </w:tr>
      <w:tr w:rsidR="00F50287" w:rsidRPr="00EC30C2" w14:paraId="1520AFD1" w14:textId="77777777" w:rsidTr="00AD7DE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E5BE0C" w14:textId="77777777" w:rsidR="00F50287" w:rsidRPr="00FF430B" w:rsidRDefault="00F50287" w:rsidP="00AD7DE9">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r>
              <w:rPr>
                <w:b/>
                <w:noProof w:val="0"/>
                <w:sz w:val="20"/>
                <w:szCs w:val="20"/>
                <w:lang w:val="ro-MD" w:eastAsia="ru-RU"/>
              </w:rPr>
              <w:t xml:space="preserve"> fara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B89B0B" w14:textId="77777777" w:rsidR="00F50287" w:rsidRPr="00FF430B" w:rsidRDefault="00F50287" w:rsidP="00AD7DE9">
            <w:pPr>
              <w:shd w:val="clear" w:color="auto" w:fill="FFFFFF" w:themeFill="background1"/>
              <w:spacing w:before="120"/>
              <w:jc w:val="center"/>
              <w:rPr>
                <w:noProof w:val="0"/>
                <w:sz w:val="20"/>
                <w:szCs w:val="20"/>
                <w:lang w:val="ro-MD" w:eastAsia="ru-RU"/>
              </w:rPr>
            </w:pPr>
            <w:r>
              <w:rPr>
                <w:noProof w:val="0"/>
                <w:sz w:val="20"/>
                <w:szCs w:val="20"/>
                <w:lang w:val="ro-MD" w:eastAsia="ru-RU"/>
              </w:rPr>
              <w:t>1875195,69</w:t>
            </w:r>
          </w:p>
        </w:tc>
      </w:tr>
    </w:tbl>
    <w:p w14:paraId="2205AEF5"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Pr>
          <w:b/>
          <w:noProof w:val="0"/>
          <w:lang w:val="ro-MD" w:eastAsia="ru-RU"/>
        </w:rPr>
        <w:t xml:space="preserve"> </w:t>
      </w:r>
      <w:r w:rsidRPr="009F7244">
        <w:rPr>
          <w:b/>
          <w:i/>
          <w:iCs/>
          <w:noProof w:val="0"/>
          <w:u w:val="single"/>
          <w:lang w:val="ro-MD" w:eastAsia="ru-RU"/>
        </w:rPr>
        <w:t>Nu este cazul</w:t>
      </w:r>
    </w:p>
    <w:p w14:paraId="4F15B22A" w14:textId="77777777" w:rsidR="00F50287" w:rsidRPr="00FF430B" w:rsidRDefault="00F50287" w:rsidP="00F50287">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0E60C1D6" w14:textId="77777777" w:rsidR="00F50287" w:rsidRPr="00FF430B" w:rsidRDefault="00F50287" w:rsidP="00F5028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30F8FAA5" w14:textId="77777777" w:rsidR="00F50287" w:rsidRPr="003B5C3C" w:rsidRDefault="00F50287" w:rsidP="00F50287">
      <w:pPr>
        <w:numPr>
          <w:ilvl w:val="0"/>
          <w:numId w:val="24"/>
        </w:numPr>
        <w:shd w:val="clear" w:color="auto" w:fill="FFFFFF" w:themeFill="background1"/>
        <w:tabs>
          <w:tab w:val="right" w:pos="426"/>
        </w:tabs>
        <w:ind w:left="643"/>
        <w:rPr>
          <w:noProof w:val="0"/>
          <w:lang w:val="ro-MD" w:eastAsia="ru-RU"/>
        </w:rPr>
      </w:pPr>
      <w:r w:rsidRPr="003B5C3C">
        <w:rPr>
          <w:b/>
          <w:bCs/>
          <w:i/>
          <w:iCs/>
          <w:noProof w:val="0"/>
          <w:u w:val="single"/>
          <w:lang w:val="ro-MD" w:eastAsia="ru-RU"/>
        </w:rPr>
        <w:t>Pentru toate loturile</w:t>
      </w:r>
    </w:p>
    <w:p w14:paraId="5AB465DB" w14:textId="77777777" w:rsidR="00F50287" w:rsidRPr="00FF430B" w:rsidRDefault="00F50287" w:rsidP="00F5028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043136">
        <w:rPr>
          <w:b/>
          <w:i/>
          <w:iCs/>
          <w:noProof w:val="0"/>
          <w:u w:val="single"/>
          <w:lang w:val="ro-MD" w:eastAsia="ru-RU"/>
        </w:rPr>
        <w:t>Nu se admite</w:t>
      </w:r>
    </w:p>
    <w:p w14:paraId="55B45B33" w14:textId="77777777" w:rsidR="00F50287" w:rsidRPr="00FF430B" w:rsidRDefault="00F50287" w:rsidP="00F50287">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2D0883">
        <w:rPr>
          <w:b/>
          <w:i/>
          <w:iCs/>
          <w:noProof w:val="0"/>
          <w:u w:val="single"/>
          <w:lang w:val="ro-MD" w:eastAsia="ru-RU"/>
        </w:rPr>
        <w:t>Conform contractului</w:t>
      </w:r>
    </w:p>
    <w:p w14:paraId="031B88CD" w14:textId="77777777" w:rsidR="00F50287" w:rsidRPr="002D0883" w:rsidRDefault="00F50287" w:rsidP="00F50287">
      <w:pPr>
        <w:numPr>
          <w:ilvl w:val="0"/>
          <w:numId w:val="23"/>
        </w:numPr>
        <w:shd w:val="clear" w:color="auto" w:fill="FFFFFF" w:themeFill="background1"/>
        <w:tabs>
          <w:tab w:val="left" w:pos="0"/>
          <w:tab w:val="left" w:pos="284"/>
          <w:tab w:val="left" w:pos="426"/>
        </w:tabs>
        <w:spacing w:before="120"/>
        <w:ind w:left="284" w:hanging="284"/>
        <w:rPr>
          <w:b/>
          <w:i/>
          <w:iCs/>
          <w:noProof w:val="0"/>
          <w:u w:val="single"/>
          <w:lang w:val="ro-MD" w:eastAsia="ru-RU"/>
        </w:rPr>
      </w:pPr>
      <w:r w:rsidRPr="00FF430B">
        <w:rPr>
          <w:b/>
          <w:noProof w:val="0"/>
          <w:lang w:val="ro-MD" w:eastAsia="ru-RU"/>
        </w:rPr>
        <w:t>Termenul de valabilitate a contractului:</w:t>
      </w:r>
      <w:r>
        <w:rPr>
          <w:b/>
          <w:noProof w:val="0"/>
          <w:lang w:val="ro-MD" w:eastAsia="ru-RU"/>
        </w:rPr>
        <w:t xml:space="preserve"> </w:t>
      </w:r>
      <w:r w:rsidRPr="002D0883">
        <w:rPr>
          <w:b/>
          <w:i/>
          <w:iCs/>
          <w:noProof w:val="0"/>
          <w:u w:val="single"/>
          <w:lang w:val="ro-MD" w:eastAsia="ru-RU"/>
        </w:rPr>
        <w:t>de la data incheierii- 31.12.202</w:t>
      </w:r>
      <w:r>
        <w:rPr>
          <w:b/>
          <w:i/>
          <w:iCs/>
          <w:noProof w:val="0"/>
          <w:u w:val="single"/>
          <w:lang w:val="ro-MD" w:eastAsia="ru-RU"/>
        </w:rPr>
        <w:t>4</w:t>
      </w:r>
    </w:p>
    <w:p w14:paraId="525BC8B5" w14:textId="77777777" w:rsidR="00F50287" w:rsidRPr="00FF430B" w:rsidRDefault="00F50287" w:rsidP="00F50287">
      <w:pPr>
        <w:numPr>
          <w:ilvl w:val="0"/>
          <w:numId w:val="23"/>
        </w:numPr>
        <w:tabs>
          <w:tab w:val="right" w:pos="426"/>
        </w:tabs>
        <w:spacing w:before="120"/>
        <w:ind w:left="360"/>
        <w:rPr>
          <w:noProof w:val="0"/>
          <w:sz w:val="2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Pr="009A61A3">
        <w:rPr>
          <w:b/>
          <w:i/>
          <w:iCs/>
          <w:noProof w:val="0"/>
          <w:u w:val="single"/>
          <w:lang w:val="ro-MD" w:eastAsia="ru-RU"/>
        </w:rPr>
        <w:t>Nu</w:t>
      </w:r>
    </w:p>
    <w:p w14:paraId="262FB65A" w14:textId="77777777" w:rsidR="00F50287" w:rsidRPr="00FF430B" w:rsidRDefault="00F50287" w:rsidP="00F50287">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legisau al unor acte administrative (după caz): </w:t>
      </w:r>
      <w:r w:rsidRPr="009651EC">
        <w:rPr>
          <w:b/>
          <w:i/>
          <w:iCs/>
          <w:noProof w:val="0"/>
          <w:u w:val="single"/>
          <w:lang w:val="ro-MD" w:eastAsia="ru-RU"/>
        </w:rPr>
        <w:t>Nu</w:t>
      </w:r>
    </w:p>
    <w:p w14:paraId="0F736913" w14:textId="77777777" w:rsidR="00F50287" w:rsidRPr="00FF430B" w:rsidRDefault="00F50287" w:rsidP="00F50287">
      <w:pPr>
        <w:shd w:val="clear" w:color="auto" w:fill="FFFFFF" w:themeFill="background1"/>
        <w:tabs>
          <w:tab w:val="right" w:pos="426"/>
        </w:tabs>
        <w:contextualSpacing/>
        <w:jc w:val="center"/>
        <w:rPr>
          <w:noProof w:val="0"/>
          <w:sz w:val="20"/>
          <w:lang w:val="ro-MD" w:eastAsia="ru-RU"/>
        </w:rPr>
      </w:pPr>
    </w:p>
    <w:p w14:paraId="5992B13A"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54"/>
        <w:gridCol w:w="3224"/>
        <w:gridCol w:w="4073"/>
        <w:gridCol w:w="1494"/>
      </w:tblGrid>
      <w:tr w:rsidR="00F50287" w:rsidRPr="00EC30C2" w14:paraId="12D54BE3" w14:textId="77777777" w:rsidTr="00AD7DE9">
        <w:tc>
          <w:tcPr>
            <w:tcW w:w="554" w:type="dxa"/>
            <w:shd w:val="clear" w:color="auto" w:fill="auto"/>
          </w:tcPr>
          <w:p w14:paraId="6BA5E82B" w14:textId="77777777" w:rsidR="00F50287" w:rsidRPr="00FF430B" w:rsidRDefault="00F50287" w:rsidP="00AD7DE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224" w:type="dxa"/>
            <w:shd w:val="clear" w:color="auto" w:fill="auto"/>
          </w:tcPr>
          <w:p w14:paraId="56C89B40" w14:textId="77777777" w:rsidR="00F50287" w:rsidRPr="00FF430B" w:rsidRDefault="00F50287" w:rsidP="00AD7DE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073" w:type="dxa"/>
            <w:shd w:val="clear" w:color="auto" w:fill="auto"/>
          </w:tcPr>
          <w:p w14:paraId="68F8DA29" w14:textId="77777777" w:rsidR="00F50287" w:rsidRPr="00FF430B" w:rsidRDefault="00F50287" w:rsidP="00AD7DE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494" w:type="dxa"/>
            <w:shd w:val="clear" w:color="auto" w:fill="auto"/>
          </w:tcPr>
          <w:p w14:paraId="2DD65706" w14:textId="77777777" w:rsidR="00F50287" w:rsidRPr="00FF430B" w:rsidRDefault="00F50287" w:rsidP="00AD7DE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F50287" w:rsidRPr="00EC30C2" w14:paraId="7D6E1987" w14:textId="77777777" w:rsidTr="00AD7DE9">
        <w:tc>
          <w:tcPr>
            <w:tcW w:w="554" w:type="dxa"/>
            <w:shd w:val="clear" w:color="auto" w:fill="auto"/>
          </w:tcPr>
          <w:p w14:paraId="1BCCFA9D"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1.</w:t>
            </w:r>
          </w:p>
        </w:tc>
        <w:tc>
          <w:tcPr>
            <w:tcW w:w="3224" w:type="dxa"/>
            <w:shd w:val="clear" w:color="auto" w:fill="auto"/>
          </w:tcPr>
          <w:p w14:paraId="21B726E3"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Formularul standard al Documentului Unic de Achizitii European</w:t>
            </w:r>
          </w:p>
        </w:tc>
        <w:tc>
          <w:tcPr>
            <w:tcW w:w="4073" w:type="dxa"/>
            <w:shd w:val="clear" w:color="auto" w:fill="auto"/>
          </w:tcPr>
          <w:p w14:paraId="0A5BA1BE"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b/>
                <w:bCs/>
                <w:iCs/>
                <w:noProof w:val="0"/>
                <w:sz w:val="18"/>
                <w:szCs w:val="18"/>
                <w:lang w:val="ro-MD" w:eastAsia="ru-RU"/>
              </w:rPr>
              <w:t>DUAE</w:t>
            </w:r>
            <w:r w:rsidRPr="007532C7">
              <w:rPr>
                <w:iCs/>
                <w:noProof w:val="0"/>
                <w:sz w:val="18"/>
                <w:szCs w:val="18"/>
                <w:lang w:val="ro-MD" w:eastAsia="ru-RU"/>
              </w:rPr>
              <w:t xml:space="preserve">, conform OMF nr. 72 din 11.06.2020- </w:t>
            </w:r>
            <w:r w:rsidRPr="007532C7">
              <w:rPr>
                <w:i/>
                <w:noProof w:val="0"/>
                <w:sz w:val="18"/>
                <w:szCs w:val="18"/>
                <w:lang w:val="ro-MD" w:eastAsia="ru-RU"/>
              </w:rPr>
              <w:t>confirmat prin semnatura electronica</w:t>
            </w:r>
          </w:p>
        </w:tc>
        <w:tc>
          <w:tcPr>
            <w:tcW w:w="1494" w:type="dxa"/>
            <w:shd w:val="clear" w:color="auto" w:fill="auto"/>
          </w:tcPr>
          <w:p w14:paraId="7858B03D"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F50287" w:rsidRPr="00EC30C2" w14:paraId="4E4B73D9" w14:textId="77777777" w:rsidTr="00AD7DE9">
        <w:tc>
          <w:tcPr>
            <w:tcW w:w="554" w:type="dxa"/>
            <w:shd w:val="clear" w:color="auto" w:fill="auto"/>
          </w:tcPr>
          <w:p w14:paraId="03D65C8A"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2.</w:t>
            </w:r>
          </w:p>
        </w:tc>
        <w:tc>
          <w:tcPr>
            <w:tcW w:w="3224" w:type="dxa"/>
            <w:shd w:val="clear" w:color="auto" w:fill="auto"/>
          </w:tcPr>
          <w:p w14:paraId="51A8BD6C"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Cerere de participare</w:t>
            </w:r>
          </w:p>
        </w:tc>
        <w:tc>
          <w:tcPr>
            <w:tcW w:w="4073" w:type="dxa"/>
            <w:shd w:val="clear" w:color="auto" w:fill="auto"/>
          </w:tcPr>
          <w:p w14:paraId="5177C747"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b/>
                <w:bCs/>
                <w:iCs/>
                <w:noProof w:val="0"/>
                <w:sz w:val="18"/>
                <w:szCs w:val="18"/>
                <w:lang w:val="ro-MD" w:eastAsia="ru-RU"/>
              </w:rPr>
              <w:t>Anexa nr. 7</w:t>
            </w:r>
            <w:r w:rsidRPr="007532C7">
              <w:rPr>
                <w:iCs/>
                <w:noProof w:val="0"/>
                <w:sz w:val="18"/>
                <w:szCs w:val="18"/>
                <w:lang w:val="ro-MD" w:eastAsia="ru-RU"/>
              </w:rPr>
              <w:t xml:space="preserve"> conform documentatiei standard- </w:t>
            </w:r>
            <w:r w:rsidRPr="007532C7">
              <w:rPr>
                <w:i/>
                <w:noProof w:val="0"/>
                <w:sz w:val="18"/>
                <w:szCs w:val="18"/>
                <w:lang w:val="ro-MD" w:eastAsia="ru-RU"/>
              </w:rPr>
              <w:t>confirmat prin semnatura electronica</w:t>
            </w:r>
          </w:p>
        </w:tc>
        <w:tc>
          <w:tcPr>
            <w:tcW w:w="1494" w:type="dxa"/>
            <w:shd w:val="clear" w:color="auto" w:fill="auto"/>
          </w:tcPr>
          <w:p w14:paraId="7B24CFF9"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F50287" w:rsidRPr="00EC30C2" w14:paraId="0789CF35" w14:textId="77777777" w:rsidTr="00AD7DE9">
        <w:tc>
          <w:tcPr>
            <w:tcW w:w="554" w:type="dxa"/>
            <w:shd w:val="clear" w:color="auto" w:fill="auto"/>
          </w:tcPr>
          <w:p w14:paraId="3FA8375B"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3.</w:t>
            </w:r>
          </w:p>
        </w:tc>
        <w:tc>
          <w:tcPr>
            <w:tcW w:w="3224" w:type="dxa"/>
            <w:shd w:val="clear" w:color="auto" w:fill="auto"/>
          </w:tcPr>
          <w:p w14:paraId="33606AA3"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Declaratie privind valabilitatea ofertei</w:t>
            </w:r>
          </w:p>
        </w:tc>
        <w:tc>
          <w:tcPr>
            <w:tcW w:w="4073" w:type="dxa"/>
            <w:shd w:val="clear" w:color="auto" w:fill="auto"/>
          </w:tcPr>
          <w:p w14:paraId="14E7BB1F" w14:textId="77777777" w:rsidR="00F50287" w:rsidRPr="007532C7" w:rsidRDefault="00F50287" w:rsidP="00AD7DE9">
            <w:pPr>
              <w:shd w:val="clear" w:color="auto" w:fill="FFFFFF" w:themeFill="background1"/>
              <w:tabs>
                <w:tab w:val="left" w:pos="612"/>
              </w:tabs>
              <w:spacing w:before="120" w:after="120"/>
              <w:rPr>
                <w:b/>
                <w:bCs/>
                <w:iCs/>
                <w:noProof w:val="0"/>
                <w:sz w:val="18"/>
                <w:szCs w:val="18"/>
                <w:lang w:val="ro-MD" w:eastAsia="ru-RU"/>
              </w:rPr>
            </w:pPr>
            <w:r w:rsidRPr="007532C7">
              <w:rPr>
                <w:b/>
                <w:bCs/>
                <w:iCs/>
                <w:noProof w:val="0"/>
                <w:sz w:val="18"/>
                <w:szCs w:val="18"/>
                <w:lang w:val="ro-MD" w:eastAsia="ru-RU"/>
              </w:rPr>
              <w:t xml:space="preserve">Anexa nr. 8 </w:t>
            </w:r>
            <w:r w:rsidRPr="007532C7">
              <w:rPr>
                <w:iCs/>
                <w:noProof w:val="0"/>
                <w:sz w:val="18"/>
                <w:szCs w:val="18"/>
                <w:lang w:val="ro-MD" w:eastAsia="ru-RU"/>
              </w:rPr>
              <w:t xml:space="preserve">conform documentatiei standard- </w:t>
            </w:r>
            <w:r w:rsidRPr="007532C7">
              <w:rPr>
                <w:i/>
                <w:noProof w:val="0"/>
                <w:sz w:val="18"/>
                <w:szCs w:val="18"/>
                <w:lang w:val="ro-MD" w:eastAsia="ru-RU"/>
              </w:rPr>
              <w:t>confirmat prin semnatura electronica</w:t>
            </w:r>
          </w:p>
        </w:tc>
        <w:tc>
          <w:tcPr>
            <w:tcW w:w="1494" w:type="dxa"/>
            <w:shd w:val="clear" w:color="auto" w:fill="auto"/>
          </w:tcPr>
          <w:p w14:paraId="190247D1"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F50287" w:rsidRPr="00EC30C2" w14:paraId="539B59DB" w14:textId="77777777" w:rsidTr="00AD7DE9">
        <w:tc>
          <w:tcPr>
            <w:tcW w:w="554" w:type="dxa"/>
            <w:shd w:val="clear" w:color="auto" w:fill="auto"/>
          </w:tcPr>
          <w:p w14:paraId="4CDED329"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4.</w:t>
            </w:r>
          </w:p>
        </w:tc>
        <w:tc>
          <w:tcPr>
            <w:tcW w:w="3224" w:type="dxa"/>
            <w:shd w:val="clear" w:color="auto" w:fill="auto"/>
          </w:tcPr>
          <w:p w14:paraId="1B579A7F"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 xml:space="preserve">Garantie pentru oferta – </w:t>
            </w:r>
            <w:r w:rsidRPr="007532C7">
              <w:rPr>
                <w:b/>
                <w:bCs/>
                <w:iCs/>
                <w:noProof w:val="0"/>
                <w:sz w:val="18"/>
                <w:szCs w:val="18"/>
                <w:lang w:val="ro-MD" w:eastAsia="ru-RU"/>
              </w:rPr>
              <w:t>1%</w:t>
            </w:r>
            <w:r w:rsidRPr="007532C7">
              <w:rPr>
                <w:iCs/>
                <w:noProof w:val="0"/>
                <w:sz w:val="18"/>
                <w:szCs w:val="18"/>
                <w:lang w:val="ro-MD" w:eastAsia="ru-RU"/>
              </w:rPr>
              <w:t xml:space="preserve"> din valoarea ofertei fara TVA</w:t>
            </w:r>
          </w:p>
        </w:tc>
        <w:tc>
          <w:tcPr>
            <w:tcW w:w="4073" w:type="dxa"/>
            <w:shd w:val="clear" w:color="auto" w:fill="auto"/>
          </w:tcPr>
          <w:p w14:paraId="0ACEC25F" w14:textId="77777777" w:rsidR="00F50287" w:rsidRPr="007532C7" w:rsidRDefault="00F50287" w:rsidP="00AD7DE9">
            <w:pPr>
              <w:shd w:val="clear" w:color="auto" w:fill="FFFFFF" w:themeFill="background1"/>
              <w:tabs>
                <w:tab w:val="left" w:pos="612"/>
              </w:tabs>
              <w:spacing w:before="120" w:after="120"/>
              <w:rPr>
                <w:b/>
                <w:bCs/>
                <w:iCs/>
                <w:noProof w:val="0"/>
                <w:sz w:val="18"/>
                <w:szCs w:val="18"/>
                <w:lang w:val="ro-MD" w:eastAsia="ru-RU"/>
              </w:rPr>
            </w:pPr>
            <w:r w:rsidRPr="007532C7">
              <w:rPr>
                <w:b/>
                <w:bCs/>
                <w:iCs/>
                <w:noProof w:val="0"/>
                <w:sz w:val="18"/>
                <w:szCs w:val="18"/>
                <w:lang w:val="ro-MD" w:eastAsia="ru-RU"/>
              </w:rPr>
              <w:t xml:space="preserve">Anexa nr. 9 </w:t>
            </w:r>
            <w:r w:rsidRPr="007532C7">
              <w:rPr>
                <w:iCs/>
                <w:noProof w:val="0"/>
                <w:sz w:val="18"/>
                <w:szCs w:val="18"/>
                <w:lang w:val="ro-MD" w:eastAsia="ru-RU"/>
              </w:rPr>
              <w:t xml:space="preserve">conform documentatiei standard- </w:t>
            </w:r>
            <w:r w:rsidRPr="007532C7">
              <w:rPr>
                <w:i/>
                <w:noProof w:val="0"/>
                <w:sz w:val="18"/>
                <w:szCs w:val="18"/>
                <w:lang w:val="ro-MD" w:eastAsia="ru-RU"/>
              </w:rPr>
              <w:t>original, confirmata prin semnatura electronica sau transfer bancar</w:t>
            </w:r>
          </w:p>
        </w:tc>
        <w:tc>
          <w:tcPr>
            <w:tcW w:w="1494" w:type="dxa"/>
            <w:shd w:val="clear" w:color="auto" w:fill="auto"/>
          </w:tcPr>
          <w:p w14:paraId="39036DE2"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F50287" w:rsidRPr="00EC30C2" w14:paraId="2FEE0573" w14:textId="77777777" w:rsidTr="00AD7DE9">
        <w:tc>
          <w:tcPr>
            <w:tcW w:w="554" w:type="dxa"/>
            <w:shd w:val="clear" w:color="auto" w:fill="auto"/>
          </w:tcPr>
          <w:p w14:paraId="09D30FD6"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5.</w:t>
            </w:r>
          </w:p>
        </w:tc>
        <w:tc>
          <w:tcPr>
            <w:tcW w:w="3224" w:type="dxa"/>
            <w:shd w:val="clear" w:color="auto" w:fill="auto"/>
          </w:tcPr>
          <w:p w14:paraId="01134017"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rFonts w:eastAsia="PMingLiU"/>
                <w:sz w:val="18"/>
                <w:szCs w:val="18"/>
                <w:lang w:val="ro-MD"/>
              </w:rPr>
              <w:t>Declaratia privind confirmarea identitatii beneficiarilor si neincadrarea lor in situatia condamnarii pentru participarea la activitati ale unei organizatii sau grupari criminale,  p/u coruptie sau spalare si fraude de bani</w:t>
            </w:r>
          </w:p>
        </w:tc>
        <w:tc>
          <w:tcPr>
            <w:tcW w:w="4073" w:type="dxa"/>
            <w:shd w:val="clear" w:color="auto" w:fill="auto"/>
          </w:tcPr>
          <w:p w14:paraId="5A8E606F" w14:textId="77777777" w:rsidR="00F50287" w:rsidRPr="007532C7" w:rsidRDefault="00F50287" w:rsidP="00AD7DE9">
            <w:pPr>
              <w:shd w:val="clear" w:color="auto" w:fill="FFFFFF" w:themeFill="background1"/>
              <w:tabs>
                <w:tab w:val="left" w:pos="612"/>
              </w:tabs>
              <w:spacing w:before="120" w:after="120"/>
              <w:jc w:val="center"/>
              <w:rPr>
                <w:iCs/>
                <w:noProof w:val="0"/>
                <w:sz w:val="18"/>
                <w:szCs w:val="18"/>
                <w:lang w:val="ro-MD" w:eastAsia="ru-RU"/>
              </w:rPr>
            </w:pPr>
            <w:r w:rsidRPr="007532C7">
              <w:rPr>
                <w:iCs/>
                <w:noProof w:val="0"/>
                <w:sz w:val="18"/>
                <w:szCs w:val="18"/>
                <w:lang w:val="ro-MD" w:eastAsia="ru-RU"/>
              </w:rPr>
              <w:t xml:space="preserve">Original, </w:t>
            </w:r>
            <w:r w:rsidRPr="0006635D">
              <w:rPr>
                <w:i/>
                <w:noProof w:val="0"/>
                <w:sz w:val="18"/>
                <w:szCs w:val="18"/>
                <w:lang w:val="ro-MD" w:eastAsia="ru-RU"/>
              </w:rPr>
              <w:t>confirmat prin semnatura electronica</w:t>
            </w:r>
          </w:p>
        </w:tc>
        <w:tc>
          <w:tcPr>
            <w:tcW w:w="1494" w:type="dxa"/>
            <w:shd w:val="clear" w:color="auto" w:fill="auto"/>
          </w:tcPr>
          <w:p w14:paraId="2316775E"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F50287" w:rsidRPr="00EC30C2" w14:paraId="6940A89A" w14:textId="77777777" w:rsidTr="00AD7DE9">
        <w:tc>
          <w:tcPr>
            <w:tcW w:w="554" w:type="dxa"/>
            <w:shd w:val="clear" w:color="auto" w:fill="auto"/>
          </w:tcPr>
          <w:p w14:paraId="5953DE5F"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6.</w:t>
            </w:r>
          </w:p>
        </w:tc>
        <w:tc>
          <w:tcPr>
            <w:tcW w:w="3224" w:type="dxa"/>
            <w:shd w:val="clear" w:color="auto" w:fill="auto"/>
          </w:tcPr>
          <w:p w14:paraId="0186DB4D" w14:textId="77777777" w:rsidR="00F50287" w:rsidRPr="007532C7" w:rsidRDefault="00F50287" w:rsidP="00AD7DE9">
            <w:pPr>
              <w:shd w:val="clear" w:color="auto" w:fill="FFFFFF" w:themeFill="background1"/>
              <w:tabs>
                <w:tab w:val="left" w:pos="612"/>
              </w:tabs>
              <w:spacing w:before="120" w:after="120"/>
              <w:rPr>
                <w:rFonts w:eastAsia="PMingLiU"/>
                <w:sz w:val="18"/>
                <w:szCs w:val="18"/>
                <w:lang w:val="ro-MD"/>
              </w:rPr>
            </w:pPr>
            <w:r w:rsidRPr="007532C7">
              <w:rPr>
                <w:rFonts w:eastAsia="PMingLiU"/>
                <w:sz w:val="18"/>
                <w:szCs w:val="18"/>
                <w:lang w:val="ro-MD"/>
              </w:rPr>
              <w:t>Ultimul raport financiar</w:t>
            </w:r>
          </w:p>
        </w:tc>
        <w:tc>
          <w:tcPr>
            <w:tcW w:w="4073" w:type="dxa"/>
            <w:shd w:val="clear" w:color="auto" w:fill="auto"/>
          </w:tcPr>
          <w:p w14:paraId="2D97C4F5" w14:textId="77777777" w:rsidR="00F50287" w:rsidRPr="007532C7" w:rsidRDefault="00F50287" w:rsidP="00AD7DE9">
            <w:pPr>
              <w:shd w:val="clear" w:color="auto" w:fill="FFFFFF" w:themeFill="background1"/>
              <w:tabs>
                <w:tab w:val="left" w:pos="612"/>
              </w:tabs>
              <w:spacing w:before="120" w:after="120"/>
              <w:jc w:val="center"/>
              <w:rPr>
                <w:iCs/>
                <w:noProof w:val="0"/>
                <w:sz w:val="18"/>
                <w:szCs w:val="18"/>
                <w:lang w:val="ro-MD" w:eastAsia="ru-RU"/>
              </w:rPr>
            </w:pPr>
            <w:r w:rsidRPr="007532C7">
              <w:rPr>
                <w:iCs/>
                <w:noProof w:val="0"/>
                <w:sz w:val="18"/>
                <w:szCs w:val="18"/>
                <w:lang w:val="ro-MD" w:eastAsia="ru-RU"/>
              </w:rPr>
              <w:t xml:space="preserve">Raport financiar- </w:t>
            </w:r>
            <w:r w:rsidRPr="007532C7">
              <w:rPr>
                <w:i/>
                <w:noProof w:val="0"/>
                <w:sz w:val="18"/>
                <w:szCs w:val="18"/>
                <w:lang w:val="ro-MD" w:eastAsia="ru-RU"/>
              </w:rPr>
              <w:t>confirmat prin semnatura electronica</w:t>
            </w:r>
          </w:p>
        </w:tc>
        <w:tc>
          <w:tcPr>
            <w:tcW w:w="1494" w:type="dxa"/>
            <w:shd w:val="clear" w:color="auto" w:fill="auto"/>
          </w:tcPr>
          <w:p w14:paraId="326BB662"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F50287" w:rsidRPr="00EC30C2" w14:paraId="6986D990" w14:textId="77777777" w:rsidTr="00AD7DE9">
        <w:tc>
          <w:tcPr>
            <w:tcW w:w="554" w:type="dxa"/>
            <w:shd w:val="clear" w:color="auto" w:fill="auto"/>
          </w:tcPr>
          <w:p w14:paraId="7090F9B7"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7.</w:t>
            </w:r>
          </w:p>
        </w:tc>
        <w:tc>
          <w:tcPr>
            <w:tcW w:w="3224" w:type="dxa"/>
            <w:shd w:val="clear" w:color="auto" w:fill="auto"/>
          </w:tcPr>
          <w:p w14:paraId="04C8DADE" w14:textId="77777777" w:rsidR="00F50287" w:rsidRDefault="00F50287" w:rsidP="00AD7DE9">
            <w:pPr>
              <w:shd w:val="clear" w:color="auto" w:fill="FFFFFF" w:themeFill="background1"/>
              <w:tabs>
                <w:tab w:val="left" w:pos="612"/>
              </w:tabs>
              <w:spacing w:before="120" w:after="120"/>
              <w:rPr>
                <w:rFonts w:eastAsia="PMingLiU"/>
                <w:sz w:val="22"/>
                <w:szCs w:val="22"/>
                <w:lang w:val="ro-MD"/>
              </w:rPr>
            </w:pPr>
            <w:r>
              <w:rPr>
                <w:rFonts w:eastAsia="PMingLiU"/>
                <w:sz w:val="18"/>
                <w:szCs w:val="18"/>
                <w:lang w:val="ro-MD"/>
              </w:rPr>
              <w:t>Certificat de efectuare sistematică a plăţii impozitelor, contribuţiilor eliberat de Inspectoratul Fiscal</w:t>
            </w:r>
          </w:p>
        </w:tc>
        <w:tc>
          <w:tcPr>
            <w:tcW w:w="4073" w:type="dxa"/>
            <w:shd w:val="clear" w:color="auto" w:fill="auto"/>
          </w:tcPr>
          <w:p w14:paraId="28813404" w14:textId="77777777" w:rsidR="00F50287" w:rsidRDefault="00F50287" w:rsidP="00AD7DE9">
            <w:pPr>
              <w:shd w:val="clear" w:color="auto" w:fill="FFFFFF" w:themeFill="background1"/>
              <w:tabs>
                <w:tab w:val="left" w:pos="612"/>
              </w:tabs>
              <w:spacing w:before="120" w:after="120"/>
              <w:jc w:val="center"/>
              <w:rPr>
                <w:iCs/>
                <w:noProof w:val="0"/>
                <w:sz w:val="22"/>
                <w:szCs w:val="22"/>
                <w:lang w:val="ro-MD" w:eastAsia="ru-RU"/>
              </w:rPr>
            </w:pPr>
            <w:r w:rsidRPr="00FE2E36">
              <w:rPr>
                <w:iCs/>
                <w:noProof w:val="0"/>
                <w:sz w:val="18"/>
                <w:szCs w:val="18"/>
                <w:lang w:val="ro-MD" w:eastAsia="ru-RU"/>
              </w:rPr>
              <w:t>Copie-</w:t>
            </w:r>
            <w:r w:rsidRPr="007532C7">
              <w:rPr>
                <w:i/>
                <w:noProof w:val="0"/>
                <w:sz w:val="18"/>
                <w:szCs w:val="18"/>
                <w:lang w:val="ro-MD" w:eastAsia="ru-RU"/>
              </w:rPr>
              <w:t xml:space="preserve"> confirmat prin semnatura electronica</w:t>
            </w:r>
          </w:p>
        </w:tc>
        <w:tc>
          <w:tcPr>
            <w:tcW w:w="1494" w:type="dxa"/>
            <w:shd w:val="clear" w:color="auto" w:fill="auto"/>
          </w:tcPr>
          <w:p w14:paraId="7FB54E39" w14:textId="77777777" w:rsidR="00F50287" w:rsidRDefault="00F50287" w:rsidP="00AD7DE9">
            <w:pPr>
              <w:shd w:val="clear" w:color="auto" w:fill="FFFFFF" w:themeFill="background1"/>
              <w:tabs>
                <w:tab w:val="left" w:pos="612"/>
              </w:tabs>
              <w:spacing w:before="120" w:after="120"/>
              <w:rPr>
                <w:iCs/>
                <w:noProof w:val="0"/>
                <w:sz w:val="22"/>
                <w:szCs w:val="22"/>
                <w:lang w:val="ro-MD" w:eastAsia="ru-RU"/>
              </w:rPr>
            </w:pPr>
            <w:r w:rsidRPr="007532C7">
              <w:rPr>
                <w:iCs/>
                <w:noProof w:val="0"/>
                <w:sz w:val="18"/>
                <w:szCs w:val="18"/>
                <w:lang w:val="ro-MD" w:eastAsia="ru-RU"/>
              </w:rPr>
              <w:t>Obligatoriu</w:t>
            </w:r>
          </w:p>
        </w:tc>
      </w:tr>
      <w:tr w:rsidR="00F50287" w:rsidRPr="00EC30C2" w14:paraId="733E833F" w14:textId="77777777" w:rsidTr="00AD7DE9">
        <w:tc>
          <w:tcPr>
            <w:tcW w:w="554" w:type="dxa"/>
            <w:shd w:val="clear" w:color="auto" w:fill="auto"/>
          </w:tcPr>
          <w:p w14:paraId="75556910"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8.</w:t>
            </w:r>
          </w:p>
        </w:tc>
        <w:tc>
          <w:tcPr>
            <w:tcW w:w="3224" w:type="dxa"/>
            <w:shd w:val="clear" w:color="auto" w:fill="auto"/>
          </w:tcPr>
          <w:p w14:paraId="68AC7F66" w14:textId="77777777" w:rsidR="00F50287" w:rsidRPr="00240AC0" w:rsidRDefault="00F50287" w:rsidP="00AD7DE9">
            <w:pPr>
              <w:shd w:val="clear" w:color="auto" w:fill="FFFFFF" w:themeFill="background1"/>
              <w:tabs>
                <w:tab w:val="left" w:pos="612"/>
              </w:tabs>
              <w:spacing w:before="120" w:after="120"/>
              <w:rPr>
                <w:rFonts w:eastAsia="PMingLiU"/>
                <w:sz w:val="18"/>
                <w:szCs w:val="18"/>
                <w:lang w:val="ro-MD"/>
              </w:rPr>
            </w:pPr>
            <w:r w:rsidRPr="00240AC0">
              <w:rPr>
                <w:rFonts w:eastAsia="PMingLiU"/>
                <w:sz w:val="18"/>
                <w:szCs w:val="18"/>
                <w:lang w:val="ro-MD"/>
              </w:rPr>
              <w:t>Documentatia de deviz</w:t>
            </w:r>
          </w:p>
        </w:tc>
        <w:tc>
          <w:tcPr>
            <w:tcW w:w="4073" w:type="dxa"/>
            <w:shd w:val="clear" w:color="auto" w:fill="auto"/>
          </w:tcPr>
          <w:p w14:paraId="3CA05E2C" w14:textId="77777777" w:rsidR="00F50287" w:rsidRPr="00240AC0" w:rsidRDefault="00F50287" w:rsidP="00AD7DE9">
            <w:pPr>
              <w:shd w:val="clear" w:color="auto" w:fill="FFFFFF" w:themeFill="background1"/>
              <w:tabs>
                <w:tab w:val="left" w:pos="612"/>
              </w:tabs>
              <w:spacing w:before="120" w:after="120"/>
              <w:jc w:val="center"/>
              <w:rPr>
                <w:iCs/>
                <w:noProof w:val="0"/>
                <w:sz w:val="18"/>
                <w:szCs w:val="18"/>
                <w:lang w:val="ro-MD" w:eastAsia="ru-RU"/>
              </w:rPr>
            </w:pPr>
            <w:r w:rsidRPr="00240AC0">
              <w:rPr>
                <w:b/>
                <w:bCs/>
                <w:iCs/>
                <w:noProof w:val="0"/>
                <w:sz w:val="18"/>
                <w:szCs w:val="18"/>
                <w:lang w:val="ro-MD" w:eastAsia="ru-RU"/>
              </w:rPr>
              <w:t>Formularele Devizelor: 3,5,7</w:t>
            </w:r>
            <w:r w:rsidRPr="00240AC0">
              <w:rPr>
                <w:iCs/>
                <w:noProof w:val="0"/>
                <w:sz w:val="18"/>
                <w:szCs w:val="18"/>
                <w:lang w:val="ro-MD" w:eastAsia="ru-RU"/>
              </w:rPr>
              <w:t xml:space="preserve">, conform caietului de sarcini. </w:t>
            </w:r>
            <w:r w:rsidRPr="00240AC0">
              <w:rPr>
                <w:i/>
                <w:noProof w:val="0"/>
                <w:sz w:val="18"/>
                <w:szCs w:val="18"/>
                <w:lang w:val="ro-MD" w:eastAsia="ru-RU"/>
              </w:rPr>
              <w:t>Original- confirmat prin semnatura electronica</w:t>
            </w:r>
          </w:p>
        </w:tc>
        <w:tc>
          <w:tcPr>
            <w:tcW w:w="1494" w:type="dxa"/>
            <w:shd w:val="clear" w:color="auto" w:fill="auto"/>
          </w:tcPr>
          <w:p w14:paraId="6F4989F6" w14:textId="77777777" w:rsidR="00F50287" w:rsidRDefault="00F50287" w:rsidP="00AD7DE9">
            <w:pPr>
              <w:shd w:val="clear" w:color="auto" w:fill="FFFFFF" w:themeFill="background1"/>
              <w:tabs>
                <w:tab w:val="left" w:pos="612"/>
              </w:tabs>
              <w:spacing w:before="120" w:after="120"/>
              <w:rPr>
                <w:iCs/>
                <w:noProof w:val="0"/>
                <w:sz w:val="22"/>
                <w:szCs w:val="22"/>
                <w:lang w:val="ro-MD" w:eastAsia="ru-RU"/>
              </w:rPr>
            </w:pPr>
            <w:r w:rsidRPr="007532C7">
              <w:rPr>
                <w:iCs/>
                <w:noProof w:val="0"/>
                <w:sz w:val="18"/>
                <w:szCs w:val="18"/>
                <w:lang w:val="ro-MD" w:eastAsia="ru-RU"/>
              </w:rPr>
              <w:t>Obligatoriu</w:t>
            </w:r>
          </w:p>
        </w:tc>
      </w:tr>
      <w:tr w:rsidR="00F50287" w:rsidRPr="00EC30C2" w14:paraId="71EB96D8" w14:textId="77777777" w:rsidTr="00AD7DE9">
        <w:tc>
          <w:tcPr>
            <w:tcW w:w="554" w:type="dxa"/>
            <w:shd w:val="clear" w:color="auto" w:fill="auto"/>
          </w:tcPr>
          <w:p w14:paraId="403E02D8"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9.</w:t>
            </w:r>
          </w:p>
        </w:tc>
        <w:tc>
          <w:tcPr>
            <w:tcW w:w="3224" w:type="dxa"/>
            <w:shd w:val="clear" w:color="auto" w:fill="auto"/>
          </w:tcPr>
          <w:p w14:paraId="25FFF528" w14:textId="77777777" w:rsidR="00F50287" w:rsidRPr="00240AC0" w:rsidRDefault="00F50287" w:rsidP="00AD7DE9">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experienta similara</w:t>
            </w:r>
          </w:p>
        </w:tc>
        <w:tc>
          <w:tcPr>
            <w:tcW w:w="4073" w:type="dxa"/>
            <w:shd w:val="clear" w:color="auto" w:fill="auto"/>
          </w:tcPr>
          <w:p w14:paraId="676CCD74" w14:textId="77777777" w:rsidR="00F50287" w:rsidRPr="00084D1A" w:rsidRDefault="00F50287" w:rsidP="00AD7DE9">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12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tc>
        <w:tc>
          <w:tcPr>
            <w:tcW w:w="1494" w:type="dxa"/>
            <w:shd w:val="clear" w:color="auto" w:fill="auto"/>
          </w:tcPr>
          <w:p w14:paraId="5412D7BF"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F50287" w:rsidRPr="00EC30C2" w14:paraId="4DE3BAF8" w14:textId="77777777" w:rsidTr="00AD7DE9">
        <w:tc>
          <w:tcPr>
            <w:tcW w:w="554" w:type="dxa"/>
            <w:shd w:val="clear" w:color="auto" w:fill="auto"/>
          </w:tcPr>
          <w:p w14:paraId="7606E236"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10.</w:t>
            </w:r>
          </w:p>
        </w:tc>
        <w:tc>
          <w:tcPr>
            <w:tcW w:w="3224" w:type="dxa"/>
            <w:shd w:val="clear" w:color="auto" w:fill="auto"/>
          </w:tcPr>
          <w:p w14:paraId="01213AAA" w14:textId="77777777" w:rsidR="00F50287" w:rsidRDefault="00F50287" w:rsidP="00AD7DE9">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dotarile specifice, utilajul si echipamentul necesar pentru indeplinirea corespunzatoare a contractului</w:t>
            </w:r>
          </w:p>
        </w:tc>
        <w:tc>
          <w:tcPr>
            <w:tcW w:w="4073" w:type="dxa"/>
            <w:shd w:val="clear" w:color="auto" w:fill="auto"/>
          </w:tcPr>
          <w:p w14:paraId="72D447C6" w14:textId="77777777" w:rsidR="00F50287" w:rsidRDefault="00F50287" w:rsidP="00AD7DE9">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14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p w14:paraId="54D263BA" w14:textId="77777777" w:rsidR="00F50287" w:rsidRPr="00FE6AA8" w:rsidRDefault="00F50287" w:rsidP="00AD7DE9">
            <w:pPr>
              <w:shd w:val="clear" w:color="auto" w:fill="FFFFFF" w:themeFill="background1"/>
              <w:tabs>
                <w:tab w:val="left" w:pos="612"/>
              </w:tabs>
              <w:spacing w:before="120" w:after="120"/>
              <w:rPr>
                <w:b/>
                <w:bCs/>
                <w:iCs/>
                <w:noProof w:val="0"/>
                <w:sz w:val="18"/>
                <w:szCs w:val="18"/>
                <w:lang w:val="ro-MD" w:eastAsia="ru-RU"/>
              </w:rPr>
            </w:pPr>
            <w:r>
              <w:rPr>
                <w:b/>
                <w:bCs/>
                <w:iCs/>
                <w:noProof w:val="0"/>
                <w:sz w:val="18"/>
                <w:szCs w:val="18"/>
                <w:lang w:val="ro-MD" w:eastAsia="ru-RU"/>
              </w:rPr>
              <w:t>Ofertantul trebuie sa prezinte documente care atesta faptul ca operatorul economic se afla in posesia utilajelor, instalatiilor si/sau echipamentelor indicate de AC, acestea fiind fie in dotare proprie, fie inchiriate, necesare indeplinirii contractului.</w:t>
            </w:r>
          </w:p>
        </w:tc>
        <w:tc>
          <w:tcPr>
            <w:tcW w:w="1494" w:type="dxa"/>
            <w:shd w:val="clear" w:color="auto" w:fill="auto"/>
          </w:tcPr>
          <w:p w14:paraId="2648B20F" w14:textId="77777777" w:rsidR="00F50287" w:rsidRPr="007532C7" w:rsidRDefault="00F50287" w:rsidP="00AD7DE9">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F50287" w:rsidRPr="00EC30C2" w14:paraId="53765338" w14:textId="77777777" w:rsidTr="00AD7DE9">
        <w:tc>
          <w:tcPr>
            <w:tcW w:w="554" w:type="dxa"/>
            <w:shd w:val="clear" w:color="auto" w:fill="auto"/>
          </w:tcPr>
          <w:p w14:paraId="3488ADE9"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11.</w:t>
            </w:r>
          </w:p>
        </w:tc>
        <w:tc>
          <w:tcPr>
            <w:tcW w:w="3224" w:type="dxa"/>
            <w:shd w:val="clear" w:color="auto" w:fill="auto"/>
          </w:tcPr>
          <w:p w14:paraId="7A849A1C" w14:textId="77777777" w:rsidR="00F50287" w:rsidRDefault="00F50287" w:rsidP="00AD7DE9">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personalul de specialitate propus pentru implimentarea contractului</w:t>
            </w:r>
          </w:p>
        </w:tc>
        <w:tc>
          <w:tcPr>
            <w:tcW w:w="4073" w:type="dxa"/>
            <w:shd w:val="clear" w:color="auto" w:fill="auto"/>
          </w:tcPr>
          <w:p w14:paraId="4C19158A" w14:textId="77777777" w:rsidR="00F50287" w:rsidRDefault="00F50287" w:rsidP="00AD7DE9">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15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p w14:paraId="795C223A" w14:textId="77777777" w:rsidR="00F50287" w:rsidRPr="00B05E95" w:rsidRDefault="00F50287" w:rsidP="00AD7DE9">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Ofertantul trebuie sa demonstreze accesul la personalul de specialitate care va avea un rol esential in indeplinirea obiectului contractului.</w:t>
            </w:r>
          </w:p>
        </w:tc>
        <w:tc>
          <w:tcPr>
            <w:tcW w:w="1494" w:type="dxa"/>
            <w:shd w:val="clear" w:color="auto" w:fill="auto"/>
          </w:tcPr>
          <w:p w14:paraId="5E99F5C4" w14:textId="77777777" w:rsidR="00F50287" w:rsidRDefault="00F50287" w:rsidP="00AD7DE9">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F50287" w:rsidRPr="00EC30C2" w14:paraId="5BC7276B" w14:textId="77777777" w:rsidTr="00AD7DE9">
        <w:tc>
          <w:tcPr>
            <w:tcW w:w="554" w:type="dxa"/>
            <w:shd w:val="clear" w:color="auto" w:fill="auto"/>
          </w:tcPr>
          <w:p w14:paraId="7D635E36"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12.</w:t>
            </w:r>
          </w:p>
        </w:tc>
        <w:tc>
          <w:tcPr>
            <w:tcW w:w="3224" w:type="dxa"/>
            <w:shd w:val="clear" w:color="auto" w:fill="auto"/>
          </w:tcPr>
          <w:p w14:paraId="682239C5" w14:textId="77777777" w:rsidR="00F50287" w:rsidRDefault="00F50287" w:rsidP="00AD7DE9">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Aviz pentru participare la licitatiile publice de lucrari din domeniul constructiilor si instalatiilor</w:t>
            </w:r>
          </w:p>
        </w:tc>
        <w:tc>
          <w:tcPr>
            <w:tcW w:w="4073" w:type="dxa"/>
            <w:shd w:val="clear" w:color="auto" w:fill="auto"/>
          </w:tcPr>
          <w:p w14:paraId="040F3A06" w14:textId="77777777" w:rsidR="00F50287" w:rsidRDefault="00F50287" w:rsidP="00AD7DE9">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22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p w14:paraId="5731AA88" w14:textId="77777777" w:rsidR="00F50287" w:rsidRDefault="00F50287" w:rsidP="00AD7DE9">
            <w:pPr>
              <w:shd w:val="clear" w:color="auto" w:fill="FFFFFF" w:themeFill="background1"/>
              <w:tabs>
                <w:tab w:val="left" w:pos="612"/>
              </w:tabs>
              <w:spacing w:before="120" w:after="120"/>
              <w:jc w:val="center"/>
              <w:rPr>
                <w:b/>
                <w:bCs/>
                <w:iCs/>
                <w:noProof w:val="0"/>
                <w:sz w:val="18"/>
                <w:szCs w:val="18"/>
                <w:lang w:val="ro-MD" w:eastAsia="ru-RU"/>
              </w:rPr>
            </w:pPr>
          </w:p>
        </w:tc>
        <w:tc>
          <w:tcPr>
            <w:tcW w:w="1494" w:type="dxa"/>
            <w:shd w:val="clear" w:color="auto" w:fill="auto"/>
          </w:tcPr>
          <w:p w14:paraId="2767FFA5" w14:textId="77777777" w:rsidR="00F50287" w:rsidRDefault="00F50287" w:rsidP="00AD7DE9">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F50287" w:rsidRPr="00EC30C2" w14:paraId="2E8370A4" w14:textId="77777777" w:rsidTr="00AD7DE9">
        <w:tc>
          <w:tcPr>
            <w:tcW w:w="554" w:type="dxa"/>
            <w:shd w:val="clear" w:color="auto" w:fill="auto"/>
          </w:tcPr>
          <w:p w14:paraId="024022D8"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lastRenderedPageBreak/>
              <w:t>13.</w:t>
            </w:r>
          </w:p>
        </w:tc>
        <w:tc>
          <w:tcPr>
            <w:tcW w:w="3224" w:type="dxa"/>
            <w:shd w:val="clear" w:color="auto" w:fill="auto"/>
          </w:tcPr>
          <w:p w14:paraId="71856C51" w14:textId="77777777" w:rsidR="00F50287" w:rsidRDefault="00F50287" w:rsidP="00AD7DE9">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cu privire la specialistii atestati in constructii, ce activeaza in cadrul intreprinderii</w:t>
            </w:r>
          </w:p>
        </w:tc>
        <w:tc>
          <w:tcPr>
            <w:tcW w:w="4073" w:type="dxa"/>
            <w:shd w:val="clear" w:color="auto" w:fill="auto"/>
          </w:tcPr>
          <w:p w14:paraId="269953F2" w14:textId="77777777" w:rsidR="00F50287" w:rsidRDefault="00F50287" w:rsidP="00AD7DE9">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 xml:space="preserve">Certificat de atestare tehnico-profesionala a dirigintelui de santier- </w:t>
            </w:r>
            <w:r w:rsidRPr="007532C7">
              <w:rPr>
                <w:i/>
                <w:noProof w:val="0"/>
                <w:sz w:val="18"/>
                <w:szCs w:val="18"/>
                <w:lang w:val="ro-MD" w:eastAsia="ru-RU"/>
              </w:rPr>
              <w:t>confirmat prin semnatura electronica</w:t>
            </w:r>
          </w:p>
        </w:tc>
        <w:tc>
          <w:tcPr>
            <w:tcW w:w="1494" w:type="dxa"/>
            <w:shd w:val="clear" w:color="auto" w:fill="auto"/>
          </w:tcPr>
          <w:p w14:paraId="63362056" w14:textId="77777777" w:rsidR="00F50287" w:rsidRDefault="00F50287" w:rsidP="00AD7DE9">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F50287" w:rsidRPr="00EC30C2" w14:paraId="4EDCC407" w14:textId="77777777" w:rsidTr="00AD7DE9">
        <w:tc>
          <w:tcPr>
            <w:tcW w:w="554" w:type="dxa"/>
            <w:shd w:val="clear" w:color="auto" w:fill="auto"/>
          </w:tcPr>
          <w:p w14:paraId="0384FE8D"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14.</w:t>
            </w:r>
          </w:p>
        </w:tc>
        <w:tc>
          <w:tcPr>
            <w:tcW w:w="3224" w:type="dxa"/>
            <w:shd w:val="clear" w:color="auto" w:fill="auto"/>
          </w:tcPr>
          <w:p w14:paraId="202618D4" w14:textId="77777777" w:rsidR="00F50287" w:rsidRDefault="00F50287" w:rsidP="00AD7DE9">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Certificat/decizie de inregistrare a intreprinderii/Extras din Resgistrul de Stat al persoanelor juridice</w:t>
            </w:r>
          </w:p>
        </w:tc>
        <w:tc>
          <w:tcPr>
            <w:tcW w:w="4073" w:type="dxa"/>
            <w:shd w:val="clear" w:color="auto" w:fill="auto"/>
          </w:tcPr>
          <w:p w14:paraId="709339EE" w14:textId="77777777" w:rsidR="00F50287" w:rsidRDefault="00F50287" w:rsidP="00AD7DE9">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Copie-</w:t>
            </w:r>
            <w:r w:rsidRPr="007532C7">
              <w:rPr>
                <w:i/>
                <w:noProof w:val="0"/>
                <w:sz w:val="18"/>
                <w:szCs w:val="18"/>
                <w:lang w:val="ro-MD" w:eastAsia="ru-RU"/>
              </w:rPr>
              <w:t xml:space="preserve"> confirmat prin semnatura electronica</w:t>
            </w:r>
          </w:p>
        </w:tc>
        <w:tc>
          <w:tcPr>
            <w:tcW w:w="1494" w:type="dxa"/>
            <w:shd w:val="clear" w:color="auto" w:fill="auto"/>
          </w:tcPr>
          <w:p w14:paraId="5B225326" w14:textId="77777777" w:rsidR="00F50287" w:rsidRDefault="00F50287" w:rsidP="00AD7DE9">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F50287" w:rsidRPr="00EC30C2" w14:paraId="070DAE59" w14:textId="77777777" w:rsidTr="00AD7DE9">
        <w:tc>
          <w:tcPr>
            <w:tcW w:w="554" w:type="dxa"/>
            <w:shd w:val="clear" w:color="auto" w:fill="auto"/>
          </w:tcPr>
          <w:p w14:paraId="0659179D"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15.</w:t>
            </w:r>
          </w:p>
        </w:tc>
        <w:tc>
          <w:tcPr>
            <w:tcW w:w="3224" w:type="dxa"/>
            <w:shd w:val="clear" w:color="auto" w:fill="auto"/>
          </w:tcPr>
          <w:p w14:paraId="22EB9810" w14:textId="77777777" w:rsidR="00F50287" w:rsidRDefault="00F50287" w:rsidP="00AD7DE9">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perioada de garantie a lucrarilor executate</w:t>
            </w:r>
          </w:p>
        </w:tc>
        <w:tc>
          <w:tcPr>
            <w:tcW w:w="4073" w:type="dxa"/>
            <w:shd w:val="clear" w:color="auto" w:fill="auto"/>
          </w:tcPr>
          <w:p w14:paraId="43354FDD" w14:textId="77777777" w:rsidR="00F50287" w:rsidRDefault="00F50287" w:rsidP="00AD7DE9">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Original - </w:t>
            </w:r>
            <w:r w:rsidRPr="007532C7">
              <w:rPr>
                <w:i/>
                <w:noProof w:val="0"/>
                <w:sz w:val="18"/>
                <w:szCs w:val="18"/>
                <w:lang w:val="ro-MD" w:eastAsia="ru-RU"/>
              </w:rPr>
              <w:t>confirmat prin semnatura electronica</w:t>
            </w:r>
          </w:p>
          <w:p w14:paraId="6F45B802" w14:textId="77777777" w:rsidR="00F50287" w:rsidRDefault="00F50287" w:rsidP="00AD7DE9">
            <w:pPr>
              <w:shd w:val="clear" w:color="auto" w:fill="FFFFFF" w:themeFill="background1"/>
              <w:tabs>
                <w:tab w:val="left" w:pos="612"/>
              </w:tabs>
              <w:spacing w:before="120" w:after="120"/>
              <w:jc w:val="center"/>
              <w:rPr>
                <w:b/>
                <w:bCs/>
                <w:iCs/>
                <w:noProof w:val="0"/>
                <w:sz w:val="18"/>
                <w:szCs w:val="18"/>
                <w:lang w:val="ro-MD" w:eastAsia="ru-RU"/>
              </w:rPr>
            </w:pPr>
            <w:r>
              <w:rPr>
                <w:b/>
                <w:bCs/>
                <w:i/>
                <w:iCs/>
                <w:noProof w:val="0"/>
                <w:sz w:val="18"/>
                <w:szCs w:val="18"/>
                <w:lang w:val="ro-MD" w:eastAsia="ru-RU"/>
              </w:rPr>
              <w:t>Perioada de garantie pentru lucrarile prevazute este  min. de  5 ani</w:t>
            </w:r>
          </w:p>
        </w:tc>
        <w:tc>
          <w:tcPr>
            <w:tcW w:w="1494" w:type="dxa"/>
            <w:shd w:val="clear" w:color="auto" w:fill="auto"/>
          </w:tcPr>
          <w:p w14:paraId="60B1260D" w14:textId="77777777" w:rsidR="00F50287" w:rsidRDefault="00F50287" w:rsidP="00AD7DE9">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F50287" w:rsidRPr="00EC30C2" w14:paraId="23DF739E" w14:textId="77777777" w:rsidTr="00AD7DE9">
        <w:tc>
          <w:tcPr>
            <w:tcW w:w="554" w:type="dxa"/>
            <w:shd w:val="clear" w:color="auto" w:fill="auto"/>
          </w:tcPr>
          <w:p w14:paraId="32E635D8" w14:textId="77777777" w:rsidR="00F50287" w:rsidRPr="00C22BA0" w:rsidRDefault="00F50287" w:rsidP="00AD7DE9">
            <w:pPr>
              <w:shd w:val="clear" w:color="auto" w:fill="FFFFFF" w:themeFill="background1"/>
              <w:tabs>
                <w:tab w:val="left" w:pos="612"/>
              </w:tabs>
              <w:spacing w:before="120" w:after="120"/>
              <w:rPr>
                <w:iCs/>
                <w:noProof w:val="0"/>
                <w:sz w:val="20"/>
                <w:szCs w:val="20"/>
                <w:lang w:val="ro-MD" w:eastAsia="ru-RU"/>
              </w:rPr>
            </w:pPr>
            <w:r w:rsidRPr="00C22BA0">
              <w:rPr>
                <w:iCs/>
                <w:noProof w:val="0"/>
                <w:sz w:val="20"/>
                <w:szCs w:val="20"/>
                <w:lang w:val="ro-MD" w:eastAsia="ru-RU"/>
              </w:rPr>
              <w:t>16.</w:t>
            </w:r>
          </w:p>
        </w:tc>
        <w:tc>
          <w:tcPr>
            <w:tcW w:w="3224" w:type="dxa"/>
            <w:shd w:val="clear" w:color="auto" w:fill="auto"/>
          </w:tcPr>
          <w:p w14:paraId="44AC6B12" w14:textId="77777777" w:rsidR="00F50287" w:rsidRDefault="00F50287" w:rsidP="00AD7DE9">
            <w:pPr>
              <w:shd w:val="clear" w:color="auto" w:fill="FFFFFF" w:themeFill="background1"/>
              <w:tabs>
                <w:tab w:val="left" w:pos="612"/>
              </w:tabs>
              <w:spacing w:before="120" w:after="120"/>
              <w:rPr>
                <w:rFonts w:eastAsia="PMingLiU"/>
                <w:b/>
                <w:bCs/>
                <w:sz w:val="18"/>
                <w:szCs w:val="18"/>
                <w:lang w:val="ro-MD"/>
              </w:rPr>
            </w:pPr>
            <w:r>
              <w:rPr>
                <w:rFonts w:eastAsia="PMingLiU"/>
                <w:sz w:val="18"/>
                <w:szCs w:val="18"/>
                <w:lang w:val="ro-MD"/>
              </w:rPr>
              <w:t xml:space="preserve">Garantie de buna executie – </w:t>
            </w:r>
            <w:r w:rsidRPr="005F489A">
              <w:rPr>
                <w:rFonts w:eastAsia="PMingLiU"/>
                <w:b/>
                <w:bCs/>
                <w:sz w:val="18"/>
                <w:szCs w:val="18"/>
                <w:lang w:val="ro-MD"/>
              </w:rPr>
              <w:t>5%</w:t>
            </w:r>
          </w:p>
          <w:p w14:paraId="259475F2" w14:textId="77777777" w:rsidR="00F50287" w:rsidRPr="001069D3" w:rsidRDefault="00F50287" w:rsidP="00AD7DE9">
            <w:pPr>
              <w:shd w:val="clear" w:color="auto" w:fill="FFFFFF" w:themeFill="background1"/>
              <w:tabs>
                <w:tab w:val="left" w:pos="612"/>
              </w:tabs>
              <w:spacing w:before="120" w:after="120"/>
              <w:rPr>
                <w:rFonts w:eastAsia="PMingLiU"/>
                <w:sz w:val="18"/>
                <w:szCs w:val="18"/>
                <w:lang w:val="ro-MD"/>
              </w:rPr>
            </w:pPr>
            <w:r w:rsidRPr="001069D3">
              <w:rPr>
                <w:rFonts w:eastAsia="PMingLiU"/>
                <w:sz w:val="18"/>
                <w:szCs w:val="18"/>
                <w:lang w:val="ro-MD"/>
              </w:rPr>
              <w:t>(Pentru Ofertantul economic castigator)</w:t>
            </w:r>
          </w:p>
        </w:tc>
        <w:tc>
          <w:tcPr>
            <w:tcW w:w="4073" w:type="dxa"/>
            <w:shd w:val="clear" w:color="auto" w:fill="auto"/>
          </w:tcPr>
          <w:p w14:paraId="4B7D87AD" w14:textId="77777777" w:rsidR="00F50287" w:rsidRDefault="00F50287" w:rsidP="00AD7DE9">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Punctul nr. 98 din Documentatia Standard</w:t>
            </w:r>
          </w:p>
          <w:p w14:paraId="29CACB9F" w14:textId="77777777" w:rsidR="00F50287" w:rsidRPr="00DA01A4" w:rsidRDefault="00F50287" w:rsidP="00AD7DE9">
            <w:pPr>
              <w:shd w:val="clear" w:color="auto" w:fill="FFFFFF"/>
              <w:tabs>
                <w:tab w:val="left" w:pos="-284"/>
              </w:tabs>
              <w:ind w:left="-284" w:firstLine="426"/>
              <w:jc w:val="center"/>
              <w:rPr>
                <w:i/>
                <w:iCs/>
                <w:noProof w:val="0"/>
                <w:color w:val="000000" w:themeColor="text1"/>
                <w:sz w:val="18"/>
                <w:szCs w:val="18"/>
                <w:lang w:val="ro-MD" w:eastAsia="it-IT"/>
              </w:rPr>
            </w:pPr>
            <w:r w:rsidRPr="00DA01A4">
              <w:rPr>
                <w:i/>
                <w:iCs/>
                <w:noProof w:val="0"/>
                <w:color w:val="000000" w:themeColor="text1"/>
                <w:sz w:val="18"/>
                <w:szCs w:val="18"/>
                <w:lang w:val="ro-MD" w:eastAsia="it-IT"/>
              </w:rPr>
              <w:t>2) rețineri succesive directe din plata cuvenită</w:t>
            </w:r>
            <w:r>
              <w:rPr>
                <w:i/>
                <w:iCs/>
                <w:noProof w:val="0"/>
                <w:color w:val="000000" w:themeColor="text1"/>
                <w:sz w:val="18"/>
                <w:szCs w:val="18"/>
                <w:lang w:val="ro-MD" w:eastAsia="it-IT"/>
              </w:rPr>
              <w:t xml:space="preserve">                                                               </w:t>
            </w:r>
            <w:r w:rsidRPr="00DA01A4">
              <w:rPr>
                <w:i/>
                <w:iCs/>
                <w:noProof w:val="0"/>
                <w:color w:val="000000" w:themeColor="text1"/>
                <w:sz w:val="18"/>
                <w:szCs w:val="18"/>
                <w:lang w:val="ro-MD" w:eastAsia="it-IT"/>
              </w:rPr>
              <w:t xml:space="preserve"> pentru facturile fiscale înaintate;</w:t>
            </w:r>
          </w:p>
          <w:p w14:paraId="63F24915" w14:textId="77777777" w:rsidR="00F50287" w:rsidRDefault="00F50287" w:rsidP="00AD7DE9">
            <w:pPr>
              <w:shd w:val="clear" w:color="auto" w:fill="FFFFFF" w:themeFill="background1"/>
              <w:tabs>
                <w:tab w:val="left" w:pos="612"/>
              </w:tabs>
              <w:spacing w:before="120" w:after="120"/>
              <w:jc w:val="center"/>
              <w:rPr>
                <w:b/>
                <w:bCs/>
                <w:iCs/>
                <w:noProof w:val="0"/>
                <w:sz w:val="18"/>
                <w:szCs w:val="18"/>
                <w:lang w:val="ro-MD" w:eastAsia="ru-RU"/>
              </w:rPr>
            </w:pPr>
          </w:p>
        </w:tc>
        <w:tc>
          <w:tcPr>
            <w:tcW w:w="1494" w:type="dxa"/>
            <w:shd w:val="clear" w:color="auto" w:fill="auto"/>
          </w:tcPr>
          <w:p w14:paraId="60EA9EEA" w14:textId="77777777" w:rsidR="00F50287" w:rsidRDefault="00F50287" w:rsidP="00AD7DE9">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 xml:space="preserve">Obligatoriu </w:t>
            </w:r>
          </w:p>
        </w:tc>
      </w:tr>
    </w:tbl>
    <w:p w14:paraId="4E632A7F"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cuantumul</w:t>
      </w:r>
      <w:r>
        <w:rPr>
          <w:b/>
          <w:noProof w:val="0"/>
          <w:lang w:val="ro-MD" w:eastAsia="ru-RU"/>
        </w:rPr>
        <w:t xml:space="preserve"> de </w:t>
      </w:r>
      <w:r w:rsidRPr="00A54D57">
        <w:rPr>
          <w:b/>
          <w:i/>
          <w:iCs/>
          <w:noProof w:val="0"/>
          <w:u w:val="single"/>
          <w:lang w:val="ro-MD" w:eastAsia="ru-RU"/>
        </w:rPr>
        <w:t>1% din valoarea ofertei fara TVA</w:t>
      </w:r>
      <w:r>
        <w:rPr>
          <w:b/>
          <w:noProof w:val="0"/>
          <w:lang w:val="ro-MD" w:eastAsia="ru-RU"/>
        </w:rPr>
        <w:t>.</w:t>
      </w:r>
    </w:p>
    <w:p w14:paraId="4D622985"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570826">
        <w:rPr>
          <w:b/>
          <w:i/>
          <w:iCs/>
          <w:noProof w:val="0"/>
          <w:lang w:val="ro-MD" w:eastAsia="ru-RU"/>
        </w:rPr>
        <w:t>5 ani.</w:t>
      </w:r>
    </w:p>
    <w:p w14:paraId="49DFB5EC"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cuantumul</w:t>
      </w:r>
      <w:r>
        <w:rPr>
          <w:b/>
          <w:noProof w:val="0"/>
          <w:lang w:val="ro-MD" w:eastAsia="ru-RU"/>
        </w:rPr>
        <w:t xml:space="preserve"> </w:t>
      </w:r>
      <w:r w:rsidRPr="001D0076">
        <w:rPr>
          <w:b/>
          <w:i/>
          <w:iCs/>
          <w:noProof w:val="0"/>
          <w:lang w:val="ro-MD" w:eastAsia="ru-RU"/>
        </w:rPr>
        <w:t>de 5% din valoarea contractului</w:t>
      </w:r>
      <w:r w:rsidRPr="00FF430B">
        <w:rPr>
          <w:b/>
          <w:noProof w:val="0"/>
          <w:lang w:val="ro-MD" w:eastAsia="ru-RU"/>
        </w:rPr>
        <w:t>.</w:t>
      </w:r>
    </w:p>
    <w:p w14:paraId="2652FA13"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E25462">
        <w:rPr>
          <w:b/>
          <w:i/>
          <w:iCs/>
          <w:noProof w:val="0"/>
          <w:u w:val="single"/>
          <w:lang w:val="ro-MD" w:eastAsia="ru-RU"/>
        </w:rPr>
        <w:t xml:space="preserve">Nu </w:t>
      </w:r>
      <w:r>
        <w:rPr>
          <w:b/>
          <w:i/>
          <w:iCs/>
          <w:noProof w:val="0"/>
          <w:u w:val="single"/>
          <w:lang w:val="ro-MD" w:eastAsia="ru-RU"/>
        </w:rPr>
        <w:t>este cazul</w:t>
      </w:r>
      <w:r w:rsidRPr="00E25462">
        <w:rPr>
          <w:b/>
          <w:i/>
          <w:iCs/>
          <w:noProof w:val="0"/>
          <w:u w:val="single"/>
          <w:lang w:val="ro-MD" w:eastAsia="ru-RU"/>
        </w:rPr>
        <w:t>.</w:t>
      </w:r>
    </w:p>
    <w:p w14:paraId="58506E7D" w14:textId="77777777" w:rsidR="00F50287" w:rsidRPr="00317769" w:rsidRDefault="00F50287" w:rsidP="00F50287">
      <w:pPr>
        <w:numPr>
          <w:ilvl w:val="0"/>
          <w:numId w:val="23"/>
        </w:numPr>
        <w:shd w:val="clear" w:color="auto" w:fill="FFFFFF" w:themeFill="background1"/>
        <w:tabs>
          <w:tab w:val="right" w:pos="426"/>
        </w:tabs>
        <w:spacing w:before="120"/>
        <w:ind w:left="360"/>
        <w:rPr>
          <w:b/>
          <w:i/>
          <w:iCs/>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317769">
        <w:rPr>
          <w:b/>
          <w:i/>
          <w:iCs/>
          <w:noProof w:val="0"/>
          <w:u w:val="single"/>
          <w:lang w:val="ro-MD" w:eastAsia="ru-RU"/>
        </w:rPr>
        <w:t>Nu este cazul</w:t>
      </w:r>
    </w:p>
    <w:p w14:paraId="20AB851B" w14:textId="77777777" w:rsidR="00F50287" w:rsidRDefault="00F50287" w:rsidP="00F50287">
      <w:pPr>
        <w:numPr>
          <w:ilvl w:val="0"/>
          <w:numId w:val="23"/>
        </w:numPr>
        <w:tabs>
          <w:tab w:val="right" w:pos="426"/>
        </w:tabs>
        <w:spacing w:before="120"/>
        <w:ind w:left="0" w:firstLine="0"/>
        <w:rPr>
          <w:b/>
          <w:noProof w:val="0"/>
          <w:lang w:val="ro-MD" w:eastAsia="ru-RU"/>
        </w:rPr>
      </w:pPr>
      <w:r w:rsidRPr="00AD03CD">
        <w:rPr>
          <w:b/>
          <w:noProof w:val="0"/>
          <w:lang w:val="ro-MD" w:eastAsia="ru-RU"/>
        </w:rPr>
        <w:t>Condiții speciale de care depinde îndeplinirea contractului (</w:t>
      </w:r>
      <w:r w:rsidRPr="00AD03CD">
        <w:rPr>
          <w:noProof w:val="0"/>
          <w:lang w:val="ro-MD" w:eastAsia="ru-RU"/>
        </w:rPr>
        <w:t>indicați după caz</w:t>
      </w:r>
      <w:r w:rsidRPr="00AD03CD">
        <w:rPr>
          <w:b/>
          <w:noProof w:val="0"/>
          <w:lang w:val="ro-MD" w:eastAsia="ru-RU"/>
        </w:rPr>
        <w:t xml:space="preserve">): </w:t>
      </w:r>
      <w:r w:rsidRPr="00AD03CD">
        <w:rPr>
          <w:b/>
          <w:i/>
          <w:iCs/>
          <w:noProof w:val="0"/>
          <w:u w:val="single"/>
          <w:lang w:val="ro-MD" w:eastAsia="ru-RU"/>
        </w:rPr>
        <w:t>Nu este cazul</w:t>
      </w:r>
      <w:r w:rsidRPr="00AD03CD">
        <w:rPr>
          <w:b/>
          <w:noProof w:val="0"/>
          <w:lang w:val="ro-MD" w:eastAsia="ru-RU"/>
        </w:rPr>
        <w:t xml:space="preserve"> </w:t>
      </w:r>
      <w:bookmarkStart w:id="45" w:name="_Hlk71621175"/>
    </w:p>
    <w:p w14:paraId="6F1E3286" w14:textId="77777777" w:rsidR="00F50287" w:rsidRPr="00AD03CD" w:rsidRDefault="00F50287" w:rsidP="00F50287">
      <w:pPr>
        <w:numPr>
          <w:ilvl w:val="0"/>
          <w:numId w:val="23"/>
        </w:numPr>
        <w:tabs>
          <w:tab w:val="right" w:pos="426"/>
        </w:tabs>
        <w:spacing w:before="120"/>
        <w:ind w:left="0" w:firstLine="0"/>
        <w:rPr>
          <w:b/>
          <w:noProof w:val="0"/>
          <w:lang w:val="ro-MD" w:eastAsia="ru-RU"/>
        </w:rPr>
      </w:pPr>
      <w:r w:rsidRPr="00AD03CD">
        <w:rPr>
          <w:b/>
          <w:noProof w:val="0"/>
          <w:lang w:val="ro-MD" w:eastAsia="ru-RU"/>
        </w:rPr>
        <w:t>Ofertele se prezintă în valuta</w:t>
      </w:r>
      <w:bookmarkEnd w:id="45"/>
      <w:r>
        <w:rPr>
          <w:b/>
          <w:noProof w:val="0"/>
          <w:lang w:val="ro-MD" w:eastAsia="ru-RU"/>
        </w:rPr>
        <w:t xml:space="preserve"> : </w:t>
      </w:r>
      <w:r w:rsidRPr="0035079D">
        <w:rPr>
          <w:b/>
          <w:i/>
          <w:iCs/>
          <w:noProof w:val="0"/>
          <w:u w:val="single"/>
          <w:lang w:val="ro-MD" w:eastAsia="ru-RU"/>
        </w:rPr>
        <w:t>lei moldovenesti, MDL</w:t>
      </w:r>
    </w:p>
    <w:p w14:paraId="74853716" w14:textId="77777777" w:rsidR="00F50287" w:rsidRPr="00FF430B" w:rsidRDefault="00F50287" w:rsidP="00F50287">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sidRPr="00615689">
        <w:rPr>
          <w:b/>
          <w:i/>
          <w:iCs/>
          <w:noProof w:val="0"/>
          <w:u w:val="single"/>
          <w:lang w:val="ro-MD" w:eastAsia="ru-RU"/>
        </w:rPr>
        <w:t>pretul cel mai scazut</w:t>
      </w:r>
    </w:p>
    <w:p w14:paraId="359F434D" w14:textId="77777777" w:rsidR="00F50287" w:rsidRPr="00FF430B" w:rsidRDefault="00F50287" w:rsidP="00F50287">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w:t>
      </w:r>
      <w:r w:rsidRPr="00615689">
        <w:rPr>
          <w:b/>
          <w:i/>
          <w:iCs/>
          <w:noProof w:val="0"/>
          <w:u w:val="single"/>
          <w:lang w:val="ro-MD" w:eastAsia="ru-RU"/>
        </w:rPr>
        <w:t>Nu este cazul</w:t>
      </w:r>
    </w:p>
    <w:p w14:paraId="39E5A1A3" w14:textId="77777777" w:rsidR="00F50287" w:rsidRPr="00FF430B" w:rsidRDefault="00F50287" w:rsidP="00F5028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976BAB0" w14:textId="77777777" w:rsidR="00F50287" w:rsidRPr="00FF430B" w:rsidRDefault="00F50287" w:rsidP="00F502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sidRPr="00A608F2">
        <w:rPr>
          <w:b/>
          <w:i/>
          <w:iCs/>
          <w:noProof w:val="0"/>
          <w:u w:val="single"/>
          <w:lang w:val="ro-MD" w:eastAsia="ru-RU"/>
        </w:rPr>
        <w:t>Informatia o gasiti in SIA RSAP</w:t>
      </w:r>
    </w:p>
    <w:p w14:paraId="1AE4CEED" w14:textId="77777777" w:rsidR="00F50287" w:rsidRPr="005C2E3F" w:rsidRDefault="00F50287" w:rsidP="00F502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A608F2">
        <w:rPr>
          <w:b/>
          <w:i/>
          <w:iCs/>
          <w:noProof w:val="0"/>
          <w:u w:val="single"/>
          <w:lang w:val="ro-MD" w:eastAsia="ru-RU"/>
        </w:rPr>
        <w:t>Informatia o gasiti in SIA RSAP</w:t>
      </w:r>
    </w:p>
    <w:p w14:paraId="56E31D88" w14:textId="77777777" w:rsidR="00F50287" w:rsidRPr="00FF430B" w:rsidRDefault="00F50287" w:rsidP="00F50287">
      <w:pPr>
        <w:shd w:val="clear" w:color="auto" w:fill="FFFFFF" w:themeFill="background1"/>
        <w:tabs>
          <w:tab w:val="right" w:pos="426"/>
        </w:tabs>
        <w:spacing w:before="120"/>
        <w:ind w:left="720"/>
        <w:rPr>
          <w:b/>
          <w:noProof w:val="0"/>
          <w:lang w:val="ro-MD" w:eastAsia="ru-RU"/>
        </w:rPr>
      </w:pPr>
    </w:p>
    <w:p w14:paraId="61F0D687" w14:textId="77777777" w:rsidR="00F50287" w:rsidRPr="00FF430B" w:rsidRDefault="00F50287" w:rsidP="00F5028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6F62D700" w14:textId="77777777" w:rsidR="00F50287" w:rsidRPr="003B5A60" w:rsidRDefault="00F50287" w:rsidP="00F50287">
      <w:pPr>
        <w:shd w:val="clear" w:color="auto" w:fill="FFFFFF" w:themeFill="background1"/>
        <w:tabs>
          <w:tab w:val="right" w:pos="426"/>
        </w:tabs>
        <w:spacing w:before="120"/>
        <w:ind w:left="450"/>
        <w:rPr>
          <w:b/>
          <w:noProof w:val="0"/>
          <w:u w:val="single"/>
          <w:lang w:val="ro-MD" w:eastAsia="ru-RU"/>
        </w:rPr>
      </w:pPr>
      <w:r w:rsidRPr="003B5A60">
        <w:rPr>
          <w:b/>
          <w:i/>
          <w:noProof w:val="0"/>
          <w:u w:val="single"/>
          <w:lang w:val="ro-MD" w:eastAsia="ru-RU"/>
        </w:rPr>
        <w:t>Ofertele sau cererile de participare vor fi depuse electronic prin intermediul SIA RSAP</w:t>
      </w:r>
    </w:p>
    <w:p w14:paraId="3DDF12A9" w14:textId="77777777" w:rsidR="00F50287" w:rsidRPr="00FF430B" w:rsidRDefault="00F50287" w:rsidP="00F50287">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433744">
        <w:rPr>
          <w:b/>
          <w:i/>
          <w:iCs/>
          <w:noProof w:val="0"/>
          <w:u w:val="single"/>
          <w:lang w:val="ro-MD" w:eastAsia="ru-RU"/>
        </w:rPr>
        <w:t>60 zile</w:t>
      </w:r>
      <w:r>
        <w:rPr>
          <w:b/>
          <w:noProof w:val="0"/>
          <w:lang w:val="ro-MD" w:eastAsia="ru-RU"/>
        </w:rPr>
        <w:t xml:space="preserve"> </w:t>
      </w:r>
    </w:p>
    <w:p w14:paraId="31DBBA62" w14:textId="77777777" w:rsidR="00F50287" w:rsidRPr="006F5EE2" w:rsidRDefault="00F50287" w:rsidP="00F50287">
      <w:pPr>
        <w:numPr>
          <w:ilvl w:val="0"/>
          <w:numId w:val="23"/>
        </w:numPr>
        <w:tabs>
          <w:tab w:val="right" w:pos="426"/>
        </w:tabs>
        <w:spacing w:before="120"/>
        <w:ind w:left="0" w:firstLine="0"/>
        <w:rPr>
          <w:b/>
          <w:i/>
          <w:noProof w:val="0"/>
          <w:u w:val="single"/>
          <w:lang w:val="ro-MD" w:eastAsia="ru-RU"/>
        </w:rPr>
      </w:pPr>
      <w:r w:rsidRPr="006F5EE2">
        <w:rPr>
          <w:b/>
          <w:noProof w:val="0"/>
          <w:lang w:val="ro-MD" w:eastAsia="ru-RU"/>
        </w:rPr>
        <w:t xml:space="preserve">Locul deschiderii ofertelor: </w:t>
      </w:r>
      <w:r w:rsidRPr="006F5EE2">
        <w:rPr>
          <w:b/>
          <w:i/>
          <w:iCs/>
          <w:noProof w:val="0"/>
          <w:u w:val="single"/>
          <w:lang w:val="ro-MD" w:eastAsia="ru-RU"/>
        </w:rPr>
        <w:t>Prin intermediul SIA RSAP</w:t>
      </w:r>
    </w:p>
    <w:p w14:paraId="558A0509" w14:textId="77777777" w:rsidR="00F50287" w:rsidRPr="006F5EE2" w:rsidRDefault="00F50287" w:rsidP="00F50287">
      <w:pPr>
        <w:tabs>
          <w:tab w:val="right" w:pos="426"/>
        </w:tabs>
        <w:spacing w:before="120"/>
        <w:rPr>
          <w:b/>
          <w:i/>
          <w:noProof w:val="0"/>
          <w:u w:val="single"/>
          <w:lang w:val="ro-MD" w:eastAsia="ru-RU"/>
        </w:rPr>
      </w:pPr>
      <w:r w:rsidRPr="006F5EE2">
        <w:rPr>
          <w:b/>
          <w:i/>
          <w:noProof w:val="0"/>
          <w:u w:val="single"/>
          <w:lang w:val="ro-MD" w:eastAsia="ru-RU"/>
        </w:rPr>
        <w:t xml:space="preserve">Ofertele întârziate vor fi respinse. </w:t>
      </w:r>
    </w:p>
    <w:p w14:paraId="2AF01665" w14:textId="77777777" w:rsidR="00F50287" w:rsidRPr="00FF430B" w:rsidRDefault="00F50287" w:rsidP="00F50287">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2727CF">
        <w:rPr>
          <w:b/>
          <w:i/>
          <w:noProof w:val="0"/>
          <w:u w:val="single"/>
          <w:lang w:val="ro-MD" w:eastAsia="ru-RU"/>
        </w:rPr>
        <w:t>Ofertanții sau reprezentanții acestora au dreptul să participe la deschiderea ofertelor, cu excepția cazului când ofertele au fost depuse prin SIA RSAP</w:t>
      </w:r>
      <w:r w:rsidRPr="002727CF">
        <w:rPr>
          <w:b/>
          <w:noProof w:val="0"/>
          <w:u w:val="single"/>
          <w:lang w:val="ro-MD" w:eastAsia="ru-RU"/>
        </w:rPr>
        <w:t>.</w:t>
      </w:r>
    </w:p>
    <w:p w14:paraId="5797D849" w14:textId="77777777" w:rsidR="00F50287" w:rsidRPr="00373EA0" w:rsidRDefault="00F50287" w:rsidP="00F50287">
      <w:pPr>
        <w:numPr>
          <w:ilvl w:val="0"/>
          <w:numId w:val="23"/>
        </w:numPr>
        <w:shd w:val="clear" w:color="auto" w:fill="FFFFFF" w:themeFill="background1"/>
        <w:tabs>
          <w:tab w:val="right" w:pos="426"/>
        </w:tabs>
        <w:spacing w:before="120"/>
        <w:ind w:left="450" w:hanging="450"/>
        <w:rPr>
          <w:b/>
          <w:i/>
          <w:iCs/>
          <w:noProof w:val="0"/>
          <w:u w:val="single"/>
          <w:lang w:val="ro-MD" w:eastAsia="ru-RU"/>
        </w:rPr>
      </w:pPr>
      <w:r w:rsidRPr="00FF430B">
        <w:rPr>
          <w:b/>
          <w:noProof w:val="0"/>
          <w:lang w:val="ro-MD" w:eastAsia="ru-RU"/>
        </w:rPr>
        <w:t xml:space="preserve">Limba sau limbile în care trebuie redactate ofertele sau cererile de participare: </w:t>
      </w:r>
      <w:r w:rsidRPr="00373EA0">
        <w:rPr>
          <w:b/>
          <w:i/>
          <w:iCs/>
          <w:noProof w:val="0"/>
          <w:u w:val="single"/>
          <w:lang w:val="ro-MD" w:eastAsia="ru-RU"/>
        </w:rPr>
        <w:t>Limba romana</w:t>
      </w:r>
    </w:p>
    <w:p w14:paraId="7751602D" w14:textId="77777777" w:rsidR="00F50287" w:rsidRPr="000B6393"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Pr="00257CA5">
        <w:rPr>
          <w:b/>
          <w:i/>
          <w:iCs/>
          <w:noProof w:val="0"/>
          <w:u w:val="single"/>
          <w:lang w:val="ro-MD" w:eastAsia="ru-RU"/>
        </w:rPr>
        <w:t>Nu este cazul</w:t>
      </w:r>
      <w:r>
        <w:rPr>
          <w:b/>
          <w:noProof w:val="0"/>
          <w:lang w:val="ro-MD" w:eastAsia="ru-RU"/>
        </w:rPr>
        <w:t xml:space="preserve"> </w:t>
      </w:r>
    </w:p>
    <w:p w14:paraId="07E3A1A0" w14:textId="77777777" w:rsidR="00F50287" w:rsidRPr="00FF430B" w:rsidRDefault="00F50287" w:rsidP="00F5028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42BC3398" w14:textId="77777777" w:rsidR="00F50287" w:rsidRPr="00FF430B" w:rsidRDefault="00F50287" w:rsidP="00F5028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49141819" w14:textId="77777777" w:rsidR="00F50287" w:rsidRPr="00FF430B" w:rsidRDefault="00F50287" w:rsidP="00F5028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22ED54AB" w14:textId="77777777" w:rsidR="00F50287" w:rsidRPr="00FF430B" w:rsidRDefault="00F50287" w:rsidP="00F50287">
      <w:pPr>
        <w:shd w:val="clear" w:color="auto" w:fill="FFFFFF" w:themeFill="background1"/>
        <w:tabs>
          <w:tab w:val="right" w:pos="426"/>
        </w:tabs>
        <w:ind w:left="450"/>
        <w:rPr>
          <w:b/>
          <w:i/>
          <w:noProof w:val="0"/>
          <w:lang w:val="ro-MD" w:eastAsia="ru-RU"/>
        </w:rPr>
      </w:pPr>
      <w:r w:rsidRPr="00FF430B">
        <w:rPr>
          <w:b/>
          <w:i/>
          <w:noProof w:val="0"/>
          <w:lang w:val="ro-MD" w:eastAsia="ru-RU"/>
        </w:rPr>
        <w:lastRenderedPageBreak/>
        <w:t>Tel/Fax/email: 022-820 652, 022 820-651, contestatii@ansc.md</w:t>
      </w:r>
    </w:p>
    <w:p w14:paraId="05D5F8F2"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Pr>
          <w:b/>
          <w:noProof w:val="0"/>
          <w:lang w:val="ro-MD" w:eastAsia="ru-RU"/>
        </w:rPr>
        <w:t xml:space="preserve"> </w:t>
      </w:r>
      <w:r w:rsidRPr="001E60A5">
        <w:rPr>
          <w:b/>
          <w:i/>
          <w:iCs/>
          <w:noProof w:val="0"/>
          <w:u w:val="single"/>
          <w:lang w:val="ro-MD" w:eastAsia="ru-RU"/>
        </w:rPr>
        <w:t>Nu este cazul</w:t>
      </w:r>
    </w:p>
    <w:p w14:paraId="7CBC00B3" w14:textId="77777777" w:rsidR="00F50287" w:rsidRPr="00FF430B"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DE1B30">
        <w:rPr>
          <w:b/>
          <w:i/>
          <w:iCs/>
          <w:noProof w:val="0"/>
          <w:u w:val="single"/>
          <w:shd w:val="clear" w:color="auto" w:fill="FFFFFF" w:themeFill="background1"/>
          <w:lang w:val="ro-MD" w:eastAsia="ru-RU"/>
        </w:rPr>
        <w:t>Nu este cazul</w:t>
      </w:r>
    </w:p>
    <w:p w14:paraId="5373DA59" w14:textId="77777777" w:rsidR="00F50287" w:rsidRPr="00D608B2"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D608B2">
        <w:rPr>
          <w:b/>
          <w:i/>
          <w:iCs/>
          <w:noProof w:val="0"/>
          <w:u w:val="single"/>
          <w:shd w:val="clear" w:color="auto" w:fill="FFFFFF" w:themeFill="background1"/>
          <w:lang w:val="ro-MD" w:eastAsia="ru-RU"/>
        </w:rPr>
        <w:t>Conform www.tender.gov.md</w:t>
      </w:r>
    </w:p>
    <w:p w14:paraId="1E8C63F9" w14:textId="77777777" w:rsidR="00F50287" w:rsidRPr="00FF430B" w:rsidRDefault="00F50287" w:rsidP="00F5028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sidRPr="000F02A8">
        <w:rPr>
          <w:b/>
          <w:i/>
          <w:iCs/>
          <w:noProof w:val="0"/>
          <w:u w:val="single"/>
          <w:shd w:val="clear" w:color="auto" w:fill="FFFFFF" w:themeFill="background1"/>
          <w:lang w:val="ro-MD" w:eastAsia="ru-RU"/>
        </w:rPr>
        <w:t>Conform SIA RSAP</w:t>
      </w:r>
    </w:p>
    <w:p w14:paraId="0AE4008E" w14:textId="77777777" w:rsidR="00F50287" w:rsidRPr="00FF430B" w:rsidRDefault="00F50287" w:rsidP="00F5028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F50287" w:rsidRPr="00EC30C2" w14:paraId="2704597A" w14:textId="77777777" w:rsidTr="00AD7DE9">
        <w:tc>
          <w:tcPr>
            <w:tcW w:w="5305" w:type="dxa"/>
            <w:shd w:val="clear" w:color="auto" w:fill="FFFFFF" w:themeFill="background1"/>
          </w:tcPr>
          <w:p w14:paraId="67F60ACB" w14:textId="77777777" w:rsidR="00F50287" w:rsidRPr="00FF430B" w:rsidRDefault="00F50287" w:rsidP="00AD7DE9">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65090B53" w14:textId="77777777" w:rsidR="00F50287" w:rsidRPr="00FF430B" w:rsidRDefault="00F50287" w:rsidP="00AD7DE9">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F50287" w:rsidRPr="00EC30C2" w14:paraId="5938053E" w14:textId="77777777" w:rsidTr="00AD7DE9">
        <w:tc>
          <w:tcPr>
            <w:tcW w:w="5305" w:type="dxa"/>
            <w:shd w:val="clear" w:color="auto" w:fill="FFFFFF" w:themeFill="background1"/>
          </w:tcPr>
          <w:p w14:paraId="6CE96D7E" w14:textId="77777777" w:rsidR="00F50287" w:rsidRPr="00FF430B" w:rsidRDefault="00F50287" w:rsidP="00AD7DE9">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521A6240" w14:textId="77777777" w:rsidR="00F50287" w:rsidRPr="00B1586F" w:rsidRDefault="00F50287" w:rsidP="00AD7DE9">
            <w:pPr>
              <w:shd w:val="clear" w:color="auto" w:fill="FFFFFF" w:themeFill="background1"/>
              <w:tabs>
                <w:tab w:val="right" w:pos="426"/>
              </w:tabs>
              <w:rPr>
                <w:b/>
                <w:bCs/>
                <w:i/>
                <w:iCs/>
                <w:noProof w:val="0"/>
                <w:lang w:val="ro-MD" w:eastAsia="ru-RU"/>
              </w:rPr>
            </w:pPr>
            <w:r w:rsidRPr="00B1586F">
              <w:rPr>
                <w:b/>
                <w:bCs/>
                <w:i/>
                <w:iCs/>
                <w:noProof w:val="0"/>
                <w:lang w:val="ro-MD" w:eastAsia="ru-RU"/>
              </w:rPr>
              <w:t>Se accepta</w:t>
            </w:r>
          </w:p>
        </w:tc>
      </w:tr>
      <w:tr w:rsidR="00F50287" w:rsidRPr="00EC30C2" w14:paraId="13A3FB3D" w14:textId="77777777" w:rsidTr="00AD7DE9">
        <w:tc>
          <w:tcPr>
            <w:tcW w:w="5305" w:type="dxa"/>
            <w:shd w:val="clear" w:color="auto" w:fill="FFFFFF" w:themeFill="background1"/>
          </w:tcPr>
          <w:p w14:paraId="552E0D1D" w14:textId="77777777" w:rsidR="00F50287" w:rsidRPr="00FF430B" w:rsidRDefault="00F50287" w:rsidP="00AD7DE9">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2B9F975" w14:textId="77777777" w:rsidR="00F50287" w:rsidRPr="00B1586F" w:rsidRDefault="00F50287" w:rsidP="00AD7DE9">
            <w:pPr>
              <w:shd w:val="clear" w:color="auto" w:fill="FFFFFF" w:themeFill="background1"/>
              <w:tabs>
                <w:tab w:val="right" w:pos="426"/>
              </w:tabs>
              <w:rPr>
                <w:b/>
                <w:bCs/>
                <w:i/>
                <w:iCs/>
                <w:noProof w:val="0"/>
                <w:lang w:val="ro-MD" w:eastAsia="ru-RU"/>
              </w:rPr>
            </w:pPr>
            <w:r w:rsidRPr="00B1586F">
              <w:rPr>
                <w:b/>
                <w:bCs/>
                <w:i/>
                <w:iCs/>
                <w:noProof w:val="0"/>
                <w:lang w:val="ro-MD" w:eastAsia="ru-RU"/>
              </w:rPr>
              <w:t>Nu se accepta</w:t>
            </w:r>
          </w:p>
        </w:tc>
      </w:tr>
      <w:tr w:rsidR="00F50287" w:rsidRPr="00EC30C2" w14:paraId="01EF4173" w14:textId="77777777" w:rsidTr="00AD7DE9">
        <w:tc>
          <w:tcPr>
            <w:tcW w:w="5305" w:type="dxa"/>
            <w:shd w:val="clear" w:color="auto" w:fill="FFFFFF" w:themeFill="background1"/>
          </w:tcPr>
          <w:p w14:paraId="14E9FEB2" w14:textId="77777777" w:rsidR="00F50287" w:rsidRPr="00FF430B" w:rsidRDefault="00F50287" w:rsidP="00AD7DE9">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6FDCBA98" w14:textId="77777777" w:rsidR="00F50287" w:rsidRPr="00B1586F" w:rsidRDefault="00F50287" w:rsidP="00AD7DE9">
            <w:pPr>
              <w:shd w:val="clear" w:color="auto" w:fill="FFFFFF" w:themeFill="background1"/>
              <w:tabs>
                <w:tab w:val="right" w:pos="426"/>
              </w:tabs>
              <w:rPr>
                <w:b/>
                <w:bCs/>
                <w:i/>
                <w:iCs/>
                <w:noProof w:val="0"/>
                <w:lang w:val="ro-MD" w:eastAsia="ru-RU"/>
              </w:rPr>
            </w:pPr>
            <w:r w:rsidRPr="00B1586F">
              <w:rPr>
                <w:b/>
                <w:bCs/>
                <w:i/>
                <w:iCs/>
                <w:noProof w:val="0"/>
                <w:lang w:val="ro-MD" w:eastAsia="ru-RU"/>
              </w:rPr>
              <w:t>Se accepta</w:t>
            </w:r>
          </w:p>
        </w:tc>
      </w:tr>
      <w:tr w:rsidR="00F50287" w:rsidRPr="00EC30C2" w14:paraId="709C9AB7" w14:textId="77777777" w:rsidTr="00AD7DE9">
        <w:trPr>
          <w:trHeight w:val="77"/>
        </w:trPr>
        <w:tc>
          <w:tcPr>
            <w:tcW w:w="5305" w:type="dxa"/>
            <w:shd w:val="clear" w:color="auto" w:fill="FFFFFF" w:themeFill="background1"/>
          </w:tcPr>
          <w:p w14:paraId="52AE7F5D" w14:textId="77777777" w:rsidR="00F50287" w:rsidRPr="00FF430B" w:rsidRDefault="00F50287" w:rsidP="00AD7DE9">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0B590189" w14:textId="77777777" w:rsidR="00F50287" w:rsidRPr="00B1586F" w:rsidRDefault="00F50287" w:rsidP="00AD7DE9">
            <w:pPr>
              <w:shd w:val="clear" w:color="auto" w:fill="FFFFFF" w:themeFill="background1"/>
              <w:tabs>
                <w:tab w:val="right" w:pos="426"/>
              </w:tabs>
              <w:rPr>
                <w:b/>
                <w:bCs/>
                <w:i/>
                <w:iCs/>
                <w:noProof w:val="0"/>
                <w:lang w:val="ro-MD" w:eastAsia="ru-RU"/>
              </w:rPr>
            </w:pPr>
            <w:r w:rsidRPr="00B1586F">
              <w:rPr>
                <w:b/>
                <w:bCs/>
                <w:i/>
                <w:iCs/>
                <w:noProof w:val="0"/>
                <w:lang w:val="ro-MD" w:eastAsia="ru-RU"/>
              </w:rPr>
              <w:t>Se accepta</w:t>
            </w:r>
          </w:p>
        </w:tc>
      </w:tr>
    </w:tbl>
    <w:p w14:paraId="42E8564A" w14:textId="77777777" w:rsidR="00F50287" w:rsidRPr="003F777D" w:rsidRDefault="00F50287" w:rsidP="00F5028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F777D">
        <w:rPr>
          <w:b/>
          <w:i/>
          <w:iCs/>
          <w:noProof w:val="0"/>
          <w:u w:val="single"/>
          <w:lang w:val="ro-MD" w:eastAsia="ru-RU"/>
        </w:rPr>
        <w:t>Nu</w:t>
      </w:r>
    </w:p>
    <w:p w14:paraId="66433FCE" w14:textId="77777777" w:rsidR="00F50287" w:rsidRPr="00F4218B" w:rsidRDefault="00F50287" w:rsidP="00F50287">
      <w:pPr>
        <w:numPr>
          <w:ilvl w:val="0"/>
          <w:numId w:val="23"/>
        </w:numPr>
        <w:shd w:val="clear" w:color="auto" w:fill="FFFFFF" w:themeFill="background1"/>
        <w:tabs>
          <w:tab w:val="right" w:pos="426"/>
        </w:tabs>
        <w:spacing w:before="120" w:after="120"/>
        <w:ind w:left="360"/>
        <w:rPr>
          <w:b/>
          <w:i/>
          <w:iCs/>
          <w:noProof w:val="0"/>
          <w:u w:val="single"/>
          <w:lang w:val="ro-MD" w:eastAsia="ru-RU"/>
        </w:rPr>
      </w:pPr>
      <w:r w:rsidRPr="00F4218B">
        <w:rPr>
          <w:b/>
          <w:noProof w:val="0"/>
          <w:lang w:val="ro-MD" w:eastAsia="ru-RU"/>
        </w:rPr>
        <w:t xml:space="preserve">Alte informații relevante: </w:t>
      </w:r>
      <w:r w:rsidRPr="00F4218B">
        <w:rPr>
          <w:b/>
          <w:i/>
          <w:iCs/>
          <w:noProof w:val="0"/>
          <w:u w:val="single"/>
          <w:shd w:val="clear" w:color="auto" w:fill="FFFFFF" w:themeFill="background1"/>
          <w:lang w:val="ro-MD" w:eastAsia="ru-RU"/>
        </w:rPr>
        <w:t>Nu sunt</w:t>
      </w:r>
    </w:p>
    <w:p w14:paraId="3CF3A365" w14:textId="77777777" w:rsidR="00F50287" w:rsidRPr="00FF430B" w:rsidRDefault="00F50287" w:rsidP="00F50287">
      <w:pPr>
        <w:shd w:val="clear" w:color="auto" w:fill="FFFFFF" w:themeFill="background1"/>
        <w:spacing w:before="120" w:after="120"/>
        <w:rPr>
          <w:b/>
          <w:noProof w:val="0"/>
          <w:lang w:val="ro-MD" w:eastAsia="ru-RU"/>
        </w:rPr>
      </w:pPr>
    </w:p>
    <w:p w14:paraId="69D02032" w14:textId="77777777" w:rsidR="00F50287" w:rsidRPr="00FF430B" w:rsidRDefault="00F50287" w:rsidP="00F5028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70701B71" w14:textId="77777777" w:rsidR="00F50287" w:rsidRPr="00FF430B" w:rsidRDefault="00F50287" w:rsidP="00F50287">
      <w:pPr>
        <w:tabs>
          <w:tab w:val="decimal" w:pos="8364"/>
        </w:tabs>
        <w:spacing w:line="276" w:lineRule="auto"/>
        <w:ind w:right="-144"/>
        <w:jc w:val="center"/>
        <w:rPr>
          <w:b/>
          <w:bCs/>
          <w:color w:val="000000"/>
          <w:lang w:val="ro-MD"/>
        </w:rPr>
      </w:pPr>
    </w:p>
    <w:p w14:paraId="17D9B2DE" w14:textId="77777777" w:rsidR="00F50287" w:rsidRDefault="00F50287" w:rsidP="00F50287"/>
    <w:p w14:paraId="33FC082D" w14:textId="77777777" w:rsidR="00731908" w:rsidRPr="00FF430B" w:rsidRDefault="00731908" w:rsidP="00731908">
      <w:pPr>
        <w:tabs>
          <w:tab w:val="decimal" w:pos="8364"/>
        </w:tabs>
        <w:spacing w:line="276" w:lineRule="auto"/>
        <w:ind w:right="-144"/>
        <w:jc w:val="center"/>
        <w:rPr>
          <w:b/>
          <w:bCs/>
          <w:color w:val="000000"/>
          <w:lang w:val="ro-MD"/>
        </w:rPr>
      </w:pPr>
    </w:p>
    <w:p w14:paraId="66D28654" w14:textId="77777777" w:rsidR="00731908" w:rsidRDefault="00731908" w:rsidP="00731908"/>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11C8F08B"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64C0BA2E" w14:textId="50B36950" w:rsidR="00731908" w:rsidRDefault="00731908" w:rsidP="002A6E99">
      <w:pPr>
        <w:pStyle w:val="Style3"/>
        <w:tabs>
          <w:tab w:val="left" w:pos="567"/>
        </w:tabs>
        <w:spacing w:before="0" w:beforeAutospacing="0" w:after="0"/>
        <w:ind w:left="0" w:firstLine="0"/>
        <w:jc w:val="center"/>
        <w:rPr>
          <w:rFonts w:eastAsia="PMingLiU"/>
          <w:lang w:val="ro-MD" w:eastAsia="zh-CN"/>
        </w:rPr>
      </w:pPr>
    </w:p>
    <w:p w14:paraId="0DDC081E" w14:textId="4D302982" w:rsidR="00731908" w:rsidRDefault="00731908" w:rsidP="002A6E99">
      <w:pPr>
        <w:pStyle w:val="Style3"/>
        <w:tabs>
          <w:tab w:val="left" w:pos="567"/>
        </w:tabs>
        <w:spacing w:before="0" w:beforeAutospacing="0" w:after="0"/>
        <w:ind w:left="0" w:firstLine="0"/>
        <w:jc w:val="center"/>
        <w:rPr>
          <w:rFonts w:eastAsia="PMingLiU"/>
          <w:lang w:val="ro-MD" w:eastAsia="zh-CN"/>
        </w:rPr>
      </w:pPr>
    </w:p>
    <w:p w14:paraId="4BB54C6C" w14:textId="73C8EB94" w:rsidR="00731908" w:rsidRDefault="00731908" w:rsidP="002A6E99">
      <w:pPr>
        <w:pStyle w:val="Style3"/>
        <w:tabs>
          <w:tab w:val="left" w:pos="567"/>
        </w:tabs>
        <w:spacing w:before="0" w:beforeAutospacing="0" w:after="0"/>
        <w:ind w:left="0" w:firstLine="0"/>
        <w:jc w:val="center"/>
        <w:rPr>
          <w:rFonts w:eastAsia="PMingLiU"/>
          <w:lang w:val="ro-MD" w:eastAsia="zh-CN"/>
        </w:rPr>
      </w:pPr>
    </w:p>
    <w:p w14:paraId="7E027EF4" w14:textId="40CD4FF3"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1F80FA1E" w14:textId="32080666"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78EA450D" w14:textId="4E68074C"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07ECC6F4" w14:textId="2199380A"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0E07905B" w14:textId="5339B9CA"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68996634" w14:textId="5FF2C157"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7EF00862" w14:textId="597E9960"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68CEE8CA" w14:textId="64C58351"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084BB6E3" w14:textId="5BB3CAA0"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1B7143C1" w14:textId="6340FE9B" w:rsidR="00F50287" w:rsidRDefault="00F50287" w:rsidP="002A6E99">
      <w:pPr>
        <w:pStyle w:val="Style3"/>
        <w:tabs>
          <w:tab w:val="left" w:pos="567"/>
        </w:tabs>
        <w:spacing w:before="0" w:beforeAutospacing="0" w:after="0"/>
        <w:ind w:left="0" w:firstLine="0"/>
        <w:jc w:val="center"/>
        <w:rPr>
          <w:rFonts w:eastAsia="PMingLiU"/>
          <w:lang w:val="ro-MD" w:eastAsia="zh-CN"/>
        </w:rPr>
      </w:pPr>
    </w:p>
    <w:p w14:paraId="4F7462B0" w14:textId="77777777" w:rsidR="00F50287" w:rsidRDefault="00F50287" w:rsidP="002A6E99">
      <w:pPr>
        <w:pStyle w:val="Style3"/>
        <w:tabs>
          <w:tab w:val="left" w:pos="567"/>
        </w:tabs>
        <w:spacing w:before="0" w:beforeAutospacing="0" w:after="0"/>
        <w:ind w:left="0" w:firstLine="0"/>
        <w:jc w:val="center"/>
        <w:rPr>
          <w:rFonts w:eastAsia="PMingLiU"/>
          <w:lang w:val="ro-MD" w:eastAsia="zh-CN"/>
        </w:rPr>
      </w:pPr>
      <w:bookmarkStart w:id="46" w:name="_GoBack"/>
      <w:bookmarkEnd w:id="46"/>
    </w:p>
    <w:p w14:paraId="4410086F" w14:textId="77777777" w:rsidR="00731908" w:rsidRPr="00FF430B" w:rsidRDefault="00731908"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466B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466B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466B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466B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466B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466B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466B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466B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466B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466B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466B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466B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466B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466B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466B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466B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466B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466B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466B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466B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466B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466B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466B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466B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466B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466B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466B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466B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466B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466B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466B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466B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466B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466B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466B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3620679C"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14:paraId="1433AAFC" w14:textId="1D333AD3" w:rsidR="00731908" w:rsidRDefault="00731908" w:rsidP="005D5589">
      <w:pPr>
        <w:keepNext/>
        <w:tabs>
          <w:tab w:val="left" w:pos="1134"/>
        </w:tabs>
        <w:suppressAutoHyphens/>
        <w:ind w:right="-1"/>
        <w:jc w:val="center"/>
        <w:outlineLvl w:val="1"/>
        <w:rPr>
          <w:b/>
          <w:iCs/>
          <w:noProof w:val="0"/>
          <w:color w:val="000000"/>
          <w:sz w:val="22"/>
          <w:szCs w:val="22"/>
          <w:lang w:val="ro-MD" w:eastAsia="zh-CN"/>
        </w:rPr>
      </w:pPr>
    </w:p>
    <w:p w14:paraId="516469BF" w14:textId="1439ADF7" w:rsidR="00731908" w:rsidRDefault="00731908" w:rsidP="005D5589">
      <w:pPr>
        <w:keepNext/>
        <w:tabs>
          <w:tab w:val="left" w:pos="1134"/>
        </w:tabs>
        <w:suppressAutoHyphens/>
        <w:ind w:right="-1"/>
        <w:jc w:val="center"/>
        <w:outlineLvl w:val="1"/>
        <w:rPr>
          <w:b/>
          <w:iCs/>
          <w:noProof w:val="0"/>
          <w:color w:val="000000"/>
          <w:sz w:val="22"/>
          <w:szCs w:val="22"/>
          <w:lang w:val="ro-MD" w:eastAsia="zh-CN"/>
        </w:rPr>
      </w:pPr>
    </w:p>
    <w:p w14:paraId="03D38D96" w14:textId="65EB7773" w:rsidR="00731908" w:rsidRDefault="00731908" w:rsidP="005D5589">
      <w:pPr>
        <w:keepNext/>
        <w:tabs>
          <w:tab w:val="left" w:pos="1134"/>
        </w:tabs>
        <w:suppressAutoHyphens/>
        <w:ind w:right="-1"/>
        <w:jc w:val="center"/>
        <w:outlineLvl w:val="1"/>
        <w:rPr>
          <w:b/>
          <w:iCs/>
          <w:noProof w:val="0"/>
          <w:color w:val="000000"/>
          <w:sz w:val="22"/>
          <w:szCs w:val="22"/>
          <w:lang w:val="ro-MD" w:eastAsia="zh-CN"/>
        </w:rPr>
      </w:pPr>
    </w:p>
    <w:p w14:paraId="15526D51" w14:textId="16387D8B" w:rsidR="00731908" w:rsidRDefault="00731908" w:rsidP="005D5589">
      <w:pPr>
        <w:keepNext/>
        <w:tabs>
          <w:tab w:val="left" w:pos="1134"/>
        </w:tabs>
        <w:suppressAutoHyphens/>
        <w:ind w:right="-1"/>
        <w:jc w:val="center"/>
        <w:outlineLvl w:val="1"/>
        <w:rPr>
          <w:b/>
          <w:iCs/>
          <w:noProof w:val="0"/>
          <w:color w:val="000000"/>
          <w:sz w:val="22"/>
          <w:szCs w:val="22"/>
          <w:lang w:val="ro-MD" w:eastAsia="zh-CN"/>
        </w:rPr>
      </w:pPr>
    </w:p>
    <w:p w14:paraId="1034EB0E" w14:textId="77777777" w:rsidR="00731908" w:rsidRPr="00FF430B" w:rsidRDefault="00731908"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466B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0466B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466B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466B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466B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466B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466B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466B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0466B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0466B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466B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466B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466B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466B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466B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466B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466B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466B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466B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466B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466B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466B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466B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466B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466B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466B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466B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0466B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466BD">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466B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466B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466B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466B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466B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466B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466B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466B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466B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466B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466B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466B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466B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466B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466BD">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466B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466B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466B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466B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466B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466B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466B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466BD">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466BD">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466BD">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466B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466B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466BD">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466BD">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466BD">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466BD">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10317" w14:textId="77777777" w:rsidR="00A56469" w:rsidRDefault="00A56469" w:rsidP="00A20ACF">
      <w:r>
        <w:separator/>
      </w:r>
    </w:p>
  </w:endnote>
  <w:endnote w:type="continuationSeparator" w:id="0">
    <w:p w14:paraId="4824216C" w14:textId="77777777" w:rsidR="00A56469" w:rsidRDefault="00A564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84DC1" w14:textId="77777777" w:rsidR="00A56469" w:rsidRDefault="00A56469" w:rsidP="00A20ACF">
      <w:r>
        <w:separator/>
      </w:r>
    </w:p>
  </w:footnote>
  <w:footnote w:type="continuationSeparator" w:id="0">
    <w:p w14:paraId="7977F76D" w14:textId="77777777" w:rsidR="00A56469" w:rsidRDefault="00A564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0CD46CC"/>
    <w:multiLevelType w:val="hybridMultilevel"/>
    <w:tmpl w:val="9426FF56"/>
    <w:lvl w:ilvl="0" w:tplc="85D47A1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6BD"/>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44D"/>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908"/>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469"/>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8F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8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8C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F90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aloveniconsiliu@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il.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30F12-F0C9-4E08-AF82-5D09DBA8B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70</Pages>
  <Words>24601</Words>
  <Characters>142690</Characters>
  <Application>Microsoft Office Word</Application>
  <DocSecurity>0</DocSecurity>
  <Lines>1189</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cp:lastModifiedBy>
  <cp:revision>10</cp:revision>
  <cp:lastPrinted>2021-06-01T11:52:00Z</cp:lastPrinted>
  <dcterms:created xsi:type="dcterms:W3CDTF">2021-06-14T10:00:00Z</dcterms:created>
  <dcterms:modified xsi:type="dcterms:W3CDTF">2023-05-30T06:01:00Z</dcterms:modified>
</cp:coreProperties>
</file>