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2B106179"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F9485A">
        <w:rPr>
          <w:lang w:val="ro-MD"/>
        </w:rPr>
        <w:t>14</w:t>
      </w:r>
      <w:r w:rsidR="00222AFE" w:rsidRPr="00FF430B">
        <w:rPr>
          <w:lang w:val="ro-MD"/>
        </w:rPr>
        <w:t xml:space="preserve">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execuţie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execuţie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tehnico-profesional,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execuţie</w:t>
            </w:r>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execuţie,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E5DF8" w14:textId="77777777" w:rsidR="001E549E" w:rsidRDefault="001E549E" w:rsidP="00A20ACF">
      <w:r>
        <w:separator/>
      </w:r>
    </w:p>
  </w:endnote>
  <w:endnote w:type="continuationSeparator" w:id="0">
    <w:p w14:paraId="2CCA55F2" w14:textId="77777777" w:rsidR="001E549E" w:rsidRDefault="001E54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6B4A2" w14:textId="77777777" w:rsidR="001E549E" w:rsidRDefault="001E549E" w:rsidP="00A20ACF">
      <w:r>
        <w:separator/>
      </w:r>
    </w:p>
  </w:footnote>
  <w:footnote w:type="continuationSeparator" w:id="0">
    <w:p w14:paraId="35B59B09" w14:textId="77777777" w:rsidR="001E549E" w:rsidRDefault="001E54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01482442">
    <w:abstractNumId w:val="35"/>
  </w:num>
  <w:num w:numId="2" w16cid:durableId="795222938">
    <w:abstractNumId w:val="43"/>
  </w:num>
  <w:num w:numId="3" w16cid:durableId="1323310254">
    <w:abstractNumId w:val="32"/>
  </w:num>
  <w:num w:numId="4" w16cid:durableId="1784227508">
    <w:abstractNumId w:val="31"/>
  </w:num>
  <w:num w:numId="5" w16cid:durableId="386682307">
    <w:abstractNumId w:val="15"/>
  </w:num>
  <w:num w:numId="6" w16cid:durableId="230887827">
    <w:abstractNumId w:val="18"/>
  </w:num>
  <w:num w:numId="7" w16cid:durableId="1559782049">
    <w:abstractNumId w:val="16"/>
  </w:num>
  <w:num w:numId="8" w16cid:durableId="1988048960">
    <w:abstractNumId w:val="9"/>
  </w:num>
  <w:num w:numId="9" w16cid:durableId="1448769099">
    <w:abstractNumId w:val="30"/>
  </w:num>
  <w:num w:numId="10" w16cid:durableId="48842917">
    <w:abstractNumId w:val="13"/>
  </w:num>
  <w:num w:numId="11" w16cid:durableId="1092121871">
    <w:abstractNumId w:val="22"/>
  </w:num>
  <w:num w:numId="12" w16cid:durableId="171989111">
    <w:abstractNumId w:val="23"/>
  </w:num>
  <w:num w:numId="13" w16cid:durableId="827474668">
    <w:abstractNumId w:val="38"/>
  </w:num>
  <w:num w:numId="14" w16cid:durableId="528645027">
    <w:abstractNumId w:val="29"/>
  </w:num>
  <w:num w:numId="15" w16cid:durableId="323514771">
    <w:abstractNumId w:val="8"/>
  </w:num>
  <w:num w:numId="16" w16cid:durableId="2012021182">
    <w:abstractNumId w:val="24"/>
  </w:num>
  <w:num w:numId="17" w16cid:durableId="1656373949">
    <w:abstractNumId w:val="25"/>
  </w:num>
  <w:num w:numId="18" w16cid:durableId="905535324">
    <w:abstractNumId w:val="36"/>
  </w:num>
  <w:num w:numId="19" w16cid:durableId="1610165931">
    <w:abstractNumId w:val="11"/>
  </w:num>
  <w:num w:numId="20" w16cid:durableId="1259215304">
    <w:abstractNumId w:val="40"/>
  </w:num>
  <w:num w:numId="21" w16cid:durableId="559482240">
    <w:abstractNumId w:val="34"/>
  </w:num>
  <w:num w:numId="22" w16cid:durableId="1545947812">
    <w:abstractNumId w:val="12"/>
  </w:num>
  <w:num w:numId="23" w16cid:durableId="609245233">
    <w:abstractNumId w:val="33"/>
  </w:num>
  <w:num w:numId="24" w16cid:durableId="1021473741">
    <w:abstractNumId w:val="19"/>
  </w:num>
  <w:num w:numId="25" w16cid:durableId="239945260">
    <w:abstractNumId w:val="27"/>
  </w:num>
  <w:num w:numId="26" w16cid:durableId="104621085">
    <w:abstractNumId w:val="21"/>
  </w:num>
  <w:num w:numId="27" w16cid:durableId="263156254">
    <w:abstractNumId w:val="39"/>
  </w:num>
  <w:num w:numId="28" w16cid:durableId="254435626">
    <w:abstractNumId w:val="14"/>
  </w:num>
  <w:num w:numId="29" w16cid:durableId="343751989">
    <w:abstractNumId w:val="10"/>
  </w:num>
  <w:num w:numId="30" w16cid:durableId="481385148">
    <w:abstractNumId w:val="20"/>
  </w:num>
  <w:num w:numId="31" w16cid:durableId="1155949751">
    <w:abstractNumId w:val="7"/>
  </w:num>
  <w:num w:numId="32" w16cid:durableId="1663120400">
    <w:abstractNumId w:val="5"/>
  </w:num>
  <w:num w:numId="33" w16cid:durableId="433866124">
    <w:abstractNumId w:val="3"/>
  </w:num>
  <w:num w:numId="34" w16cid:durableId="1391343139">
    <w:abstractNumId w:val="0"/>
  </w:num>
  <w:num w:numId="35" w16cid:durableId="500702760">
    <w:abstractNumId w:val="2"/>
  </w:num>
  <w:num w:numId="36" w16cid:durableId="1081560007">
    <w:abstractNumId w:val="4"/>
  </w:num>
  <w:num w:numId="37" w16cid:durableId="821585406">
    <w:abstractNumId w:val="1"/>
  </w:num>
  <w:num w:numId="38" w16cid:durableId="1026323750">
    <w:abstractNumId w:val="28"/>
  </w:num>
  <w:num w:numId="39" w16cid:durableId="13218143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54285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3545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40412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604467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0192055">
    <w:abstractNumId w:val="43"/>
  </w:num>
  <w:num w:numId="45" w16cid:durableId="546651355">
    <w:abstractNumId w:val="37"/>
  </w:num>
  <w:num w:numId="46" w16cid:durableId="722098691">
    <w:abstractNumId w:val="6"/>
  </w:num>
  <w:num w:numId="47" w16cid:durableId="524514795">
    <w:abstractNumId w:val="42"/>
  </w:num>
  <w:num w:numId="48" w16cid:durableId="76094492">
    <w:abstractNumId w:val="26"/>
  </w:num>
  <w:num w:numId="49" w16cid:durableId="897744346">
    <w:abstractNumId w:val="17"/>
  </w:num>
  <w:num w:numId="50" w16cid:durableId="45451804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60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49E"/>
    <w:rsid w:val="001E7956"/>
    <w:rsid w:val="001F079A"/>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F9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BD1"/>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B98"/>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5DC2"/>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B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3E"/>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85A"/>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69</Pages>
  <Words>24617</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2021-06-01T11:52:00Z</cp:lastPrinted>
  <dcterms:created xsi:type="dcterms:W3CDTF">2022-09-27T04:44:00Z</dcterms:created>
  <dcterms:modified xsi:type="dcterms:W3CDTF">2022-09-28T08:43:00Z</dcterms:modified>
</cp:coreProperties>
</file>