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54E80"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61855" w:rsidRDefault="00B61855" w:rsidP="00A26B23">
      <w:pPr>
        <w:pStyle w:val="Style3"/>
        <w:tabs>
          <w:tab w:val="left" w:pos="567"/>
        </w:tabs>
        <w:spacing w:before="0" w:beforeAutospacing="0" w:after="0"/>
        <w:ind w:left="0" w:firstLine="0"/>
        <w:rPr>
          <w:rFonts w:eastAsia="PMingLiU"/>
          <w:lang w:eastAsia="zh-CN"/>
        </w:rPr>
      </w:pPr>
    </w:p>
    <w:p w:rsidR="00B61855" w:rsidRDefault="00B61855" w:rsidP="00A26B23">
      <w:pPr>
        <w:pStyle w:val="Style3"/>
        <w:tabs>
          <w:tab w:val="left" w:pos="567"/>
        </w:tabs>
        <w:spacing w:before="0" w:beforeAutospacing="0" w:after="0"/>
        <w:ind w:left="0" w:firstLine="0"/>
        <w:rPr>
          <w:rFonts w:eastAsia="PMingLiU"/>
          <w:lang w:eastAsia="zh-CN"/>
        </w:rPr>
      </w:pPr>
    </w:p>
    <w:p w:rsidR="00B61855" w:rsidRPr="00FF430B" w:rsidRDefault="00B61855"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236" w:rsidRDefault="00463236" w:rsidP="00A20ACF">
      <w:r>
        <w:separator/>
      </w:r>
    </w:p>
  </w:endnote>
  <w:endnote w:type="continuationSeparator" w:id="0">
    <w:p w:rsidR="00463236" w:rsidRDefault="0046323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754E80">
        <w:pPr>
          <w:pStyle w:val="a4"/>
          <w:jc w:val="right"/>
        </w:pPr>
        <w:r>
          <w:fldChar w:fldCharType="begin"/>
        </w:r>
        <w:r w:rsidR="008F1D40">
          <w:instrText xml:space="preserve"> PAGE   \* MERGEFORMAT </w:instrText>
        </w:r>
        <w:r>
          <w:fldChar w:fldCharType="separate"/>
        </w:r>
        <w:r w:rsidR="00F43D74">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236" w:rsidRDefault="00463236" w:rsidP="00A20ACF">
      <w:r>
        <w:separator/>
      </w:r>
    </w:p>
  </w:footnote>
  <w:footnote w:type="continuationSeparator" w:id="0">
    <w:p w:rsidR="00463236" w:rsidRDefault="0046323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236"/>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E80"/>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2A1"/>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55"/>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3D74"/>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14231-54D9-4607-8773-EE34A9A8B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24615</Words>
  <Characters>140309</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Păpăuţi</cp:lastModifiedBy>
  <cp:revision>3</cp:revision>
  <cp:lastPrinted>2021-06-01T11:52:00Z</cp:lastPrinted>
  <dcterms:created xsi:type="dcterms:W3CDTF">2023-09-11T07:12:00Z</dcterms:created>
  <dcterms:modified xsi:type="dcterms:W3CDTF">2023-09-11T07:12:00Z</dcterms:modified>
</cp:coreProperties>
</file>