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EF4F7B">
      <w:pPr>
        <w:tabs>
          <w:tab w:val="left" w:pos="5103"/>
          <w:tab w:val="left" w:pos="10348"/>
        </w:tabs>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7B4619">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7B4619">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7B4619">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7B4619">
      <w:pPr>
        <w:pStyle w:val="a"/>
        <w:numPr>
          <w:ilvl w:val="0"/>
          <w:numId w:val="24"/>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7B4619">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7B4619">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7B4619">
      <w:pPr>
        <w:pStyle w:val="a"/>
        <w:numPr>
          <w:ilvl w:val="0"/>
          <w:numId w:val="24"/>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7B4619">
      <w:pPr>
        <w:pStyle w:val="a"/>
        <w:numPr>
          <w:ilvl w:val="0"/>
          <w:numId w:val="24"/>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7B4619">
      <w:pPr>
        <w:pStyle w:val="a"/>
        <w:numPr>
          <w:ilvl w:val="0"/>
          <w:numId w:val="24"/>
        </w:numPr>
        <w:tabs>
          <w:tab w:val="left" w:pos="-284"/>
          <w:tab w:val="left" w:pos="426"/>
        </w:tabs>
        <w:ind w:left="-284" w:firstLine="284"/>
      </w:pPr>
      <w:r w:rsidRPr="00FF430B">
        <w:t>Cerere de participare (anexa nr.7);</w:t>
      </w:r>
    </w:p>
    <w:p w:rsidR="00922F8A" w:rsidRPr="00FF430B" w:rsidRDefault="00922F8A" w:rsidP="007B4619">
      <w:pPr>
        <w:pStyle w:val="a"/>
        <w:numPr>
          <w:ilvl w:val="0"/>
          <w:numId w:val="24"/>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7B4619">
      <w:pPr>
        <w:pStyle w:val="a"/>
        <w:numPr>
          <w:ilvl w:val="0"/>
          <w:numId w:val="24"/>
        </w:numPr>
        <w:tabs>
          <w:tab w:val="left" w:pos="-284"/>
          <w:tab w:val="left" w:pos="426"/>
        </w:tabs>
        <w:ind w:left="-284" w:firstLine="284"/>
      </w:pPr>
      <w:r w:rsidRPr="00FF430B">
        <w:t>S</w:t>
      </w:r>
      <w:r w:rsidR="0072565E" w:rsidRPr="00FF430B">
        <w:t>crisoare  de  garanţie  bancară (anexa nr.9);</w:t>
      </w:r>
    </w:p>
    <w:p w:rsidR="00922F8A" w:rsidRPr="00FF430B" w:rsidRDefault="00922F8A" w:rsidP="007B4619">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7B4619">
      <w:pPr>
        <w:pStyle w:val="a"/>
        <w:numPr>
          <w:ilvl w:val="0"/>
          <w:numId w:val="24"/>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7B4619">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7B4619">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7B4619">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7B4619">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7B4619">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7B4619">
      <w:pPr>
        <w:pStyle w:val="a"/>
        <w:numPr>
          <w:ilvl w:val="0"/>
          <w:numId w:val="24"/>
        </w:numPr>
        <w:tabs>
          <w:tab w:val="clear" w:pos="1134"/>
          <w:tab w:val="left" w:pos="-284"/>
          <w:tab w:val="left" w:pos="426"/>
        </w:tabs>
        <w:ind w:left="-284" w:firstLine="284"/>
      </w:pPr>
      <w:r w:rsidRPr="00FF430B">
        <w:t>Informaţii privind asocierea (anexa nr.17);</w:t>
      </w:r>
    </w:p>
    <w:p w:rsidR="00922F8A" w:rsidRPr="00FF430B" w:rsidRDefault="00922F8A" w:rsidP="007B4619">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7B4619">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7B4619">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7B4619">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7B4619">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7B4619">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7B4619">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7B4619">
      <w:pPr>
        <w:pStyle w:val="a"/>
        <w:numPr>
          <w:ilvl w:val="0"/>
          <w:numId w:val="24"/>
        </w:numPr>
        <w:tabs>
          <w:tab w:val="clear" w:pos="1134"/>
          <w:tab w:val="left" w:pos="-284"/>
          <w:tab w:val="left" w:pos="426"/>
        </w:tabs>
        <w:ind w:left="-284" w:firstLine="284"/>
      </w:pPr>
      <w:r w:rsidRPr="00FF430B">
        <w:lastRenderedPageBreak/>
        <w:t>Contract de antrepriză (anexa nr.25);</w:t>
      </w:r>
    </w:p>
    <w:p w:rsidR="00922F8A" w:rsidRPr="00FF430B" w:rsidRDefault="00922F8A" w:rsidP="007B4619">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7B4619">
      <w:pPr>
        <w:pStyle w:val="a"/>
        <w:numPr>
          <w:ilvl w:val="0"/>
          <w:numId w:val="24"/>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7B4619">
      <w:pPr>
        <w:pStyle w:val="a"/>
        <w:numPr>
          <w:ilvl w:val="0"/>
          <w:numId w:val="24"/>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7B4619">
      <w:pPr>
        <w:pStyle w:val="a"/>
        <w:numPr>
          <w:ilvl w:val="0"/>
          <w:numId w:val="16"/>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7B4619">
      <w:pPr>
        <w:pStyle w:val="a"/>
        <w:numPr>
          <w:ilvl w:val="0"/>
          <w:numId w:val="16"/>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7B4619">
      <w:pPr>
        <w:pStyle w:val="a"/>
        <w:numPr>
          <w:ilvl w:val="0"/>
          <w:numId w:val="16"/>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7B4619">
      <w:pPr>
        <w:pStyle w:val="a"/>
        <w:numPr>
          <w:ilvl w:val="0"/>
          <w:numId w:val="16"/>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7B4619">
      <w:pPr>
        <w:pStyle w:val="a"/>
        <w:numPr>
          <w:ilvl w:val="0"/>
          <w:numId w:val="17"/>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1300EE" w:rsidP="007B4619">
      <w:pPr>
        <w:pStyle w:val="a"/>
        <w:numPr>
          <w:ilvl w:val="0"/>
          <w:numId w:val="17"/>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7B4619">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7B4619">
      <w:pPr>
        <w:pStyle w:val="a"/>
        <w:numPr>
          <w:ilvl w:val="0"/>
          <w:numId w:val="16"/>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7B4619">
      <w:pPr>
        <w:pStyle w:val="a"/>
        <w:numPr>
          <w:ilvl w:val="0"/>
          <w:numId w:val="16"/>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7B4619">
      <w:pPr>
        <w:pStyle w:val="a"/>
        <w:numPr>
          <w:ilvl w:val="0"/>
          <w:numId w:val="16"/>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7B4619">
      <w:pPr>
        <w:pStyle w:val="a"/>
        <w:numPr>
          <w:ilvl w:val="0"/>
          <w:numId w:val="16"/>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7B4619">
      <w:pPr>
        <w:pStyle w:val="a"/>
        <w:numPr>
          <w:ilvl w:val="0"/>
          <w:numId w:val="16"/>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7B4619">
      <w:pPr>
        <w:pStyle w:val="a"/>
        <w:numPr>
          <w:ilvl w:val="0"/>
          <w:numId w:val="16"/>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7B4619">
      <w:pPr>
        <w:pStyle w:val="a"/>
        <w:numPr>
          <w:ilvl w:val="0"/>
          <w:numId w:val="16"/>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7B4619">
      <w:pPr>
        <w:pStyle w:val="a"/>
        <w:numPr>
          <w:ilvl w:val="0"/>
          <w:numId w:val="16"/>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7B4619">
      <w:pPr>
        <w:pStyle w:val="a"/>
        <w:numPr>
          <w:ilvl w:val="0"/>
          <w:numId w:val="16"/>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7B4619">
      <w:pPr>
        <w:pStyle w:val="a"/>
        <w:numPr>
          <w:ilvl w:val="0"/>
          <w:numId w:val="18"/>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7B4619">
      <w:pPr>
        <w:pStyle w:val="a"/>
        <w:numPr>
          <w:ilvl w:val="0"/>
          <w:numId w:val="18"/>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7B4619">
      <w:pPr>
        <w:pStyle w:val="a"/>
        <w:numPr>
          <w:ilvl w:val="0"/>
          <w:numId w:val="16"/>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7B461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7B461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7B461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7B461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7B4619">
      <w:pPr>
        <w:pStyle w:val="a"/>
        <w:numPr>
          <w:ilvl w:val="0"/>
          <w:numId w:val="19"/>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B5CA4" w:rsidRDefault="000E4D7D" w:rsidP="009F1E2C">
      <w:pPr>
        <w:pStyle w:val="af2"/>
        <w:shd w:val="clear" w:color="auto" w:fill="FFFFFF"/>
        <w:tabs>
          <w:tab w:val="left" w:pos="-284"/>
        </w:tabs>
        <w:ind w:left="-284" w:firstLine="284"/>
        <w:rPr>
          <w:color w:val="000000" w:themeColor="text1"/>
          <w:lang w:val="en-US" w:eastAsia="it-IT"/>
        </w:rPr>
      </w:pPr>
      <w:r w:rsidRPr="00FB5CA4">
        <w:rPr>
          <w:b/>
          <w:color w:val="000000" w:themeColor="text1"/>
          <w:lang w:val="en-US"/>
        </w:rPr>
        <w:t>9</w:t>
      </w:r>
      <w:r w:rsidR="0024699C" w:rsidRPr="00FB5CA4">
        <w:rPr>
          <w:b/>
          <w:color w:val="000000" w:themeColor="text1"/>
          <w:lang w:val="en-US"/>
        </w:rPr>
        <w:t>8</w:t>
      </w:r>
      <w:r w:rsidR="00B00190" w:rsidRPr="00FB5CA4">
        <w:rPr>
          <w:b/>
          <w:color w:val="000000" w:themeColor="text1"/>
          <w:lang w:val="en-US"/>
        </w:rPr>
        <w:t xml:space="preserve">. </w:t>
      </w:r>
      <w:r w:rsidR="00B00190" w:rsidRPr="00FB5CA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AB7A1B">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prezentadocumentație, completate în mod corespunzător şi semnate de persoanel</w:t>
      </w:r>
      <w:r w:rsidR="00AB7A1B">
        <w:rPr>
          <w:bCs/>
          <w:color w:val="000000"/>
        </w:rPr>
        <w:t>e autorizate, conform cerințelo</w:t>
      </w:r>
      <w:r w:rsidRPr="00FF430B">
        <w:rPr>
          <w:bCs/>
          <w:color w:val="000000"/>
        </w:rPr>
        <w:t xml:space="preserve"> stabilite în </w:t>
      </w:r>
      <w:r w:rsidR="00D41FAC" w:rsidRPr="00FF430B">
        <w:rPr>
          <w:bCs/>
          <w:color w:val="000000"/>
        </w:rPr>
        <w:t>a</w:t>
      </w:r>
      <w:r w:rsidRPr="00FF430B">
        <w:rPr>
          <w:bCs/>
          <w:color w:val="000000"/>
        </w:rPr>
        <w:t>nexa nr.2.</w:t>
      </w: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Pr="00FF430B" w:rsidRDefault="00AB7A1B" w:rsidP="00AB7A1B">
      <w:pPr>
        <w:jc w:val="right"/>
        <w:rPr>
          <w:noProof w:val="0"/>
          <w:sz w:val="22"/>
          <w:szCs w:val="22"/>
        </w:rPr>
      </w:pPr>
      <w:r w:rsidRPr="00FF430B">
        <w:rPr>
          <w:noProof w:val="0"/>
        </w:rPr>
        <w:t>Anexa nr.1</w:t>
      </w:r>
    </w:p>
    <w:p w:rsidR="00AB7A1B" w:rsidRPr="00FF430B" w:rsidRDefault="00AB7A1B" w:rsidP="00AB7A1B">
      <w:pPr>
        <w:jc w:val="right"/>
        <w:rPr>
          <w:noProof w:val="0"/>
        </w:rPr>
      </w:pPr>
      <w:r w:rsidRPr="00FF430B">
        <w:rPr>
          <w:noProof w:val="0"/>
        </w:rPr>
        <w:t>la Documentația standard nr._____</w:t>
      </w:r>
    </w:p>
    <w:p w:rsidR="00AB7A1B" w:rsidRPr="00FF430B" w:rsidRDefault="00AB7A1B" w:rsidP="00AB7A1B">
      <w:pPr>
        <w:jc w:val="right"/>
        <w:rPr>
          <w:noProof w:val="0"/>
        </w:rPr>
      </w:pPr>
      <w:r w:rsidRPr="00FF430B">
        <w:rPr>
          <w:noProof w:val="0"/>
        </w:rPr>
        <w:t>din “____” ________ 20___</w:t>
      </w:r>
    </w:p>
    <w:p w:rsidR="00AB7A1B" w:rsidRPr="00FF430B" w:rsidRDefault="00AB7A1B" w:rsidP="00AB7A1B">
      <w:pPr>
        <w:pStyle w:val="Style3"/>
        <w:tabs>
          <w:tab w:val="left" w:pos="567"/>
        </w:tabs>
        <w:spacing w:before="0" w:beforeAutospacing="0" w:after="0"/>
        <w:ind w:left="0" w:firstLine="0"/>
        <w:jc w:val="center"/>
        <w:rPr>
          <w:rFonts w:eastAsia="PMingLiU"/>
          <w:b w:val="0"/>
          <w:lang w:eastAsia="zh-CN"/>
        </w:rPr>
      </w:pPr>
    </w:p>
    <w:p w:rsidR="00AB7A1B" w:rsidRPr="00FF430B" w:rsidRDefault="00AB7A1B" w:rsidP="00AB7A1B">
      <w:pPr>
        <w:pStyle w:val="Style3"/>
        <w:tabs>
          <w:tab w:val="left" w:pos="567"/>
        </w:tabs>
        <w:spacing w:before="0" w:beforeAutospacing="0" w:after="0"/>
        <w:ind w:left="0" w:firstLine="0"/>
        <w:jc w:val="center"/>
        <w:rPr>
          <w:rFonts w:eastAsia="PMingLiU"/>
          <w:b w:val="0"/>
          <w:lang w:eastAsia="zh-CN"/>
        </w:rPr>
      </w:pPr>
    </w:p>
    <w:p w:rsidR="00AB7A1B" w:rsidRPr="00FF430B" w:rsidRDefault="00AB7A1B" w:rsidP="00AB7A1B">
      <w:pPr>
        <w:spacing w:line="276" w:lineRule="auto"/>
        <w:jc w:val="center"/>
        <w:rPr>
          <w:rFonts w:eastAsia="Calibri"/>
          <w:b/>
          <w:noProof w:val="0"/>
          <w:sz w:val="28"/>
          <w:szCs w:val="28"/>
        </w:rPr>
      </w:pPr>
      <w:r w:rsidRPr="00FF430B">
        <w:rPr>
          <w:rFonts w:eastAsia="Calibri"/>
          <w:b/>
          <w:noProof w:val="0"/>
          <w:sz w:val="28"/>
          <w:szCs w:val="28"/>
        </w:rPr>
        <w:t>ANUNȚ DE INTENȚIE</w:t>
      </w:r>
    </w:p>
    <w:p w:rsidR="00AB7A1B" w:rsidRPr="00FF430B" w:rsidRDefault="00AB7A1B" w:rsidP="00AB7A1B">
      <w:pPr>
        <w:spacing w:after="160" w:line="276" w:lineRule="auto"/>
        <w:jc w:val="center"/>
        <w:rPr>
          <w:rFonts w:eastAsia="Calibri"/>
          <w:noProof w:val="0"/>
        </w:rPr>
      </w:pPr>
      <w:r w:rsidRPr="00FF430B">
        <w:rPr>
          <w:rFonts w:eastAsia="Calibri"/>
          <w:noProof w:val="0"/>
        </w:rPr>
        <w:t xml:space="preserve">Nr. </w:t>
      </w:r>
      <w:r>
        <w:rPr>
          <w:rFonts w:eastAsia="Calibri"/>
          <w:noProof w:val="0"/>
        </w:rPr>
        <w:t>1 din 27 ianuarie 2022</w:t>
      </w:r>
    </w:p>
    <w:p w:rsidR="00AB7A1B" w:rsidRPr="00FF430B" w:rsidRDefault="00AB7A1B" w:rsidP="00AB7A1B">
      <w:pPr>
        <w:numPr>
          <w:ilvl w:val="0"/>
          <w:numId w:val="26"/>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Denumirea autorității contractante</w:t>
            </w:r>
          </w:p>
        </w:tc>
        <w:tc>
          <w:tcPr>
            <w:tcW w:w="3969" w:type="dxa"/>
          </w:tcPr>
          <w:p w:rsidR="00AB7A1B" w:rsidRPr="00AB7A1B" w:rsidRDefault="00AB7A1B" w:rsidP="00A769A9">
            <w:pPr>
              <w:spacing w:line="276" w:lineRule="auto"/>
              <w:jc w:val="both"/>
              <w:rPr>
                <w:rFonts w:eastAsia="Calibri"/>
                <w:noProof w:val="0"/>
              </w:rPr>
            </w:pPr>
            <w:r w:rsidRPr="00AB7A1B">
              <w:rPr>
                <w:noProof w:val="0"/>
                <w:lang w:eastAsia="ru-RU"/>
              </w:rPr>
              <w:t>Primăria c. Balatina r-ul Glodeni RM</w:t>
            </w: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IDNO</w:t>
            </w:r>
          </w:p>
        </w:tc>
        <w:tc>
          <w:tcPr>
            <w:tcW w:w="3969" w:type="dxa"/>
          </w:tcPr>
          <w:p w:rsidR="00AB7A1B" w:rsidRPr="00AB7A1B" w:rsidRDefault="00AB7A1B" w:rsidP="00A769A9">
            <w:pPr>
              <w:spacing w:line="276" w:lineRule="auto"/>
              <w:jc w:val="both"/>
              <w:rPr>
                <w:rFonts w:eastAsia="Calibri"/>
                <w:noProof w:val="0"/>
              </w:rPr>
            </w:pPr>
            <w:r w:rsidRPr="00AB7A1B">
              <w:rPr>
                <w:noProof w:val="0"/>
                <w:shd w:val="clear" w:color="auto" w:fill="FFFFFF" w:themeFill="background1"/>
                <w:lang w:eastAsia="ru-RU"/>
              </w:rPr>
              <w:t>1007601002887</w:t>
            </w: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Adresa</w:t>
            </w:r>
          </w:p>
        </w:tc>
        <w:tc>
          <w:tcPr>
            <w:tcW w:w="3969" w:type="dxa"/>
          </w:tcPr>
          <w:p w:rsidR="00AB7A1B" w:rsidRPr="00AB7A1B" w:rsidRDefault="00AB7A1B" w:rsidP="00A769A9">
            <w:pPr>
              <w:spacing w:line="276" w:lineRule="auto"/>
              <w:jc w:val="both"/>
              <w:rPr>
                <w:rFonts w:eastAsia="Calibri"/>
                <w:noProof w:val="0"/>
              </w:rPr>
            </w:pPr>
            <w:r w:rsidRPr="00AB7A1B">
              <w:rPr>
                <w:noProof w:val="0"/>
                <w:lang w:eastAsia="ru-RU"/>
              </w:rPr>
              <w:t>comuna Balatina, r-ul Glodeni RM</w:t>
            </w: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Numărul de telefon/fax</w:t>
            </w:r>
          </w:p>
        </w:tc>
        <w:tc>
          <w:tcPr>
            <w:tcW w:w="3969" w:type="dxa"/>
          </w:tcPr>
          <w:p w:rsidR="00AB7A1B" w:rsidRPr="00AB7A1B" w:rsidRDefault="00AB7A1B" w:rsidP="00A769A9">
            <w:pPr>
              <w:spacing w:line="276" w:lineRule="auto"/>
              <w:jc w:val="both"/>
              <w:rPr>
                <w:rFonts w:eastAsia="Calibri"/>
                <w:noProof w:val="0"/>
              </w:rPr>
            </w:pPr>
            <w:r w:rsidRPr="00AB7A1B">
              <w:rPr>
                <w:noProof w:val="0"/>
                <w:lang w:eastAsia="ru-RU"/>
              </w:rPr>
              <w:t>(0249</w:t>
            </w:r>
            <w:r w:rsidRPr="00AB7A1B">
              <w:rPr>
                <w:noProof w:val="0"/>
                <w:lang w:val="en-US" w:eastAsia="ru-RU"/>
              </w:rPr>
              <w:t>)41-2-36; 41-2-38</w:t>
            </w: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AB7A1B" w:rsidRPr="00AB7A1B" w:rsidRDefault="00AB7A1B" w:rsidP="00A769A9">
            <w:pPr>
              <w:spacing w:line="276" w:lineRule="auto"/>
              <w:jc w:val="both"/>
              <w:rPr>
                <w:rFonts w:eastAsia="Calibri"/>
                <w:noProof w:val="0"/>
              </w:rPr>
            </w:pPr>
            <w:r w:rsidRPr="00AB7A1B">
              <w:rPr>
                <w:noProof w:val="0"/>
                <w:lang w:eastAsia="ru-RU"/>
              </w:rPr>
              <w:t>primariabalatina4811@gmail.com</w:t>
            </w: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AB7A1B" w:rsidRPr="00AB7A1B" w:rsidRDefault="00AB7A1B" w:rsidP="00A769A9">
            <w:pPr>
              <w:spacing w:line="276" w:lineRule="auto"/>
              <w:jc w:val="both"/>
              <w:rPr>
                <w:rFonts w:eastAsia="Calibri"/>
                <w:noProof w:val="0"/>
              </w:rPr>
            </w:pPr>
          </w:p>
        </w:tc>
      </w:tr>
      <w:tr w:rsidR="00AB7A1B" w:rsidRPr="00EC30C2" w:rsidTr="00A769A9">
        <w:tc>
          <w:tcPr>
            <w:tcW w:w="5949"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AB7A1B" w:rsidRPr="00AB7A1B" w:rsidRDefault="00AB7A1B" w:rsidP="00A769A9">
            <w:pPr>
              <w:spacing w:line="276" w:lineRule="auto"/>
              <w:jc w:val="both"/>
              <w:rPr>
                <w:rFonts w:eastAsia="Calibri"/>
                <w:noProof w:val="0"/>
              </w:rPr>
            </w:pPr>
            <w:r w:rsidRPr="00AB7A1B">
              <w:rPr>
                <w:rFonts w:eastAsia="Calibri"/>
                <w:noProof w:val="0"/>
              </w:rPr>
              <w:t>Dumitru Iaţuc, (0249)41236</w:t>
            </w:r>
          </w:p>
        </w:tc>
      </w:tr>
      <w:tr w:rsidR="00AB7A1B" w:rsidRPr="00EC30C2" w:rsidTr="00A769A9">
        <w:tc>
          <w:tcPr>
            <w:tcW w:w="5949" w:type="dxa"/>
            <w:shd w:val="clear" w:color="auto" w:fill="F2F2F2"/>
          </w:tcPr>
          <w:p w:rsidR="00AB7A1B" w:rsidRPr="00FF430B" w:rsidRDefault="00AB7A1B" w:rsidP="00AB7A1B">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AB7A1B" w:rsidRPr="00FF430B" w:rsidRDefault="00AB7A1B" w:rsidP="00AB7A1B">
            <w:pPr>
              <w:spacing w:line="276" w:lineRule="auto"/>
              <w:jc w:val="both"/>
              <w:rPr>
                <w:rFonts w:eastAsia="Calibri"/>
                <w:noProof w:val="0"/>
                <w:sz w:val="20"/>
                <w:szCs w:val="20"/>
              </w:rPr>
            </w:pPr>
            <w:r w:rsidRPr="00FF430B">
              <w:rPr>
                <w:rFonts w:eastAsia="Calibri"/>
                <w:i/>
                <w:noProof w:val="0"/>
                <w:sz w:val="20"/>
                <w:szCs w:val="20"/>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AB7A1B" w:rsidRPr="00AB7A1B" w:rsidRDefault="00AB7A1B" w:rsidP="00AB7A1B">
            <w:pPr>
              <w:spacing w:line="276" w:lineRule="auto"/>
              <w:jc w:val="both"/>
              <w:rPr>
                <w:rFonts w:eastAsia="Calibri"/>
                <w:noProof w:val="0"/>
              </w:rPr>
            </w:pPr>
            <w:r w:rsidRPr="00AB7A1B">
              <w:rPr>
                <w:noProof w:val="0"/>
                <w:lang w:eastAsia="ru-RU"/>
              </w:rPr>
              <w:t>primariabalatina4811@gmail.com</w:t>
            </w:r>
          </w:p>
        </w:tc>
      </w:tr>
      <w:tr w:rsidR="00AB7A1B" w:rsidRPr="00EC30C2" w:rsidTr="00A769A9">
        <w:tc>
          <w:tcPr>
            <w:tcW w:w="5949" w:type="dxa"/>
            <w:shd w:val="clear" w:color="auto" w:fill="F2F2F2"/>
          </w:tcPr>
          <w:p w:rsidR="00AB7A1B" w:rsidRPr="00FF430B" w:rsidRDefault="00AB7A1B" w:rsidP="00AB7A1B">
            <w:pPr>
              <w:spacing w:line="276" w:lineRule="auto"/>
              <w:jc w:val="both"/>
              <w:rPr>
                <w:rFonts w:eastAsia="Calibri"/>
                <w:noProof w:val="0"/>
              </w:rPr>
            </w:pPr>
            <w:r w:rsidRPr="00FF430B">
              <w:rPr>
                <w:rFonts w:eastAsia="Calibri"/>
                <w:noProof w:val="0"/>
              </w:rPr>
              <w:t>Tipul autorității contractante și obiectul principal de activitate</w:t>
            </w:r>
          </w:p>
          <w:p w:rsidR="00AB7A1B" w:rsidRPr="00FF430B" w:rsidRDefault="00AB7A1B" w:rsidP="00AB7A1B">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AB7A1B" w:rsidRPr="00FF430B" w:rsidRDefault="00AB7A1B" w:rsidP="00AB7A1B">
            <w:pPr>
              <w:spacing w:line="276" w:lineRule="auto"/>
              <w:jc w:val="both"/>
              <w:rPr>
                <w:rFonts w:eastAsia="Calibri"/>
                <w:noProof w:val="0"/>
              </w:rPr>
            </w:pPr>
            <w:r>
              <w:rPr>
                <w:rFonts w:eastAsia="Calibri"/>
                <w:noProof w:val="0"/>
              </w:rPr>
              <w:t>APL nivel I</w:t>
            </w:r>
          </w:p>
        </w:tc>
      </w:tr>
    </w:tbl>
    <w:p w:rsidR="00AB7A1B" w:rsidRPr="00FF430B" w:rsidRDefault="00AB7A1B" w:rsidP="00AB7A1B">
      <w:pPr>
        <w:numPr>
          <w:ilvl w:val="0"/>
          <w:numId w:val="26"/>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418"/>
        <w:gridCol w:w="2693"/>
        <w:gridCol w:w="1276"/>
        <w:gridCol w:w="2551"/>
        <w:gridCol w:w="1418"/>
      </w:tblGrid>
      <w:tr w:rsidR="00AB7A1B" w:rsidRPr="00EC30C2" w:rsidTr="00AB7A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B7A1B" w:rsidRPr="00FF430B" w:rsidRDefault="00AB7A1B" w:rsidP="00A769A9">
            <w:pPr>
              <w:spacing w:line="276" w:lineRule="auto"/>
              <w:jc w:val="center"/>
              <w:rPr>
                <w:rFonts w:eastAsia="Calibri"/>
                <w:noProof w:val="0"/>
              </w:rPr>
            </w:pPr>
            <w:r w:rsidRPr="00FF430B">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AB7A1B" w:rsidRPr="00FF430B" w:rsidRDefault="00AB7A1B" w:rsidP="00A769A9">
            <w:pPr>
              <w:spacing w:line="276" w:lineRule="auto"/>
              <w:jc w:val="center"/>
              <w:rPr>
                <w:rFonts w:eastAsia="Calibri"/>
                <w:noProof w:val="0"/>
              </w:rPr>
            </w:pPr>
            <w:r w:rsidRPr="00FF430B">
              <w:rPr>
                <w:rFonts w:eastAsia="Calibri"/>
                <w:noProof w:val="0"/>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AB7A1B" w:rsidRPr="00FF430B" w:rsidRDefault="00AB7A1B" w:rsidP="00A769A9">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B7A1B" w:rsidRPr="00FF430B" w:rsidRDefault="00AB7A1B" w:rsidP="00A769A9">
            <w:pPr>
              <w:spacing w:line="276" w:lineRule="auto"/>
              <w:jc w:val="center"/>
              <w:rPr>
                <w:rFonts w:eastAsia="Calibri"/>
                <w:noProof w:val="0"/>
              </w:rPr>
            </w:pPr>
            <w:r w:rsidRPr="00FF430B">
              <w:rPr>
                <w:rFonts w:eastAsia="Calibri"/>
                <w:noProof w:val="0"/>
              </w:rPr>
              <w:t>Cantitate/ Unitate de măsură</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rsidR="00AB7A1B" w:rsidRPr="00FF430B" w:rsidRDefault="00AB7A1B" w:rsidP="00A769A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B7A1B" w:rsidRPr="00FF430B" w:rsidRDefault="00AB7A1B" w:rsidP="00A769A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AB7A1B" w:rsidRPr="00EC30C2" w:rsidTr="00AB7A1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B7A1B" w:rsidRPr="00FF430B" w:rsidRDefault="00AB7A1B" w:rsidP="00A769A9">
            <w:pPr>
              <w:spacing w:line="276" w:lineRule="auto"/>
              <w:jc w:val="center"/>
              <w:rPr>
                <w:rFonts w:eastAsia="Calibri"/>
                <w:noProof w:val="0"/>
              </w:rPr>
            </w:pPr>
            <w:r w:rsidRPr="00FF430B">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B7A1B" w:rsidRPr="00AB7A1B" w:rsidRDefault="00AB7A1B" w:rsidP="00A769A9">
            <w:pPr>
              <w:spacing w:line="276" w:lineRule="auto"/>
              <w:rPr>
                <w:rFonts w:eastAsia="Calibri"/>
                <w:noProof w:val="0"/>
              </w:rPr>
            </w:pPr>
            <w:r w:rsidRPr="00AB7A1B">
              <w:rPr>
                <w:sz w:val="20"/>
              </w:rPr>
              <w:t>45247130-0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B7A1B" w:rsidRPr="00FF430B" w:rsidRDefault="00AB7A1B" w:rsidP="00A769A9">
            <w:pPr>
              <w:spacing w:line="276" w:lineRule="auto"/>
              <w:jc w:val="center"/>
              <w:rPr>
                <w:rFonts w:eastAsia="Calibri"/>
                <w:noProof w:val="0"/>
              </w:rPr>
            </w:pPr>
            <w:r w:rsidRPr="00D40BC2">
              <w:rPr>
                <w:i/>
                <w:noProof w:val="0"/>
                <w:szCs w:val="28"/>
                <w:shd w:val="clear" w:color="auto" w:fill="FFFFFF" w:themeFill="background1"/>
                <w:lang w:eastAsia="ru-RU"/>
              </w:rPr>
              <w:t>Achiziţionarea lucrărilor</w:t>
            </w:r>
            <w:r>
              <w:rPr>
                <w:bCs/>
                <w:i/>
                <w:szCs w:val="28"/>
                <w:lang w:val="en-US"/>
              </w:rPr>
              <w:t>,,</w:t>
            </w:r>
            <w:r w:rsidRPr="00D40BC2">
              <w:rPr>
                <w:bCs/>
                <w:i/>
                <w:szCs w:val="28"/>
                <w:lang w:val="en-US"/>
              </w:rPr>
              <w:t xml:space="preserve"> Rețele exterioare de alimentare cu apă </w:t>
            </w:r>
            <w:r>
              <w:rPr>
                <w:bCs/>
                <w:i/>
                <w:szCs w:val="28"/>
                <w:lang w:val="en-US"/>
              </w:rPr>
              <w:t xml:space="preserve">,, </w:t>
            </w:r>
            <w:r w:rsidRPr="00D40BC2">
              <w:rPr>
                <w:bCs/>
                <w:i/>
                <w:szCs w:val="28"/>
                <w:lang w:val="en-US"/>
              </w:rPr>
              <w:t>a satului Tomeștii Noi, comuna Balatina raionul Glodeni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7A1B" w:rsidRDefault="00AB7A1B" w:rsidP="00A769A9">
            <w:pPr>
              <w:spacing w:line="276" w:lineRule="auto"/>
              <w:jc w:val="center"/>
              <w:rPr>
                <w:rFonts w:eastAsia="Calibri"/>
                <w:noProof w:val="0"/>
              </w:rPr>
            </w:pPr>
            <w:r>
              <w:rPr>
                <w:rFonts w:eastAsia="Calibri"/>
                <w:noProof w:val="0"/>
              </w:rPr>
              <w:t>1</w:t>
            </w:r>
          </w:p>
          <w:p w:rsidR="00AB7A1B" w:rsidRPr="00FF430B" w:rsidRDefault="00AB7A1B" w:rsidP="00A769A9">
            <w:pPr>
              <w:spacing w:line="276" w:lineRule="auto"/>
              <w:jc w:val="center"/>
              <w:rPr>
                <w:rFonts w:eastAsia="Calibri"/>
                <w:noProof w:val="0"/>
              </w:rPr>
            </w:pPr>
            <w:r>
              <w:rPr>
                <w:rFonts w:eastAsia="Calibri"/>
                <w:noProof w:val="0"/>
              </w:rPr>
              <w:t>proiect</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B7A1B" w:rsidRPr="00FF430B" w:rsidRDefault="00AB7A1B" w:rsidP="00AB7A1B">
            <w:pPr>
              <w:spacing w:line="276" w:lineRule="auto"/>
              <w:jc w:val="center"/>
              <w:rPr>
                <w:rFonts w:eastAsia="Calibri"/>
                <w:noProof w:val="0"/>
              </w:rPr>
            </w:pPr>
            <w:r w:rsidRPr="00D40BC2">
              <w:rPr>
                <w:i/>
                <w:noProof w:val="0"/>
                <w:szCs w:val="28"/>
                <w:shd w:val="clear" w:color="auto" w:fill="FFFFFF" w:themeFill="background1"/>
                <w:lang w:eastAsia="ru-RU"/>
              </w:rPr>
              <w:t>Achiziţionarea lucrărilor</w:t>
            </w:r>
            <w:r>
              <w:rPr>
                <w:bCs/>
                <w:i/>
                <w:szCs w:val="28"/>
                <w:lang w:val="en-US"/>
              </w:rPr>
              <w:t>,,</w:t>
            </w:r>
            <w:r w:rsidRPr="00D40BC2">
              <w:rPr>
                <w:bCs/>
                <w:i/>
                <w:szCs w:val="28"/>
                <w:lang w:val="en-US"/>
              </w:rPr>
              <w:t xml:space="preserve"> Rețele exterioare de alimentare cu apă </w:t>
            </w:r>
            <w:r>
              <w:rPr>
                <w:bCs/>
                <w:i/>
                <w:szCs w:val="28"/>
                <w:lang w:val="en-US"/>
              </w:rPr>
              <w:t xml:space="preserve">,, </w:t>
            </w:r>
            <w:r w:rsidRPr="00D40BC2">
              <w:rPr>
                <w:bCs/>
                <w:i/>
                <w:szCs w:val="28"/>
                <w:lang w:val="en-US"/>
              </w:rPr>
              <w:t>a satului Tomeștii Noi, comuna Balatina raionul Glodeni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B7A1B" w:rsidRDefault="00AB7A1B" w:rsidP="00A769A9">
            <w:pPr>
              <w:spacing w:line="276" w:lineRule="auto"/>
              <w:jc w:val="center"/>
              <w:rPr>
                <w:noProof w:val="0"/>
                <w:sz w:val="20"/>
                <w:szCs w:val="20"/>
                <w:lang w:eastAsia="ru-RU"/>
              </w:rPr>
            </w:pPr>
          </w:p>
          <w:p w:rsidR="00AB7A1B" w:rsidRDefault="00AB7A1B" w:rsidP="00A769A9">
            <w:pPr>
              <w:spacing w:line="276" w:lineRule="auto"/>
              <w:jc w:val="center"/>
              <w:rPr>
                <w:noProof w:val="0"/>
                <w:sz w:val="20"/>
                <w:szCs w:val="20"/>
                <w:lang w:eastAsia="ru-RU"/>
              </w:rPr>
            </w:pPr>
          </w:p>
          <w:p w:rsidR="00AB7A1B" w:rsidRDefault="00AB7A1B" w:rsidP="00A769A9">
            <w:pPr>
              <w:spacing w:line="276" w:lineRule="auto"/>
              <w:jc w:val="center"/>
              <w:rPr>
                <w:noProof w:val="0"/>
                <w:sz w:val="20"/>
                <w:szCs w:val="20"/>
                <w:lang w:eastAsia="ru-RU"/>
              </w:rPr>
            </w:pPr>
          </w:p>
          <w:p w:rsidR="00AB7A1B" w:rsidRPr="00FF430B" w:rsidRDefault="00AB7A1B" w:rsidP="00A769A9">
            <w:pPr>
              <w:spacing w:line="276" w:lineRule="auto"/>
              <w:jc w:val="center"/>
              <w:rPr>
                <w:rFonts w:eastAsia="Calibri"/>
                <w:noProof w:val="0"/>
              </w:rPr>
            </w:pPr>
            <w:r>
              <w:rPr>
                <w:noProof w:val="0"/>
                <w:sz w:val="20"/>
                <w:szCs w:val="20"/>
                <w:lang w:eastAsia="ru-RU"/>
              </w:rPr>
              <w:t>2 290 000,00</w:t>
            </w:r>
          </w:p>
        </w:tc>
      </w:tr>
    </w:tbl>
    <w:p w:rsidR="00AB7A1B" w:rsidRPr="00FF430B" w:rsidRDefault="00AB7A1B" w:rsidP="00AB7A1B">
      <w:pPr>
        <w:numPr>
          <w:ilvl w:val="0"/>
          <w:numId w:val="26"/>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AB7A1B" w:rsidRPr="00EC30C2" w:rsidTr="00A769A9">
        <w:tc>
          <w:tcPr>
            <w:tcW w:w="5954" w:type="dxa"/>
            <w:shd w:val="clear" w:color="auto" w:fill="F2F2F2"/>
          </w:tcPr>
          <w:p w:rsidR="00AB7A1B" w:rsidRPr="00FF430B" w:rsidRDefault="00AB7A1B" w:rsidP="00A769A9">
            <w:pPr>
              <w:spacing w:line="276" w:lineRule="auto"/>
              <w:contextualSpacing/>
              <w:jc w:val="both"/>
              <w:rPr>
                <w:rFonts w:eastAsia="Calibri"/>
                <w:noProof w:val="0"/>
              </w:rPr>
            </w:pPr>
            <w:r w:rsidRPr="00FF430B">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rsidR="00AB7A1B" w:rsidRPr="00FF430B" w:rsidRDefault="00AB7A1B" w:rsidP="00A769A9">
            <w:pPr>
              <w:spacing w:line="276" w:lineRule="auto"/>
              <w:jc w:val="both"/>
              <w:rPr>
                <w:rFonts w:eastAsia="Calibri"/>
                <w:noProof w:val="0"/>
              </w:rPr>
            </w:pPr>
            <w:r>
              <w:rPr>
                <w:rFonts w:eastAsia="Calibri"/>
                <w:noProof w:val="0"/>
              </w:rPr>
              <w:t xml:space="preserve">Nu </w:t>
            </w:r>
          </w:p>
          <w:p w:rsidR="00AB7A1B" w:rsidRPr="00FF430B" w:rsidRDefault="00AB7A1B" w:rsidP="00A769A9">
            <w:pPr>
              <w:spacing w:line="276" w:lineRule="auto"/>
              <w:contextualSpacing/>
              <w:jc w:val="both"/>
              <w:rPr>
                <w:rFonts w:eastAsia="Calibri"/>
                <w:noProof w:val="0"/>
              </w:rPr>
            </w:pPr>
          </w:p>
        </w:tc>
      </w:tr>
      <w:tr w:rsidR="00AB7A1B" w:rsidRPr="00EC30C2" w:rsidTr="00A769A9">
        <w:tc>
          <w:tcPr>
            <w:tcW w:w="5954" w:type="dxa"/>
            <w:shd w:val="clear" w:color="auto" w:fill="F2F2F2"/>
          </w:tcPr>
          <w:p w:rsidR="00AB7A1B" w:rsidRPr="00FF430B" w:rsidRDefault="00AB7A1B" w:rsidP="00A769A9">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AB7A1B" w:rsidRPr="00FF430B" w:rsidRDefault="00AB7A1B" w:rsidP="00A769A9">
            <w:pPr>
              <w:spacing w:line="276" w:lineRule="auto"/>
              <w:jc w:val="both"/>
              <w:rPr>
                <w:rFonts w:eastAsia="Calibri"/>
                <w:noProof w:val="0"/>
              </w:rPr>
            </w:pPr>
            <w:r>
              <w:rPr>
                <w:rFonts w:eastAsia="Calibri"/>
                <w:noProof w:val="0"/>
              </w:rPr>
              <w:t xml:space="preserve">Nu </w:t>
            </w:r>
          </w:p>
          <w:p w:rsidR="00AB7A1B" w:rsidRPr="00FF430B" w:rsidRDefault="00AB7A1B" w:rsidP="00A769A9">
            <w:pPr>
              <w:spacing w:line="276" w:lineRule="auto"/>
              <w:contextualSpacing/>
              <w:jc w:val="both"/>
              <w:rPr>
                <w:rFonts w:eastAsia="Calibri"/>
                <w:noProof w:val="0"/>
              </w:rPr>
            </w:pPr>
          </w:p>
        </w:tc>
      </w:tr>
      <w:tr w:rsidR="00AB7A1B" w:rsidRPr="00EC30C2" w:rsidTr="00A769A9">
        <w:tc>
          <w:tcPr>
            <w:tcW w:w="5954" w:type="dxa"/>
            <w:shd w:val="clear" w:color="auto" w:fill="F2F2F2"/>
          </w:tcPr>
          <w:p w:rsidR="00AB7A1B" w:rsidRPr="00FF430B" w:rsidRDefault="00AB7A1B" w:rsidP="00A769A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AB7A1B" w:rsidRPr="00FF430B" w:rsidRDefault="00AB7A1B" w:rsidP="00A769A9">
            <w:pPr>
              <w:spacing w:line="276" w:lineRule="auto"/>
              <w:contextualSpacing/>
              <w:jc w:val="both"/>
              <w:rPr>
                <w:rFonts w:eastAsia="Calibri"/>
                <w:noProof w:val="0"/>
                <w:sz w:val="20"/>
                <w:szCs w:val="20"/>
              </w:rPr>
            </w:pPr>
          </w:p>
          <w:p w:rsidR="00AB7A1B" w:rsidRPr="00FF430B" w:rsidRDefault="00AB7A1B" w:rsidP="00A769A9">
            <w:pPr>
              <w:spacing w:line="276" w:lineRule="auto"/>
              <w:contextualSpacing/>
              <w:jc w:val="both"/>
              <w:rPr>
                <w:rFonts w:eastAsia="Calibri"/>
                <w:noProof w:val="0"/>
              </w:rPr>
            </w:pPr>
          </w:p>
          <w:p w:rsidR="00AB7A1B" w:rsidRPr="00FF430B" w:rsidRDefault="00AB7A1B" w:rsidP="00A769A9">
            <w:pPr>
              <w:spacing w:line="276" w:lineRule="auto"/>
              <w:contextualSpacing/>
              <w:jc w:val="both"/>
              <w:rPr>
                <w:rFonts w:eastAsia="Calibri"/>
                <w:noProof w:val="0"/>
              </w:rPr>
            </w:pPr>
          </w:p>
        </w:tc>
      </w:tr>
    </w:tbl>
    <w:p w:rsidR="00AB7A1B" w:rsidRDefault="00AB7A1B" w:rsidP="00AB7A1B">
      <w:pPr>
        <w:spacing w:before="240" w:after="160" w:line="276" w:lineRule="auto"/>
        <w:ind w:left="1080"/>
        <w:jc w:val="both"/>
        <w:rPr>
          <w:rFonts w:eastAsia="Calibri"/>
          <w:b/>
          <w:noProof w:val="0"/>
        </w:rPr>
      </w:pPr>
    </w:p>
    <w:p w:rsidR="00AB7A1B" w:rsidRPr="00FF430B" w:rsidRDefault="00AB7A1B" w:rsidP="00AB7A1B">
      <w:pPr>
        <w:numPr>
          <w:ilvl w:val="0"/>
          <w:numId w:val="26"/>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AB7A1B" w:rsidRPr="00EC30C2" w:rsidTr="00A769A9">
        <w:tc>
          <w:tcPr>
            <w:tcW w:w="5812" w:type="dxa"/>
            <w:shd w:val="clear" w:color="auto" w:fill="F2F2F2"/>
          </w:tcPr>
          <w:p w:rsidR="00AB7A1B" w:rsidRPr="00FF430B" w:rsidRDefault="00AB7A1B" w:rsidP="00A769A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AB7A1B" w:rsidRPr="00FF430B" w:rsidRDefault="00AB7A1B" w:rsidP="00A769A9">
            <w:pPr>
              <w:spacing w:line="276" w:lineRule="auto"/>
              <w:contextualSpacing/>
              <w:jc w:val="both"/>
              <w:rPr>
                <w:rFonts w:eastAsia="Calibri"/>
                <w:noProof w:val="0"/>
              </w:rPr>
            </w:pPr>
            <w:r>
              <w:rPr>
                <w:rFonts w:eastAsia="Calibri"/>
                <w:noProof w:val="0"/>
              </w:rPr>
              <w:t>28 ianurie 2022</w:t>
            </w:r>
          </w:p>
        </w:tc>
      </w:tr>
      <w:tr w:rsidR="00AB7A1B" w:rsidRPr="00EC30C2" w:rsidTr="00A769A9">
        <w:tc>
          <w:tcPr>
            <w:tcW w:w="5812" w:type="dxa"/>
            <w:shd w:val="clear" w:color="auto" w:fill="F2F2F2"/>
          </w:tcPr>
          <w:p w:rsidR="00AB7A1B" w:rsidRPr="00FF430B" w:rsidRDefault="00AB7A1B" w:rsidP="00A769A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AB7A1B" w:rsidRPr="00FF430B" w:rsidRDefault="00AB7A1B" w:rsidP="00A769A9">
            <w:pPr>
              <w:spacing w:line="276" w:lineRule="auto"/>
              <w:contextualSpacing/>
              <w:jc w:val="both"/>
              <w:rPr>
                <w:rFonts w:eastAsia="Calibri"/>
                <w:noProof w:val="0"/>
              </w:rPr>
            </w:pPr>
            <w:r>
              <w:rPr>
                <w:rFonts w:eastAsia="Calibri"/>
                <w:noProof w:val="0"/>
              </w:rPr>
              <w:t>Nu</w:t>
            </w:r>
          </w:p>
        </w:tc>
      </w:tr>
      <w:tr w:rsidR="00AB7A1B" w:rsidRPr="00EC30C2" w:rsidTr="00A769A9">
        <w:tc>
          <w:tcPr>
            <w:tcW w:w="5812" w:type="dxa"/>
            <w:shd w:val="clear" w:color="auto" w:fill="F2F2F2"/>
          </w:tcPr>
          <w:p w:rsidR="00AB7A1B" w:rsidRPr="00FF430B" w:rsidRDefault="00AB7A1B" w:rsidP="00A769A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AB7A1B" w:rsidRPr="00FF430B" w:rsidRDefault="00AB7A1B" w:rsidP="00A769A9">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AB7A1B" w:rsidRPr="00FF430B" w:rsidRDefault="00AB7A1B" w:rsidP="00A769A9">
            <w:pPr>
              <w:spacing w:line="276" w:lineRule="auto"/>
              <w:jc w:val="both"/>
              <w:rPr>
                <w:rFonts w:eastAsia="Calibri"/>
                <w:noProof w:val="0"/>
              </w:rPr>
            </w:pPr>
            <w:r>
              <w:rPr>
                <w:rFonts w:eastAsia="Calibri"/>
                <w:noProof w:val="0"/>
              </w:rPr>
              <w:t xml:space="preserve">Nu </w:t>
            </w:r>
          </w:p>
          <w:p w:rsidR="00AB7A1B" w:rsidRPr="00FF430B" w:rsidRDefault="00AB7A1B" w:rsidP="00A769A9">
            <w:pPr>
              <w:spacing w:line="276" w:lineRule="auto"/>
              <w:contextualSpacing/>
              <w:jc w:val="both"/>
              <w:rPr>
                <w:rFonts w:eastAsia="Calibri"/>
                <w:noProof w:val="0"/>
              </w:rPr>
            </w:pPr>
          </w:p>
        </w:tc>
      </w:tr>
      <w:tr w:rsidR="00AB7A1B" w:rsidRPr="00EC30C2" w:rsidTr="00A769A9">
        <w:tc>
          <w:tcPr>
            <w:tcW w:w="5812" w:type="dxa"/>
            <w:shd w:val="clear" w:color="auto" w:fill="F2F2F2"/>
          </w:tcPr>
          <w:p w:rsidR="00AB7A1B" w:rsidRPr="00FF430B" w:rsidRDefault="00AB7A1B" w:rsidP="00A769A9">
            <w:pPr>
              <w:spacing w:line="276" w:lineRule="auto"/>
              <w:jc w:val="both"/>
              <w:rPr>
                <w:rFonts w:eastAsia="Calibri"/>
                <w:noProof w:val="0"/>
              </w:rPr>
            </w:pPr>
            <w:r w:rsidRPr="00FF430B">
              <w:rPr>
                <w:rFonts w:eastAsia="Calibri"/>
                <w:noProof w:val="0"/>
              </w:rPr>
              <w:t>Agenția Națională pentru Soluționarea Contestațiilor</w:t>
            </w:r>
          </w:p>
          <w:p w:rsidR="00AB7A1B" w:rsidRPr="00FF430B" w:rsidRDefault="00AB7A1B" w:rsidP="00A769A9">
            <w:pPr>
              <w:spacing w:line="276" w:lineRule="auto"/>
              <w:contextualSpacing/>
              <w:jc w:val="both"/>
              <w:rPr>
                <w:noProof w:val="0"/>
                <w:lang w:eastAsia="zh-CN"/>
              </w:rPr>
            </w:pPr>
          </w:p>
        </w:tc>
        <w:tc>
          <w:tcPr>
            <w:tcW w:w="4111" w:type="dxa"/>
          </w:tcPr>
          <w:p w:rsidR="00AB7A1B" w:rsidRPr="00FF430B" w:rsidRDefault="00AB7A1B" w:rsidP="00A769A9">
            <w:pPr>
              <w:spacing w:line="276" w:lineRule="auto"/>
              <w:jc w:val="both"/>
              <w:rPr>
                <w:rFonts w:eastAsia="Calibri"/>
                <w:noProof w:val="0"/>
              </w:rPr>
            </w:pPr>
            <w:r w:rsidRPr="00FF430B">
              <w:rPr>
                <w:rFonts w:eastAsia="Calibri"/>
                <w:noProof w:val="0"/>
              </w:rPr>
              <w:t>mun. Chișinău, bd. Ștefan cel Mare și Sfânt, 124, MD-2001;</w:t>
            </w:r>
          </w:p>
          <w:p w:rsidR="00AB7A1B" w:rsidRPr="00FF430B" w:rsidRDefault="00AB7A1B" w:rsidP="00A769A9">
            <w:pPr>
              <w:spacing w:line="276" w:lineRule="auto"/>
              <w:jc w:val="both"/>
              <w:rPr>
                <w:rFonts w:eastAsia="Calibri"/>
                <w:noProof w:val="0"/>
              </w:rPr>
            </w:pPr>
            <w:r w:rsidRPr="00FF430B">
              <w:rPr>
                <w:rFonts w:eastAsia="Calibri"/>
                <w:noProof w:val="0"/>
              </w:rPr>
              <w:t xml:space="preserve">tel/fax: (022) 820 652, 820-651 </w:t>
            </w:r>
          </w:p>
          <w:p w:rsidR="00AB7A1B" w:rsidRPr="00FF430B" w:rsidRDefault="00AB7A1B" w:rsidP="00A769A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AB7A1B" w:rsidRPr="00FF430B" w:rsidRDefault="00AB7A1B" w:rsidP="00A769A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AB7A1B" w:rsidRPr="00EC30C2" w:rsidTr="00A769A9">
        <w:tc>
          <w:tcPr>
            <w:tcW w:w="5812" w:type="dxa"/>
            <w:shd w:val="clear" w:color="auto" w:fill="F2F2F2"/>
          </w:tcPr>
          <w:p w:rsidR="00AB7A1B" w:rsidRPr="00FF430B" w:rsidRDefault="00AB7A1B" w:rsidP="00A769A9">
            <w:pPr>
              <w:spacing w:line="276" w:lineRule="auto"/>
              <w:contextualSpacing/>
              <w:jc w:val="both"/>
              <w:rPr>
                <w:noProof w:val="0"/>
                <w:lang w:eastAsia="zh-CN"/>
              </w:rPr>
            </w:pPr>
            <w:r w:rsidRPr="00FF430B">
              <w:rPr>
                <w:noProof w:val="0"/>
                <w:lang w:eastAsia="zh-CN"/>
              </w:rPr>
              <w:t>Alte informații relevante</w:t>
            </w:r>
          </w:p>
        </w:tc>
        <w:tc>
          <w:tcPr>
            <w:tcW w:w="4111" w:type="dxa"/>
          </w:tcPr>
          <w:p w:rsidR="00AB7A1B" w:rsidRPr="00FF430B" w:rsidRDefault="00AB7A1B" w:rsidP="00A769A9">
            <w:pPr>
              <w:spacing w:line="276" w:lineRule="auto"/>
              <w:jc w:val="both"/>
              <w:rPr>
                <w:rFonts w:eastAsia="Calibri"/>
                <w:noProof w:val="0"/>
              </w:rPr>
            </w:pPr>
          </w:p>
          <w:p w:rsidR="00AB7A1B" w:rsidRPr="00FF430B" w:rsidRDefault="00AB7A1B" w:rsidP="00A769A9">
            <w:pPr>
              <w:spacing w:line="276" w:lineRule="auto"/>
              <w:jc w:val="both"/>
              <w:rPr>
                <w:rFonts w:eastAsia="Calibri"/>
                <w:noProof w:val="0"/>
              </w:rPr>
            </w:pPr>
            <w:r>
              <w:rPr>
                <w:rFonts w:eastAsia="Calibri"/>
                <w:noProof w:val="0"/>
              </w:rPr>
              <w:t>-</w:t>
            </w:r>
          </w:p>
        </w:tc>
      </w:tr>
    </w:tbl>
    <w:p w:rsidR="00AB7A1B" w:rsidRPr="00FF430B" w:rsidRDefault="00AB7A1B" w:rsidP="00AB7A1B">
      <w:pPr>
        <w:spacing w:after="160" w:line="276" w:lineRule="auto"/>
        <w:jc w:val="both"/>
        <w:rPr>
          <w:rFonts w:eastAsia="Calibri"/>
          <w:noProof w:val="0"/>
        </w:rPr>
      </w:pPr>
    </w:p>
    <w:p w:rsidR="00AB7A1B" w:rsidRPr="00FF430B" w:rsidRDefault="00AB7A1B" w:rsidP="00AB7A1B">
      <w:pPr>
        <w:spacing w:before="120" w:after="120" w:line="276" w:lineRule="auto"/>
        <w:ind w:firstLine="567"/>
        <w:rPr>
          <w:rFonts w:eastAsia="Calibri"/>
          <w:b/>
          <w:noProof w:val="0"/>
        </w:rPr>
      </w:pPr>
      <w:r w:rsidRPr="00FF430B">
        <w:rPr>
          <w:rFonts w:eastAsia="Calibri"/>
          <w:b/>
          <w:noProof w:val="0"/>
        </w:rPr>
        <w:t>Conducă</w:t>
      </w:r>
      <w:r>
        <w:rPr>
          <w:rFonts w:eastAsia="Calibri"/>
          <w:b/>
          <w:noProof w:val="0"/>
        </w:rPr>
        <w:t xml:space="preserve">torul grupului de lucru:  Dumitru IAŢUC       </w:t>
      </w:r>
      <w:r w:rsidRPr="00FF430B">
        <w:rPr>
          <w:rFonts w:eastAsia="Calibri"/>
          <w:b/>
          <w:noProof w:val="0"/>
        </w:rPr>
        <w:t xml:space="preserve">_____________                </w:t>
      </w:r>
    </w:p>
    <w:p w:rsidR="00AB7A1B" w:rsidRPr="00FF430B" w:rsidRDefault="00AB7A1B" w:rsidP="00AB7A1B">
      <w:pPr>
        <w:spacing w:after="160" w:line="276" w:lineRule="auto"/>
        <w:jc w:val="both"/>
        <w:rPr>
          <w:rFonts w:eastAsia="Calibri"/>
          <w:noProof w:val="0"/>
        </w:rPr>
      </w:pPr>
    </w:p>
    <w:p w:rsidR="00AB7A1B" w:rsidRPr="00FF430B" w:rsidRDefault="00AB7A1B" w:rsidP="00AB7A1B">
      <w:pPr>
        <w:spacing w:after="160" w:line="276" w:lineRule="auto"/>
        <w:jc w:val="both"/>
        <w:rPr>
          <w:rFonts w:eastAsia="Calibri"/>
          <w:noProof w:val="0"/>
        </w:rPr>
      </w:pPr>
    </w:p>
    <w:p w:rsidR="00AB7A1B" w:rsidRPr="00FF430B" w:rsidRDefault="00AB7A1B" w:rsidP="00AB7A1B">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E474D5">
      <w:pPr>
        <w:rPr>
          <w:noProof w:val="0"/>
        </w:rPr>
      </w:pPr>
      <w:bookmarkStart w:id="45" w:name="_GoBack"/>
      <w:bookmarkEnd w:id="45"/>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AB7A1B" w:rsidRDefault="00AB7A1B" w:rsidP="00502EFF">
      <w:pPr>
        <w:jc w:val="right"/>
        <w:rPr>
          <w:noProof w:val="0"/>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5B2C10" w:rsidRPr="00FF430B" w:rsidRDefault="005B2C10" w:rsidP="005B2C10">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5B2C10" w:rsidRPr="00FF430B" w:rsidRDefault="005B2C10" w:rsidP="005B2C10">
      <w:pPr>
        <w:rPr>
          <w:noProof w:val="0"/>
          <w:sz w:val="20"/>
          <w:szCs w:val="20"/>
          <w:lang w:eastAsia="ru-RU"/>
        </w:rPr>
      </w:pPr>
    </w:p>
    <w:p w:rsidR="005B2C10" w:rsidRPr="00FB5CA4" w:rsidRDefault="005B2C10" w:rsidP="005B2C10">
      <w:pPr>
        <w:shd w:val="clear" w:color="auto" w:fill="FFFFFF" w:themeFill="background1"/>
        <w:spacing w:before="120"/>
        <w:rPr>
          <w:b/>
          <w:noProof w:val="0"/>
          <w:shd w:val="clear" w:color="auto" w:fill="FFFFFF" w:themeFill="background1"/>
          <w:lang w:val="en-US" w:eastAsia="ru-RU"/>
        </w:rPr>
      </w:pPr>
      <w:r w:rsidRPr="00FF430B">
        <w:rPr>
          <w:b/>
          <w:noProof w:val="0"/>
          <w:lang w:eastAsia="ru-RU"/>
        </w:rPr>
        <w:t xml:space="preserve">privind achiziționarea </w:t>
      </w:r>
      <w:r>
        <w:rPr>
          <w:b/>
          <w:noProof w:val="0"/>
          <w:sz w:val="28"/>
          <w:szCs w:val="28"/>
          <w:u w:val="single"/>
          <w:shd w:val="clear" w:color="auto" w:fill="FFFFFF" w:themeFill="background1"/>
          <w:lang w:eastAsia="ru-RU"/>
        </w:rPr>
        <w:t>lucrărilor</w:t>
      </w:r>
      <w:r>
        <w:rPr>
          <w:b/>
          <w:bCs/>
          <w:sz w:val="28"/>
          <w:szCs w:val="28"/>
          <w:u w:val="single"/>
          <w:lang w:val="en-US"/>
        </w:rPr>
        <w:t>“Rețele exterioare de alimentare cu apă“ a satului Tomeștii Noi, comuna Balatina raionul Glodeni</w:t>
      </w:r>
    </w:p>
    <w:p w:rsidR="005B2C10" w:rsidRPr="00FF430B" w:rsidRDefault="005B2C10" w:rsidP="005B2C10">
      <w:pPr>
        <w:shd w:val="clear" w:color="auto" w:fill="FFFFFF" w:themeFill="background1"/>
        <w:spacing w:before="120"/>
        <w:rPr>
          <w:b/>
          <w:noProof w:val="0"/>
          <w:lang w:eastAsia="ru-RU"/>
        </w:rPr>
      </w:pPr>
      <w:r w:rsidRPr="00FF430B">
        <w:rPr>
          <w:b/>
          <w:noProof w:val="0"/>
          <w:lang w:eastAsia="ru-RU"/>
        </w:rPr>
        <w:t>prin procedura de achiziție_</w:t>
      </w:r>
      <w:r>
        <w:rPr>
          <w:b/>
          <w:noProof w:val="0"/>
          <w:u w:val="single"/>
          <w:lang w:eastAsia="ru-RU"/>
        </w:rPr>
        <w:t>Licitaţie Deschisă</w:t>
      </w:r>
      <w:r w:rsidRPr="00FF430B">
        <w:rPr>
          <w:b/>
          <w:noProof w:val="0"/>
          <w:lang w:eastAsia="ru-RU"/>
        </w:rPr>
        <w:br/>
      </w:r>
      <w:r w:rsidRPr="00FF430B">
        <w:rPr>
          <w:noProof w:val="0"/>
          <w:sz w:val="20"/>
          <w:lang w:eastAsia="ru-RU"/>
        </w:rPr>
        <w:t xml:space="preserve">                                                          (tipul procedurii de achiziție)</w:t>
      </w:r>
    </w:p>
    <w:p w:rsidR="005B2C10" w:rsidRPr="00FF430B" w:rsidRDefault="005B2C10" w:rsidP="005B2C10">
      <w:pPr>
        <w:shd w:val="clear" w:color="auto" w:fill="FFFFFF" w:themeFill="background1"/>
        <w:spacing w:before="120"/>
        <w:outlineLvl w:val="0"/>
        <w:rPr>
          <w:b/>
          <w:noProof w:val="0"/>
          <w:sz w:val="32"/>
          <w:szCs w:val="32"/>
          <w:lang w:eastAsia="ru-RU"/>
        </w:rPr>
      </w:pPr>
    </w:p>
    <w:p w:rsidR="005B2C10" w:rsidRPr="00FF430B" w:rsidRDefault="005B2C10" w:rsidP="007B4619">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u w:val="single"/>
          <w:lang w:eastAsia="ru-RU"/>
        </w:rPr>
        <w:t>Primăria c. Balatina</w:t>
      </w:r>
      <w:r w:rsidRPr="00E03003">
        <w:rPr>
          <w:b/>
          <w:noProof w:val="0"/>
          <w:u w:val="single"/>
          <w:lang w:eastAsia="ru-RU"/>
        </w:rPr>
        <w:t xml:space="preserve"> r-ul Glodeni RM</w:t>
      </w:r>
    </w:p>
    <w:p w:rsidR="005B2C10" w:rsidRPr="00FF430B" w:rsidRDefault="005B2C10" w:rsidP="007B4619">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w:t>
      </w:r>
      <w:r w:rsidRPr="00D40BC2">
        <w:rPr>
          <w:b/>
          <w:noProof w:val="0"/>
          <w:u w:val="single"/>
          <w:shd w:val="clear" w:color="auto" w:fill="FFFFFF" w:themeFill="background1"/>
          <w:lang w:eastAsia="ru-RU"/>
        </w:rPr>
        <w:t>1007601002887</w:t>
      </w:r>
      <w:r w:rsidRPr="00FF430B">
        <w:rPr>
          <w:b/>
          <w:noProof w:val="0"/>
          <w:shd w:val="clear" w:color="auto" w:fill="FFFFFF" w:themeFill="background1"/>
          <w:lang w:eastAsia="ru-RU"/>
        </w:rPr>
        <w:t>___________________________________________________</w:t>
      </w:r>
    </w:p>
    <w:p w:rsidR="005B2C10" w:rsidRPr="00FF430B" w:rsidRDefault="005B2C10" w:rsidP="007B4619">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noProof w:val="0"/>
          <w:u w:val="single"/>
          <w:lang w:eastAsia="ru-RU"/>
        </w:rPr>
        <w:t>comuna Balatina,</w:t>
      </w:r>
      <w:r w:rsidRPr="00E03003">
        <w:rPr>
          <w:b/>
          <w:noProof w:val="0"/>
          <w:u w:val="single"/>
          <w:lang w:eastAsia="ru-RU"/>
        </w:rPr>
        <w:t xml:space="preserve"> r-ul Glodeni RM</w:t>
      </w:r>
      <w:r w:rsidRPr="00FF430B">
        <w:rPr>
          <w:b/>
          <w:noProof w:val="0"/>
          <w:shd w:val="clear" w:color="auto" w:fill="FFFFFF" w:themeFill="background1"/>
          <w:lang w:eastAsia="ru-RU"/>
        </w:rPr>
        <w:t>_</w:t>
      </w:r>
      <w:r>
        <w:rPr>
          <w:b/>
          <w:noProof w:val="0"/>
          <w:shd w:val="clear" w:color="auto" w:fill="FFFFFF" w:themeFill="background1"/>
          <w:lang w:eastAsia="ru-RU"/>
        </w:rPr>
        <w:t>_______________________________</w:t>
      </w:r>
    </w:p>
    <w:p w:rsidR="005B2C10" w:rsidRPr="00FF430B" w:rsidRDefault="005B2C10" w:rsidP="007B4619">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E03003">
        <w:rPr>
          <w:b/>
          <w:noProof w:val="0"/>
          <w:u w:val="single"/>
          <w:lang w:eastAsia="ru-RU"/>
        </w:rPr>
        <w:t>(0249</w:t>
      </w:r>
      <w:r>
        <w:rPr>
          <w:b/>
          <w:noProof w:val="0"/>
          <w:u w:val="single"/>
          <w:lang w:val="en-US" w:eastAsia="ru-RU"/>
        </w:rPr>
        <w:t>)41-2-36; 41</w:t>
      </w:r>
      <w:r w:rsidRPr="00E03003">
        <w:rPr>
          <w:b/>
          <w:noProof w:val="0"/>
          <w:u w:val="single"/>
          <w:lang w:val="en-US" w:eastAsia="ru-RU"/>
        </w:rPr>
        <w:t>-2-38</w:t>
      </w:r>
      <w:r w:rsidRPr="00FF430B">
        <w:rPr>
          <w:b/>
          <w:noProof w:val="0"/>
          <w:shd w:val="clear" w:color="auto" w:fill="FFFFFF" w:themeFill="background1"/>
          <w:lang w:eastAsia="ru-RU"/>
        </w:rPr>
        <w:t>___________________________________</w:t>
      </w:r>
    </w:p>
    <w:p w:rsidR="005B2C10" w:rsidRPr="00FF430B" w:rsidRDefault="005B2C10" w:rsidP="007B4619">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Pr>
          <w:b/>
          <w:noProof w:val="0"/>
          <w:u w:val="single"/>
          <w:lang w:eastAsia="ru-RU"/>
        </w:rPr>
        <w:t>primariabalatina4811@gmail.com</w:t>
      </w:r>
    </w:p>
    <w:p w:rsidR="005B2C10" w:rsidRPr="00FF430B" w:rsidRDefault="005B2C10" w:rsidP="007B4619">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5B2C10" w:rsidRPr="00FF430B" w:rsidRDefault="005B2C10" w:rsidP="007B4619">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w:t>
      </w:r>
      <w:r w:rsidRPr="000226BC">
        <w:rPr>
          <w:b/>
          <w:noProof w:val="0"/>
          <w:u w:val="single"/>
          <w:lang w:eastAsia="ru-RU"/>
        </w:rPr>
        <w:t>nu se aplică</w:t>
      </w:r>
      <w:r w:rsidRPr="00FF430B">
        <w:rPr>
          <w:b/>
          <w:noProof w:val="0"/>
          <w:lang w:eastAsia="ru-RU"/>
        </w:rPr>
        <w:t>___________________________________________________________________________________________________________________________________________</w:t>
      </w:r>
    </w:p>
    <w:p w:rsidR="005B2C10" w:rsidRPr="00FF430B" w:rsidRDefault="005B2C10" w:rsidP="007B4619">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5B2C10" w:rsidRPr="00EC30C2" w:rsidTr="005B2C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B2C10" w:rsidRPr="00FF430B" w:rsidRDefault="005B2C10" w:rsidP="005B2C1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5B2C10" w:rsidRPr="00EC30C2" w:rsidTr="005B2C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B2C10" w:rsidRPr="00FF430B" w:rsidRDefault="005B2C10" w:rsidP="005B2C10">
            <w:pPr>
              <w:shd w:val="clear" w:color="auto" w:fill="FFFFFF" w:themeFill="background1"/>
              <w:spacing w:before="120"/>
              <w:jc w:val="center"/>
              <w:rPr>
                <w:noProof w:val="0"/>
                <w:sz w:val="20"/>
                <w:szCs w:val="20"/>
                <w:lang w:eastAsia="ru-RU"/>
              </w:rPr>
            </w:pPr>
          </w:p>
        </w:tc>
      </w:tr>
      <w:tr w:rsidR="005B2C10" w:rsidRPr="00EC30C2" w:rsidTr="005B2C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657785" w:rsidRDefault="005B2C10" w:rsidP="005B2C10">
            <w:pPr>
              <w:shd w:val="clear" w:color="auto" w:fill="FFFFFF" w:themeFill="background1"/>
              <w:spacing w:before="120"/>
              <w:jc w:val="center"/>
              <w:rPr>
                <w:i/>
                <w:noProof w:val="0"/>
                <w:sz w:val="20"/>
                <w:szCs w:val="20"/>
                <w:u w:val="single"/>
                <w:lang w:eastAsia="ru-RU"/>
              </w:rPr>
            </w:pPr>
            <w:r w:rsidRPr="001A0783">
              <w:rPr>
                <w:i/>
                <w:sz w:val="20"/>
                <w:u w:val="single"/>
              </w:rPr>
              <w:t>45247130-0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D40BC2" w:rsidRDefault="005B2C10" w:rsidP="005B2C10">
            <w:pPr>
              <w:shd w:val="clear" w:color="auto" w:fill="FFFFFF" w:themeFill="background1"/>
              <w:spacing w:before="120"/>
              <w:jc w:val="center"/>
              <w:rPr>
                <w:i/>
                <w:noProof w:val="0"/>
                <w:sz w:val="20"/>
                <w:szCs w:val="20"/>
                <w:lang w:eastAsia="ru-RU"/>
              </w:rPr>
            </w:pPr>
            <w:r w:rsidRPr="00D40BC2">
              <w:rPr>
                <w:i/>
                <w:noProof w:val="0"/>
                <w:szCs w:val="28"/>
                <w:shd w:val="clear" w:color="auto" w:fill="FFFFFF" w:themeFill="background1"/>
                <w:lang w:eastAsia="ru-RU"/>
              </w:rPr>
              <w:t>Achiziţionarea lucrărilor</w:t>
            </w:r>
            <w:r>
              <w:rPr>
                <w:bCs/>
                <w:i/>
                <w:szCs w:val="28"/>
                <w:lang w:val="en-US"/>
              </w:rPr>
              <w:t>,,</w:t>
            </w:r>
            <w:r w:rsidRPr="00D40BC2">
              <w:rPr>
                <w:bCs/>
                <w:i/>
                <w:szCs w:val="28"/>
                <w:lang w:val="en-US"/>
              </w:rPr>
              <w:t xml:space="preserve"> Rețele exterioare de alimentare cu apă </w:t>
            </w:r>
            <w:r>
              <w:rPr>
                <w:bCs/>
                <w:i/>
                <w:szCs w:val="28"/>
                <w:lang w:val="en-US"/>
              </w:rPr>
              <w:t xml:space="preserve">,, </w:t>
            </w:r>
            <w:r w:rsidRPr="00D40BC2">
              <w:rPr>
                <w:bCs/>
                <w:i/>
                <w:szCs w:val="28"/>
                <w:lang w:val="en-US"/>
              </w:rPr>
              <w:t>a satului Tomeștii Noi, comuna Balatina raionul Glodeni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rPr>
                <w:noProof w:val="0"/>
                <w:sz w:val="20"/>
                <w:szCs w:val="20"/>
                <w:lang w:eastAsia="ru-RU"/>
              </w:rPr>
            </w:pPr>
            <w:r>
              <w:rPr>
                <w:noProof w:val="0"/>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r>
              <w:rPr>
                <w:lang w:val="en-US"/>
              </w:rPr>
              <w:t xml:space="preserve">Conform caietului de sarcini anexat </w:t>
            </w:r>
            <w:r>
              <w:rPr>
                <w:b/>
                <w:lang w:val="en-US"/>
              </w:rPr>
              <w:t>pe 5</w:t>
            </w:r>
            <w:r w:rsidRPr="00C05897">
              <w:rPr>
                <w:b/>
                <w:lang w:val="en-US"/>
              </w:rPr>
              <w:t xml:space="preserve">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B2C10" w:rsidRDefault="005B2C10" w:rsidP="005B2C10">
            <w:pPr>
              <w:shd w:val="clear" w:color="auto" w:fill="FFFFFF" w:themeFill="background1"/>
              <w:spacing w:before="120"/>
              <w:rPr>
                <w:noProof w:val="0"/>
                <w:sz w:val="20"/>
                <w:szCs w:val="20"/>
                <w:lang w:eastAsia="ru-RU"/>
              </w:rPr>
            </w:pPr>
          </w:p>
          <w:p w:rsidR="005B2C10" w:rsidRDefault="005B2C10" w:rsidP="005B2C10">
            <w:pPr>
              <w:shd w:val="clear" w:color="auto" w:fill="FFFFFF" w:themeFill="background1"/>
              <w:spacing w:before="120"/>
              <w:rPr>
                <w:noProof w:val="0"/>
                <w:sz w:val="20"/>
                <w:szCs w:val="20"/>
                <w:lang w:eastAsia="ru-RU"/>
              </w:rPr>
            </w:pPr>
          </w:p>
          <w:p w:rsidR="005B2C10" w:rsidRDefault="005B2C10" w:rsidP="005B2C10">
            <w:pPr>
              <w:shd w:val="clear" w:color="auto" w:fill="FFFFFF" w:themeFill="background1"/>
              <w:spacing w:before="120"/>
              <w:rPr>
                <w:noProof w:val="0"/>
                <w:sz w:val="20"/>
                <w:szCs w:val="20"/>
                <w:lang w:eastAsia="ru-RU"/>
              </w:rPr>
            </w:pPr>
          </w:p>
          <w:p w:rsidR="005B2C10" w:rsidRPr="00FF430B" w:rsidRDefault="005B2C10" w:rsidP="005B2C10">
            <w:pPr>
              <w:shd w:val="clear" w:color="auto" w:fill="FFFFFF" w:themeFill="background1"/>
              <w:spacing w:before="120"/>
              <w:rPr>
                <w:noProof w:val="0"/>
                <w:sz w:val="20"/>
                <w:szCs w:val="20"/>
                <w:lang w:eastAsia="ru-RU"/>
              </w:rPr>
            </w:pPr>
            <w:r>
              <w:rPr>
                <w:noProof w:val="0"/>
                <w:sz w:val="20"/>
                <w:szCs w:val="20"/>
                <w:lang w:eastAsia="ru-RU"/>
              </w:rPr>
              <w:t>2 290 000,00</w:t>
            </w:r>
          </w:p>
        </w:tc>
      </w:tr>
      <w:tr w:rsidR="005B2C10" w:rsidRPr="00EC30C2" w:rsidTr="005B2C1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B2C10" w:rsidRPr="00FF430B" w:rsidRDefault="005B2C10" w:rsidP="005B2C10">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B2C10" w:rsidRPr="00FF430B" w:rsidRDefault="005B2C10" w:rsidP="005B2C10">
            <w:pPr>
              <w:shd w:val="clear" w:color="auto" w:fill="FFFFFF" w:themeFill="background1"/>
              <w:spacing w:before="120"/>
              <w:rPr>
                <w:noProof w:val="0"/>
                <w:sz w:val="20"/>
                <w:szCs w:val="20"/>
                <w:lang w:eastAsia="ru-RU"/>
              </w:rPr>
            </w:pPr>
            <w:r>
              <w:rPr>
                <w:noProof w:val="0"/>
                <w:sz w:val="20"/>
                <w:szCs w:val="20"/>
                <w:lang w:eastAsia="ru-RU"/>
              </w:rPr>
              <w:t>2 290 000,00</w:t>
            </w:r>
          </w:p>
        </w:tc>
      </w:tr>
    </w:tbl>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sidRPr="002E7AD3">
        <w:rPr>
          <w:b/>
          <w:noProof w:val="0"/>
          <w:lang w:eastAsia="ru-RU"/>
        </w:rPr>
        <w:t>- nu se aplică</w:t>
      </w:r>
      <w:r>
        <w:rPr>
          <w:b/>
          <w:noProof w:val="0"/>
          <w:lang w:eastAsia="ru-RU"/>
        </w:rPr>
        <w:t>.</w:t>
      </w:r>
    </w:p>
    <w:p w:rsidR="005B2C10" w:rsidRPr="00FF430B" w:rsidRDefault="005B2C10" w:rsidP="007B4619">
      <w:pPr>
        <w:numPr>
          <w:ilvl w:val="0"/>
          <w:numId w:val="2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5B2C10" w:rsidRPr="00FF430B" w:rsidRDefault="005B2C10" w:rsidP="005B2C10">
      <w:pPr>
        <w:shd w:val="clear" w:color="auto" w:fill="FFFFFF" w:themeFill="background1"/>
        <w:tabs>
          <w:tab w:val="right" w:pos="426"/>
        </w:tabs>
        <w:ind w:left="360"/>
        <w:rPr>
          <w:noProof w:val="0"/>
          <w:lang w:eastAsia="ru-RU"/>
        </w:rPr>
      </w:pPr>
      <w:r w:rsidRPr="00FF430B">
        <w:rPr>
          <w:b/>
          <w:noProof w:val="0"/>
          <w:lang w:eastAsia="ru-RU"/>
        </w:rPr>
        <w:t>oferta (se va selecta):</w:t>
      </w:r>
      <w:r>
        <w:rPr>
          <w:b/>
          <w:noProof w:val="0"/>
          <w:lang w:eastAsia="ru-RU"/>
        </w:rPr>
        <w:t xml:space="preserve">     Pentru toate loturile</w:t>
      </w:r>
    </w:p>
    <w:p w:rsidR="005B2C10" w:rsidRPr="00FF430B" w:rsidRDefault="005B2C10" w:rsidP="007B4619">
      <w:pPr>
        <w:numPr>
          <w:ilvl w:val="0"/>
          <w:numId w:val="22"/>
        </w:numPr>
        <w:shd w:val="clear" w:color="auto" w:fill="FFFFFF" w:themeFill="background1"/>
        <w:tabs>
          <w:tab w:val="right" w:pos="426"/>
        </w:tabs>
        <w:rPr>
          <w:noProof w:val="0"/>
          <w:lang w:eastAsia="ru-RU"/>
        </w:rPr>
      </w:pPr>
      <w:r w:rsidRPr="00FF430B">
        <w:rPr>
          <w:noProof w:val="0"/>
          <w:lang w:eastAsia="ru-RU"/>
        </w:rPr>
        <w:t>Pentru un singur lot;</w:t>
      </w:r>
    </w:p>
    <w:p w:rsidR="005B2C10" w:rsidRPr="00FF430B" w:rsidRDefault="005B2C10" w:rsidP="007B4619">
      <w:pPr>
        <w:numPr>
          <w:ilvl w:val="0"/>
          <w:numId w:val="22"/>
        </w:numPr>
        <w:shd w:val="clear" w:color="auto" w:fill="FFFFFF" w:themeFill="background1"/>
        <w:tabs>
          <w:tab w:val="right" w:pos="426"/>
        </w:tabs>
        <w:rPr>
          <w:noProof w:val="0"/>
          <w:lang w:eastAsia="ru-RU"/>
        </w:rPr>
      </w:pPr>
      <w:r w:rsidRPr="00FF430B">
        <w:rPr>
          <w:noProof w:val="0"/>
          <w:lang w:eastAsia="ru-RU"/>
        </w:rPr>
        <w:t>Pentru mai multe loturi;</w:t>
      </w:r>
    </w:p>
    <w:p w:rsidR="005B2C10" w:rsidRPr="002E7AD3" w:rsidRDefault="005B2C10" w:rsidP="007B4619">
      <w:pPr>
        <w:numPr>
          <w:ilvl w:val="0"/>
          <w:numId w:val="22"/>
        </w:numPr>
        <w:shd w:val="clear" w:color="auto" w:fill="FFFFFF" w:themeFill="background1"/>
        <w:tabs>
          <w:tab w:val="right" w:pos="426"/>
        </w:tabs>
        <w:rPr>
          <w:b/>
          <w:noProof w:val="0"/>
          <w:lang w:eastAsia="ru-RU"/>
        </w:rPr>
      </w:pPr>
      <w:r w:rsidRPr="002E7AD3">
        <w:rPr>
          <w:b/>
          <w:noProof w:val="0"/>
          <w:lang w:eastAsia="ru-RU"/>
        </w:rPr>
        <w:lastRenderedPageBreak/>
        <w:t>Pentru toate loturile;</w:t>
      </w:r>
    </w:p>
    <w:p w:rsidR="005B2C10" w:rsidRPr="00FF430B" w:rsidRDefault="005B2C10" w:rsidP="007B4619">
      <w:pPr>
        <w:numPr>
          <w:ilvl w:val="0"/>
          <w:numId w:val="2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5B2C10" w:rsidRPr="00D93230"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w:t>
      </w:r>
      <w:r w:rsidRPr="002E7AD3">
        <w:rPr>
          <w:b/>
          <w:noProof w:val="0"/>
          <w:u w:val="single"/>
          <w:lang w:eastAsia="ru-RU"/>
        </w:rPr>
        <w:t>:</w:t>
      </w:r>
      <w:r w:rsidRPr="001A0783">
        <w:rPr>
          <w:i/>
          <w:noProof w:val="0"/>
          <w:lang w:eastAsia="ru-RU"/>
        </w:rPr>
        <w:t xml:space="preserve"> nu se admit</w:t>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Pr="00D93230">
        <w:rPr>
          <w:noProof w:val="0"/>
          <w:sz w:val="20"/>
          <w:lang w:eastAsia="ru-RU"/>
        </w:rPr>
        <w:t>(indicați se admite sau nu se admite)</w:t>
      </w:r>
    </w:p>
    <w:p w:rsidR="005B2C10" w:rsidRPr="009B71F7" w:rsidRDefault="005B2C10" w:rsidP="009B71F7">
      <w:pPr>
        <w:numPr>
          <w:ilvl w:val="0"/>
          <w:numId w:val="21"/>
        </w:numPr>
        <w:shd w:val="clear" w:color="auto" w:fill="FFFFFF" w:themeFill="background1"/>
        <w:tabs>
          <w:tab w:val="left" w:pos="0"/>
          <w:tab w:val="left" w:pos="284"/>
          <w:tab w:val="left" w:pos="426"/>
        </w:tabs>
        <w:spacing w:before="120"/>
        <w:ind w:left="284" w:hanging="284"/>
        <w:rPr>
          <w:b/>
          <w:noProof w:val="0"/>
          <w:lang w:eastAsia="ru-RU"/>
        </w:rPr>
      </w:pPr>
      <w:r w:rsidRPr="002E7AD3">
        <w:rPr>
          <w:b/>
          <w:noProof w:val="0"/>
          <w:lang w:eastAsia="ru-RU"/>
        </w:rPr>
        <w:t xml:space="preserve">Termenii și condițiile de prestare/executare solicitați: </w:t>
      </w:r>
      <w:r w:rsidR="009B71F7" w:rsidRPr="00DF0ABC">
        <w:rPr>
          <w:i/>
          <w:noProof w:val="0"/>
          <w:lang w:eastAsia="ru-RU"/>
        </w:rPr>
        <w:t>Din d</w:t>
      </w:r>
      <w:r w:rsidR="009B71F7" w:rsidRPr="00DF0ABC">
        <w:rPr>
          <w:i/>
          <w:lang w:val="en-US"/>
        </w:rPr>
        <w:t>ata</w:t>
      </w:r>
      <w:r w:rsidR="009B71F7" w:rsidRPr="001A0783">
        <w:rPr>
          <w:i/>
          <w:lang w:val="en-US"/>
        </w:rPr>
        <w:t xml:space="preserve"> înregistrării contractului si primirii dispoziţiei de începere a lucrarilor de la AC</w:t>
      </w:r>
      <w:r w:rsidR="009B71F7" w:rsidRPr="00DF0ABC">
        <w:rPr>
          <w:i/>
          <w:noProof w:val="0"/>
          <w:lang w:eastAsia="ru-RU"/>
        </w:rPr>
        <w:t xml:space="preserve"> </w:t>
      </w:r>
      <w:r w:rsidR="009B71F7" w:rsidRPr="00F2111F">
        <w:rPr>
          <w:i/>
          <w:noProof w:val="0"/>
          <w:lang w:eastAsia="ru-RU"/>
        </w:rPr>
        <w:t>min-</w:t>
      </w:r>
      <w:r w:rsidR="009B71F7">
        <w:rPr>
          <w:i/>
          <w:noProof w:val="0"/>
          <w:lang w:eastAsia="ru-RU"/>
        </w:rPr>
        <w:t>120</w:t>
      </w:r>
      <w:r w:rsidR="009B71F7" w:rsidRPr="00F2111F">
        <w:rPr>
          <w:i/>
          <w:noProof w:val="0"/>
          <w:lang w:eastAsia="ru-RU"/>
        </w:rPr>
        <w:t xml:space="preserve"> zile; max-</w:t>
      </w:r>
      <w:r w:rsidR="009B71F7">
        <w:rPr>
          <w:i/>
          <w:color w:val="000000" w:themeColor="text1"/>
          <w:lang w:val="en-US"/>
        </w:rPr>
        <w:t>160</w:t>
      </w:r>
      <w:r w:rsidR="009B71F7" w:rsidRPr="00F2111F">
        <w:rPr>
          <w:i/>
          <w:color w:val="000000" w:themeColor="text1"/>
          <w:lang w:val="en-US"/>
        </w:rPr>
        <w:t xml:space="preserve"> de zile</w:t>
      </w:r>
      <w:r w:rsidR="009B71F7">
        <w:rPr>
          <w:i/>
          <w:color w:val="000000" w:themeColor="text1"/>
          <w:lang w:val="en-US"/>
        </w:rPr>
        <w:t xml:space="preserve">  calendaristice.</w:t>
      </w:r>
    </w:p>
    <w:p w:rsidR="005B2C10" w:rsidRPr="001A0783" w:rsidRDefault="005B2C10" w:rsidP="007B4619">
      <w:pPr>
        <w:numPr>
          <w:ilvl w:val="0"/>
          <w:numId w:val="21"/>
        </w:numPr>
        <w:shd w:val="clear" w:color="auto" w:fill="FFFFFF" w:themeFill="background1"/>
        <w:tabs>
          <w:tab w:val="left" w:pos="0"/>
          <w:tab w:val="left" w:pos="284"/>
          <w:tab w:val="left" w:pos="426"/>
        </w:tabs>
        <w:spacing w:before="120"/>
        <w:ind w:left="284" w:hanging="284"/>
        <w:rPr>
          <w:i/>
          <w:noProof w:val="0"/>
          <w:lang w:eastAsia="ru-RU"/>
        </w:rPr>
      </w:pPr>
      <w:r w:rsidRPr="00FF430B">
        <w:rPr>
          <w:b/>
          <w:noProof w:val="0"/>
          <w:lang w:eastAsia="ru-RU"/>
        </w:rPr>
        <w:t>Termenul de valabilitate a contractului:</w:t>
      </w:r>
      <w:r w:rsidRPr="001A0783">
        <w:rPr>
          <w:i/>
          <w:noProof w:val="0"/>
          <w:lang w:eastAsia="ru-RU"/>
        </w:rPr>
        <w:t>pînă la semnarea procesului-verbal de recepţie finală a lucrărilor. Achitările vor fi efectuate în mărimea alocațiilor bugetare anuale inclusiv: 2022 - 100%</w:t>
      </w:r>
    </w:p>
    <w:p w:rsidR="005B2C10" w:rsidRPr="00FF430B" w:rsidRDefault="005B2C10" w:rsidP="007B4619">
      <w:pPr>
        <w:numPr>
          <w:ilvl w:val="0"/>
          <w:numId w:val="21"/>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w:t>
      </w:r>
      <w:r w:rsidRPr="001A0783">
        <w:rPr>
          <w:i/>
          <w:noProof w:val="0"/>
          <w:lang w:eastAsia="ru-RU"/>
        </w:rPr>
        <w:t>nu se aplică.</w:t>
      </w:r>
    </w:p>
    <w:p w:rsidR="005B2C10" w:rsidRPr="00FF430B" w:rsidRDefault="005B2C10" w:rsidP="005B2C10">
      <w:pPr>
        <w:shd w:val="clear" w:color="auto" w:fill="FFFFFF" w:themeFill="background1"/>
        <w:tabs>
          <w:tab w:val="right" w:pos="426"/>
        </w:tabs>
        <w:contextualSpacing/>
        <w:rPr>
          <w:noProof w:val="0"/>
          <w:sz w:val="20"/>
          <w:lang w:eastAsia="ru-RU"/>
        </w:rPr>
      </w:pP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Pr>
          <w:noProof w:val="0"/>
          <w:sz w:val="20"/>
          <w:lang w:eastAsia="ru-RU"/>
        </w:rPr>
        <w:tab/>
      </w:r>
      <w:r w:rsidRPr="00FF430B">
        <w:rPr>
          <w:noProof w:val="0"/>
          <w:sz w:val="20"/>
          <w:lang w:eastAsia="ru-RU"/>
        </w:rPr>
        <w:t>(indicați da sau nu)</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1A0783">
        <w:rPr>
          <w:i/>
          <w:noProof w:val="0"/>
          <w:lang w:eastAsia="ru-RU"/>
        </w:rPr>
        <w:t>nu se aplică.</w:t>
      </w:r>
    </w:p>
    <w:p w:rsidR="005B2C10" w:rsidRPr="00FF430B" w:rsidRDefault="005B2C10" w:rsidP="005B2C10">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345" w:type="dxa"/>
        <w:tblLook w:val="04A0"/>
      </w:tblPr>
      <w:tblGrid>
        <w:gridCol w:w="846"/>
        <w:gridCol w:w="3438"/>
        <w:gridCol w:w="3449"/>
        <w:gridCol w:w="1612"/>
      </w:tblGrid>
      <w:tr w:rsidR="005B2C10" w:rsidRPr="00EC30C2" w:rsidTr="005B2C10">
        <w:trPr>
          <w:trHeight w:val="875"/>
        </w:trPr>
        <w:tc>
          <w:tcPr>
            <w:tcW w:w="846" w:type="dxa"/>
            <w:shd w:val="clear" w:color="auto" w:fill="auto"/>
          </w:tcPr>
          <w:p w:rsidR="005B2C10" w:rsidRPr="00FF430B" w:rsidRDefault="005B2C10" w:rsidP="005B2C1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438" w:type="dxa"/>
            <w:shd w:val="clear" w:color="auto" w:fill="auto"/>
          </w:tcPr>
          <w:p w:rsidR="005B2C10" w:rsidRPr="00FF430B" w:rsidRDefault="005B2C10" w:rsidP="005B2C1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449" w:type="dxa"/>
            <w:shd w:val="clear" w:color="auto" w:fill="auto"/>
          </w:tcPr>
          <w:p w:rsidR="005B2C10" w:rsidRPr="00FF430B" w:rsidRDefault="005B2C10" w:rsidP="005B2C1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12" w:type="dxa"/>
            <w:shd w:val="clear" w:color="auto" w:fill="auto"/>
          </w:tcPr>
          <w:p w:rsidR="005B2C10" w:rsidRPr="00FF430B" w:rsidRDefault="005B2C10" w:rsidP="005B2C1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rPr>
              <w:t>DUAE</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rPr>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Cerere de participare</w:t>
            </w:r>
          </w:p>
          <w:p w:rsidR="005B2C10" w:rsidRPr="00D40BC2" w:rsidRDefault="005B2C10" w:rsidP="005B2C10">
            <w:pPr>
              <w:shd w:val="clear" w:color="auto" w:fill="FFFFFF" w:themeFill="background1"/>
              <w:tabs>
                <w:tab w:val="left" w:pos="612"/>
              </w:tabs>
              <w:spacing w:before="120" w:after="120"/>
              <w:rPr>
                <w:iCs/>
              </w:rPr>
            </w:pPr>
          </w:p>
        </w:tc>
        <w:tc>
          <w:tcPr>
            <w:tcW w:w="3449" w:type="dxa"/>
            <w:shd w:val="clear" w:color="auto" w:fill="auto"/>
          </w:tcPr>
          <w:p w:rsidR="005B2C10" w:rsidRPr="00D40BC2" w:rsidRDefault="005B2C10" w:rsidP="005B2C10">
            <w:pPr>
              <w:rPr>
                <w:noProof w:val="0"/>
              </w:rPr>
            </w:pPr>
            <w:r w:rsidRPr="00D40BC2">
              <w:rPr>
                <w:noProof w:val="0"/>
              </w:rPr>
              <w:t>Anexa nr. 7</w:t>
            </w:r>
          </w:p>
          <w:p w:rsidR="005B2C10" w:rsidRPr="00D40BC2" w:rsidRDefault="005B2C10" w:rsidP="005B2C10">
            <w:pPr>
              <w:shd w:val="clear" w:color="auto" w:fill="FFFFFF" w:themeFill="background1"/>
              <w:tabs>
                <w:tab w:val="left" w:pos="612"/>
              </w:tabs>
              <w:spacing w:before="120" w:after="120"/>
              <w:rPr>
                <w:iCs/>
              </w:rPr>
            </w:pPr>
            <w:r w:rsidRPr="00D40BC2">
              <w:rPr>
                <w:noProof w:val="0"/>
              </w:rPr>
              <w:t>la Documentația standard</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Oferta cu anexă</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Semnată și ștampilată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color w:val="000000"/>
                <w:lang w:val="en-US"/>
              </w:rPr>
              <w:t>Certificat/decizie de înregistrare a întreprinderii/ Extras din Registrul de Stat al persoanelor juridice</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Copie. Semnat și ștampilat de către operatorul economic</w:t>
            </w:r>
            <w:r w:rsidRPr="00D40BC2">
              <w:rPr>
                <w:iCs/>
              </w:rPr>
              <w:t>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color w:val="000000"/>
                <w:lang w:val="en-US"/>
              </w:rPr>
              <w:t>Formularele 3,5,7 cu specificația parametrilor tehnici solicitați în caietul de sarcini</w:t>
            </w:r>
          </w:p>
        </w:tc>
        <w:tc>
          <w:tcPr>
            <w:tcW w:w="3449" w:type="dxa"/>
            <w:shd w:val="clear" w:color="auto" w:fill="auto"/>
          </w:tcPr>
          <w:p w:rsidR="005B2C10" w:rsidRPr="00D40BC2" w:rsidRDefault="005B2C10" w:rsidP="005B2C10">
            <w:pPr>
              <w:tabs>
                <w:tab w:val="left" w:pos="612"/>
              </w:tabs>
              <w:spacing w:before="120" w:after="120"/>
              <w:rPr>
                <w:iCs/>
                <w:lang w:val="en-US"/>
              </w:rPr>
            </w:pPr>
            <w:r w:rsidRPr="00D40BC2">
              <w:rPr>
                <w:iCs/>
                <w:lang w:val="en-US"/>
              </w:rPr>
              <w:t>Semnat și ștampilat de către operatorul economic în original.</w:t>
            </w:r>
          </w:p>
          <w:p w:rsidR="005B2C10" w:rsidRPr="00D40BC2" w:rsidRDefault="005B2C10" w:rsidP="005B2C10">
            <w:pPr>
              <w:shd w:val="clear" w:color="auto" w:fill="FFFFFF" w:themeFill="background1"/>
              <w:tabs>
                <w:tab w:val="left" w:pos="612"/>
              </w:tabs>
              <w:spacing w:before="120" w:after="120"/>
              <w:rPr>
                <w:iCs/>
                <w:noProof w:val="0"/>
                <w:lang w:val="en-US" w:eastAsia="ru-RU"/>
              </w:rPr>
            </w:pP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color w:val="000000"/>
              </w:rPr>
              <w:t>Ultimul raport financiar</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Copie.Semnat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Informaţii generale despre ofertant</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bookmarkStart w:id="46" w:name="_Toc449632653"/>
            <w:bookmarkStart w:id="47" w:name="_Toc449633145"/>
            <w:bookmarkStart w:id="48" w:name="_Toc449692100"/>
            <w:r w:rsidRPr="00D40BC2">
              <w:rPr>
                <w:rFonts w:eastAsia="PMingLiU"/>
                <w:bCs/>
                <w:lang w:val="en-US"/>
              </w:rPr>
              <w:t>Declarație de neîncadrare în siatuațiile ce determină excluderea de la procedura de atribuire, ce vin în aplicarea art. 18 din Legea nr. 131 din 03.07.2015</w:t>
            </w:r>
            <w:bookmarkEnd w:id="46"/>
            <w:bookmarkEnd w:id="47"/>
            <w:bookmarkEnd w:id="48"/>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bookmarkStart w:id="49" w:name="_Toc449632656"/>
            <w:bookmarkStart w:id="50" w:name="_Toc449633148"/>
            <w:bookmarkStart w:id="51" w:name="_Toc449692103"/>
            <w:r w:rsidRPr="00D40BC2">
              <w:rPr>
                <w:rFonts w:eastAsia="PMingLiU"/>
                <w:bCs/>
                <w:iCs/>
                <w:lang w:val="en-US"/>
              </w:rPr>
              <w:t>Declarație privind conduita etică și neimplicarea în practici frauduloase și de corupere</w:t>
            </w:r>
            <w:bookmarkEnd w:id="49"/>
            <w:bookmarkEnd w:id="50"/>
            <w:bookmarkEnd w:id="51"/>
          </w:p>
          <w:p w:rsidR="005B2C10" w:rsidRPr="00D40BC2" w:rsidRDefault="005B2C10" w:rsidP="005B2C10">
            <w:pPr>
              <w:shd w:val="clear" w:color="auto" w:fill="FFFFFF" w:themeFill="background1"/>
              <w:tabs>
                <w:tab w:val="left" w:pos="612"/>
              </w:tabs>
              <w:spacing w:before="120" w:after="120"/>
              <w:rPr>
                <w:iCs/>
                <w:noProof w:val="0"/>
                <w:lang w:val="en-US" w:eastAsia="ru-RU"/>
              </w:rPr>
            </w:pP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lang w:val="en-US"/>
              </w:rPr>
              <w:lastRenderedPageBreak/>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r w:rsidRPr="00D40BC2">
              <w:rPr>
                <w:rFonts w:eastAsia="PMingLiU"/>
                <w:bCs/>
                <w:iCs/>
                <w:lang w:val="en-US"/>
              </w:rPr>
              <w:t>Demonstrarea experienței operatorului economic în domeniul de activitate aferent obiectului contractului ce urmează a fi atribuit.</w:t>
            </w:r>
          </w:p>
        </w:tc>
        <w:tc>
          <w:tcPr>
            <w:tcW w:w="3449" w:type="dxa"/>
            <w:shd w:val="clear" w:color="auto" w:fill="auto"/>
          </w:tcPr>
          <w:p w:rsidR="005B2C10" w:rsidRPr="00D40BC2" w:rsidRDefault="005B2C10" w:rsidP="005B2C10">
            <w:pPr>
              <w:pStyle w:val="a7"/>
              <w:tabs>
                <w:tab w:val="left" w:pos="567"/>
              </w:tabs>
              <w:rPr>
                <w:rFonts w:ascii="Times New Roman" w:hAnsi="Times New Roman"/>
                <w:szCs w:val="22"/>
                <w:lang w:val="en-US"/>
              </w:rPr>
            </w:pPr>
            <w:r w:rsidRPr="00D40BC2">
              <w:rPr>
                <w:rFonts w:ascii="Times New Roman" w:hAnsi="Times New Roman"/>
                <w:szCs w:val="22"/>
                <w:lang w:val="en-US"/>
              </w:rPr>
              <w:t>Anexa nr.12 ; 13</w:t>
            </w:r>
          </w:p>
          <w:p w:rsidR="005B2C10" w:rsidRPr="00D40BC2" w:rsidRDefault="005B2C10" w:rsidP="005B2C10">
            <w:pPr>
              <w:pStyle w:val="a7"/>
              <w:tabs>
                <w:tab w:val="left" w:pos="567"/>
              </w:tabs>
              <w:rPr>
                <w:rFonts w:ascii="Times New Roman" w:hAnsi="Times New Roman"/>
                <w:szCs w:val="22"/>
                <w:lang w:val="en-US"/>
              </w:rPr>
            </w:pPr>
            <w:r w:rsidRPr="00D40BC2">
              <w:rPr>
                <w:rFonts w:ascii="Times New Roman" w:hAnsi="Times New Roman"/>
                <w:szCs w:val="22"/>
                <w:lang w:val="en-US"/>
              </w:rPr>
              <w:t>Să se confirme că în ultimii 5 ani a executat un contract  de lucrări similare a cărui valoare să nu fie mai mică de 75% din valoarea viitorului contract sau valoarea cumulată a tuturor contractelor executate în ultimul an de activitate să fie egală cu sau mai mare decît valoarea viitorului contract.</w:t>
            </w:r>
          </w:p>
          <w:p w:rsidR="005B2C10" w:rsidRPr="00D40BC2" w:rsidRDefault="005B2C10" w:rsidP="005B2C10">
            <w:pPr>
              <w:shd w:val="clear" w:color="auto" w:fill="FFFFFF" w:themeFill="background1"/>
              <w:tabs>
                <w:tab w:val="left" w:pos="612"/>
              </w:tabs>
              <w:spacing w:before="120" w:after="120"/>
              <w:rPr>
                <w:iCs/>
                <w:lang w:val="en-US"/>
              </w:rPr>
            </w:pPr>
            <w:r w:rsidRPr="00D40BC2">
              <w:rPr>
                <w:lang w:val="en-US"/>
              </w:rPr>
              <w:t xml:space="preserve"> Să se prezinte  1 copie  a contractului de antrepriză şi actul de recepţie finală a obiectului.</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p>
        </w:tc>
        <w:tc>
          <w:tcPr>
            <w:tcW w:w="3449" w:type="dxa"/>
            <w:shd w:val="clear" w:color="auto" w:fill="auto"/>
          </w:tcPr>
          <w:p w:rsidR="005B2C10" w:rsidRPr="00D40BC2" w:rsidRDefault="005B2C10" w:rsidP="005B2C10">
            <w:pPr>
              <w:pStyle w:val="a7"/>
              <w:tabs>
                <w:tab w:val="left" w:pos="567"/>
              </w:tabs>
              <w:rPr>
                <w:rFonts w:ascii="Times New Roman" w:hAnsi="Times New Roman"/>
                <w:szCs w:val="22"/>
                <w:lang w:val="en-US"/>
              </w:rPr>
            </w:pPr>
            <w:r w:rsidRPr="00D40BC2">
              <w:rPr>
                <w:rFonts w:ascii="Times New Roman" w:hAnsi="Times New Roman"/>
                <w:szCs w:val="22"/>
                <w:lang w:val="en-US"/>
              </w:rPr>
              <w:t>Anexa nr.14</w:t>
            </w:r>
          </w:p>
          <w:p w:rsidR="005B2C10" w:rsidRPr="00D40BC2" w:rsidRDefault="005B2C10" w:rsidP="005B2C10">
            <w:pPr>
              <w:pStyle w:val="a7"/>
              <w:tabs>
                <w:tab w:val="left" w:pos="567"/>
              </w:tabs>
              <w:rPr>
                <w:rFonts w:ascii="Times New Roman" w:eastAsia="PMingLiU" w:hAnsi="Times New Roman"/>
                <w:b/>
                <w:szCs w:val="22"/>
              </w:rPr>
            </w:pPr>
            <w:r w:rsidRPr="00D40BC2">
              <w:rPr>
                <w:rStyle w:val="12"/>
                <w:i/>
              </w:rPr>
              <w:t>D</w:t>
            </w:r>
            <w:r w:rsidRPr="00D40BC2">
              <w:rPr>
                <w:rStyle w:val="12"/>
              </w:rPr>
              <w:t>ocumente care atestă faptul că operatorul economic se află în posesia utilajelor, instalaţiilor( va avea prioritate la aceeași valoare de preț) şi/sau echipamentelor indicate de autoritatea contractantă, acestea fiind fie în dotare proprie, fie închiriate, necesare îndeplinirii contractului, cu utilajele tehnice specificate in caietul de sarcini aprobat.</w:t>
            </w:r>
          </w:p>
          <w:p w:rsidR="005B2C10" w:rsidRPr="00D40BC2" w:rsidRDefault="005B2C10" w:rsidP="005B2C10">
            <w:pPr>
              <w:shd w:val="clear" w:color="auto" w:fill="FFFFFF" w:themeFill="background1"/>
              <w:tabs>
                <w:tab w:val="left" w:pos="612"/>
              </w:tabs>
              <w:spacing w:before="120" w:after="120"/>
              <w:rPr>
                <w:iCs/>
                <w:lang w:val="en-US"/>
              </w:rPr>
            </w:pPr>
            <w:r w:rsidRPr="00D40BC2">
              <w:rPr>
                <w:iCs/>
                <w:lang w:val="en-US"/>
              </w:rPr>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r w:rsidRPr="00D40BC2">
              <w:rPr>
                <w:rFonts w:eastAsia="PMingLiU"/>
                <w:lang w:val="en-US"/>
              </w:rPr>
              <w:t>Declarație privind personalul de specialitate propus pentru implementarea contractului.</w:t>
            </w:r>
          </w:p>
        </w:tc>
        <w:tc>
          <w:tcPr>
            <w:tcW w:w="3449" w:type="dxa"/>
            <w:shd w:val="clear" w:color="auto" w:fill="auto"/>
          </w:tcPr>
          <w:p w:rsidR="005B2C10" w:rsidRPr="00D40BC2" w:rsidRDefault="005B2C10" w:rsidP="005B2C10">
            <w:pPr>
              <w:pStyle w:val="a7"/>
              <w:tabs>
                <w:tab w:val="left" w:pos="567"/>
              </w:tabs>
              <w:rPr>
                <w:rFonts w:ascii="Times New Roman" w:hAnsi="Times New Roman"/>
                <w:szCs w:val="22"/>
                <w:lang w:val="en-US"/>
              </w:rPr>
            </w:pPr>
            <w:r w:rsidRPr="00D40BC2">
              <w:rPr>
                <w:rFonts w:ascii="Times New Roman" w:hAnsi="Times New Roman"/>
                <w:szCs w:val="22"/>
                <w:lang w:val="en-US"/>
              </w:rPr>
              <w:t>Anexa nr.15</w:t>
            </w:r>
          </w:p>
          <w:p w:rsidR="005B2C10" w:rsidRPr="00D40BC2" w:rsidRDefault="005B2C10" w:rsidP="005B2C10">
            <w:pPr>
              <w:pStyle w:val="a7"/>
              <w:tabs>
                <w:tab w:val="left" w:pos="567"/>
              </w:tabs>
              <w:rPr>
                <w:rFonts w:ascii="Times New Roman" w:eastAsia="PMingLiU" w:hAnsi="Times New Roman"/>
                <w:b/>
                <w:szCs w:val="22"/>
              </w:rPr>
            </w:pPr>
            <w:r w:rsidRPr="00D40BC2">
              <w:rPr>
                <w:rStyle w:val="12"/>
              </w:rPr>
              <w:t>Demonstrarea accesului la personalul necesar pentru îndeplinirea corespunzatoare a obiectului contractului ce urmează a fi atribuit (personalul de specialitate care va avea un rol esenţial în îndeplinirea acestuia).</w:t>
            </w:r>
          </w:p>
          <w:p w:rsidR="005B2C10" w:rsidRPr="00D40BC2" w:rsidRDefault="005B2C10" w:rsidP="005B2C10">
            <w:pPr>
              <w:shd w:val="clear" w:color="auto" w:fill="FFFFFF" w:themeFill="background1"/>
              <w:tabs>
                <w:tab w:val="left" w:pos="612"/>
              </w:tabs>
              <w:spacing w:before="120" w:after="120"/>
              <w:rPr>
                <w:iCs/>
                <w:lang w:val="en-US"/>
              </w:rPr>
            </w:pPr>
            <w:r w:rsidRPr="00D40BC2">
              <w:rPr>
                <w:iCs/>
              </w:rPr>
              <w:t>Semnat și ștampilat de către operatorul economic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8F1015"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8F1015" w:rsidRDefault="005B2C10" w:rsidP="005B2C10">
            <w:pPr>
              <w:pStyle w:val="2"/>
              <w:tabs>
                <w:tab w:val="left" w:pos="567"/>
              </w:tabs>
              <w:spacing w:before="0"/>
              <w:outlineLvl w:val="1"/>
              <w:rPr>
                <w:rFonts w:ascii="Times New Roman" w:hAnsi="Times New Roman" w:cs="Times New Roman"/>
                <w:b w:val="0"/>
                <w:color w:val="auto"/>
                <w:sz w:val="22"/>
                <w:szCs w:val="22"/>
              </w:rPr>
            </w:pPr>
            <w:r w:rsidRPr="008F1015">
              <w:rPr>
                <w:rFonts w:ascii="Times New Roman" w:hAnsi="Times New Roman" w:cs="Times New Roman"/>
                <w:b w:val="0"/>
                <w:color w:val="auto"/>
                <w:sz w:val="22"/>
                <w:szCs w:val="22"/>
              </w:rPr>
              <w:t>DECLARAŢIE privind valabilitatea ofertei</w:t>
            </w:r>
          </w:p>
        </w:tc>
        <w:tc>
          <w:tcPr>
            <w:tcW w:w="3449" w:type="dxa"/>
            <w:shd w:val="clear" w:color="auto" w:fill="auto"/>
          </w:tcPr>
          <w:p w:rsidR="005B2C10" w:rsidRPr="00D40BC2" w:rsidRDefault="005B2C10" w:rsidP="005B2C10">
            <w:pPr>
              <w:rPr>
                <w:noProof w:val="0"/>
              </w:rPr>
            </w:pPr>
            <w:r w:rsidRPr="00D40BC2">
              <w:rPr>
                <w:noProof w:val="0"/>
              </w:rPr>
              <w:t>Anexa nr. 8</w:t>
            </w:r>
          </w:p>
          <w:p w:rsidR="005B2C10" w:rsidRPr="00D40BC2" w:rsidRDefault="005B2C10" w:rsidP="005B2C10">
            <w:pPr>
              <w:pStyle w:val="a7"/>
              <w:tabs>
                <w:tab w:val="left" w:pos="567"/>
              </w:tabs>
              <w:rPr>
                <w:rFonts w:ascii="Times New Roman" w:hAnsi="Times New Roman"/>
                <w:szCs w:val="22"/>
                <w:lang w:val="en-US"/>
              </w:rPr>
            </w:pPr>
            <w:r w:rsidRPr="00D40BC2">
              <w:rPr>
                <w:rFonts w:ascii="Times New Roman" w:hAnsi="Times New Roman"/>
                <w:szCs w:val="22"/>
              </w:rPr>
              <w:t>la Documentația standard</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pPr>
            <w:r w:rsidRPr="00D40BC2">
              <w:t>ANGAJAMENT</w:t>
            </w:r>
          </w:p>
          <w:p w:rsidR="005B2C10" w:rsidRPr="00D40BC2" w:rsidRDefault="005B2C10" w:rsidP="005B2C10">
            <w:pPr>
              <w:keepNext/>
              <w:spacing w:before="240" w:after="60"/>
              <w:outlineLvl w:val="1"/>
              <w:rPr>
                <w:rFonts w:eastAsia="PMingLiU"/>
                <w:bCs/>
                <w:iCs/>
              </w:rPr>
            </w:pPr>
            <w:r w:rsidRPr="00D40BC2">
              <w:t xml:space="preserve">privind susţinerea financiară </w:t>
            </w:r>
            <w:r w:rsidRPr="00D40BC2">
              <w:rPr>
                <w:spacing w:val="-1"/>
              </w:rPr>
              <w:t>a ofertantului/candidatului</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lang w:val="en-US"/>
              </w:rPr>
            </w:pPr>
            <w:r w:rsidRPr="00D40BC2">
              <w:rPr>
                <w:iCs/>
              </w:rPr>
              <w:t>Semnat și ștampilat de către operatorul economic în original (anexa nr.18)</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r w:rsidRPr="00D40BC2">
              <w:t>Certificat de efectuare sistematică a plății impozitelor, contribuțiilor eliberat de I.F.( cu termen valabil).</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lang w:val="en-US"/>
              </w:rPr>
            </w:pPr>
            <w:r w:rsidRPr="00D40BC2">
              <w:rPr>
                <w:rFonts w:eastAsia="PMingLiU"/>
              </w:rPr>
              <w:t xml:space="preserve">Copie. </w:t>
            </w:r>
            <w:r w:rsidRPr="00D40BC2">
              <w:rPr>
                <w:iCs/>
              </w:rPr>
              <w:t>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1"/>
              <w:rPr>
                <w:rFonts w:eastAsia="PMingLiU"/>
                <w:bCs/>
                <w:iCs/>
                <w:lang w:val="en-US"/>
              </w:rPr>
            </w:pPr>
            <w:r w:rsidRPr="00D40BC2">
              <w:t>Disponibilitate de bani lichizi sau capital circulant, de resurse creditare sau alte mijloace financiare (suma).</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lang w:val="en-US"/>
              </w:rPr>
            </w:pPr>
            <w:r w:rsidRPr="00D40BC2">
              <w:rPr>
                <w:rFonts w:eastAsia="PMingLiU"/>
              </w:rPr>
              <w:t>min.  876000 lei (40,0%), confirmat printr-un certificat/act/extras / contractr de înprumut (linie de credit), ect. – eliberat de o bancă.Original sau cu noţiunea “conform originalului”.</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Grafic de executarea lucrărilor</w:t>
            </w:r>
          </w:p>
          <w:p w:rsidR="005B2C10" w:rsidRPr="00D40BC2" w:rsidRDefault="005B2C10" w:rsidP="005B2C10">
            <w:pPr>
              <w:keepNext/>
              <w:spacing w:before="240" w:after="60"/>
              <w:outlineLvl w:val="1"/>
            </w:pP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iCs/>
              </w:rPr>
            </w:pPr>
            <w:r w:rsidRPr="00D40BC2">
              <w:rPr>
                <w:rFonts w:eastAsia="PMingLiU"/>
              </w:rPr>
              <w:lastRenderedPageBreak/>
              <w:t xml:space="preserve">Original. </w:t>
            </w:r>
            <w:r w:rsidRPr="00D40BC2">
              <w:rPr>
                <w:iCs/>
              </w:rPr>
              <w:t xml:space="preserve">Semnat și ștampilat de </w:t>
            </w:r>
            <w:r w:rsidRPr="00D40BC2">
              <w:rPr>
                <w:iCs/>
              </w:rPr>
              <w:lastRenderedPageBreak/>
              <w:t>către operatorul economic</w:t>
            </w:r>
          </w:p>
          <w:p w:rsidR="005B2C10" w:rsidRPr="00D40BC2" w:rsidRDefault="005B2C10" w:rsidP="005B2C10">
            <w:pPr>
              <w:shd w:val="clear" w:color="auto" w:fill="FFFFFF" w:themeFill="background1"/>
              <w:tabs>
                <w:tab w:val="left" w:pos="612"/>
              </w:tabs>
              <w:spacing w:before="120" w:after="120"/>
              <w:rPr>
                <w:rFonts w:eastAsia="PMingLiU"/>
              </w:rPr>
            </w:pPr>
            <w:r w:rsidRPr="00D40BC2">
              <w:rPr>
                <w:iCs/>
                <w:lang w:val="en-US"/>
              </w:rPr>
              <w:t>(anexa nr.10)</w:t>
            </w:r>
            <w:r w:rsidRPr="00D40BC2">
              <w:rPr>
                <w:iCs/>
              </w:rPr>
              <w:t>.</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lastRenderedPageBreak/>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Declaraţie privind valabilitatea ofertei</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Original.</w:t>
            </w:r>
            <w:r w:rsidRPr="00D40BC2">
              <w:rPr>
                <w:iCs/>
              </w:rPr>
              <w:t>Semnat și ștampilat de către operatorul economic</w:t>
            </w:r>
            <w:r w:rsidRPr="00D40BC2">
              <w:rPr>
                <w:iCs/>
                <w:lang w:val="en-US"/>
              </w:rPr>
              <w:t>(anexa nr.08)</w:t>
            </w:r>
            <w:r w:rsidRPr="00D40BC2">
              <w:rPr>
                <w:iCs/>
              </w:rPr>
              <w:t>.</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Cerere de participare</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Original.</w:t>
            </w:r>
            <w:r w:rsidRPr="00D40BC2">
              <w:rPr>
                <w:iCs/>
              </w:rPr>
              <w:t>Semnat și ștampilat de către operatorul economic</w:t>
            </w:r>
            <w:r w:rsidRPr="00D40BC2">
              <w:rPr>
                <w:iCs/>
                <w:lang w:val="en-US"/>
              </w:rPr>
              <w:t>(anexa nr.07)</w:t>
            </w:r>
            <w:r w:rsidRPr="00D40BC2">
              <w:rPr>
                <w:iCs/>
              </w:rPr>
              <w:t>.</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Informații privind subcontractanții</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Anexa nr.16</w:t>
            </w:r>
          </w:p>
          <w:p w:rsidR="005B2C10" w:rsidRPr="00D40BC2" w:rsidRDefault="005B2C10" w:rsidP="005B2C10">
            <w:pPr>
              <w:rPr>
                <w:rFonts w:eastAsia="SimSun"/>
                <w:bCs/>
                <w:iCs/>
                <w:lang w:val="en-US"/>
              </w:rPr>
            </w:pPr>
            <w:r w:rsidRPr="00D40BC2">
              <w:rPr>
                <w:rFonts w:eastAsia="SimSun"/>
                <w:bCs/>
                <w:iCs/>
                <w:lang w:val="en-US"/>
              </w:rPr>
              <w:t xml:space="preserve">Lista subcontractorilor </w:t>
            </w:r>
          </w:p>
          <w:p w:rsidR="005B2C10" w:rsidRPr="00D40BC2" w:rsidRDefault="005B2C10" w:rsidP="005B2C10">
            <w:pPr>
              <w:rPr>
                <w:rFonts w:eastAsia="SimSun"/>
                <w:bCs/>
                <w:iCs/>
                <w:lang w:val="en-US"/>
              </w:rPr>
            </w:pPr>
            <w:r w:rsidRPr="00D40BC2">
              <w:rPr>
                <w:rFonts w:eastAsia="SimSun"/>
                <w:bCs/>
                <w:iCs/>
                <w:lang w:val="en-US"/>
              </w:rPr>
              <w:t xml:space="preserve">Şi partea/părţile din contract care sunt </w:t>
            </w:r>
            <w:r w:rsidRPr="00D40BC2">
              <w:rPr>
                <w:rFonts w:eastAsia="SimSun"/>
                <w:bCs/>
                <w:iCs/>
              </w:rPr>
              <w:t>Îndeplinite de aceştia</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Avizul Agenției pentru Supraveghere Tehnică</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noProof w:val="0"/>
              </w:rPr>
            </w:pPr>
            <w:r w:rsidRPr="00D40BC2">
              <w:rPr>
                <w:rFonts w:eastAsia="PMingLiU"/>
                <w:noProof w:val="0"/>
              </w:rPr>
              <w:t xml:space="preserve">Anexa nr.22. </w:t>
            </w:r>
          </w:p>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noProof w:val="0"/>
              </w:rPr>
              <w:t>Copie.Semnat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Declarație privind cifra  de afaceri pe ultimii 3 ani (cifra medie anuală min. 4400000,00 lei).</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Declarație privind cifra  de afaceri medie anuală luînd în calcul ultimii 3 ani de activitate .</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Informaţii privind asocierea.</w:t>
            </w:r>
          </w:p>
          <w:p w:rsidR="005B2C10" w:rsidRPr="00D40BC2" w:rsidRDefault="005B2C10" w:rsidP="005B2C10">
            <w:pPr>
              <w:pStyle w:val="a7"/>
              <w:tabs>
                <w:tab w:val="left" w:pos="567"/>
              </w:tabs>
              <w:rPr>
                <w:rFonts w:ascii="Times New Roman" w:hAnsi="Times New Roman"/>
                <w:szCs w:val="22"/>
              </w:rPr>
            </w:pP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 xml:space="preserve">Anexa nr.17. Original. </w:t>
            </w:r>
            <w:r w:rsidRPr="00D40BC2">
              <w:rPr>
                <w:rFonts w:eastAsia="PMingLiU"/>
                <w:noProof w:val="0"/>
              </w:rPr>
              <w:t>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shd w:val="clear" w:color="auto" w:fill="FFFFFF"/>
            </w:pPr>
            <w:r w:rsidRPr="00D40BC2">
              <w:t>ANGAJAMENT</w:t>
            </w:r>
          </w:p>
          <w:p w:rsidR="005B2C10" w:rsidRPr="00D40BC2" w:rsidRDefault="005B2C10" w:rsidP="005B2C10">
            <w:pPr>
              <w:shd w:val="clear" w:color="auto" w:fill="FFFFFF"/>
            </w:pPr>
            <w:r w:rsidRPr="00D40BC2">
              <w:t>privind susţinerea tehnică și profesională</w:t>
            </w:r>
          </w:p>
          <w:p w:rsidR="005B2C10" w:rsidRPr="00D40BC2" w:rsidRDefault="005B2C10" w:rsidP="005B2C10">
            <w:pPr>
              <w:pStyle w:val="a7"/>
              <w:tabs>
                <w:tab w:val="left" w:pos="567"/>
              </w:tabs>
              <w:rPr>
                <w:rFonts w:ascii="Times New Roman" w:hAnsi="Times New Roman"/>
                <w:szCs w:val="22"/>
              </w:rPr>
            </w:pPr>
            <w:r w:rsidRPr="00D40BC2">
              <w:rPr>
                <w:rFonts w:ascii="Times New Roman" w:hAnsi="Times New Roman"/>
                <w:szCs w:val="22"/>
              </w:rPr>
              <w:t>a ofertantului/candidatului</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 xml:space="preserve">Anexa nr.19. Original. </w:t>
            </w:r>
            <w:r w:rsidRPr="00D40BC2">
              <w:rPr>
                <w:rFonts w:eastAsia="PMingLiU"/>
                <w:noProof w:val="0"/>
              </w:rPr>
              <w:t>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outlineLvl w:val="0"/>
              <w:rPr>
                <w:bCs/>
                <w:kern w:val="32"/>
              </w:rPr>
            </w:pPr>
            <w:r w:rsidRPr="00D40BC2">
              <w:rPr>
                <w:bCs/>
                <w:kern w:val="32"/>
              </w:rPr>
              <w:t xml:space="preserve">DECLARAŢIE TERŢ SUSŢINĂTOR TEHNIC </w:t>
            </w:r>
          </w:p>
          <w:p w:rsidR="005B2C10" w:rsidRPr="00D40BC2" w:rsidRDefault="005B2C10" w:rsidP="005B2C10">
            <w:pPr>
              <w:pStyle w:val="a7"/>
              <w:tabs>
                <w:tab w:val="left" w:pos="567"/>
              </w:tabs>
              <w:rPr>
                <w:rFonts w:ascii="Times New Roman" w:hAnsi="Times New Roman"/>
                <w:szCs w:val="22"/>
              </w:rPr>
            </w:pP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 xml:space="preserve">Anexa nr.20. Original. </w:t>
            </w:r>
            <w:r w:rsidRPr="00D40BC2">
              <w:rPr>
                <w:rFonts w:eastAsia="PMingLiU"/>
                <w:noProof w:val="0"/>
              </w:rPr>
              <w:t>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ind w:left="432" w:hanging="432"/>
              <w:outlineLvl w:val="0"/>
              <w:rPr>
                <w:bCs/>
                <w:kern w:val="32"/>
              </w:rPr>
            </w:pPr>
            <w:r w:rsidRPr="00D40BC2">
              <w:rPr>
                <w:bCs/>
                <w:kern w:val="32"/>
              </w:rPr>
              <w:t>DECLARAŢIE TERŢ SUSŢINĂTOR PROFESIONAL</w:t>
            </w:r>
          </w:p>
          <w:p w:rsidR="005B2C10" w:rsidRPr="00D40BC2" w:rsidRDefault="005B2C10" w:rsidP="005B2C10">
            <w:pPr>
              <w:pStyle w:val="a7"/>
              <w:tabs>
                <w:tab w:val="left" w:pos="567"/>
              </w:tabs>
              <w:rPr>
                <w:rFonts w:ascii="Times New Roman" w:hAnsi="Times New Roman"/>
                <w:szCs w:val="22"/>
              </w:rPr>
            </w:pP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 xml:space="preserve">Anexa nr.21. Original. </w:t>
            </w:r>
            <w:r w:rsidRPr="00D40BC2">
              <w:rPr>
                <w:rFonts w:eastAsia="PMingLiU"/>
                <w:noProof w:val="0"/>
              </w:rPr>
              <w:t>Semnat și ștampilat de către operatorul economic</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ind w:left="432" w:hanging="432"/>
              <w:jc w:val="center"/>
              <w:outlineLvl w:val="0"/>
              <w:rPr>
                <w:bCs/>
                <w:kern w:val="32"/>
              </w:rPr>
            </w:pPr>
            <w:r w:rsidRPr="00D40BC2">
              <w:rPr>
                <w:bCs/>
                <w:kern w:val="32"/>
              </w:rPr>
              <w:t>Certificat ISO 9001</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Originalul pentru vizualizare + 1 copie semnată de operatorul economic cu ştampilă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ind w:left="432" w:hanging="432"/>
              <w:jc w:val="center"/>
              <w:outlineLvl w:val="0"/>
              <w:rPr>
                <w:bCs/>
                <w:kern w:val="32"/>
              </w:rPr>
            </w:pPr>
            <w:r w:rsidRPr="00D40BC2">
              <w:rPr>
                <w:bCs/>
                <w:kern w:val="32"/>
              </w:rPr>
              <w:t>Certificat ISO 14001</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Originalul pentru vizualizare + 1 copie semnată de operatorul economic cu ştampilă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5B2C10" w:rsidRPr="00EC30C2" w:rsidTr="005B2C10">
        <w:tc>
          <w:tcPr>
            <w:tcW w:w="846" w:type="dxa"/>
            <w:shd w:val="clear" w:color="auto" w:fill="auto"/>
          </w:tcPr>
          <w:p w:rsidR="005B2C10" w:rsidRPr="00D40BC2" w:rsidRDefault="005B2C10"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5B2C10" w:rsidRPr="00D40BC2" w:rsidRDefault="005B2C10" w:rsidP="005B2C10">
            <w:pPr>
              <w:keepNext/>
              <w:spacing w:before="240" w:after="60"/>
              <w:ind w:left="432" w:hanging="432"/>
              <w:jc w:val="center"/>
              <w:outlineLvl w:val="0"/>
              <w:rPr>
                <w:bCs/>
                <w:kern w:val="32"/>
              </w:rPr>
            </w:pPr>
            <w:r w:rsidRPr="00D40BC2">
              <w:rPr>
                <w:bCs/>
                <w:kern w:val="32"/>
              </w:rPr>
              <w:t>Certificat ISO 45001</w:t>
            </w:r>
          </w:p>
        </w:tc>
        <w:tc>
          <w:tcPr>
            <w:tcW w:w="3449" w:type="dxa"/>
            <w:shd w:val="clear" w:color="auto" w:fill="auto"/>
          </w:tcPr>
          <w:p w:rsidR="005B2C10" w:rsidRPr="00D40BC2" w:rsidRDefault="005B2C10" w:rsidP="005B2C10">
            <w:pPr>
              <w:shd w:val="clear" w:color="auto" w:fill="FFFFFF" w:themeFill="background1"/>
              <w:tabs>
                <w:tab w:val="left" w:pos="612"/>
              </w:tabs>
              <w:spacing w:before="120" w:after="120"/>
              <w:rPr>
                <w:rFonts w:eastAsia="PMingLiU"/>
              </w:rPr>
            </w:pPr>
            <w:r w:rsidRPr="00D40BC2">
              <w:rPr>
                <w:rFonts w:eastAsia="PMingLiU"/>
              </w:rPr>
              <w:t>Originalul pentru vizualizare + 1 copie semnată de operatorul economic cu ştampilă în original.</w:t>
            </w:r>
          </w:p>
        </w:tc>
        <w:tc>
          <w:tcPr>
            <w:tcW w:w="1612" w:type="dxa"/>
            <w:shd w:val="clear" w:color="auto" w:fill="auto"/>
          </w:tcPr>
          <w:p w:rsidR="005B2C10" w:rsidRPr="00D40BC2" w:rsidRDefault="005B2C10"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8F1015" w:rsidRPr="00EC30C2" w:rsidTr="005B2C10">
        <w:tc>
          <w:tcPr>
            <w:tcW w:w="846" w:type="dxa"/>
            <w:shd w:val="clear" w:color="auto" w:fill="auto"/>
          </w:tcPr>
          <w:p w:rsidR="008F1015" w:rsidRPr="00D40BC2" w:rsidRDefault="008F1015" w:rsidP="007B4619">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38" w:type="dxa"/>
            <w:shd w:val="clear" w:color="auto" w:fill="auto"/>
          </w:tcPr>
          <w:p w:rsidR="008F1015" w:rsidRPr="00D40BC2" w:rsidRDefault="008F1015" w:rsidP="005B2C10">
            <w:pPr>
              <w:keepNext/>
              <w:spacing w:before="240" w:after="60"/>
              <w:ind w:left="432" w:hanging="432"/>
              <w:jc w:val="center"/>
              <w:outlineLvl w:val="0"/>
              <w:rPr>
                <w:bCs/>
                <w:kern w:val="32"/>
              </w:rPr>
            </w:pPr>
            <w:r>
              <w:rPr>
                <w:bCs/>
                <w:kern w:val="32"/>
              </w:rPr>
              <w:t>Garanţia pentru ofertă</w:t>
            </w:r>
          </w:p>
        </w:tc>
        <w:tc>
          <w:tcPr>
            <w:tcW w:w="3449" w:type="dxa"/>
            <w:shd w:val="clear" w:color="auto" w:fill="auto"/>
          </w:tcPr>
          <w:p w:rsidR="008F1015" w:rsidRDefault="008F1015" w:rsidP="005B2C10">
            <w:pPr>
              <w:shd w:val="clear" w:color="auto" w:fill="FFFFFF" w:themeFill="background1"/>
              <w:tabs>
                <w:tab w:val="left" w:pos="612"/>
              </w:tabs>
              <w:spacing w:before="120" w:after="120"/>
              <w:rPr>
                <w:bCs/>
                <w:kern w:val="32"/>
              </w:rPr>
            </w:pPr>
            <w:r>
              <w:rPr>
                <w:bCs/>
                <w:kern w:val="32"/>
              </w:rPr>
              <w:t>Garanţia pentru ofertă- Granţia bancară, în cuantum 1%</w:t>
            </w:r>
          </w:p>
          <w:p w:rsidR="008F1015" w:rsidRPr="008F1015" w:rsidRDefault="008F1015" w:rsidP="008F1015">
            <w:pPr>
              <w:rPr>
                <w:noProof w:val="0"/>
              </w:rPr>
            </w:pPr>
            <w:r w:rsidRPr="00FF430B">
              <w:rPr>
                <w:noProof w:val="0"/>
              </w:rPr>
              <w:t>Anexa nr.9</w:t>
            </w:r>
          </w:p>
        </w:tc>
        <w:tc>
          <w:tcPr>
            <w:tcW w:w="1612" w:type="dxa"/>
            <w:shd w:val="clear" w:color="auto" w:fill="auto"/>
          </w:tcPr>
          <w:p w:rsidR="008F1015" w:rsidRPr="00D40BC2" w:rsidRDefault="008F1015" w:rsidP="005B2C10">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bl>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pentru ofertă, după caz </w:t>
      </w:r>
      <w:r>
        <w:rPr>
          <w:b/>
          <w:noProof w:val="0"/>
          <w:lang w:eastAsia="ru-RU"/>
        </w:rPr>
        <w:t>:</w:t>
      </w:r>
      <w:r w:rsidRPr="001A0783">
        <w:rPr>
          <w:i/>
          <w:noProof w:val="0"/>
          <w:lang w:eastAsia="ru-RU"/>
        </w:rPr>
        <w:t xml:space="preserve"> Da</w:t>
      </w:r>
      <w:r>
        <w:rPr>
          <w:i/>
          <w:noProof w:val="0"/>
          <w:lang w:eastAsia="ru-RU"/>
        </w:rPr>
        <w:t>,</w:t>
      </w:r>
      <w:r w:rsidRPr="001A0783">
        <w:rPr>
          <w:i/>
          <w:noProof w:val="0"/>
          <w:lang w:eastAsia="ru-RU"/>
        </w:rPr>
        <w:t>cuantumul_ 1 %</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T</w:t>
      </w:r>
      <w:r>
        <w:rPr>
          <w:b/>
          <w:noProof w:val="0"/>
          <w:lang w:eastAsia="ru-RU"/>
        </w:rPr>
        <w:t xml:space="preserve">ermenul de garanție a lucrărilor </w:t>
      </w:r>
      <w:r w:rsidR="0040122B">
        <w:rPr>
          <w:i/>
          <w:noProof w:val="0"/>
          <w:lang w:eastAsia="ru-RU"/>
        </w:rPr>
        <w:t>min.5</w:t>
      </w:r>
      <w:r w:rsidR="009B71F7" w:rsidRPr="007F02B4">
        <w:rPr>
          <w:i/>
          <w:noProof w:val="0"/>
          <w:lang w:eastAsia="ru-RU"/>
        </w:rPr>
        <w:t xml:space="preserve"> ani- max.10 ani</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Pr>
          <w:b/>
          <w:noProof w:val="0"/>
          <w:lang w:eastAsia="ru-RU"/>
        </w:rPr>
        <w:t>:</w:t>
      </w:r>
      <w:r w:rsidRPr="001A0783">
        <w:rPr>
          <w:i/>
          <w:noProof w:val="0"/>
          <w:lang w:eastAsia="ru-RU"/>
        </w:rPr>
        <w:t xml:space="preserve"> Da</w:t>
      </w:r>
      <w:r w:rsidRPr="00FF430B">
        <w:rPr>
          <w:b/>
          <w:noProof w:val="0"/>
          <w:lang w:eastAsia="ru-RU"/>
        </w:rPr>
        <w:t xml:space="preserve"> cuantumu</w:t>
      </w:r>
      <w:r>
        <w:rPr>
          <w:b/>
          <w:noProof w:val="0"/>
          <w:lang w:eastAsia="ru-RU"/>
        </w:rPr>
        <w:t xml:space="preserve"> :  </w:t>
      </w:r>
      <w:r w:rsidRPr="001A0783">
        <w:rPr>
          <w:i/>
          <w:noProof w:val="0"/>
          <w:lang w:eastAsia="ru-RU"/>
        </w:rPr>
        <w:t>5%</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w:t>
      </w:r>
      <w:r w:rsidRPr="00570485">
        <w:rPr>
          <w:b/>
          <w:noProof w:val="0"/>
          <w:u w:val="single"/>
          <w:lang w:eastAsia="ru-RU"/>
        </w:rPr>
        <w:t>nu se aplică</w:t>
      </w:r>
      <w:r>
        <w:rPr>
          <w:b/>
          <w:noProof w:val="0"/>
          <w:lang w:eastAsia="ru-RU"/>
        </w:rPr>
        <w:t>_____</w:t>
      </w:r>
    </w:p>
    <w:p w:rsidR="005B2C10" w:rsidRPr="001A0783" w:rsidRDefault="005B2C10" w:rsidP="007B4619">
      <w:pPr>
        <w:numPr>
          <w:ilvl w:val="0"/>
          <w:numId w:val="21"/>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1A0783">
        <w:rPr>
          <w:i/>
          <w:noProof w:val="0"/>
          <w:lang w:eastAsia="ru-RU"/>
        </w:rPr>
        <w:t>nu se aplică</w:t>
      </w:r>
    </w:p>
    <w:p w:rsidR="005B2C10" w:rsidRPr="001A0783" w:rsidRDefault="005B2C10" w:rsidP="007B4619">
      <w:pPr>
        <w:numPr>
          <w:ilvl w:val="0"/>
          <w:numId w:val="21"/>
        </w:numPr>
        <w:tabs>
          <w:tab w:val="right" w:pos="426"/>
        </w:tabs>
        <w:spacing w:before="120"/>
        <w:ind w:left="0" w:firstLine="0"/>
        <w:rPr>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w:t>
      </w:r>
      <w:r w:rsidRPr="001A0783">
        <w:rPr>
          <w:i/>
          <w:noProof w:val="0"/>
          <w:lang w:eastAsia="ru-RU"/>
        </w:rPr>
        <w:t>nu se aplică.</w:t>
      </w:r>
    </w:p>
    <w:p w:rsidR="005B2C10" w:rsidRPr="00FF430B" w:rsidRDefault="005B2C10" w:rsidP="007B4619">
      <w:pPr>
        <w:numPr>
          <w:ilvl w:val="0"/>
          <w:numId w:val="21"/>
        </w:numPr>
        <w:tabs>
          <w:tab w:val="right" w:pos="426"/>
        </w:tabs>
        <w:spacing w:before="120"/>
        <w:ind w:left="0" w:firstLine="0"/>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Pr>
          <w:i/>
          <w:noProof w:val="0"/>
          <w:lang w:eastAsia="ru-RU"/>
        </w:rPr>
        <w:t>l</w:t>
      </w:r>
      <w:r w:rsidRPr="001A0783">
        <w:rPr>
          <w:i/>
          <w:noProof w:val="0"/>
          <w:lang w:eastAsia="ru-RU"/>
        </w:rPr>
        <w:t>ei MD</w:t>
      </w:r>
      <w:bookmarkEnd w:id="52"/>
      <w:r w:rsidRPr="001A0783">
        <w:rPr>
          <w:i/>
          <w:noProof w:val="0"/>
          <w:lang w:eastAsia="ru-RU"/>
        </w:rPr>
        <w:t>.</w:t>
      </w:r>
    </w:p>
    <w:p w:rsidR="005B2C10" w:rsidRPr="003F021F" w:rsidRDefault="005B2C10" w:rsidP="007B4619">
      <w:pPr>
        <w:numPr>
          <w:ilvl w:val="0"/>
          <w:numId w:val="21"/>
        </w:numPr>
        <w:tabs>
          <w:tab w:val="right" w:pos="426"/>
        </w:tabs>
        <w:spacing w:before="120"/>
        <w:ind w:left="0" w:firstLine="0"/>
        <w:rPr>
          <w:i/>
          <w:noProof w:val="0"/>
          <w:lang w:eastAsia="ru-RU"/>
        </w:rPr>
      </w:pPr>
      <w:r w:rsidRPr="00FF430B">
        <w:rPr>
          <w:b/>
          <w:noProof w:val="0"/>
          <w:lang w:eastAsia="ru-RU"/>
        </w:rPr>
        <w:t>Criteriul de evaluare aplicat pentru atribuirea contractului:</w:t>
      </w:r>
      <w:r w:rsidRPr="003F021F">
        <w:rPr>
          <w:i/>
          <w:noProof w:val="0"/>
          <w:lang w:eastAsia="ru-RU"/>
        </w:rPr>
        <w:t>Cel mai bun raport calitate-preţ</w:t>
      </w:r>
    </w:p>
    <w:p w:rsidR="005B2C10" w:rsidRPr="00FF430B" w:rsidRDefault="005B2C10" w:rsidP="007B4619">
      <w:pPr>
        <w:numPr>
          <w:ilvl w:val="0"/>
          <w:numId w:val="2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5B2C10" w:rsidRPr="00EC30C2" w:rsidTr="005B2C10">
        <w:tc>
          <w:tcPr>
            <w:tcW w:w="577" w:type="dxa"/>
            <w:shd w:val="clear" w:color="auto" w:fill="auto"/>
          </w:tcPr>
          <w:p w:rsidR="005B2C10" w:rsidRPr="00FF430B" w:rsidRDefault="005B2C10" w:rsidP="005B2C1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5B2C10" w:rsidRPr="00FF430B" w:rsidRDefault="005B2C10" w:rsidP="005B2C1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5B2C10" w:rsidRPr="00FF430B" w:rsidRDefault="005B2C10" w:rsidP="005B2C1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5B2C10" w:rsidRPr="00EC30C2" w:rsidTr="005B2C10">
        <w:tc>
          <w:tcPr>
            <w:tcW w:w="577" w:type="dxa"/>
            <w:shd w:val="clear" w:color="auto" w:fill="auto"/>
          </w:tcPr>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1.</w:t>
            </w:r>
          </w:p>
        </w:tc>
        <w:tc>
          <w:tcPr>
            <w:tcW w:w="7248" w:type="dxa"/>
            <w:shd w:val="clear" w:color="auto" w:fill="auto"/>
          </w:tcPr>
          <w:p w:rsidR="005B2C10" w:rsidRDefault="005B2C10" w:rsidP="005B2C10">
            <w:pPr>
              <w:shd w:val="clear" w:color="auto" w:fill="FFFFFF" w:themeFill="background1"/>
              <w:tabs>
                <w:tab w:val="left" w:pos="612"/>
              </w:tabs>
              <w:spacing w:before="120" w:after="120"/>
              <w:rPr>
                <w:b/>
                <w:iCs/>
                <w:noProof w:val="0"/>
                <w:lang w:eastAsia="ru-RU"/>
              </w:rPr>
            </w:pPr>
            <w:r>
              <w:rPr>
                <w:b/>
                <w:iCs/>
                <w:noProof w:val="0"/>
                <w:lang w:eastAsia="ru-RU"/>
              </w:rPr>
              <w:t xml:space="preserve">Preţul </w:t>
            </w:r>
          </w:p>
          <w:p w:rsidR="005B2C10" w:rsidRPr="00B769C4" w:rsidRDefault="005B2C10" w:rsidP="005B2C10">
            <w:pPr>
              <w:shd w:val="clear" w:color="auto" w:fill="FFFFFF" w:themeFill="background1"/>
              <w:tabs>
                <w:tab w:val="left" w:pos="612"/>
              </w:tabs>
              <w:spacing w:before="120" w:after="120"/>
              <w:rPr>
                <w:iCs/>
                <w:noProof w:val="0"/>
                <w:lang w:eastAsia="ru-RU"/>
              </w:rPr>
            </w:pPr>
            <w:r w:rsidRPr="00B769C4">
              <w:rPr>
                <w:iCs/>
                <w:noProof w:val="0"/>
                <w:lang w:eastAsia="ru-RU"/>
              </w:rPr>
              <w:t>Formula de calcul ( P min / P ofertei * 80%)</w:t>
            </w:r>
          </w:p>
        </w:tc>
        <w:tc>
          <w:tcPr>
            <w:tcW w:w="1800" w:type="dxa"/>
            <w:shd w:val="clear" w:color="auto" w:fill="auto"/>
          </w:tcPr>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80%</w:t>
            </w:r>
          </w:p>
        </w:tc>
      </w:tr>
      <w:tr w:rsidR="005B2C10" w:rsidRPr="00EC30C2" w:rsidTr="005B2C10">
        <w:tc>
          <w:tcPr>
            <w:tcW w:w="577" w:type="dxa"/>
            <w:shd w:val="clear" w:color="auto" w:fill="auto"/>
          </w:tcPr>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2.</w:t>
            </w:r>
          </w:p>
        </w:tc>
        <w:tc>
          <w:tcPr>
            <w:tcW w:w="7248" w:type="dxa"/>
            <w:shd w:val="clear" w:color="auto" w:fill="auto"/>
          </w:tcPr>
          <w:p w:rsidR="005B2C10" w:rsidRPr="00B769C4" w:rsidRDefault="005B2C10" w:rsidP="005B2C10">
            <w:pPr>
              <w:shd w:val="clear" w:color="auto" w:fill="FFFFFF" w:themeFill="background1"/>
              <w:tabs>
                <w:tab w:val="left" w:pos="612"/>
              </w:tabs>
              <w:spacing w:before="120" w:after="120"/>
              <w:rPr>
                <w:b/>
                <w:iCs/>
                <w:noProof w:val="0"/>
                <w:lang w:eastAsia="ru-RU"/>
              </w:rPr>
            </w:pPr>
            <w:r w:rsidRPr="00B769C4">
              <w:rPr>
                <w:b/>
                <w:iCs/>
                <w:noProof w:val="0"/>
                <w:lang w:eastAsia="ru-RU"/>
              </w:rPr>
              <w:t>Termenul de execuţie</w:t>
            </w:r>
          </w:p>
          <w:p w:rsidR="005B2C10" w:rsidRDefault="005B2C10" w:rsidP="005B2C10">
            <w:pPr>
              <w:shd w:val="clear" w:color="auto" w:fill="FFFFFF" w:themeFill="background1"/>
              <w:tabs>
                <w:tab w:val="left" w:pos="612"/>
              </w:tabs>
              <w:spacing w:before="120" w:after="120"/>
              <w:rPr>
                <w:iCs/>
                <w:noProof w:val="0"/>
                <w:lang w:eastAsia="ru-RU"/>
              </w:rPr>
            </w:pPr>
            <w:r>
              <w:rPr>
                <w:iCs/>
                <w:noProof w:val="0"/>
                <w:lang w:eastAsia="ru-RU"/>
              </w:rPr>
              <w:t>Formula de calcul (T sol.  min / T ofertei *10%)</w:t>
            </w:r>
          </w:p>
          <w:p w:rsidR="005B2C10" w:rsidRPr="00FF430B" w:rsidRDefault="005B2C10" w:rsidP="005B2C10">
            <w:pPr>
              <w:shd w:val="clear" w:color="auto" w:fill="FFFFFF" w:themeFill="background1"/>
              <w:tabs>
                <w:tab w:val="left" w:pos="612"/>
              </w:tabs>
              <w:spacing w:before="120" w:after="120"/>
              <w:rPr>
                <w:iCs/>
                <w:noProof w:val="0"/>
                <w:lang w:eastAsia="ru-RU"/>
              </w:rPr>
            </w:pPr>
          </w:p>
        </w:tc>
        <w:tc>
          <w:tcPr>
            <w:tcW w:w="1800" w:type="dxa"/>
            <w:shd w:val="clear" w:color="auto" w:fill="auto"/>
          </w:tcPr>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10%</w:t>
            </w:r>
          </w:p>
        </w:tc>
      </w:tr>
      <w:tr w:rsidR="005B2C10" w:rsidRPr="00EC30C2" w:rsidTr="005B2C10">
        <w:tc>
          <w:tcPr>
            <w:tcW w:w="577" w:type="dxa"/>
            <w:shd w:val="clear" w:color="auto" w:fill="auto"/>
          </w:tcPr>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3.</w:t>
            </w:r>
          </w:p>
        </w:tc>
        <w:tc>
          <w:tcPr>
            <w:tcW w:w="7248" w:type="dxa"/>
            <w:shd w:val="clear" w:color="auto" w:fill="auto"/>
          </w:tcPr>
          <w:p w:rsidR="005B2C10" w:rsidRDefault="005B2C10" w:rsidP="005B2C10">
            <w:pPr>
              <w:shd w:val="clear" w:color="auto" w:fill="FFFFFF" w:themeFill="background1"/>
              <w:tabs>
                <w:tab w:val="left" w:pos="612"/>
              </w:tabs>
              <w:spacing w:before="120" w:after="120"/>
              <w:rPr>
                <w:b/>
                <w:iCs/>
                <w:noProof w:val="0"/>
                <w:lang w:eastAsia="ru-RU"/>
              </w:rPr>
            </w:pPr>
            <w:r w:rsidRPr="00B769C4">
              <w:rPr>
                <w:b/>
                <w:iCs/>
                <w:noProof w:val="0"/>
                <w:lang w:eastAsia="ru-RU"/>
              </w:rPr>
              <w:t>Termenul de garantie</w:t>
            </w:r>
          </w:p>
          <w:p w:rsidR="005B2C10" w:rsidRPr="00FF430B" w:rsidRDefault="005B2C10" w:rsidP="005B2C10">
            <w:pPr>
              <w:shd w:val="clear" w:color="auto" w:fill="FFFFFF" w:themeFill="background1"/>
              <w:tabs>
                <w:tab w:val="left" w:pos="612"/>
              </w:tabs>
              <w:spacing w:before="120" w:after="120"/>
              <w:rPr>
                <w:iCs/>
                <w:noProof w:val="0"/>
                <w:lang w:eastAsia="ru-RU"/>
              </w:rPr>
            </w:pPr>
            <w:r>
              <w:rPr>
                <w:iCs/>
                <w:noProof w:val="0"/>
                <w:lang w:eastAsia="ru-RU"/>
              </w:rPr>
              <w:t>Formula de calcul (T sol. min. / T ofertei *10%)</w:t>
            </w:r>
          </w:p>
        </w:tc>
        <w:tc>
          <w:tcPr>
            <w:tcW w:w="1800" w:type="dxa"/>
            <w:shd w:val="clear" w:color="auto" w:fill="auto"/>
          </w:tcPr>
          <w:p w:rsidR="005B2C10" w:rsidRDefault="005B2C10" w:rsidP="005B2C10">
            <w:pPr>
              <w:shd w:val="clear" w:color="auto" w:fill="FFFFFF" w:themeFill="background1"/>
              <w:tabs>
                <w:tab w:val="left" w:pos="612"/>
              </w:tabs>
              <w:spacing w:before="120" w:after="120"/>
              <w:rPr>
                <w:iCs/>
                <w:noProof w:val="0"/>
                <w:lang w:eastAsia="ru-RU"/>
              </w:rPr>
            </w:pPr>
            <w:r>
              <w:rPr>
                <w:iCs/>
                <w:noProof w:val="0"/>
                <w:lang w:eastAsia="ru-RU"/>
              </w:rPr>
              <w:t>10%</w:t>
            </w:r>
          </w:p>
        </w:tc>
      </w:tr>
      <w:tr w:rsidR="005B2C10" w:rsidRPr="00EC30C2" w:rsidTr="005B2C10">
        <w:tc>
          <w:tcPr>
            <w:tcW w:w="577" w:type="dxa"/>
            <w:shd w:val="clear" w:color="auto" w:fill="auto"/>
          </w:tcPr>
          <w:p w:rsidR="005B2C10" w:rsidRDefault="005B2C10" w:rsidP="005B2C10">
            <w:pPr>
              <w:shd w:val="clear" w:color="auto" w:fill="FFFFFF" w:themeFill="background1"/>
              <w:tabs>
                <w:tab w:val="left" w:pos="612"/>
              </w:tabs>
              <w:spacing w:before="120" w:after="120"/>
              <w:rPr>
                <w:iCs/>
                <w:noProof w:val="0"/>
                <w:lang w:eastAsia="ru-RU"/>
              </w:rPr>
            </w:pPr>
          </w:p>
        </w:tc>
        <w:tc>
          <w:tcPr>
            <w:tcW w:w="7248" w:type="dxa"/>
            <w:shd w:val="clear" w:color="auto" w:fill="auto"/>
          </w:tcPr>
          <w:p w:rsidR="005B2C10" w:rsidRPr="00B769C4" w:rsidRDefault="005B2C10" w:rsidP="005B2C10">
            <w:pPr>
              <w:shd w:val="clear" w:color="auto" w:fill="FFFFFF" w:themeFill="background1"/>
              <w:tabs>
                <w:tab w:val="left" w:pos="612"/>
              </w:tabs>
              <w:spacing w:before="120" w:after="120"/>
              <w:rPr>
                <w:b/>
                <w:iCs/>
                <w:noProof w:val="0"/>
                <w:lang w:eastAsia="ru-RU"/>
              </w:rPr>
            </w:pPr>
            <w:r>
              <w:rPr>
                <w:b/>
                <w:iCs/>
                <w:noProof w:val="0"/>
                <w:lang w:eastAsia="ru-RU"/>
              </w:rPr>
              <w:t>Total</w:t>
            </w:r>
          </w:p>
        </w:tc>
        <w:tc>
          <w:tcPr>
            <w:tcW w:w="1800" w:type="dxa"/>
            <w:shd w:val="clear" w:color="auto" w:fill="auto"/>
          </w:tcPr>
          <w:p w:rsidR="005B2C10" w:rsidRDefault="005B2C10" w:rsidP="005B2C10">
            <w:pPr>
              <w:shd w:val="clear" w:color="auto" w:fill="FFFFFF" w:themeFill="background1"/>
              <w:tabs>
                <w:tab w:val="left" w:pos="612"/>
              </w:tabs>
              <w:spacing w:before="120" w:after="120"/>
              <w:rPr>
                <w:iCs/>
                <w:noProof w:val="0"/>
                <w:lang w:eastAsia="ru-RU"/>
              </w:rPr>
            </w:pPr>
            <w:r>
              <w:rPr>
                <w:iCs/>
                <w:noProof w:val="0"/>
                <w:lang w:eastAsia="ru-RU"/>
              </w:rPr>
              <w:t>100%</w:t>
            </w:r>
          </w:p>
        </w:tc>
      </w:tr>
    </w:tbl>
    <w:p w:rsidR="005B2C10" w:rsidRPr="00FF430B"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5B2C10" w:rsidRPr="00FF430B" w:rsidRDefault="005B2C10" w:rsidP="007B4619">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noProof w:val="0"/>
          <w:lang w:eastAsia="ru-RU"/>
        </w:rPr>
        <w:t xml:space="preserve"> -</w:t>
      </w:r>
      <w:r w:rsidRPr="00EE48E0">
        <w:rPr>
          <w:b/>
          <w:shd w:val="clear" w:color="auto" w:fill="FFFF00"/>
        </w:rPr>
        <w:t>o găsiți în SIA RSAP</w:t>
      </w:r>
    </w:p>
    <w:p w:rsidR="005B2C10" w:rsidRPr="00FF430B" w:rsidRDefault="005B2C10" w:rsidP="007B4619">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Pr="00EE48E0">
        <w:rPr>
          <w:b/>
          <w:shd w:val="clear" w:color="auto" w:fill="FFFF00"/>
        </w:rPr>
        <w:t>o găsiți în SIA RSAP</w:t>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sidRPr="00FF430B">
        <w:rPr>
          <w:b/>
          <w:noProof w:val="0"/>
          <w:lang w:eastAsia="ru-RU"/>
        </w:rPr>
        <w:t>______________________________________________________________</w:t>
      </w:r>
    </w:p>
    <w:p w:rsidR="005B2C10" w:rsidRPr="00FF430B"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5B2C10" w:rsidRPr="00FF430B" w:rsidRDefault="005B2C10" w:rsidP="005B2C10">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5B2C10" w:rsidRPr="00FF430B" w:rsidRDefault="005B2C10" w:rsidP="007B4619">
      <w:pPr>
        <w:numPr>
          <w:ilvl w:val="0"/>
          <w:numId w:val="21"/>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2E54A9">
        <w:rPr>
          <w:b/>
          <w:noProof w:val="0"/>
          <w:u w:val="single"/>
          <w:lang w:eastAsia="ru-RU"/>
        </w:rPr>
        <w:t>60 zile</w:t>
      </w:r>
    </w:p>
    <w:p w:rsidR="005B2C10" w:rsidRPr="00FF430B" w:rsidRDefault="005B2C10" w:rsidP="007B4619">
      <w:pPr>
        <w:numPr>
          <w:ilvl w:val="0"/>
          <w:numId w:val="21"/>
        </w:numPr>
        <w:tabs>
          <w:tab w:val="right" w:pos="426"/>
        </w:tabs>
        <w:spacing w:before="120"/>
        <w:ind w:left="0" w:firstLine="0"/>
        <w:rPr>
          <w:b/>
          <w:noProof w:val="0"/>
          <w:lang w:eastAsia="ru-RU"/>
        </w:rPr>
      </w:pPr>
      <w:r w:rsidRPr="00FF430B">
        <w:rPr>
          <w:b/>
          <w:noProof w:val="0"/>
          <w:lang w:eastAsia="ru-RU"/>
        </w:rPr>
        <w:t xml:space="preserve">Locul deschiderii ofertelor: </w:t>
      </w:r>
      <w:r w:rsidRPr="00EE48E0">
        <w:rPr>
          <w:b/>
          <w:shd w:val="clear" w:color="auto" w:fill="FFFF00"/>
        </w:rPr>
        <w:t>SIA RSAP</w:t>
      </w:r>
      <w:r w:rsidRPr="00FF430B">
        <w:rPr>
          <w:b/>
          <w:noProof w:val="0"/>
          <w:lang w:eastAsia="ru-RU"/>
        </w:rPr>
        <w:t xml:space="preserve"> _______________________________________</w:t>
      </w:r>
    </w:p>
    <w:p w:rsidR="005B2C10" w:rsidRPr="00FF430B" w:rsidRDefault="005B2C10" w:rsidP="005B2C10">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5B2C10" w:rsidRPr="00FF430B" w:rsidRDefault="005B2C10" w:rsidP="007B4619">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5B2C10" w:rsidRPr="002E54A9" w:rsidRDefault="005B2C10" w:rsidP="007B4619">
      <w:pPr>
        <w:numPr>
          <w:ilvl w:val="0"/>
          <w:numId w:val="21"/>
        </w:numPr>
        <w:shd w:val="clear" w:color="auto" w:fill="FFFFFF" w:themeFill="background1"/>
        <w:tabs>
          <w:tab w:val="right" w:pos="426"/>
        </w:tabs>
        <w:spacing w:before="120"/>
        <w:ind w:left="450" w:hanging="450"/>
        <w:rPr>
          <w:b/>
          <w:noProof w:val="0"/>
          <w:u w:val="single"/>
          <w:lang w:eastAsia="ru-RU"/>
        </w:rPr>
      </w:pPr>
      <w:r w:rsidRPr="00FF430B">
        <w:rPr>
          <w:b/>
          <w:noProof w:val="0"/>
          <w:lang w:eastAsia="ru-RU"/>
        </w:rPr>
        <w:t>Limba sau limbile în care trebuie redactate ofertele sau cererile de participare: _</w:t>
      </w:r>
      <w:r w:rsidRPr="002E54A9">
        <w:rPr>
          <w:b/>
          <w:noProof w:val="0"/>
          <w:u w:val="single"/>
          <w:lang w:eastAsia="ru-RU"/>
        </w:rPr>
        <w:t>Limba Romănă_</w:t>
      </w:r>
      <w:r>
        <w:rPr>
          <w:b/>
          <w:noProof w:val="0"/>
          <w:u w:val="single"/>
          <w:lang w:eastAsia="ru-RU"/>
        </w:rPr>
        <w:t>.</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w:t>
      </w:r>
      <w:r>
        <w:rPr>
          <w:b/>
          <w:noProof w:val="0"/>
          <w:lang w:eastAsia="ru-RU"/>
        </w:rPr>
        <w:t xml:space="preserve">nduri ale Uniunii Europene: </w:t>
      </w:r>
      <w:r w:rsidRPr="002E54A9">
        <w:rPr>
          <w:b/>
          <w:noProof w:val="0"/>
          <w:u w:val="single"/>
          <w:lang w:eastAsia="ru-RU"/>
        </w:rPr>
        <w:t>nu se aplică</w:t>
      </w:r>
      <w:r>
        <w:rPr>
          <w:b/>
          <w:noProof w:val="0"/>
          <w:lang w:eastAsia="ru-RU"/>
        </w:rPr>
        <w:t>.</w:t>
      </w:r>
    </w:p>
    <w:p w:rsidR="005B2C10" w:rsidRPr="00FF430B" w:rsidRDefault="005B2C10" w:rsidP="005B2C10">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5B2C10" w:rsidRPr="00FF430B"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5B2C10" w:rsidRPr="00FF430B" w:rsidRDefault="005B2C10" w:rsidP="005B2C10">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5B2C10" w:rsidRPr="00FF430B" w:rsidRDefault="005B2C10" w:rsidP="005B2C10">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5B2C10" w:rsidRPr="00FF430B" w:rsidRDefault="005B2C10" w:rsidP="005B2C10">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w:t>
      </w:r>
      <w:r w:rsidRPr="006E4863">
        <w:rPr>
          <w:b/>
          <w:noProof w:val="0"/>
          <w:u w:val="single"/>
          <w:shd w:val="clear" w:color="auto" w:fill="FFFFFF" w:themeFill="background1"/>
          <w:lang w:eastAsia="ru-RU"/>
        </w:rPr>
        <w:t xml:space="preserve"> nu se aplică.</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sidRPr="006E4863">
        <w:rPr>
          <w:b/>
          <w:noProof w:val="0"/>
          <w:u w:val="single"/>
          <w:shd w:val="clear" w:color="auto" w:fill="FFFFFF" w:themeFill="background1"/>
          <w:lang w:eastAsia="ru-RU"/>
        </w:rPr>
        <w:t>nu se aplică.</w:t>
      </w:r>
    </w:p>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B769C4">
        <w:rPr>
          <w:noProof w:val="0"/>
          <w:shd w:val="clear" w:color="auto" w:fill="FFFFFF" w:themeFill="background1"/>
          <w:lang w:eastAsia="ru-RU"/>
        </w:rPr>
        <w:t>27 ianuarie 2022</w:t>
      </w:r>
    </w:p>
    <w:p w:rsidR="005B2C10" w:rsidRPr="006E4863"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6E4863">
        <w:rPr>
          <w:b/>
          <w:noProof w:val="0"/>
          <w:lang w:eastAsia="ru-RU"/>
        </w:rPr>
        <w:t>Data transmiterii spre publicare a anunțului de participar</w:t>
      </w:r>
      <w:r w:rsidRPr="006E4863">
        <w:rPr>
          <w:b/>
          <w:noProof w:val="0"/>
          <w:shd w:val="clear" w:color="auto" w:fill="FFFFFF" w:themeFill="background1"/>
          <w:lang w:eastAsia="ru-RU"/>
        </w:rPr>
        <w:t>e:</w:t>
      </w:r>
      <w:r w:rsidRPr="00B769C4">
        <w:rPr>
          <w:noProof w:val="0"/>
          <w:shd w:val="clear" w:color="auto" w:fill="FFFFFF" w:themeFill="background1"/>
          <w:lang w:eastAsia="ru-RU"/>
        </w:rPr>
        <w:t>28 ianuarie 2022</w:t>
      </w:r>
    </w:p>
    <w:p w:rsidR="005B2C10" w:rsidRPr="006E4863" w:rsidRDefault="005B2C10" w:rsidP="007B4619">
      <w:pPr>
        <w:numPr>
          <w:ilvl w:val="0"/>
          <w:numId w:val="21"/>
        </w:numPr>
        <w:shd w:val="clear" w:color="auto" w:fill="FFFFFF" w:themeFill="background1"/>
        <w:tabs>
          <w:tab w:val="right" w:pos="426"/>
        </w:tabs>
        <w:spacing w:before="120"/>
        <w:ind w:left="0" w:firstLine="0"/>
        <w:rPr>
          <w:b/>
          <w:noProof w:val="0"/>
          <w:lang w:eastAsia="ru-RU"/>
        </w:rPr>
      </w:pPr>
      <w:r w:rsidRPr="006E4863">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5B2C10" w:rsidRPr="00EC30C2" w:rsidTr="005B2C10">
        <w:tc>
          <w:tcPr>
            <w:tcW w:w="5305" w:type="dxa"/>
            <w:shd w:val="clear" w:color="auto" w:fill="FFFFFF" w:themeFill="background1"/>
          </w:tcPr>
          <w:p w:rsidR="005B2C10" w:rsidRPr="00FF430B" w:rsidRDefault="005B2C10" w:rsidP="005B2C1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5B2C10" w:rsidRPr="00FF430B" w:rsidRDefault="005B2C10" w:rsidP="005B2C1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5B2C10" w:rsidRPr="00EC30C2" w:rsidTr="005B2C10">
        <w:tc>
          <w:tcPr>
            <w:tcW w:w="530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Pr>
                <w:noProof w:val="0"/>
                <w:lang w:eastAsia="ru-RU"/>
              </w:rPr>
              <w:t>Se acceptă</w:t>
            </w:r>
          </w:p>
        </w:tc>
      </w:tr>
      <w:tr w:rsidR="005B2C10" w:rsidRPr="00EC30C2" w:rsidTr="005B2C10">
        <w:tc>
          <w:tcPr>
            <w:tcW w:w="530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Pr>
                <w:noProof w:val="0"/>
                <w:lang w:eastAsia="ru-RU"/>
              </w:rPr>
              <w:t>Nu se acceptă</w:t>
            </w:r>
          </w:p>
        </w:tc>
      </w:tr>
      <w:tr w:rsidR="005B2C10" w:rsidRPr="00EC30C2" w:rsidTr="005B2C10">
        <w:tc>
          <w:tcPr>
            <w:tcW w:w="530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Pr>
                <w:noProof w:val="0"/>
                <w:lang w:eastAsia="ru-RU"/>
              </w:rPr>
              <w:t xml:space="preserve">Se acceptă </w:t>
            </w:r>
          </w:p>
        </w:tc>
      </w:tr>
      <w:tr w:rsidR="005B2C10" w:rsidRPr="00EC30C2" w:rsidTr="005B2C10">
        <w:trPr>
          <w:trHeight w:val="77"/>
        </w:trPr>
        <w:tc>
          <w:tcPr>
            <w:tcW w:w="530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5B2C10" w:rsidRPr="00FF430B" w:rsidRDefault="005B2C10" w:rsidP="005B2C10">
            <w:pPr>
              <w:shd w:val="clear" w:color="auto" w:fill="FFFFFF" w:themeFill="background1"/>
              <w:tabs>
                <w:tab w:val="right" w:pos="426"/>
              </w:tabs>
              <w:rPr>
                <w:noProof w:val="0"/>
                <w:lang w:eastAsia="ru-RU"/>
              </w:rPr>
            </w:pPr>
            <w:r>
              <w:rPr>
                <w:noProof w:val="0"/>
                <w:lang w:eastAsia="ru-RU"/>
              </w:rPr>
              <w:t>Se acceptă</w:t>
            </w:r>
          </w:p>
        </w:tc>
      </w:tr>
    </w:tbl>
    <w:p w:rsidR="005B2C10" w:rsidRPr="00FF430B" w:rsidRDefault="005B2C10" w:rsidP="007B4619">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w:t>
      </w:r>
      <w:r>
        <w:rPr>
          <w:b/>
          <w:noProof w:val="0"/>
          <w:shd w:val="clear" w:color="auto" w:fill="FFFFFF" w:themeFill="background1"/>
          <w:lang w:eastAsia="ru-RU"/>
        </w:rPr>
        <w:t>nu se aplică</w:t>
      </w:r>
      <w:r w:rsidRPr="00FF430B">
        <w:rPr>
          <w:b/>
          <w:noProof w:val="0"/>
          <w:shd w:val="clear" w:color="auto" w:fill="FFFFFF" w:themeFill="background1"/>
          <w:lang w:eastAsia="ru-RU"/>
        </w:rPr>
        <w:t>_______________</w:t>
      </w:r>
    </w:p>
    <w:p w:rsidR="005B2C10" w:rsidRPr="00FF430B" w:rsidRDefault="005B2C10" w:rsidP="005B2C10">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5B2C10" w:rsidRPr="009042DC" w:rsidRDefault="005B2C10" w:rsidP="007B4619">
      <w:pPr>
        <w:numPr>
          <w:ilvl w:val="0"/>
          <w:numId w:val="21"/>
        </w:numPr>
        <w:shd w:val="clear" w:color="auto" w:fill="FFFFFF" w:themeFill="background1"/>
        <w:tabs>
          <w:tab w:val="right" w:pos="426"/>
        </w:tabs>
        <w:spacing w:before="120" w:after="120"/>
        <w:ind w:left="0" w:firstLine="0"/>
        <w:rPr>
          <w:b/>
          <w:noProof w:val="0"/>
          <w:lang w:eastAsia="ru-RU"/>
        </w:rPr>
      </w:pPr>
      <w:r w:rsidRPr="006E4863">
        <w:rPr>
          <w:b/>
          <w:noProof w:val="0"/>
          <w:lang w:eastAsia="ru-RU"/>
        </w:rPr>
        <w:t xml:space="preserve">Alte informații relevante: </w:t>
      </w:r>
      <w:r w:rsidRPr="006E4863">
        <w:rPr>
          <w:b/>
          <w:noProof w:val="0"/>
          <w:shd w:val="clear" w:color="auto" w:fill="FFFFFF" w:themeFill="background1"/>
          <w:lang w:eastAsia="ru-RU"/>
        </w:rPr>
        <w:t>_______________-________________________________</w:t>
      </w:r>
    </w:p>
    <w:p w:rsidR="005B2C10" w:rsidRPr="009042DC" w:rsidRDefault="005B2C10" w:rsidP="005B2C10">
      <w:pPr>
        <w:shd w:val="clear" w:color="auto" w:fill="FFFFFF" w:themeFill="background1"/>
        <w:tabs>
          <w:tab w:val="right" w:pos="426"/>
        </w:tabs>
        <w:spacing w:before="120" w:after="120"/>
        <w:rPr>
          <w:b/>
          <w:noProof w:val="0"/>
          <w:lang w:eastAsia="ru-RU"/>
        </w:rPr>
      </w:pPr>
    </w:p>
    <w:p w:rsidR="005B2C10" w:rsidRPr="00FF430B" w:rsidRDefault="005B2C10" w:rsidP="005B2C10">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__________________</w:t>
      </w:r>
      <w:r>
        <w:rPr>
          <w:b/>
          <w:noProof w:val="0"/>
          <w:shd w:val="clear" w:color="auto" w:fill="FFFFFF" w:themeFill="background1"/>
          <w:lang w:eastAsia="ru-RU"/>
        </w:rPr>
        <w:t>Dumitru IAȚUC</w:t>
      </w:r>
      <w:r w:rsidRPr="00FF430B">
        <w:rPr>
          <w:b/>
        </w:rPr>
        <w:t>.</w:t>
      </w:r>
    </w:p>
    <w:p w:rsidR="00507348" w:rsidRPr="00FF430B" w:rsidRDefault="00426FF4"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6E4863" w:rsidRDefault="006E4863" w:rsidP="002A6E99">
      <w:pPr>
        <w:pStyle w:val="Style3"/>
        <w:tabs>
          <w:tab w:val="left" w:pos="567"/>
        </w:tabs>
        <w:spacing w:before="0" w:beforeAutospacing="0" w:after="0"/>
        <w:ind w:left="0" w:firstLine="0"/>
        <w:jc w:val="center"/>
        <w:rPr>
          <w:rFonts w:eastAsia="PMingLiU"/>
          <w:lang w:eastAsia="zh-CN"/>
        </w:rPr>
      </w:pPr>
    </w:p>
    <w:p w:rsidR="00A307B6" w:rsidRDefault="00A307B6" w:rsidP="005B2C10">
      <w:pPr>
        <w:pStyle w:val="Style3"/>
        <w:tabs>
          <w:tab w:val="left" w:pos="567"/>
        </w:tabs>
        <w:spacing w:before="0" w:beforeAutospacing="0" w:after="0"/>
        <w:ind w:left="0" w:firstLine="0"/>
        <w:rPr>
          <w:rFonts w:eastAsia="PMingLiU"/>
          <w:lang w:eastAsia="zh-CN"/>
        </w:rPr>
      </w:pPr>
    </w:p>
    <w:p w:rsidR="00A51F4B" w:rsidRDefault="00A51F4B" w:rsidP="002A6E99">
      <w:pPr>
        <w:pStyle w:val="Style3"/>
        <w:tabs>
          <w:tab w:val="left" w:pos="567"/>
        </w:tabs>
        <w:spacing w:before="0" w:beforeAutospacing="0" w:after="0"/>
        <w:ind w:left="0" w:firstLine="0"/>
        <w:jc w:val="center"/>
        <w:rPr>
          <w:rFonts w:eastAsia="PMingLiU"/>
          <w:lang w:eastAsia="zh-CN"/>
        </w:rPr>
      </w:pPr>
    </w:p>
    <w:p w:rsidR="00BA7FF4" w:rsidRPr="00FF430B" w:rsidRDefault="003330C9" w:rsidP="00BA7FF4">
      <w:pPr>
        <w:jc w:val="right"/>
        <w:rPr>
          <w:noProof w:val="0"/>
          <w:sz w:val="22"/>
          <w:szCs w:val="22"/>
        </w:rPr>
      </w:pPr>
      <w:bookmarkStart w:id="53" w:name="_Toc449692095"/>
      <w:r>
        <w:rPr>
          <w:noProof w:val="0"/>
        </w:rPr>
        <w:lastRenderedPageBreak/>
        <w:t>A</w:t>
      </w:r>
      <w:r w:rsidR="00BA7FF4" w:rsidRPr="00FF430B">
        <w:rPr>
          <w:noProof w:val="0"/>
        </w:rPr>
        <w:t>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Default="00EF4276" w:rsidP="009A7C84">
      <w:pPr>
        <w:jc w:val="center"/>
        <w:rPr>
          <w:rFonts w:eastAsia="PMingLiU"/>
          <w:b/>
          <w:lang w:eastAsia="zh-CN"/>
        </w:rPr>
      </w:pPr>
    </w:p>
    <w:p w:rsidR="00A307B6" w:rsidRPr="00FF430B" w:rsidRDefault="00A307B6"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Default="0036022B"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Pr="00FF430B" w:rsidRDefault="00E90BB3" w:rsidP="00A1178E">
      <w:pPr>
        <w:tabs>
          <w:tab w:val="left" w:pos="567"/>
        </w:tabs>
        <w:jc w:val="center"/>
        <w:rPr>
          <w:b/>
          <w:color w:val="000000"/>
          <w:w w:val="90"/>
          <w:sz w:val="28"/>
          <w:szCs w:val="28"/>
        </w:rPr>
      </w:pPr>
    </w:p>
    <w:p w:rsidR="00A51F4B" w:rsidRDefault="00A51F4B" w:rsidP="00BA7FF4">
      <w:pPr>
        <w:jc w:val="right"/>
        <w:rPr>
          <w:noProof w:val="0"/>
        </w:rPr>
      </w:pPr>
    </w:p>
    <w:p w:rsidR="00BA7FF4" w:rsidRPr="00FF430B" w:rsidRDefault="00FC6D90" w:rsidP="00BA7FF4">
      <w:pPr>
        <w:jc w:val="right"/>
        <w:rPr>
          <w:noProof w:val="0"/>
          <w:sz w:val="22"/>
          <w:szCs w:val="22"/>
        </w:rPr>
      </w:pPr>
      <w:r>
        <w:rPr>
          <w:noProof w:val="0"/>
        </w:rPr>
        <w:lastRenderedPageBreak/>
        <w:t>A</w:t>
      </w:r>
      <w:r w:rsidR="00BA7FF4" w:rsidRPr="00FF430B">
        <w:rPr>
          <w:noProof w:val="0"/>
        </w:rPr>
        <w:t>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7B4619">
            <w:pPr>
              <w:pStyle w:val="a"/>
              <w:numPr>
                <w:ilvl w:val="0"/>
                <w:numId w:val="20"/>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9B71F7" w:rsidRDefault="00E71F7B" w:rsidP="00196AB4">
      <w:pPr>
        <w:pStyle w:val="a"/>
        <w:numPr>
          <w:ilvl w:val="0"/>
          <w:numId w:val="0"/>
        </w:numPr>
        <w:rPr>
          <w:lang w:val="ro-RO"/>
        </w:rPr>
      </w:pPr>
    </w:p>
    <w:p w:rsidR="00233538" w:rsidRPr="00F14221" w:rsidRDefault="0003591A" w:rsidP="00196AB4">
      <w:pPr>
        <w:ind w:firstLine="709"/>
        <w:jc w:val="both"/>
      </w:pPr>
      <w:r w:rsidRPr="00FF430B">
        <w:t>Obiectul___</w:t>
      </w:r>
      <w:r w:rsidR="00502799" w:rsidRPr="00FF430B">
        <w:rPr>
          <w:b/>
          <w:noProof w:val="0"/>
          <w:lang w:eastAsia="ru-RU"/>
        </w:rPr>
        <w:t xml:space="preserve">achiziționarea </w:t>
      </w:r>
      <w:r w:rsidR="00502799">
        <w:rPr>
          <w:b/>
          <w:noProof w:val="0"/>
          <w:sz w:val="28"/>
          <w:szCs w:val="28"/>
          <w:u w:val="single"/>
          <w:shd w:val="clear" w:color="auto" w:fill="FFFFFF" w:themeFill="background1"/>
          <w:lang w:eastAsia="ru-RU"/>
        </w:rPr>
        <w:t>lucrărilor</w:t>
      </w:r>
      <w:r w:rsidR="00F14221" w:rsidRPr="009B71F7">
        <w:rPr>
          <w:b/>
          <w:bCs/>
          <w:sz w:val="28"/>
          <w:szCs w:val="28"/>
          <w:u w:val="single"/>
        </w:rPr>
        <w:t>Rețele de alimentare cu apă a satului Tomeștii Noi, comuna Balatina, raionul Glodeni.</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w:t>
      </w:r>
      <w:r w:rsidR="00E75CD8">
        <w:rPr>
          <w:b/>
        </w:rPr>
        <w:t>Primaria com. Balatina</w:t>
      </w:r>
      <w:r w:rsidR="00743549" w:rsidRPr="00743549">
        <w:rPr>
          <w:b/>
        </w:rPr>
        <w:t xml:space="preserve"> r-ul Glodeni RM</w:t>
      </w:r>
      <w:r w:rsidRPr="00FF430B">
        <w:t>________________</w:t>
      </w:r>
    </w:p>
    <w:p w:rsidR="00233538" w:rsidRPr="00FF430B" w:rsidRDefault="0003591A" w:rsidP="00196AB4">
      <w:pPr>
        <w:ind w:firstLine="709"/>
        <w:jc w:val="center"/>
        <w:rPr>
          <w:i/>
        </w:rPr>
      </w:pPr>
      <w:r w:rsidRPr="00FF430B">
        <w:rPr>
          <w:i/>
        </w:rPr>
        <w:t>(denumirea, adresa)</w:t>
      </w:r>
    </w:p>
    <w:p w:rsidR="00233538" w:rsidRPr="00FF430B" w:rsidRDefault="0003591A" w:rsidP="00743549">
      <w:pPr>
        <w:pStyle w:val="cp"/>
        <w:ind w:firstLine="709"/>
        <w:jc w:val="both"/>
      </w:pPr>
      <w:r w:rsidRPr="00FF430B">
        <w:t>1 . Descriere generală</w:t>
      </w:r>
      <w:r w:rsidR="00743549">
        <w:rPr>
          <w:b w:val="0"/>
          <w:sz w:val="28"/>
          <w:szCs w:val="28"/>
          <w:u w:val="single"/>
          <w:shd w:val="clear" w:color="auto" w:fill="FFFFFF" w:themeFill="background1"/>
        </w:rPr>
        <w:t>lucrărilor</w:t>
      </w:r>
      <w:r w:rsidR="00F14221" w:rsidRPr="009B71F7">
        <w:rPr>
          <w:b w:val="0"/>
          <w:bCs w:val="0"/>
          <w:sz w:val="28"/>
          <w:szCs w:val="28"/>
          <w:u w:val="single"/>
        </w:rPr>
        <w:t>Rețele de alimentare cu apă a satului Tomeștii Noi, comuna Balatina, raionul Glodeni.</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Default="0003591A" w:rsidP="00196AB4">
      <w:pPr>
        <w:ind w:firstLine="709"/>
        <w:jc w:val="both"/>
        <w:rPr>
          <w:b/>
        </w:rPr>
      </w:pPr>
      <w:r w:rsidRPr="00FF430B">
        <w:rPr>
          <w:b/>
        </w:rPr>
        <w:t>2. Informaţii şi proiectare</w:t>
      </w:r>
    </w:p>
    <w:p w:rsidR="00A51F4B" w:rsidRPr="00EF4F7B" w:rsidRDefault="00A51F4B" w:rsidP="00A51F4B">
      <w:pPr>
        <w:pStyle w:val="a"/>
        <w:numPr>
          <w:ilvl w:val="0"/>
          <w:numId w:val="0"/>
        </w:numPr>
        <w:ind w:left="360"/>
        <w:rPr>
          <w:rFonts w:asciiTheme="majorHAnsi" w:hAnsiTheme="majorHAnsi" w:cstheme="majorHAnsi"/>
          <w:b/>
        </w:rPr>
      </w:pPr>
      <w:r>
        <w:rPr>
          <w:rFonts w:asciiTheme="majorHAnsi" w:hAnsiTheme="majorHAnsi" w:cstheme="majorHAnsi"/>
          <w:b/>
        </w:rPr>
        <w:t>Caietu de sarcini se anexeaz</w:t>
      </w:r>
      <w:r>
        <w:rPr>
          <w:rFonts w:asciiTheme="majorHAnsi" w:hAnsiTheme="majorHAnsi" w:cstheme="majorHAnsi"/>
          <w:b/>
          <w:lang w:val="ro-RO"/>
        </w:rPr>
        <w:t>ă</w:t>
      </w:r>
      <w:r w:rsidRPr="00EF4F7B">
        <w:rPr>
          <w:rFonts w:asciiTheme="majorHAnsi" w:hAnsiTheme="majorHAnsi" w:cstheme="majorHAnsi"/>
          <w:b/>
        </w:rPr>
        <w:t>pe</w:t>
      </w:r>
      <w:r w:rsidR="00F14221">
        <w:rPr>
          <w:rFonts w:asciiTheme="majorHAnsi" w:hAnsiTheme="majorHAnsi" w:cstheme="majorHAnsi"/>
          <w:b/>
        </w:rPr>
        <w:t>5</w:t>
      </w:r>
      <w:r w:rsidRPr="00EF4F7B">
        <w:rPr>
          <w:rFonts w:asciiTheme="majorHAnsi" w:hAnsiTheme="majorHAnsi" w:cstheme="majorHAnsi"/>
          <w:b/>
        </w:rPr>
        <w:t>file</w:t>
      </w:r>
    </w:p>
    <w:p w:rsidR="00A51F4B" w:rsidRPr="00EF4F7B" w:rsidRDefault="00A51F4B" w:rsidP="00196AB4">
      <w:pPr>
        <w:ind w:firstLine="709"/>
        <w:jc w:val="both"/>
        <w:rPr>
          <w:b/>
          <w:lang w:val="en-US"/>
        </w:rPr>
      </w:pP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Default="0003591A" w:rsidP="00196AB4">
      <w:pPr>
        <w:ind w:firstLine="709"/>
        <w:jc w:val="both"/>
        <w:rPr>
          <w:b/>
        </w:rPr>
      </w:pPr>
      <w:r w:rsidRPr="00FF430B">
        <w:rPr>
          <w:b/>
        </w:rPr>
        <w:t>3. Materiale, compatibilităţi, reglementări tehnice şi standarde utilizate</w:t>
      </w:r>
      <w:r w:rsidR="00A51F4B">
        <w:rPr>
          <w:rFonts w:asciiTheme="majorHAnsi" w:hAnsiTheme="majorHAnsi" w:cstheme="majorHAnsi"/>
          <w:b/>
          <w:u w:val="single"/>
        </w:rPr>
        <w:t>- în conformitate cu normativele prevăzute în legislația în construcții și lista de cantități a beneficiarului.</w:t>
      </w:r>
    </w:p>
    <w:p w:rsidR="00A51F4B" w:rsidRPr="00FF430B" w:rsidRDefault="00A51F4B" w:rsidP="00196AB4">
      <w:pPr>
        <w:ind w:firstLine="709"/>
        <w:jc w:val="both"/>
        <w:rPr>
          <w:b/>
        </w:rPr>
      </w:pP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r w:rsidR="00A51F4B">
        <w:rPr>
          <w:rFonts w:asciiTheme="majorHAnsi" w:hAnsiTheme="majorHAnsi" w:cstheme="majorHAnsi"/>
          <w:b/>
        </w:rPr>
        <w:t>– să se preliveze mostre de beton asfalt  pe tot parcursul executării lucrărilor.</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B3602F">
        <w:rPr>
          <w:rFonts w:asciiTheme="majorHAnsi" w:hAnsiTheme="majorHAnsi" w:cstheme="majorHAnsi"/>
          <w:b/>
        </w:rPr>
        <w:t>- în conformitate cu cerințele din lista cu cantități de lucru anexate pe 2 file.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B3602F">
      <w:pPr>
        <w:ind w:firstLine="709"/>
        <w:jc w:val="both"/>
        <w:rPr>
          <w:b/>
        </w:rPr>
      </w:pPr>
      <w:r w:rsidRPr="00FF430B">
        <w:rPr>
          <w:b/>
        </w:rPr>
        <w:t>6. Încercări, instrucţiuni, garanţii ale furnizorilor, desene şi scheme de execuţie</w:t>
      </w:r>
      <w:r w:rsidR="00E75CD8">
        <w:rPr>
          <w:rFonts w:asciiTheme="majorHAnsi" w:hAnsiTheme="majorHAnsi" w:cstheme="majorHAnsi"/>
          <w:b/>
        </w:rPr>
        <w:t xml:space="preserve">–Conform documentelor anexate în caietul de sarcini </w:t>
      </w:r>
      <w:r w:rsidR="00F14221">
        <w:rPr>
          <w:rFonts w:asciiTheme="majorHAnsi" w:hAnsiTheme="majorHAnsi" w:cstheme="majorHAnsi"/>
          <w:b/>
        </w:rPr>
        <w:t>5</w:t>
      </w:r>
      <w:r w:rsidR="00E75CD8">
        <w:rPr>
          <w:rFonts w:asciiTheme="majorHAnsi" w:hAnsiTheme="majorHAnsi" w:cstheme="majorHAnsi"/>
          <w:b/>
        </w:rPr>
        <w:t>file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r w:rsidR="00CB1DF1">
        <w:rPr>
          <w:rFonts w:asciiTheme="majorHAnsi" w:hAnsiTheme="majorHAnsi" w:cstheme="majorHAnsi"/>
          <w:b/>
        </w:rPr>
        <w:t>– se va încheia contract de supraveghere tehnică, responsabilitățile sunt a persoanei contractate</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CB1DF1" w:rsidRPr="00ED3247" w:rsidRDefault="0003591A" w:rsidP="00CB1DF1">
      <w:pPr>
        <w:ind w:firstLine="709"/>
        <w:jc w:val="both"/>
        <w:rPr>
          <w:rFonts w:asciiTheme="majorHAnsi" w:hAnsiTheme="majorHAnsi" w:cstheme="majorHAnsi"/>
          <w:b/>
        </w:rPr>
      </w:pPr>
      <w:r w:rsidRPr="00FF430B">
        <w:rPr>
          <w:b/>
        </w:rPr>
        <w:lastRenderedPageBreak/>
        <w:t>8. Trasarea geodezică a lucrărilor, toleranţe de execuţie</w:t>
      </w:r>
      <w:r w:rsidR="00CB1DF1">
        <w:rPr>
          <w:rFonts w:asciiTheme="majorHAnsi" w:hAnsiTheme="majorHAnsi" w:cstheme="majorHAnsi"/>
          <w:b/>
        </w:rPr>
        <w:t>– vor fi respectate toate bornele, reperele, picheții conform măsurilor topogeodezice, geologice și hidrologice conform devizului tehnic.</w:t>
      </w:r>
    </w:p>
    <w:p w:rsidR="00233538" w:rsidRPr="00CB1DF1" w:rsidRDefault="00233538" w:rsidP="00196AB4">
      <w:pPr>
        <w:ind w:firstLine="709"/>
        <w:jc w:val="both"/>
        <w:rPr>
          <w:b/>
        </w:rPr>
      </w:pP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r w:rsidR="00CB1DF1">
        <w:rPr>
          <w:rFonts w:asciiTheme="majorHAnsi" w:hAnsiTheme="majorHAnsi" w:cstheme="majorHAnsi"/>
          <w:b/>
        </w:rPr>
        <w:t>-sunt prevăzute în documentele de deviz-se poate de făcut cunoștință în perioada examinării obiectului pînă la depunerea ofertei.</w:t>
      </w:r>
    </w:p>
    <w:p w:rsidR="00233538" w:rsidRPr="00FF430B" w:rsidRDefault="0003591A" w:rsidP="00196AB4">
      <w:pPr>
        <w:ind w:firstLine="709"/>
        <w:jc w:val="both"/>
      </w:pPr>
      <w:r w:rsidRPr="00FF430B">
        <w:t>Se precizează sarcinile luate în calcul: seismicitatea, acţiunile, alţi parametri.</w:t>
      </w:r>
    </w:p>
    <w:p w:rsidR="00733474" w:rsidRPr="00ED3247" w:rsidRDefault="0003591A" w:rsidP="00733474">
      <w:pPr>
        <w:ind w:firstLine="709"/>
        <w:jc w:val="both"/>
        <w:rPr>
          <w:rFonts w:asciiTheme="majorHAnsi" w:hAnsiTheme="majorHAnsi" w:cstheme="majorHAnsi"/>
          <w:b/>
        </w:rPr>
      </w:pPr>
      <w:r w:rsidRPr="00FF430B">
        <w:rPr>
          <w:b/>
        </w:rPr>
        <w:t>10. Criterii privind calculul sistemelor de încălzire, ventilare şi condiţionare a aerului</w:t>
      </w:r>
      <w:r w:rsidR="00733474">
        <w:rPr>
          <w:rFonts w:asciiTheme="majorHAnsi" w:hAnsiTheme="majorHAnsi" w:cstheme="majorHAnsi"/>
          <w:b/>
          <w:u w:val="single"/>
        </w:rPr>
        <w:t>-</w:t>
      </w:r>
      <w:r w:rsidR="00733474" w:rsidRPr="004D0C54">
        <w:rPr>
          <w:rFonts w:asciiTheme="majorHAnsi" w:hAnsiTheme="majorHAnsi" w:cstheme="majorHAnsi"/>
          <w:b/>
          <w:u w:val="single"/>
        </w:rPr>
        <w:t>nu se aplică</w:t>
      </w:r>
      <w:r w:rsidR="00733474">
        <w:rPr>
          <w:rFonts w:asciiTheme="majorHAnsi" w:hAnsiTheme="majorHAnsi" w:cstheme="majorHAnsi"/>
          <w:b/>
          <w:u w:val="single"/>
        </w:rPr>
        <w:t>.</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33474" w:rsidRPr="00ED3247" w:rsidRDefault="0003591A" w:rsidP="00733474">
      <w:pPr>
        <w:ind w:firstLine="709"/>
        <w:jc w:val="both"/>
        <w:rPr>
          <w:rFonts w:asciiTheme="majorHAnsi" w:hAnsiTheme="majorHAnsi" w:cstheme="majorHAnsi"/>
          <w:b/>
        </w:rPr>
      </w:pPr>
      <w:r w:rsidRPr="00FF430B">
        <w:rPr>
          <w:b/>
        </w:rPr>
        <w:t>11. Nivelul admis al zgomotului şi al vibraţiilor</w:t>
      </w:r>
      <w:r w:rsidR="00733474">
        <w:rPr>
          <w:b/>
        </w:rPr>
        <w:t>-</w:t>
      </w:r>
      <w:r w:rsidR="00733474" w:rsidRPr="004D0C54">
        <w:rPr>
          <w:rFonts w:asciiTheme="majorHAnsi" w:hAnsiTheme="majorHAnsi" w:cstheme="majorHAnsi"/>
          <w:b/>
          <w:u w:val="single"/>
        </w:rPr>
        <w:t>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733474" w:rsidRPr="00ED3247" w:rsidRDefault="0003591A" w:rsidP="00733474">
      <w:pPr>
        <w:ind w:firstLine="709"/>
        <w:jc w:val="both"/>
        <w:rPr>
          <w:rFonts w:asciiTheme="majorHAnsi" w:hAnsiTheme="majorHAnsi" w:cstheme="majorHAnsi"/>
          <w:b/>
        </w:rPr>
      </w:pPr>
      <w:r w:rsidRPr="00FF430B">
        <w:rPr>
          <w:b/>
        </w:rPr>
        <w:t>13. Lucrări de construcţii aferente montării instalaţiilor</w:t>
      </w:r>
      <w:r w:rsidR="00733474">
        <w:rPr>
          <w:rFonts w:asciiTheme="majorHAnsi" w:hAnsiTheme="majorHAnsi" w:cstheme="majorHAnsi"/>
          <w:b/>
        </w:rPr>
        <w:t>-vor fi executate în conformitate cu cerințele din lista cu cantități de lucru anexate pe</w:t>
      </w:r>
      <w:r w:rsidR="00F14221">
        <w:rPr>
          <w:rFonts w:asciiTheme="majorHAnsi" w:hAnsiTheme="majorHAnsi" w:cstheme="majorHAnsi"/>
          <w:b/>
        </w:rPr>
        <w:t>5</w:t>
      </w:r>
      <w:r w:rsidR="00733474" w:rsidRPr="00EF4F7B">
        <w:rPr>
          <w:rFonts w:asciiTheme="majorHAnsi" w:hAnsiTheme="majorHAnsi" w:cstheme="majorHAnsi"/>
          <w:b/>
        </w:rPr>
        <w:t>file</w:t>
      </w:r>
      <w:r w:rsidR="00733474">
        <w:rPr>
          <w:rFonts w:asciiTheme="majorHAnsi" w:hAnsiTheme="majorHAnsi" w:cstheme="majorHAnsi"/>
          <w:b/>
        </w:rPr>
        <w:t>.</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33474" w:rsidRPr="00ED3247" w:rsidRDefault="0003591A" w:rsidP="00733474">
      <w:pPr>
        <w:ind w:firstLine="709"/>
        <w:jc w:val="both"/>
        <w:rPr>
          <w:rFonts w:asciiTheme="majorHAnsi" w:hAnsiTheme="majorHAnsi" w:cstheme="majorHAnsi"/>
          <w:b/>
        </w:rPr>
      </w:pPr>
      <w:r w:rsidRPr="00FF430B">
        <w:rPr>
          <w:b/>
        </w:rPr>
        <w:t>14. Articole, produse şi piese necesare instalaţiilor</w:t>
      </w:r>
      <w:r w:rsidR="00733474">
        <w:rPr>
          <w:rFonts w:asciiTheme="majorHAnsi" w:hAnsiTheme="majorHAnsi" w:cstheme="majorHAnsi"/>
          <w:b/>
        </w:rPr>
        <w:t>.</w:t>
      </w:r>
      <w:r w:rsidR="00E75CD8">
        <w:rPr>
          <w:rFonts w:asciiTheme="majorHAnsi" w:hAnsiTheme="majorHAnsi" w:cstheme="majorHAnsi"/>
          <w:b/>
        </w:rPr>
        <w:t xml:space="preserve"> 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furnizorul articolelor, produselor şi pieselor necesare instalaţiilor; tipurile şi cantitatea.</w:t>
      </w:r>
    </w:p>
    <w:p w:rsidR="009227F0" w:rsidRPr="00ED3247" w:rsidRDefault="0003591A" w:rsidP="009227F0">
      <w:pPr>
        <w:ind w:firstLine="709"/>
        <w:jc w:val="both"/>
        <w:rPr>
          <w:rFonts w:asciiTheme="majorHAnsi" w:hAnsiTheme="majorHAnsi" w:cstheme="majorHAnsi"/>
          <w:b/>
        </w:rPr>
      </w:pPr>
      <w:r w:rsidRPr="00FF430B">
        <w:rPr>
          <w:b/>
        </w:rPr>
        <w:t>15. Echipamentele, instalaţiile, utilajele, sculele, instrumentele, dispozitivele şi alte obiecte necesare pentru executarea lucrărilor</w:t>
      </w:r>
      <w:r w:rsidR="009227F0">
        <w:rPr>
          <w:rFonts w:asciiTheme="majorHAnsi" w:hAnsiTheme="majorHAnsi" w:cstheme="majorHAnsi"/>
          <w:b/>
        </w:rPr>
        <w:t xml:space="preserve">-toate cele necesare pentru executarea lucrărilor părevăzute în lista cu cantități de lucru anexate pe </w:t>
      </w:r>
      <w:r w:rsidR="00F14221">
        <w:rPr>
          <w:rFonts w:asciiTheme="majorHAnsi" w:hAnsiTheme="majorHAnsi" w:cstheme="majorHAnsi"/>
          <w:b/>
        </w:rPr>
        <w:t>5</w:t>
      </w:r>
      <w:r w:rsidR="009227F0" w:rsidRPr="00EF4F7B">
        <w:rPr>
          <w:rFonts w:asciiTheme="majorHAnsi" w:hAnsiTheme="majorHAnsi" w:cstheme="majorHAnsi"/>
          <w:b/>
        </w:rPr>
        <w:t xml:space="preserve"> file</w:t>
      </w:r>
      <w:r w:rsidR="009227F0">
        <w:rPr>
          <w:rFonts w:asciiTheme="majorHAnsi" w:hAnsiTheme="majorHAnsi" w:cstheme="majorHAnsi"/>
          <w:b/>
        </w:rPr>
        <w:t>, să fie îndeplinite în conformitate cu normativele în construcții în vigoare.</w:t>
      </w:r>
    </w:p>
    <w:p w:rsidR="00233538" w:rsidRPr="009227F0" w:rsidRDefault="00233538" w:rsidP="00196AB4">
      <w:pPr>
        <w:ind w:firstLine="709"/>
        <w:jc w:val="both"/>
        <w:rPr>
          <w:b/>
        </w:rPr>
      </w:pP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r w:rsidR="009227F0">
        <w:rPr>
          <w:rFonts w:asciiTheme="majorHAnsi" w:hAnsiTheme="majorHAnsi" w:cstheme="majorHAnsi"/>
          <w:b/>
        </w:rPr>
        <w:t>-termenii prevăzuți în legislație.</w:t>
      </w:r>
    </w:p>
    <w:p w:rsidR="00233538" w:rsidRPr="00FF430B" w:rsidRDefault="0003591A" w:rsidP="00196AB4">
      <w:pPr>
        <w:ind w:firstLine="709"/>
        <w:jc w:val="both"/>
      </w:pPr>
      <w:r w:rsidRPr="00FF430B">
        <w:t>Se precizează termenii şi definiţiile utilizate în caietul de sarcini şi unele caracteristici.</w:t>
      </w:r>
    </w:p>
    <w:p w:rsidR="009227F0" w:rsidRPr="00ED3247" w:rsidRDefault="0003591A" w:rsidP="009227F0">
      <w:pPr>
        <w:ind w:firstLine="709"/>
        <w:jc w:val="both"/>
        <w:rPr>
          <w:rFonts w:asciiTheme="majorHAnsi" w:hAnsiTheme="majorHAnsi" w:cstheme="majorHAnsi"/>
          <w:b/>
        </w:rPr>
      </w:pPr>
      <w:r w:rsidRPr="00FF430B">
        <w:rPr>
          <w:b/>
        </w:rPr>
        <w:t>17. Cerinţe privind calculul costului</w:t>
      </w:r>
      <w:r w:rsidR="009227F0">
        <w:rPr>
          <w:rFonts w:asciiTheme="majorHAnsi" w:hAnsiTheme="majorHAnsi" w:cstheme="majorHAnsi"/>
          <w:b/>
        </w:rPr>
        <w:t>– în conformitate cu setul de documente legislativ pentru eleborarea proiectelor.</w:t>
      </w:r>
    </w:p>
    <w:p w:rsidR="00233538" w:rsidRPr="009227F0" w:rsidRDefault="00233538" w:rsidP="00196AB4">
      <w:pPr>
        <w:ind w:firstLine="709"/>
        <w:jc w:val="both"/>
        <w:rPr>
          <w:b/>
        </w:rPr>
      </w:pP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9227F0" w:rsidRDefault="00F4030F" w:rsidP="00196AB4">
      <w:pPr>
        <w:ind w:firstLine="709"/>
        <w:jc w:val="both"/>
        <w:rPr>
          <w:b/>
        </w:rPr>
      </w:pPr>
      <w:r w:rsidRPr="00FF430B">
        <w:rPr>
          <w:b/>
        </w:rPr>
        <w:t>18. Documente obligatorii la depunerea ofertei</w:t>
      </w:r>
      <w:r w:rsidR="009227F0">
        <w:rPr>
          <w:b/>
        </w:rPr>
        <w:t xml:space="preserve"> – toate documentele prevazute in anuntul de participare (25 la număr).</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9227F0" w:rsidRPr="009227F0" w:rsidRDefault="00F4030F" w:rsidP="009227F0">
      <w:pPr>
        <w:ind w:firstLine="709"/>
        <w:jc w:val="both"/>
        <w:rPr>
          <w:b/>
        </w:rPr>
      </w:pPr>
      <w:r w:rsidRPr="00FF430B">
        <w:rPr>
          <w:b/>
        </w:rPr>
        <w:t>19. Documente obligatorii la evaluarea ofertelor</w:t>
      </w:r>
      <w:r w:rsidR="009227F0">
        <w:rPr>
          <w:b/>
        </w:rPr>
        <w:t xml:space="preserve"> -toate documentele prevazute in anuntul de participare (25 la număr). Se pot solicita şi  altele în caz de necesitate.</w:t>
      </w:r>
    </w:p>
    <w:p w:rsidR="00F4030F" w:rsidRPr="00FF430B" w:rsidRDefault="00F4030F" w:rsidP="00196AB4">
      <w:pPr>
        <w:ind w:firstLine="709"/>
        <w:jc w:val="both"/>
        <w:rPr>
          <w:b/>
        </w:rPr>
      </w:pPr>
    </w:p>
    <w:p w:rsidR="009A6B71" w:rsidRPr="00FF430B" w:rsidRDefault="009A6B71" w:rsidP="009A6B71">
      <w:pPr>
        <w:ind w:firstLine="709"/>
        <w:jc w:val="both"/>
      </w:pPr>
      <w:r w:rsidRPr="00FF430B">
        <w:lastRenderedPageBreak/>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B65044" w:rsidRDefault="0003591A" w:rsidP="00196AB4">
      <w:pPr>
        <w:ind w:firstLine="709"/>
        <w:jc w:val="both"/>
        <w:rPr>
          <w:lang w:val="en-US"/>
        </w:rPr>
      </w:pPr>
      <w:r w:rsidRPr="00FF430B">
        <w:rPr>
          <w:bCs/>
        </w:rPr>
        <w:t xml:space="preserve">Autoritatea contractantă </w:t>
      </w:r>
      <w:r w:rsidRPr="00FF430B">
        <w:t> ___________              </w:t>
      </w:r>
      <w:r w:rsidRPr="00B92ADA">
        <w:rPr>
          <w:b/>
          <w:bCs/>
        </w:rPr>
        <w:t>Data</w:t>
      </w:r>
      <w:r w:rsidR="005B2C10">
        <w:rPr>
          <w:b/>
        </w:rPr>
        <w:t xml:space="preserve"> " 28</w:t>
      </w:r>
      <w:r w:rsidR="005B2C10">
        <w:rPr>
          <w:b/>
          <w:lang w:val="en-US"/>
        </w:rPr>
        <w:t>“ ianuarie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5B2C10" w:rsidRDefault="005B2C10" w:rsidP="00196AB4">
      <w:pPr>
        <w:jc w:val="both"/>
        <w:rPr>
          <w:b/>
        </w:rPr>
      </w:pPr>
    </w:p>
    <w:p w:rsidR="005B2C10" w:rsidRPr="00FF430B" w:rsidRDefault="005B2C10"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502799">
      <w:pPr>
        <w:tabs>
          <w:tab w:val="left" w:pos="567"/>
        </w:tabs>
      </w:pPr>
      <w:r w:rsidRPr="00FF430B">
        <w:t>Obiectul___</w:t>
      </w:r>
      <w:r w:rsidR="00502799" w:rsidRPr="00FF430B">
        <w:rPr>
          <w:b/>
          <w:noProof w:val="0"/>
          <w:lang w:eastAsia="ru-RU"/>
        </w:rPr>
        <w:t xml:space="preserve">achiziționarea </w:t>
      </w:r>
      <w:r w:rsidR="00502799">
        <w:rPr>
          <w:b/>
          <w:noProof w:val="0"/>
          <w:sz w:val="28"/>
          <w:szCs w:val="28"/>
          <w:u w:val="single"/>
          <w:shd w:val="clear" w:color="auto" w:fill="FFFFFF" w:themeFill="background1"/>
          <w:lang w:eastAsia="ru-RU"/>
        </w:rPr>
        <w:t>lucrărilor</w:t>
      </w:r>
      <w:r w:rsidR="00B92ADA" w:rsidRPr="009B71F7">
        <w:rPr>
          <w:b/>
          <w:bCs/>
          <w:sz w:val="28"/>
          <w:szCs w:val="28"/>
          <w:u w:val="single"/>
        </w:rPr>
        <w:t>Rețele de alimentare cu apă a satului Tomeștii Noi, comuna Balatina, raionul Glodeni.</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306961" w:rsidP="00BC24BB">
            <w:pPr>
              <w:tabs>
                <w:tab w:val="left" w:pos="1134"/>
              </w:tabs>
              <w:outlineLvl w:val="0"/>
              <w:rPr>
                <w:rFonts w:eastAsia="PMingLiU"/>
                <w:lang w:eastAsia="zh-CN"/>
              </w:rPr>
            </w:pPr>
            <w:r>
              <w:rPr>
                <w:rFonts w:eastAsia="PMingLiU"/>
                <w:lang w:eastAsia="zh-CN"/>
              </w:rPr>
              <w:t>45247130-0</w:t>
            </w: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5B2C10" w:rsidRDefault="00502799" w:rsidP="005B2C10">
            <w:pPr>
              <w:tabs>
                <w:tab w:val="left" w:pos="1134"/>
              </w:tabs>
              <w:ind w:left="123"/>
              <w:outlineLvl w:val="0"/>
              <w:rPr>
                <w:b/>
                <w:bCs/>
                <w:szCs w:val="28"/>
                <w:u w:val="single"/>
                <w:lang w:val="en-US"/>
              </w:rPr>
            </w:pPr>
            <w:r w:rsidRPr="005B2C10">
              <w:rPr>
                <w:b/>
                <w:noProof w:val="0"/>
                <w:sz w:val="22"/>
                <w:lang w:eastAsia="ru-RU"/>
              </w:rPr>
              <w:t xml:space="preserve">Achiziționarea  </w:t>
            </w:r>
            <w:r w:rsidRPr="005B2C10">
              <w:rPr>
                <w:b/>
                <w:noProof w:val="0"/>
                <w:sz w:val="22"/>
                <w:szCs w:val="28"/>
                <w:u w:val="single"/>
                <w:shd w:val="clear" w:color="auto" w:fill="FFFFFF" w:themeFill="background1"/>
                <w:lang w:eastAsia="ru-RU"/>
              </w:rPr>
              <w:t>lucrărilor</w:t>
            </w:r>
            <w:r w:rsidR="00B92ADA" w:rsidRPr="005B2C10">
              <w:rPr>
                <w:b/>
                <w:bCs/>
                <w:sz w:val="22"/>
                <w:szCs w:val="28"/>
                <w:u w:val="single"/>
                <w:lang w:val="en-US"/>
              </w:rPr>
              <w:t xml:space="preserve"> Rețele de alimentare cu apă a satului Tomeștii Noi, comuna Balatina, raionul Glodeni.</w:t>
            </w:r>
          </w:p>
          <w:p w:rsidR="008F6AEE" w:rsidRPr="005B2C10" w:rsidRDefault="008F6AEE" w:rsidP="005B2C10">
            <w:pPr>
              <w:tabs>
                <w:tab w:val="left" w:pos="1134"/>
              </w:tabs>
              <w:ind w:left="123"/>
              <w:outlineLvl w:val="0"/>
              <w:rPr>
                <w:rFonts w:eastAsia="PMingLiU"/>
                <w:lang w:eastAsia="zh-CN"/>
              </w:rPr>
            </w:pPr>
            <w:r w:rsidRPr="005B2C10">
              <w:rPr>
                <w:rFonts w:eastAsia="PMingLiU"/>
                <w:sz w:val="22"/>
                <w:lang w:val="en-US" w:eastAsia="zh-CN"/>
              </w:rPr>
              <w:t>(</w:t>
            </w:r>
            <w:r w:rsidRPr="005B2C10">
              <w:rPr>
                <w:rFonts w:eastAsia="PMingLiU"/>
                <w:sz w:val="22"/>
                <w:lang w:eastAsia="zh-CN"/>
              </w:rPr>
              <w:t xml:space="preserve">caetul de sarcini anexat pe </w:t>
            </w:r>
            <w:r w:rsidR="00B92ADA" w:rsidRPr="005B2C10">
              <w:rPr>
                <w:rFonts w:eastAsia="PMingLiU"/>
                <w:b/>
                <w:sz w:val="22"/>
                <w:lang w:eastAsia="zh-CN"/>
              </w:rPr>
              <w:t>5</w:t>
            </w:r>
            <w:r w:rsidRPr="005B2C10">
              <w:rPr>
                <w:rFonts w:eastAsia="PMingLiU"/>
                <w:sz w:val="22"/>
                <w:lang w:eastAsia="zh-CN"/>
              </w:rPr>
              <w:t>file)</w:t>
            </w: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502799" w:rsidP="008F6AEE">
            <w:pPr>
              <w:tabs>
                <w:tab w:val="left" w:pos="1134"/>
              </w:tabs>
              <w:ind w:left="720"/>
              <w:outlineLvl w:val="0"/>
              <w:rPr>
                <w:rFonts w:eastAsia="PMingLiU"/>
                <w:lang w:eastAsia="zh-CN"/>
              </w:rPr>
            </w:pPr>
            <w:r>
              <w:rPr>
                <w:rFonts w:eastAsia="PMingLiU"/>
                <w:lang w:eastAsia="zh-CN"/>
              </w:rPr>
              <w:t xml:space="preserve">Proiect </w:t>
            </w: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502799" w:rsidP="00BC24BB">
            <w:pPr>
              <w:tabs>
                <w:tab w:val="left" w:pos="1134"/>
              </w:tabs>
              <w:ind w:left="720"/>
              <w:outlineLvl w:val="0"/>
              <w:rPr>
                <w:rFonts w:eastAsia="PMingLiU"/>
                <w:lang w:eastAsia="zh-CN"/>
              </w:rPr>
            </w:pPr>
            <w:r>
              <w:rPr>
                <w:rFonts w:eastAsia="PMingLiU"/>
                <w:lang w:eastAsia="zh-CN"/>
              </w:rPr>
              <w:t>1</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72180C" w:rsidRDefault="007D5C2B" w:rsidP="00F26535">
            <w:pPr>
              <w:tabs>
                <w:tab w:val="center" w:pos="-6663"/>
                <w:tab w:val="left" w:pos="567"/>
                <w:tab w:val="right" w:pos="10206"/>
              </w:tabs>
              <w:rPr>
                <w:b/>
              </w:rPr>
            </w:pPr>
            <w:r w:rsidRPr="00FF430B">
              <w:t>„</w:t>
            </w:r>
            <w:r w:rsidR="007B392A" w:rsidRPr="00FF430B">
              <w:t>___”</w:t>
            </w:r>
            <w:r w:rsidR="0072180C">
              <w:t xml:space="preserve">august </w:t>
            </w:r>
            <w:r w:rsidR="007B392A" w:rsidRPr="00FF430B">
              <w:t>20</w:t>
            </w:r>
            <w:r w:rsidR="0072180C">
              <w:t>21</w:t>
            </w:r>
            <w:r w:rsidR="00460653" w:rsidRPr="00FF430B">
              <w:t>____</w:t>
            </w:r>
            <w:r w:rsidR="00875749">
              <w:rPr>
                <w:b/>
              </w:rPr>
              <w:t xml:space="preserve"> com. Balatina </w:t>
            </w:r>
            <w:r w:rsidR="0072180C" w:rsidRPr="0072180C">
              <w:rPr>
                <w:b/>
              </w:rPr>
              <w:t xml:space="preserve">r-ul </w:t>
            </w:r>
          </w:p>
          <w:p w:rsidR="00460653" w:rsidRPr="00FF430B" w:rsidRDefault="0072180C" w:rsidP="00F26535">
            <w:pPr>
              <w:tabs>
                <w:tab w:val="center" w:pos="-6663"/>
                <w:tab w:val="left" w:pos="567"/>
                <w:tab w:val="right" w:pos="10206"/>
              </w:tabs>
            </w:pPr>
            <w:r w:rsidRPr="0072180C">
              <w:rPr>
                <w:b/>
              </w:rPr>
              <w:t>Glodeni RM</w:t>
            </w:r>
            <w:r w:rsidR="00F26535" w:rsidRPr="00FF430B">
              <w:t>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B5CA4" w:rsidRDefault="00460653" w:rsidP="00385C85">
            <w:pPr>
              <w:pStyle w:val="af2"/>
              <w:tabs>
                <w:tab w:val="left" w:pos="567"/>
                <w:tab w:val="right" w:pos="9531"/>
              </w:tabs>
              <w:ind w:firstLine="0"/>
              <w:rPr>
                <w:lang w:val="en-US"/>
              </w:rPr>
            </w:pPr>
            <w:r w:rsidRPr="00FB5CA4">
              <w:rPr>
                <w:lang w:val="en-US"/>
              </w:rPr>
              <w:t>Prezentul contract este încheiat în urma procedurii de achiziție nr. ________________ din data___________________, între</w:t>
            </w:r>
            <w:r w:rsidR="0072180C" w:rsidRPr="00FB5CA4">
              <w:rPr>
                <w:b/>
                <w:lang w:val="en-US"/>
              </w:rPr>
              <w:t>Prim</w:t>
            </w:r>
            <w:r w:rsidR="00875749">
              <w:rPr>
                <w:b/>
                <w:lang w:val="ro-RO"/>
              </w:rPr>
              <w:t>ăria com. Balatina</w:t>
            </w:r>
            <w:r w:rsidR="0072180C" w:rsidRPr="0072180C">
              <w:rPr>
                <w:b/>
                <w:lang w:val="ro-RO"/>
              </w:rPr>
              <w:t xml:space="preserve"> r-ul Glodeni RM</w:t>
            </w:r>
            <w:r w:rsidRPr="00FB5CA4">
              <w:rPr>
                <w:lang w:val="en-US"/>
              </w:rPr>
              <w:t>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B5CA4" w:rsidRDefault="0072180C" w:rsidP="00385C85">
            <w:pPr>
              <w:pStyle w:val="cn"/>
              <w:tabs>
                <w:tab w:val="left" w:pos="567"/>
              </w:tabs>
              <w:jc w:val="both"/>
              <w:rPr>
                <w:sz w:val="20"/>
                <w:szCs w:val="20"/>
                <w:lang w:val="en-US"/>
              </w:rPr>
            </w:pPr>
            <w:r>
              <w:rPr>
                <w:b/>
                <w:lang w:val="ro-RO"/>
              </w:rPr>
              <w:t>s.</w:t>
            </w:r>
            <w:r w:rsidR="00306961">
              <w:rPr>
                <w:b/>
                <w:lang w:val="ro-RO"/>
              </w:rPr>
              <w:t>Balatina</w:t>
            </w:r>
            <w:r w:rsidRPr="0072180C">
              <w:rPr>
                <w:b/>
                <w:lang w:val="ro-RO"/>
              </w:rPr>
              <w:t xml:space="preserve"> r-ul Glodeni RM</w:t>
            </w:r>
            <w:r w:rsidR="00460653" w:rsidRPr="00FB5CA4">
              <w:rPr>
                <w:sz w:val="20"/>
                <w:szCs w:val="20"/>
                <w:lang w:val="en-US"/>
              </w:rPr>
              <w:t xml:space="preserve">                   (localitatea) </w:t>
            </w:r>
          </w:p>
          <w:p w:rsidR="00460653" w:rsidRPr="00FF430B" w:rsidRDefault="00460653" w:rsidP="0072180C">
            <w:pPr>
              <w:tabs>
                <w:tab w:val="left" w:pos="567"/>
                <w:tab w:val="right" w:pos="9531"/>
              </w:tabs>
            </w:pPr>
            <w:r w:rsidRPr="00FF430B">
              <w:t xml:space="preserve">str._____________________________________, </w:t>
            </w:r>
            <w:r w:rsidRPr="00FF430B">
              <w:tab/>
              <w:t xml:space="preserve">telefon: </w:t>
            </w:r>
            <w:r w:rsidR="0072180C" w:rsidRPr="0072180C">
              <w:rPr>
                <w:b/>
              </w:rPr>
              <w:t>(0249</w:t>
            </w:r>
            <w:r w:rsidR="0072180C" w:rsidRPr="009B71F7">
              <w:rPr>
                <w:b/>
                <w:lang w:val="pl-PL"/>
              </w:rPr>
              <w:t>)</w:t>
            </w:r>
            <w:r w:rsidR="00875749">
              <w:rPr>
                <w:b/>
              </w:rPr>
              <w:t xml:space="preserve"> 41</w:t>
            </w:r>
            <w:r w:rsidR="0072180C" w:rsidRPr="0072180C">
              <w:rPr>
                <w:b/>
              </w:rPr>
              <w:t xml:space="preserve">-2-36 </w:t>
            </w:r>
            <w:r w:rsidR="0072180C">
              <w:rPr>
                <w:b/>
              </w:rPr>
              <w:t>;</w:t>
            </w:r>
            <w:r w:rsidR="00875749">
              <w:rPr>
                <w:b/>
              </w:rPr>
              <w:t xml:space="preserve"> 41</w:t>
            </w:r>
            <w:r w:rsidR="0072180C" w:rsidRPr="0072180C">
              <w:rPr>
                <w:b/>
              </w:rPr>
              <w:t>-2-38</w:t>
            </w:r>
            <w:r w:rsidRPr="00FF430B">
              <w:t>, fax: _____________,</w:t>
            </w:r>
          </w:p>
          <w:p w:rsidR="00460653" w:rsidRPr="009B71F7" w:rsidRDefault="009157BF" w:rsidP="00385C85">
            <w:pPr>
              <w:pStyle w:val="af2"/>
              <w:tabs>
                <w:tab w:val="left" w:pos="567"/>
                <w:tab w:val="right" w:pos="9531"/>
              </w:tabs>
              <w:ind w:firstLine="0"/>
              <w:rPr>
                <w:lang w:val="pl-PL"/>
              </w:rPr>
            </w:pPr>
            <w:r w:rsidRPr="009B71F7">
              <w:rPr>
                <w:lang w:val="pl-PL"/>
              </w:rPr>
              <w:t>IDNO</w:t>
            </w:r>
            <w:r w:rsidR="00875749" w:rsidRPr="009B71F7">
              <w:rPr>
                <w:lang w:val="pl-PL"/>
              </w:rPr>
              <w:t>1007601002887</w:t>
            </w:r>
            <w:r w:rsidR="00460653" w:rsidRPr="009B71F7">
              <w:rPr>
                <w:lang w:val="pl-PL"/>
              </w:rPr>
              <w:t>___</w:t>
            </w:r>
            <w:r w:rsidR="00B51B6E" w:rsidRPr="009B71F7">
              <w:rPr>
                <w:lang w:val="pl-PL"/>
              </w:rPr>
              <w:t xml:space="preserve">_____________ reprezentat prin </w:t>
            </w:r>
            <w:r w:rsidR="00460653" w:rsidRPr="009B71F7">
              <w:rPr>
                <w:lang w:val="pl-PL"/>
              </w:rPr>
              <w:t>_________</w:t>
            </w:r>
            <w:r w:rsidR="0072180C" w:rsidRPr="009B71F7">
              <w:rPr>
                <w:b/>
                <w:lang w:val="pl-PL"/>
              </w:rPr>
              <w:t>Primarul</w:t>
            </w:r>
            <w:r w:rsidR="00875749">
              <w:rPr>
                <w:b/>
                <w:lang w:val="ro-RO"/>
              </w:rPr>
              <w:t>com. Balatina</w:t>
            </w:r>
            <w:r w:rsidR="0072180C" w:rsidRPr="0072180C">
              <w:rPr>
                <w:b/>
                <w:lang w:val="ro-RO"/>
              </w:rPr>
              <w:t xml:space="preserve"> r-ul Glodeni RM</w:t>
            </w:r>
            <w:r w:rsidR="00460653" w:rsidRPr="009B71F7">
              <w:rPr>
                <w:lang w:val="pl-PL"/>
              </w:rPr>
              <w:t>__________</w:t>
            </w:r>
            <w:r w:rsidR="0072180C" w:rsidRPr="009B71F7">
              <w:rPr>
                <w:b/>
                <w:lang w:val="pl-PL"/>
              </w:rPr>
              <w:t xml:space="preserve">Dl </w:t>
            </w:r>
            <w:r w:rsidR="00875749" w:rsidRPr="009B71F7">
              <w:rPr>
                <w:b/>
                <w:lang w:val="pl-PL"/>
              </w:rPr>
              <w:t>Dumitru IAȚUC</w:t>
            </w:r>
            <w:r w:rsidR="007B392A" w:rsidRPr="009B71F7">
              <w:rPr>
                <w:lang w:val="pl-PL"/>
              </w:rPr>
              <w:t>____________________</w:t>
            </w:r>
            <w:r w:rsidR="00385C85" w:rsidRPr="009B71F7">
              <w:rPr>
                <w:lang w:val="pl-PL"/>
              </w:rPr>
              <w:t>____</w:t>
            </w:r>
            <w:r w:rsidR="007B392A" w:rsidRPr="009B71F7">
              <w:rPr>
                <w:lang w:val="pl-PL"/>
              </w:rPr>
              <w:t>_____________</w:t>
            </w:r>
            <w:r w:rsidR="00460653" w:rsidRPr="009B71F7">
              <w:rPr>
                <w:lang w:val="pl-PL"/>
              </w:rPr>
              <w:t xml:space="preserve">,    </w:t>
            </w:r>
          </w:p>
          <w:p w:rsidR="00460653" w:rsidRPr="00FB5CA4" w:rsidRDefault="00460653" w:rsidP="00385C85">
            <w:pPr>
              <w:pStyle w:val="af2"/>
              <w:tabs>
                <w:tab w:val="left" w:pos="567"/>
              </w:tabs>
              <w:ind w:firstLine="0"/>
              <w:rPr>
                <w:sz w:val="20"/>
                <w:szCs w:val="20"/>
                <w:lang w:val="en-US"/>
              </w:rPr>
            </w:pPr>
            <w:r w:rsidRPr="009B71F7">
              <w:rPr>
                <w:sz w:val="20"/>
                <w:szCs w:val="20"/>
                <w:lang w:val="pl-PL"/>
              </w:rPr>
              <w:t xml:space="preserve"> </w:t>
            </w:r>
            <w:r w:rsidRPr="00FB5CA4">
              <w:rPr>
                <w:sz w:val="20"/>
                <w:szCs w:val="20"/>
                <w:lang w:val="en-US"/>
              </w:rPr>
              <w:t xml:space="preserve">(numele,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B5CA4" w:rsidRDefault="00460653" w:rsidP="00385C85">
            <w:pPr>
              <w:pStyle w:val="af2"/>
              <w:tabs>
                <w:tab w:val="left" w:pos="567"/>
              </w:tabs>
              <w:ind w:firstLine="0"/>
              <w:rPr>
                <w:sz w:val="20"/>
                <w:szCs w:val="20"/>
                <w:lang w:val="en-US"/>
              </w:rPr>
            </w:pPr>
            <w:r w:rsidRPr="00FB5CA4">
              <w:rPr>
                <w:lang w:val="en-US"/>
              </w:rPr>
              <w:t>telefon: ______________, fax: _____________,</w:t>
            </w:r>
            <w:r w:rsidR="009157BF" w:rsidRPr="00FB5CA4">
              <w:rPr>
                <w:lang w:val="en-US"/>
              </w:rPr>
              <w:t>IDNO</w:t>
            </w:r>
            <w:r w:rsidRPr="00FB5CA4">
              <w:rPr>
                <w:lang w:val="en-US"/>
              </w:rPr>
              <w:t xml:space="preserve">________________ autorizat pentru activitatea în construcţii: autorizaţia nr. _______ </w:t>
            </w:r>
            <w:r w:rsidR="0016369C" w:rsidRPr="00FB5CA4">
              <w:rPr>
                <w:lang w:val="en-US"/>
              </w:rPr>
              <w:t>din „</w:t>
            </w:r>
            <w:r w:rsidRPr="00FB5CA4">
              <w:rPr>
                <w:lang w:val="en-US"/>
              </w:rPr>
              <w:t>__”______________20__, eliberată de __________________,pe un termen de ____</w:t>
            </w:r>
            <w:r w:rsidR="0016369C" w:rsidRPr="00FB5CA4">
              <w:rPr>
                <w:lang w:val="en-US"/>
              </w:rPr>
              <w:t xml:space="preserve"> ani, pentru genurile de </w:t>
            </w:r>
            <w:r w:rsidRPr="00FB5CA4">
              <w:rPr>
                <w:lang w:val="en-US"/>
              </w:rPr>
              <w:t>activitate___________________________________,</w:t>
            </w:r>
            <w:r w:rsidR="00CD0EA7" w:rsidRPr="00FB5CA4">
              <w:rPr>
                <w:lang w:val="en-US"/>
              </w:rPr>
              <w:t xml:space="preserve"> reprezentat prin </w:t>
            </w:r>
            <w:r w:rsidRPr="00FB5CA4">
              <w:rPr>
                <w:lang w:val="en-US"/>
              </w:rPr>
              <w:t>__________________</w:t>
            </w:r>
            <w:r w:rsidR="00CD0EA7" w:rsidRPr="00FB5CA4">
              <w:rPr>
                <w:lang w:val="en-US"/>
              </w:rPr>
              <w:t>__________________</w:t>
            </w:r>
            <w:r w:rsidRPr="00FB5CA4">
              <w:rPr>
                <w:lang w:val="en-US"/>
              </w:rPr>
              <w:t>_, în calitate</w:t>
            </w:r>
            <w:r w:rsidR="00CD0EA7" w:rsidRPr="00FB5CA4">
              <w:rPr>
                <w:lang w:val="en-US"/>
              </w:rPr>
              <w:t xml:space="preserve"> de Antreprenor, pe de altă parte.</w:t>
            </w:r>
          </w:p>
          <w:p w:rsidR="001A5517" w:rsidRPr="00FB5CA4" w:rsidRDefault="00460653" w:rsidP="00385C85">
            <w:pPr>
              <w:pStyle w:val="af2"/>
              <w:tabs>
                <w:tab w:val="left" w:pos="567"/>
              </w:tabs>
              <w:ind w:firstLine="0"/>
              <w:rPr>
                <w:sz w:val="20"/>
                <w:szCs w:val="20"/>
                <w:lang w:val="en-US"/>
              </w:rPr>
            </w:pPr>
            <w:r w:rsidRPr="00FB5CA4">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72180C" w:rsidRPr="00FF430B">
              <w:rPr>
                <w:b/>
                <w:noProof w:val="0"/>
                <w:lang w:eastAsia="ru-RU"/>
              </w:rPr>
              <w:t xml:space="preserve"> achiziționarea </w:t>
            </w:r>
            <w:r w:rsidR="0072180C">
              <w:rPr>
                <w:b/>
                <w:noProof w:val="0"/>
                <w:sz w:val="28"/>
                <w:szCs w:val="28"/>
                <w:u w:val="single"/>
                <w:shd w:val="clear" w:color="auto" w:fill="FFFFFF" w:themeFill="background1"/>
                <w:lang w:eastAsia="ru-RU"/>
              </w:rPr>
              <w:t>lucrărilor</w:t>
            </w:r>
            <w:r w:rsidR="00B92ADA">
              <w:rPr>
                <w:b/>
                <w:bCs/>
                <w:sz w:val="28"/>
                <w:szCs w:val="28"/>
                <w:u w:val="single"/>
                <w:lang w:val="en-US"/>
              </w:rPr>
              <w:t>Rețele de alimentare cu apă a satului Tomeștii Noi, comuna Balatina, raionul Glodeni,</w:t>
            </w:r>
            <w:r w:rsidR="00B92ADA" w:rsidRPr="00B92ADA">
              <w:t>î</w:t>
            </w:r>
            <w:r w:rsidR="00460653" w:rsidRPr="00B92ADA">
              <w:t>n</w:t>
            </w:r>
            <w:r w:rsidR="00460653" w:rsidRPr="00FF430B">
              <w:t xml:space="preserve"> conformitate cu </w:t>
            </w:r>
            <w:r w:rsidR="00A101F6" w:rsidRPr="00FF430B">
              <w:lastRenderedPageBreak/>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2.1. </w:t>
            </w:r>
            <w:r w:rsidR="00460653" w:rsidRPr="00FB5CA4">
              <w:rPr>
                <w:lang w:val="en-US"/>
              </w:rPr>
              <w:t xml:space="preserve">Durata de execuţie a lucrărilor contractate este </w:t>
            </w:r>
            <w:r w:rsidR="00460653" w:rsidRPr="00FB5CA4">
              <w:rPr>
                <w:b/>
                <w:lang w:val="en-US"/>
              </w:rPr>
              <w:t xml:space="preserve">de </w:t>
            </w:r>
            <w:r w:rsidR="00B92ADA">
              <w:rPr>
                <w:b/>
                <w:lang w:val="en-US"/>
              </w:rPr>
              <w:t xml:space="preserve"> 16</w:t>
            </w:r>
            <w:r w:rsidR="00975F42">
              <w:rPr>
                <w:b/>
                <w:lang w:val="en-US"/>
              </w:rPr>
              <w:t>0</w:t>
            </w:r>
            <w:r w:rsidR="00EB65F6" w:rsidRPr="00FB5CA4">
              <w:rPr>
                <w:b/>
                <w:lang w:val="en-US"/>
              </w:rPr>
              <w:t xml:space="preserve"> zile</w:t>
            </w:r>
            <w:r w:rsidR="00460653" w:rsidRPr="00FB5CA4">
              <w:rPr>
                <w:lang w:val="en-US"/>
              </w:rPr>
              <w:t>după primirea ordinului de începere a execuţieişi asigurării lucrului ritmic de către beneficiar</w:t>
            </w:r>
            <w:r w:rsidR="005D4B79" w:rsidRPr="00FB5CA4">
              <w:rPr>
                <w:lang w:val="en-US"/>
              </w:rPr>
              <w:t>-</w:t>
            </w:r>
            <w:r w:rsidR="00460653" w:rsidRPr="00FB5CA4">
              <w:rPr>
                <w:lang w:val="en-US"/>
              </w:rPr>
              <w:t>ordonatorul de credite.</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2.2. </w:t>
            </w:r>
            <w:r w:rsidR="00460653" w:rsidRPr="00FB5CA4">
              <w:rPr>
                <w:lang w:val="en-US"/>
              </w:rPr>
              <w:t xml:space="preserve">Graficul de execuţie a lucrărilor se va efectua conform specificaţiei din anexa </w:t>
            </w:r>
            <w:r w:rsidR="009157BF" w:rsidRPr="00FB5CA4">
              <w:rPr>
                <w:lang w:val="en-US"/>
              </w:rPr>
              <w:t xml:space="preserve">la </w:t>
            </w:r>
            <w:r w:rsidR="00460653" w:rsidRPr="00FB5CA4">
              <w:rPr>
                <w:lang w:val="en-US"/>
              </w:rPr>
              <w:t xml:space="preserve">prezentul contract.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2.3. </w:t>
            </w:r>
            <w:r w:rsidR="00460653" w:rsidRPr="00FB5CA4">
              <w:rPr>
                <w:lang w:val="en-US"/>
              </w:rPr>
              <w:t xml:space="preserve">Perioada de execuţie poate fi prelungită </w:t>
            </w:r>
            <w:r w:rsidR="00EB65F6" w:rsidRPr="00FB5CA4">
              <w:rPr>
                <w:lang w:val="en-US"/>
              </w:rPr>
              <w:t xml:space="preserve">sau suspendată </w:t>
            </w:r>
            <w:r w:rsidR="00460653" w:rsidRPr="00FB5CA4">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2.4. </w:t>
            </w:r>
            <w:r w:rsidR="00460653" w:rsidRPr="00FB5CA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2.5. </w:t>
            </w:r>
            <w:r w:rsidR="00460653" w:rsidRPr="00FB5CA4">
              <w:rPr>
                <w:lang w:val="en-US"/>
              </w:rPr>
              <w:t xml:space="preserve">La terminarea lucrărilor, Antreprenorul </w:t>
            </w:r>
            <w:r w:rsidR="00183D79" w:rsidRPr="00FB5CA4">
              <w:rPr>
                <w:lang w:val="en-US"/>
              </w:rPr>
              <w:t>va notifica Beneficiarul că su</w:t>
            </w:r>
            <w:r w:rsidR="00460653" w:rsidRPr="00FB5CA4">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B92ADA" w:rsidRPr="00975C3E">
              <w:rPr>
                <w:b/>
                <w:noProof w:val="0"/>
                <w:lang w:eastAsia="ru-RU"/>
              </w:rPr>
              <w:t>10</w:t>
            </w:r>
            <w:r w:rsidR="005E4858" w:rsidRPr="00975C3E">
              <w:rPr>
                <w:b/>
                <w:noProof w:val="0"/>
                <w:lang w:eastAsia="ru-RU"/>
              </w:rPr>
              <w:t>ani</w:t>
            </w:r>
            <w:r w:rsidRPr="00975C3E">
              <w:rPr>
                <w:b/>
                <w:noProof w:val="0"/>
                <w:lang w:eastAsia="ru-RU"/>
              </w:rPr>
              <w:t>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B5CA4" w:rsidRDefault="00E503F9" w:rsidP="00196AB4">
            <w:pPr>
              <w:pStyle w:val="af2"/>
              <w:tabs>
                <w:tab w:val="left" w:pos="321"/>
              </w:tabs>
              <w:spacing w:line="276" w:lineRule="auto"/>
              <w:ind w:firstLine="0"/>
              <w:rPr>
                <w:lang w:val="en-US"/>
              </w:rPr>
            </w:pPr>
            <w:r w:rsidRPr="00FB5CA4">
              <w:rPr>
                <w:lang w:val="en-US"/>
              </w:rPr>
              <w:t>3.2</w:t>
            </w:r>
            <w:r w:rsidR="00A156C0" w:rsidRPr="00FB5CA4">
              <w:rPr>
                <w:lang w:val="en-US"/>
              </w:rPr>
              <w:t>.</w:t>
            </w:r>
            <w:r w:rsidR="00460653" w:rsidRPr="00FB5CA4">
              <w:rPr>
                <w:lang w:val="en-US"/>
              </w:rPr>
              <w:t xml:space="preserve">Achitările vor fi efectuate prin transfer în baza facturilor fiscale, după primirea proceselor </w:t>
            </w:r>
            <w:r w:rsidR="00A156C0" w:rsidRPr="00FB5CA4">
              <w:rPr>
                <w:lang w:val="en-US"/>
              </w:rPr>
              <w:t>–</w:t>
            </w:r>
            <w:r w:rsidR="00460653" w:rsidRPr="00FB5CA4">
              <w:rPr>
                <w:lang w:val="en-US"/>
              </w:rPr>
              <w:t xml:space="preserve"> verbale de recepţie a lucrărilor executate, semnate şi</w:t>
            </w:r>
            <w:r w:rsidR="00306961">
              <w:rPr>
                <w:lang w:val="en-US"/>
              </w:rPr>
              <w:t xml:space="preserve"> acceptate de către Beneficiar, în suma alocațiilor bugetare an</w:t>
            </w:r>
            <w:r w:rsidR="00B92ADA">
              <w:rPr>
                <w:lang w:val="en-US"/>
              </w:rPr>
              <w:t>uale incusiv în anul  2022-10</w:t>
            </w:r>
            <w:r w:rsidR="00306961">
              <w:rPr>
                <w:lang w:val="en-US"/>
              </w:rPr>
              <w:t>0%.</w:t>
            </w:r>
          </w:p>
          <w:p w:rsidR="00A946E0" w:rsidRPr="00FB5CA4" w:rsidRDefault="00A156C0" w:rsidP="00196AB4">
            <w:pPr>
              <w:pStyle w:val="af2"/>
              <w:tabs>
                <w:tab w:val="left" w:pos="37"/>
              </w:tabs>
              <w:spacing w:line="276" w:lineRule="auto"/>
              <w:ind w:firstLine="0"/>
              <w:rPr>
                <w:lang w:val="en-US"/>
              </w:rPr>
            </w:pPr>
            <w:r w:rsidRPr="00FB5CA4">
              <w:rPr>
                <w:lang w:val="en-US"/>
              </w:rPr>
              <w:t xml:space="preserve">3.3. </w:t>
            </w:r>
            <w:r w:rsidR="00460653" w:rsidRPr="00FB5CA4">
              <w:rPr>
                <w:lang w:val="en-US"/>
              </w:rPr>
              <w:t>Beneficiarul va verifica procesele</w:t>
            </w:r>
            <w:r w:rsidR="009E719D" w:rsidRPr="00FB5CA4">
              <w:rPr>
                <w:lang w:val="en-US"/>
              </w:rPr>
              <w:t>-</w:t>
            </w:r>
            <w:r w:rsidR="00460653" w:rsidRPr="00FB5CA4">
              <w:rPr>
                <w:lang w:val="en-US"/>
              </w:rPr>
              <w:t xml:space="preserve">verbale de recepție a lucrărilor executate în termen de </w:t>
            </w:r>
            <w:r w:rsidR="005E4858" w:rsidRPr="00FB5CA4">
              <w:rPr>
                <w:lang w:val="en-US"/>
              </w:rPr>
              <w:t>15</w:t>
            </w:r>
            <w:r w:rsidR="00460653" w:rsidRPr="00FB5CA4">
              <w:rPr>
                <w:lang w:val="en-US"/>
              </w:rPr>
              <w:t xml:space="preserve"> zile calendaristice de la primirea acestora de la Antreprenor.</w:t>
            </w:r>
          </w:p>
          <w:p w:rsidR="00A946E0" w:rsidRPr="00FB5CA4" w:rsidRDefault="00316769" w:rsidP="00196AB4">
            <w:pPr>
              <w:pStyle w:val="af2"/>
              <w:tabs>
                <w:tab w:val="left" w:pos="37"/>
              </w:tabs>
              <w:spacing w:line="276" w:lineRule="auto"/>
              <w:ind w:firstLine="0"/>
              <w:rPr>
                <w:lang w:val="en-US"/>
              </w:rPr>
            </w:pPr>
            <w:r w:rsidRPr="00FB5CA4">
              <w:rPr>
                <w:lang w:val="en-US"/>
              </w:rPr>
              <w:lastRenderedPageBreak/>
              <w:t>3.4</w:t>
            </w:r>
            <w:r w:rsidR="00A156C0" w:rsidRPr="00FB5CA4">
              <w:rPr>
                <w:lang w:val="en-US"/>
              </w:rPr>
              <w:t xml:space="preserve">. </w:t>
            </w:r>
            <w:r w:rsidR="00460653" w:rsidRPr="00FB5CA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B5CA4">
              <w:rPr>
                <w:lang w:val="en-US"/>
              </w:rPr>
              <w:t>u su</w:t>
            </w:r>
            <w:r w:rsidR="00460653" w:rsidRPr="00FB5CA4">
              <w:rPr>
                <w:lang w:val="en-US"/>
              </w:rPr>
              <w:t xml:space="preserve">nt în litigiu va fi plătită imediat. </w:t>
            </w:r>
          </w:p>
          <w:p w:rsidR="00E503F9" w:rsidRPr="00FB5CA4" w:rsidRDefault="00316769" w:rsidP="00196AB4">
            <w:pPr>
              <w:pStyle w:val="af2"/>
              <w:tabs>
                <w:tab w:val="left" w:pos="37"/>
              </w:tabs>
              <w:spacing w:line="276" w:lineRule="auto"/>
              <w:ind w:firstLine="0"/>
              <w:rPr>
                <w:lang w:val="en-US"/>
              </w:rPr>
            </w:pPr>
            <w:r w:rsidRPr="00FB5CA4">
              <w:rPr>
                <w:lang w:val="en-US"/>
              </w:rPr>
              <w:t>3.5</w:t>
            </w:r>
            <w:r w:rsidR="00A156C0" w:rsidRPr="00FB5CA4">
              <w:rPr>
                <w:lang w:val="en-US"/>
              </w:rPr>
              <w:t>.</w:t>
            </w:r>
            <w:r w:rsidR="00460653" w:rsidRPr="00FB5CA4">
              <w:rPr>
                <w:lang w:val="en-US"/>
              </w:rPr>
              <w:t xml:space="preserve">Lucrările nu </w:t>
            </w:r>
            <w:r w:rsidR="00183D79" w:rsidRPr="00FB5CA4">
              <w:rPr>
                <w:lang w:val="en-US"/>
              </w:rPr>
              <w:t>vor fi considerate finalizate pâ</w:t>
            </w:r>
            <w:r w:rsidR="00460653" w:rsidRPr="00FB5CA4">
              <w:rPr>
                <w:lang w:val="en-US"/>
              </w:rPr>
              <w:t>nă</w:t>
            </w:r>
            <w:r w:rsidR="00183D79" w:rsidRPr="00FB5CA4">
              <w:rPr>
                <w:lang w:val="en-US"/>
              </w:rPr>
              <w:t xml:space="preserve"> câ</w:t>
            </w:r>
            <w:r w:rsidR="00460653" w:rsidRPr="00FB5CA4">
              <w:rPr>
                <w:lang w:val="en-US"/>
              </w:rPr>
              <w:t xml:space="preserve">nd procesul-verbal de recepţie la terminarea lucrărilor  nu va fi semnat de comisia de recepţie, care confirmă că lucrările au fost executate </w:t>
            </w:r>
            <w:r w:rsidR="00A946E0" w:rsidRPr="00FB5CA4">
              <w:rPr>
                <w:lang w:val="en-US"/>
              </w:rPr>
              <w:t>conform contractului.</w:t>
            </w:r>
          </w:p>
          <w:p w:rsidR="00267805" w:rsidRPr="00FB5CA4" w:rsidRDefault="00316769" w:rsidP="00A101F6">
            <w:pPr>
              <w:pStyle w:val="af2"/>
              <w:tabs>
                <w:tab w:val="left" w:pos="37"/>
              </w:tabs>
              <w:spacing w:line="276" w:lineRule="auto"/>
              <w:ind w:firstLine="0"/>
              <w:rPr>
                <w:lang w:val="en-US"/>
              </w:rPr>
            </w:pPr>
            <w:r w:rsidRPr="00FB5CA4">
              <w:rPr>
                <w:lang w:val="en-US"/>
              </w:rPr>
              <w:t>3.6</w:t>
            </w:r>
            <w:r w:rsidR="00A227F2" w:rsidRPr="00FB5CA4">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FB5CA4">
              <w:rPr>
                <w:lang w:val="en-US"/>
              </w:rPr>
              <w:t>În cazul recepţiei cu obiecţii,garanţia se va restitui în cel mult 15 zile după înlăturarea acestora.</w:t>
            </w:r>
          </w:p>
          <w:p w:rsidR="00A156C0" w:rsidRPr="00FB5CA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B5CA4" w:rsidRDefault="00A101F6" w:rsidP="00371806">
            <w:pPr>
              <w:pStyle w:val="af2"/>
              <w:tabs>
                <w:tab w:val="left" w:pos="567"/>
              </w:tabs>
              <w:spacing w:line="276" w:lineRule="auto"/>
              <w:ind w:firstLine="0"/>
              <w:rPr>
                <w:lang w:val="en-US"/>
              </w:rPr>
            </w:pPr>
            <w:r w:rsidRPr="00FB5CA4">
              <w:rPr>
                <w:lang w:val="en-US"/>
              </w:rPr>
              <w:t xml:space="preserve">4.3. </w:t>
            </w:r>
            <w:r w:rsidR="00D7570D" w:rsidRPr="00FB5CA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4.4. </w:t>
            </w:r>
            <w:r w:rsidR="00460653" w:rsidRPr="00FB5CA4">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9B71F7" w:rsidRDefault="00A101F6" w:rsidP="00196AB4">
            <w:pPr>
              <w:pStyle w:val="af2"/>
              <w:tabs>
                <w:tab w:val="left" w:pos="567"/>
              </w:tabs>
              <w:spacing w:line="276" w:lineRule="auto"/>
              <w:ind w:firstLine="0"/>
              <w:rPr>
                <w:lang w:val="ro-RO"/>
              </w:rPr>
            </w:pPr>
            <w:r w:rsidRPr="009B71F7">
              <w:rPr>
                <w:lang w:val="ro-RO"/>
              </w:rPr>
              <w:t xml:space="preserve">4.5. </w:t>
            </w:r>
            <w:r w:rsidR="00460653" w:rsidRPr="009B71F7">
              <w:rPr>
                <w:lang w:val="ro-RO"/>
              </w:rPr>
              <w:t>Desenele, calculele, verificările calculelor, caietele de măsurări (ataşamentele) şi alte documente, pe care Beneficiarul sau Antreprenorul trebuie să le întocmească şis</w:t>
            </w:r>
            <w:r w:rsidR="00183D79" w:rsidRPr="009B71F7">
              <w:rPr>
                <w:lang w:val="ro-RO"/>
              </w:rPr>
              <w:t>u</w:t>
            </w:r>
            <w:r w:rsidR="00460653" w:rsidRPr="009B71F7">
              <w:rPr>
                <w:lang w:val="ro-RO"/>
              </w:rPr>
              <w:t xml:space="preserve">nt cerute de subantreprenorul proiectant, vor fi puse la dispoziţia acestuia de către Antreprenor.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4.6. </w:t>
            </w:r>
            <w:r w:rsidR="00460653" w:rsidRPr="00FB5CA4">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4.7. </w:t>
            </w:r>
            <w:r w:rsidR="00460653" w:rsidRPr="00FB5CA4">
              <w:rPr>
                <w:lang w:val="en-US"/>
              </w:rPr>
              <w:t>Dacă Beneficiarul nu emite în timp util dispoziţii suplimentare care să conţinăinstrucţiuni sau aprobări, ordine, directive, sau detalii, Antreprenorul va notifica Beneficiarul prin scrisori, de c</w:t>
            </w:r>
            <w:r w:rsidR="00183D79" w:rsidRPr="00FB5CA4">
              <w:rPr>
                <w:lang w:val="en-US"/>
              </w:rPr>
              <w:t>â</w:t>
            </w:r>
            <w:r w:rsidR="00460653" w:rsidRPr="00FB5CA4">
              <w:rPr>
                <w:lang w:val="en-US"/>
              </w:rPr>
              <w:t>te ori este posibil, că acestea pot să provoace înt</w:t>
            </w:r>
            <w:r w:rsidR="00183D79" w:rsidRPr="00FB5CA4">
              <w:rPr>
                <w:lang w:val="en-US"/>
              </w:rPr>
              <w:t>â</w:t>
            </w:r>
            <w:r w:rsidR="00460653" w:rsidRPr="00FB5CA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4.8. </w:t>
            </w:r>
            <w:r w:rsidR="00460653" w:rsidRPr="00FB5CA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4.9. </w:t>
            </w:r>
            <w:r w:rsidR="00460653" w:rsidRPr="00FB5CA4">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4.10. </w:t>
            </w:r>
            <w:r w:rsidR="00460653" w:rsidRPr="00FB5CA4">
              <w:rPr>
                <w:lang w:val="en-US"/>
              </w:rPr>
              <w:t xml:space="preserve">Antreprenorul, prin </w:t>
            </w:r>
            <w:r w:rsidR="002F6A1E" w:rsidRPr="00FB5CA4">
              <w:rPr>
                <w:lang w:val="en-US"/>
              </w:rPr>
              <w:t xml:space="preserve">atribuirea </w:t>
            </w:r>
            <w:r w:rsidR="00460653" w:rsidRPr="00FB5CA4">
              <w:rPr>
                <w:lang w:val="en-US"/>
              </w:rPr>
              <w:t>ofertei în favoarea sa, se angajează să</w:t>
            </w:r>
            <w:r w:rsidR="00BC46B3" w:rsidRPr="00FB5CA4">
              <w:rPr>
                <w:lang w:val="en-US"/>
              </w:rPr>
              <w:t xml:space="preserve"> prezinte</w:t>
            </w:r>
            <w:r w:rsidR="00EA64B0" w:rsidRPr="00FB5CA4">
              <w:rPr>
                <w:lang w:val="en-US"/>
              </w:rPr>
              <w:t xml:space="preserve">garanţia de bună </w:t>
            </w:r>
            <w:r w:rsidR="00EA64B0" w:rsidRPr="00FB5CA4">
              <w:rPr>
                <w:lang w:val="en-US"/>
              </w:rPr>
              <w:lastRenderedPageBreak/>
              <w:t>execuţie a contractului, în cuantum de _</w:t>
            </w:r>
            <w:r w:rsidR="009330DA" w:rsidRPr="00FB5CA4">
              <w:rPr>
                <w:lang w:val="en-US"/>
              </w:rPr>
              <w:t>0</w:t>
            </w:r>
            <w:r w:rsidR="00EA64B0" w:rsidRPr="00FB5CA4">
              <w:rPr>
                <w:lang w:val="en-US"/>
              </w:rPr>
              <w:t>_% din valoarea contractului atribuit.</w:t>
            </w:r>
          </w:p>
          <w:p w:rsidR="00267805" w:rsidRPr="00FB5CA4" w:rsidRDefault="00A156C0" w:rsidP="00684D44">
            <w:pPr>
              <w:pStyle w:val="af2"/>
              <w:tabs>
                <w:tab w:val="left" w:pos="567"/>
              </w:tabs>
              <w:spacing w:line="276" w:lineRule="auto"/>
              <w:ind w:firstLine="0"/>
              <w:rPr>
                <w:lang w:val="en-US"/>
              </w:rPr>
            </w:pPr>
            <w:r w:rsidRPr="00FB5CA4">
              <w:rPr>
                <w:lang w:val="en-US"/>
              </w:rPr>
              <w:t>4.11.</w:t>
            </w:r>
            <w:r w:rsidR="00A109E6" w:rsidRPr="00FB5CA4">
              <w:rPr>
                <w:lang w:val="en-US"/>
              </w:rPr>
              <w:t xml:space="preserve"> Autoritatea contractantă eliberează/restituieg</w:t>
            </w:r>
            <w:r w:rsidR="00460653" w:rsidRPr="00FB5CA4">
              <w:rPr>
                <w:lang w:val="en-US"/>
              </w:rPr>
              <w:t>aranţia de bună execuţie Antreprenorului după semnarea procesului-verbal de recepţie finală</w:t>
            </w:r>
            <w:r w:rsidR="00A109E6" w:rsidRPr="00FB5CA4">
              <w:rPr>
                <w:lang w:val="en-US"/>
              </w:rPr>
              <w:t>/ procesului-verbal la terminarea lucrărilor</w:t>
            </w:r>
            <w:r w:rsidR="00460653" w:rsidRPr="00FB5CA4">
              <w:rPr>
                <w:lang w:val="en-US"/>
              </w:rPr>
              <w:t xml:space="preserve"> în cel mult 15 zile</w:t>
            </w:r>
            <w:r w:rsidR="00E838F8" w:rsidRPr="00FB5CA4">
              <w:rPr>
                <w:lang w:val="en-US"/>
              </w:rPr>
              <w:t>.</w:t>
            </w:r>
            <w:r w:rsidR="00EB65F6" w:rsidRPr="00FB5CA4">
              <w:rPr>
                <w:lang w:val="en-US"/>
              </w:rPr>
              <w:t>În cazul recepţiei cu obiecţii,garanţia se va restitui în cel mult 15 zile după înlăturarea acestora.</w:t>
            </w:r>
          </w:p>
          <w:p w:rsidR="00460653" w:rsidRPr="00FB5CA4" w:rsidRDefault="00A156C0" w:rsidP="00196AB4">
            <w:pPr>
              <w:pStyle w:val="af2"/>
              <w:tabs>
                <w:tab w:val="left" w:pos="567"/>
              </w:tabs>
              <w:spacing w:line="276" w:lineRule="auto"/>
              <w:ind w:firstLine="0"/>
              <w:rPr>
                <w:lang w:val="en-US"/>
              </w:rPr>
            </w:pPr>
            <w:r w:rsidRPr="00FB5CA4">
              <w:rPr>
                <w:lang w:val="en-US"/>
              </w:rPr>
              <w:t>4.12.</w:t>
            </w:r>
            <w:r w:rsidR="00460653" w:rsidRPr="00FB5CA4">
              <w:rPr>
                <w:lang w:val="en-US"/>
              </w:rPr>
              <w:t>Antreprenorul trebuie să constituie garanţia de bună execuţie după primirea scris</w:t>
            </w:r>
            <w:r w:rsidR="00404C0D" w:rsidRPr="00FB5CA4">
              <w:rPr>
                <w:lang w:val="en-US"/>
              </w:rPr>
              <w:t>orii de acceptare, dar nu mai târ</w:t>
            </w:r>
            <w:r w:rsidR="00460653" w:rsidRPr="00FB5CA4">
              <w:rPr>
                <w:lang w:val="en-US"/>
              </w:rPr>
              <w:t>ziu de dat</w:t>
            </w:r>
            <w:r w:rsidR="00404C0D" w:rsidRPr="00FB5CA4">
              <w:rPr>
                <w:lang w:val="en-US"/>
              </w:rPr>
              <w:t>a încheierii contractului. Atât</w:t>
            </w:r>
            <w:r w:rsidR="00460653" w:rsidRPr="00FB5CA4">
              <w:rPr>
                <w:lang w:val="en-US"/>
              </w:rPr>
              <w:t xml:space="preserve"> timp c</w:t>
            </w:r>
            <w:r w:rsidR="00404C0D" w:rsidRPr="00FB5CA4">
              <w:rPr>
                <w:lang w:val="en-US"/>
              </w:rPr>
              <w:t>â</w:t>
            </w:r>
            <w:r w:rsidR="00460653" w:rsidRPr="00FB5CA4">
              <w:rPr>
                <w:lang w:val="en-US"/>
              </w:rPr>
              <w:t>t el nu şi-a îndeplinit această obligaţiune, Beneficiarul poate să reţină garanţia</w:t>
            </w:r>
            <w:r w:rsidR="00E364D5" w:rsidRPr="00FB5CA4">
              <w:rPr>
                <w:lang w:val="en-US"/>
              </w:rPr>
              <w:t>Antreprenorului</w:t>
            </w:r>
            <w:r w:rsidR="00460653" w:rsidRPr="00FB5CA4">
              <w:rPr>
                <w:lang w:val="en-US"/>
              </w:rPr>
              <w:t xml:space="preserve"> pentru ofertă.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3</w:t>
            </w:r>
            <w:r w:rsidRPr="00FB5CA4">
              <w:rPr>
                <w:lang w:val="en-US"/>
              </w:rPr>
              <w:t xml:space="preserve">. </w:t>
            </w:r>
            <w:r w:rsidR="00460653" w:rsidRPr="00FB5CA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4</w:t>
            </w:r>
            <w:r w:rsidRPr="00FB5CA4">
              <w:rPr>
                <w:lang w:val="en-US"/>
              </w:rPr>
              <w:t xml:space="preserve">. </w:t>
            </w:r>
            <w:r w:rsidR="00460653" w:rsidRPr="00FB5CA4">
              <w:rPr>
                <w:lang w:val="en-US"/>
              </w:rPr>
              <w:t>La lucrările la care se fac încercări, se consideră calitatea probei îndeplinită at</w:t>
            </w:r>
            <w:r w:rsidR="00E171D4" w:rsidRPr="00FB5CA4">
              <w:rPr>
                <w:lang w:val="en-US"/>
              </w:rPr>
              <w:t>â</w:t>
            </w:r>
            <w:r w:rsidR="00460653" w:rsidRPr="00FB5CA4">
              <w:rPr>
                <w:lang w:val="en-US"/>
              </w:rPr>
              <w:t>ta timp c</w:t>
            </w:r>
            <w:r w:rsidR="00E171D4" w:rsidRPr="00FB5CA4">
              <w:rPr>
                <w:lang w:val="en-US"/>
              </w:rPr>
              <w:t>â</w:t>
            </w:r>
            <w:r w:rsidR="00460653" w:rsidRPr="00FB5CA4">
              <w:rPr>
                <w:lang w:val="en-US"/>
              </w:rPr>
              <w:t xml:space="preserve">t rezultatele se înscriu în limitele admise prin reglementările tehnice.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603AB4" w:rsidRPr="00FB5CA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040EA0" w:rsidRPr="00FB5CA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7</w:t>
            </w:r>
            <w:r w:rsidRPr="00FB5CA4">
              <w:rPr>
                <w:lang w:val="en-US"/>
              </w:rPr>
              <w:t xml:space="preserve">. </w:t>
            </w:r>
            <w:r w:rsidR="00460653" w:rsidRPr="00FB5CA4">
              <w:rPr>
                <w:lang w:val="en-US"/>
              </w:rPr>
              <w:t>Dacă Antreprenorul consideră că dispoziţiile Beneficiarului s</w:t>
            </w:r>
            <w:r w:rsidR="00183D79" w:rsidRPr="00FB5CA4">
              <w:rPr>
                <w:lang w:val="en-US"/>
              </w:rPr>
              <w:t>u</w:t>
            </w:r>
            <w:r w:rsidR="00460653" w:rsidRPr="00FB5CA4">
              <w:rPr>
                <w:lang w:val="en-US"/>
              </w:rPr>
              <w:t xml:space="preserve">nt nejustificate sau inoportune, el poate </w:t>
            </w:r>
            <w:r w:rsidR="00E171D4" w:rsidRPr="00FB5CA4">
              <w:rPr>
                <w:lang w:val="en-US"/>
              </w:rPr>
              <w:t>înainta</w:t>
            </w:r>
            <w:r w:rsidR="00460653" w:rsidRPr="00FB5CA4">
              <w:rPr>
                <w:lang w:val="en-US"/>
              </w:rPr>
              <w:t xml:space="preserve">obiecţii, dar acestea nu îl </w:t>
            </w:r>
            <w:r w:rsidR="00E171D4" w:rsidRPr="00FB5CA4">
              <w:rPr>
                <w:lang w:val="en-US"/>
              </w:rPr>
              <w:t>scutește</w:t>
            </w:r>
            <w:r w:rsidR="00460653" w:rsidRPr="00FB5CA4">
              <w:rPr>
                <w:lang w:val="en-US"/>
              </w:rPr>
              <w:t xml:space="preserve">de </w:t>
            </w:r>
            <w:r w:rsidR="00E364D5" w:rsidRPr="00FB5CA4">
              <w:rPr>
                <w:lang w:val="en-US"/>
              </w:rPr>
              <w:t xml:space="preserve">obligația de </w:t>
            </w:r>
            <w:r w:rsidR="00460653" w:rsidRPr="00FB5CA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8</w:t>
            </w:r>
            <w:r w:rsidRPr="00FB5CA4">
              <w:rPr>
                <w:lang w:val="en-US"/>
              </w:rPr>
              <w:t xml:space="preserve">. </w:t>
            </w:r>
            <w:r w:rsidR="00460653" w:rsidRPr="00FB5CA4">
              <w:rPr>
                <w:lang w:val="en-US"/>
              </w:rPr>
              <w:t>Trasarea axelor principale, bornelor de referinţă, căilor de circulaţieşi limitelor terenului pus la dispoziţia Antreprenorului, precum şi materializarea cotelor de nivel în i</w:t>
            </w:r>
            <w:r w:rsidR="00183D79" w:rsidRPr="00FB5CA4">
              <w:rPr>
                <w:lang w:val="en-US"/>
              </w:rPr>
              <w:t>mediata apropiere a terenului, su</w:t>
            </w:r>
            <w:r w:rsidR="00460653" w:rsidRPr="00FB5CA4">
              <w:rPr>
                <w:lang w:val="en-US"/>
              </w:rPr>
              <w:t xml:space="preserve">ntobligaţiuni ale Antreprenorului.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893327" w:rsidRPr="00FB5CA4">
              <w:rPr>
                <w:lang w:val="en-US"/>
              </w:rPr>
              <w:t>19</w:t>
            </w:r>
            <w:r w:rsidRPr="00FB5CA4">
              <w:rPr>
                <w:lang w:val="en-US"/>
              </w:rPr>
              <w:t xml:space="preserve">. </w:t>
            </w:r>
            <w:r w:rsidR="00460653" w:rsidRPr="00FB5CA4">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0</w:t>
            </w:r>
            <w:r w:rsidRPr="00FB5CA4">
              <w:rPr>
                <w:lang w:val="en-US"/>
              </w:rPr>
              <w:t xml:space="preserve">. </w:t>
            </w:r>
            <w:r w:rsidR="00460653" w:rsidRPr="00FB5CA4">
              <w:rPr>
                <w:lang w:val="en-US"/>
              </w:rPr>
              <w:t>Ridicările de teren, trasările şi cotele de nivel, precum şi alte documente puse la dispoziţia Antreprenorului de către Beneficiar pentru executarea contractului s</w:t>
            </w:r>
            <w:r w:rsidR="00E10C0A" w:rsidRPr="00FB5CA4">
              <w:rPr>
                <w:lang w:val="en-US"/>
              </w:rPr>
              <w:t>u</w:t>
            </w:r>
            <w:r w:rsidR="00460653" w:rsidRPr="00FB5CA4">
              <w:rPr>
                <w:lang w:val="en-US"/>
              </w:rPr>
              <w:t xml:space="preserve">nt hotărâtoare. Antreprenorul este obligat să verifice documentele primite şi să înştiinţeze Beneficiarul cu privire la erorile şiinexactităţile constatate sau presupuse.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1</w:t>
            </w:r>
            <w:r w:rsidRPr="00FB5CA4">
              <w:rPr>
                <w:lang w:val="en-US"/>
              </w:rPr>
              <w:t xml:space="preserve">. </w:t>
            </w:r>
            <w:r w:rsidR="00460653" w:rsidRPr="00FB5CA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B5CA4">
              <w:rPr>
                <w:lang w:val="en-US"/>
              </w:rPr>
              <w:t>prevederilor legale și obligațiunilor contractuale și profesionale</w:t>
            </w:r>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2</w:t>
            </w:r>
            <w:r w:rsidRPr="00FB5CA4">
              <w:rPr>
                <w:lang w:val="en-US"/>
              </w:rPr>
              <w:t xml:space="preserve">. </w:t>
            </w:r>
            <w:r w:rsidR="00460653" w:rsidRPr="00FB5CA4">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9B71F7" w:rsidRDefault="00A156C0" w:rsidP="00196AB4">
            <w:pPr>
              <w:pStyle w:val="af2"/>
              <w:tabs>
                <w:tab w:val="left" w:pos="567"/>
              </w:tabs>
              <w:spacing w:line="276" w:lineRule="auto"/>
              <w:ind w:firstLine="0"/>
              <w:rPr>
                <w:lang w:val="ro-RO"/>
              </w:rPr>
            </w:pPr>
            <w:r w:rsidRPr="009B71F7">
              <w:rPr>
                <w:lang w:val="ro-RO"/>
              </w:rPr>
              <w:t>4.2</w:t>
            </w:r>
            <w:r w:rsidR="00893327" w:rsidRPr="009B71F7">
              <w:rPr>
                <w:lang w:val="ro-RO"/>
              </w:rPr>
              <w:t>3</w:t>
            </w:r>
            <w:r w:rsidRPr="009B71F7">
              <w:rPr>
                <w:lang w:val="ro-RO"/>
              </w:rPr>
              <w:t xml:space="preserve">. </w:t>
            </w:r>
            <w:r w:rsidR="00460653" w:rsidRPr="009B71F7">
              <w:rPr>
                <w:lang w:val="ro-RO"/>
              </w:rPr>
              <w:t xml:space="preserve">În cazul neexecutării de către Antreprenor a dispoziţiilor din punctul 2.1., Beneficiarul poate opri lucrările, </w:t>
            </w:r>
            <w:r w:rsidR="00F53F69" w:rsidRPr="009B71F7">
              <w:rPr>
                <w:lang w:val="ro-RO"/>
              </w:rPr>
              <w:t xml:space="preserve">prin </w:t>
            </w:r>
            <w:r w:rsidR="00E364D5" w:rsidRPr="009B71F7">
              <w:rPr>
                <w:lang w:val="ro-RO"/>
              </w:rPr>
              <w:t xml:space="preserve">rezoluțiunea </w:t>
            </w:r>
            <w:r w:rsidR="00F53F69" w:rsidRPr="009B71F7">
              <w:rPr>
                <w:lang w:val="ro-RO"/>
              </w:rPr>
              <w:t>contractului</w:t>
            </w:r>
            <w:r w:rsidR="00460653" w:rsidRPr="009B71F7">
              <w:rPr>
                <w:lang w:val="ro-RO"/>
              </w:rPr>
              <w:t xml:space="preserve">, în condiţiile legii, </w:t>
            </w:r>
            <w:r w:rsidR="00F53F69" w:rsidRPr="009B71F7">
              <w:rPr>
                <w:lang w:val="ro-RO"/>
              </w:rPr>
              <w:t>totodată A</w:t>
            </w:r>
            <w:r w:rsidR="00316769" w:rsidRPr="009B71F7">
              <w:rPr>
                <w:lang w:val="ro-RO"/>
              </w:rPr>
              <w:t xml:space="preserve">ntreprenorul </w:t>
            </w:r>
            <w:r w:rsidR="00460653" w:rsidRPr="009B71F7">
              <w:rPr>
                <w:lang w:val="ro-RO"/>
              </w:rPr>
              <w:t>compense</w:t>
            </w:r>
            <w:r w:rsidR="00316769" w:rsidRPr="009B71F7">
              <w:rPr>
                <w:lang w:val="ro-RO"/>
              </w:rPr>
              <w:t>ază</w:t>
            </w:r>
            <w:r w:rsidR="00460653" w:rsidRPr="009B71F7">
              <w:rPr>
                <w:lang w:val="ro-RO"/>
              </w:rPr>
              <w:t xml:space="preserve"> cheltuielile aferente suportate de Beneficiar în legătură cu faptul neexecutării. </w:t>
            </w:r>
          </w:p>
          <w:p w:rsidR="00460653" w:rsidRPr="009B71F7" w:rsidRDefault="00BE5A1E" w:rsidP="00196AB4">
            <w:pPr>
              <w:pStyle w:val="af2"/>
              <w:tabs>
                <w:tab w:val="left" w:pos="567"/>
              </w:tabs>
              <w:spacing w:line="276" w:lineRule="auto"/>
              <w:ind w:firstLine="0"/>
              <w:rPr>
                <w:lang w:val="ro-RO"/>
              </w:rPr>
            </w:pPr>
            <w:r w:rsidRPr="009B71F7">
              <w:rPr>
                <w:lang w:val="ro-RO"/>
              </w:rPr>
              <w:t>4.2</w:t>
            </w:r>
            <w:r w:rsidR="00893327" w:rsidRPr="009B71F7">
              <w:rPr>
                <w:lang w:val="ro-RO"/>
              </w:rPr>
              <w:t>4</w:t>
            </w:r>
            <w:r w:rsidRPr="009B71F7">
              <w:rPr>
                <w:lang w:val="ro-RO"/>
              </w:rPr>
              <w:t xml:space="preserve">. </w:t>
            </w:r>
            <w:r w:rsidR="00460653" w:rsidRPr="009B71F7">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9B71F7" w:rsidRDefault="00BE5A1E" w:rsidP="00196AB4">
            <w:pPr>
              <w:pStyle w:val="af2"/>
              <w:tabs>
                <w:tab w:val="left" w:pos="567"/>
              </w:tabs>
              <w:spacing w:line="276" w:lineRule="auto"/>
              <w:ind w:firstLine="0"/>
              <w:rPr>
                <w:lang w:val="ro-RO"/>
              </w:rPr>
            </w:pPr>
            <w:r w:rsidRPr="009B71F7">
              <w:rPr>
                <w:lang w:val="ro-RO"/>
              </w:rPr>
              <w:t>4.2</w:t>
            </w:r>
            <w:r w:rsidR="00893327" w:rsidRPr="009B71F7">
              <w:rPr>
                <w:lang w:val="ro-RO"/>
              </w:rPr>
              <w:t>5</w:t>
            </w:r>
            <w:r w:rsidRPr="009B71F7">
              <w:rPr>
                <w:lang w:val="ro-RO"/>
              </w:rPr>
              <w:t xml:space="preserve">. </w:t>
            </w:r>
            <w:r w:rsidR="00460653" w:rsidRPr="009B71F7">
              <w:rPr>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9B71F7">
              <w:rPr>
                <w:lang w:val="ro-RO"/>
              </w:rPr>
              <w:t>u</w:t>
            </w:r>
            <w:r w:rsidR="00460653" w:rsidRPr="009B71F7">
              <w:rPr>
                <w:lang w:val="ro-RO"/>
              </w:rPr>
              <w:t xml:space="preserve">nt necesare, iar la terminarea lucrărilor, Antreprenorul va evacua de pe şantier toate utilajele de construcţie, surplusurile de materiale, deşeurileşi lucrările provizorii. </w:t>
            </w:r>
          </w:p>
          <w:p w:rsidR="00B96242" w:rsidRPr="009B71F7" w:rsidRDefault="00BE5A1E" w:rsidP="00196AB4">
            <w:pPr>
              <w:pStyle w:val="af2"/>
              <w:tabs>
                <w:tab w:val="left" w:pos="426"/>
                <w:tab w:val="left" w:pos="3645"/>
              </w:tabs>
              <w:spacing w:line="276" w:lineRule="auto"/>
              <w:ind w:firstLine="0"/>
              <w:rPr>
                <w:lang w:val="ro-RO"/>
              </w:rPr>
            </w:pPr>
            <w:r w:rsidRPr="009B71F7">
              <w:rPr>
                <w:lang w:val="ro-RO"/>
              </w:rPr>
              <w:t>4.2</w:t>
            </w:r>
            <w:r w:rsidR="00893327" w:rsidRPr="009B71F7">
              <w:rPr>
                <w:lang w:val="ro-RO"/>
              </w:rPr>
              <w:t>6</w:t>
            </w:r>
            <w:r w:rsidRPr="009B71F7">
              <w:rPr>
                <w:lang w:val="ro-RO"/>
              </w:rPr>
              <w:t xml:space="preserve">. </w:t>
            </w:r>
            <w:r w:rsidR="00460653" w:rsidRPr="009B71F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B71F7" w:rsidRDefault="00460653" w:rsidP="00196AB4">
            <w:pPr>
              <w:pStyle w:val="af2"/>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6.1. </w:t>
            </w:r>
            <w:r w:rsidR="005B666D" w:rsidRPr="00FB5CA4">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6.2. </w:t>
            </w:r>
            <w:r w:rsidR="005B666D" w:rsidRPr="00FB5CA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6.3. </w:t>
            </w:r>
            <w:r w:rsidR="005B666D" w:rsidRPr="00FB5CA4">
              <w:rPr>
                <w:lang w:val="en-US"/>
              </w:rPr>
              <w:t xml:space="preserve">Pe parcursul execuţiei lucrărilor, Antreprenorul este obligat să comunice, la cererea Beneficiarului, datele de </w:t>
            </w:r>
            <w:r w:rsidR="00E364D5" w:rsidRPr="00FB5CA4">
              <w:rPr>
                <w:lang w:val="en-US"/>
              </w:rPr>
              <w:t>identificare</w:t>
            </w:r>
            <w:r w:rsidR="005B666D" w:rsidRPr="00FB5CA4">
              <w:rPr>
                <w:lang w:val="en-US"/>
              </w:rPr>
              <w:t xml:space="preserve">ale subantreprenorilor. </w:t>
            </w:r>
          </w:p>
          <w:p w:rsidR="005B666D" w:rsidRPr="00FB5CA4" w:rsidRDefault="00BE5A1E" w:rsidP="00196AB4">
            <w:pPr>
              <w:pStyle w:val="af2"/>
              <w:tabs>
                <w:tab w:val="left" w:pos="142"/>
                <w:tab w:val="left" w:pos="284"/>
              </w:tabs>
              <w:spacing w:line="276" w:lineRule="auto"/>
              <w:ind w:firstLine="0"/>
              <w:rPr>
                <w:lang w:val="en-US"/>
              </w:rPr>
            </w:pPr>
            <w:r w:rsidRPr="00FB5CA4">
              <w:rPr>
                <w:lang w:val="en-US"/>
              </w:rPr>
              <w:t xml:space="preserve">6.4. </w:t>
            </w:r>
            <w:r w:rsidR="005B666D" w:rsidRPr="00FB5CA4">
              <w:rPr>
                <w:lang w:val="en-US"/>
              </w:rPr>
              <w:t>Angajarea forţei de muncă pe bază de a</w:t>
            </w:r>
            <w:r w:rsidR="003D06D0" w:rsidRPr="00FB5CA4">
              <w:rPr>
                <w:lang w:val="en-US"/>
              </w:rPr>
              <w:t>cord nu este considerată</w:t>
            </w:r>
            <w:r w:rsidR="005B666D" w:rsidRPr="00FB5CA4">
              <w:rPr>
                <w:lang w:val="en-US"/>
              </w:rPr>
              <w:t xml:space="preserve"> obiectul unei subcontractări.</w:t>
            </w:r>
          </w:p>
          <w:p w:rsidR="00684D44" w:rsidRPr="00FB5CA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B5CA4" w:rsidRDefault="00BE5A1E" w:rsidP="00196AB4">
            <w:pPr>
              <w:pStyle w:val="af2"/>
              <w:tabs>
                <w:tab w:val="left" w:pos="0"/>
              </w:tabs>
              <w:spacing w:line="276" w:lineRule="auto"/>
              <w:ind w:firstLine="0"/>
              <w:rPr>
                <w:lang w:val="en-US"/>
              </w:rPr>
            </w:pPr>
            <w:r w:rsidRPr="00FB5CA4">
              <w:rPr>
                <w:lang w:val="en-US"/>
              </w:rPr>
              <w:t xml:space="preserve">8.1. </w:t>
            </w:r>
            <w:r w:rsidR="00460653" w:rsidRPr="00FB5CA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B5CA4" w:rsidRDefault="00BE5A1E" w:rsidP="00196AB4">
            <w:pPr>
              <w:pStyle w:val="af2"/>
              <w:tabs>
                <w:tab w:val="left" w:pos="284"/>
              </w:tabs>
              <w:spacing w:line="276" w:lineRule="auto"/>
              <w:ind w:firstLine="0"/>
              <w:rPr>
                <w:lang w:val="en-US"/>
              </w:rPr>
            </w:pPr>
            <w:r w:rsidRPr="00FB5CA4">
              <w:rPr>
                <w:lang w:val="en-US"/>
              </w:rPr>
              <w:t>8.2</w:t>
            </w:r>
            <w:r w:rsidR="00D05A94" w:rsidRPr="00FB5CA4">
              <w:rPr>
                <w:lang w:val="en-US"/>
              </w:rPr>
              <w:t>.</w:t>
            </w:r>
            <w:r w:rsidR="00460653" w:rsidRPr="00FB5CA4">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B5CA4">
              <w:rPr>
                <w:lang w:val="en-US"/>
              </w:rPr>
              <w:t xml:space="preserve">8.3. </w:t>
            </w:r>
            <w:r w:rsidR="00460653" w:rsidRPr="00FB5CA4">
              <w:rPr>
                <w:lang w:val="en-US"/>
              </w:rPr>
              <w:t xml:space="preserve">Probele neprevăzute şi comandate de Beneficiar pentru verificarea unor lucrări sau materiale </w:t>
            </w:r>
            <w:r w:rsidR="00460653" w:rsidRPr="00FB5CA4">
              <w:rPr>
                <w:lang w:val="en-US"/>
              </w:rPr>
              <w:lastRenderedPageBreak/>
              <w:t>puse înoperă vor fi suportate de Antreprenor, dacă s</w:t>
            </w:r>
            <w:r w:rsidR="003D06D0" w:rsidRPr="00FB5CA4">
              <w:rPr>
                <w:lang w:val="en-US"/>
              </w:rPr>
              <w:t>e dovedeşte că materialele nu su</w:t>
            </w:r>
            <w:r w:rsidR="00460653" w:rsidRPr="00FB5CA4">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B5CA4" w:rsidRDefault="00D05A94" w:rsidP="007B4619">
            <w:pPr>
              <w:pStyle w:val="af2"/>
              <w:numPr>
                <w:ilvl w:val="1"/>
                <w:numId w:val="15"/>
              </w:numPr>
              <w:tabs>
                <w:tab w:val="left" w:pos="284"/>
              </w:tabs>
              <w:spacing w:line="276" w:lineRule="auto"/>
              <w:ind w:left="0" w:hanging="425"/>
              <w:rPr>
                <w:lang w:val="en-US"/>
              </w:rPr>
            </w:pPr>
            <w:r w:rsidRPr="00FB5CA4">
              <w:rPr>
                <w:lang w:val="en-US"/>
              </w:rPr>
              <w:t xml:space="preserve">8.4. </w:t>
            </w:r>
            <w:r w:rsidR="00460653" w:rsidRPr="00FB5CA4">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FB5CA4" w:rsidRDefault="00D05A94" w:rsidP="007B4619">
            <w:pPr>
              <w:pStyle w:val="af2"/>
              <w:numPr>
                <w:ilvl w:val="1"/>
                <w:numId w:val="15"/>
              </w:numPr>
              <w:tabs>
                <w:tab w:val="left" w:pos="284"/>
              </w:tabs>
              <w:spacing w:line="276" w:lineRule="auto"/>
              <w:ind w:left="0" w:hanging="425"/>
              <w:rPr>
                <w:lang w:val="en-US"/>
              </w:rPr>
            </w:pPr>
            <w:r w:rsidRPr="00FB5CA4">
              <w:rPr>
                <w:lang w:val="en-US"/>
              </w:rPr>
              <w:t xml:space="preserve">8.5. </w:t>
            </w:r>
            <w:r w:rsidR="00460653" w:rsidRPr="00FB5CA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B5CA4">
              <w:rPr>
                <w:lang w:val="en-US"/>
              </w:rPr>
              <w:t>a</w:t>
            </w:r>
            <w:r w:rsidR="00460653" w:rsidRPr="00FB5CA4">
              <w:rPr>
                <w:lang w:val="en-US"/>
              </w:rPr>
              <w:t xml:space="preserve"> anunţaresponsabilul tehnic</w:t>
            </w:r>
            <w:r w:rsidR="00183D79" w:rsidRPr="00FB5CA4">
              <w:rPr>
                <w:lang w:val="en-US"/>
              </w:rPr>
              <w:t xml:space="preserve"> atestat, proiectantul ori de câ</w:t>
            </w:r>
            <w:r w:rsidR="00460653" w:rsidRPr="00FB5CA4">
              <w:rPr>
                <w:lang w:val="en-US"/>
              </w:rPr>
              <w:t xml:space="preserve">te ori astfel de lucrări, </w:t>
            </w:r>
            <w:r w:rsidR="00183D79" w:rsidRPr="00FB5CA4">
              <w:rPr>
                <w:lang w:val="en-US"/>
              </w:rPr>
              <w:t>inclusiv fundaţiile clădirii, su</w:t>
            </w:r>
            <w:r w:rsidR="00460653" w:rsidRPr="00FB5CA4">
              <w:rPr>
                <w:lang w:val="en-US"/>
              </w:rPr>
              <w:t xml:space="preserve">nt gata pentru a fi examinate. Responsabilul tehnic atestat şi proiectantul vor participa la examinarea şi măsurarea lucrărilor. </w:t>
            </w:r>
          </w:p>
          <w:p w:rsidR="00460653" w:rsidRPr="00FB5CA4" w:rsidRDefault="00D05A94" w:rsidP="007B4619">
            <w:pPr>
              <w:pStyle w:val="af2"/>
              <w:numPr>
                <w:ilvl w:val="1"/>
                <w:numId w:val="15"/>
              </w:numPr>
              <w:tabs>
                <w:tab w:val="left" w:pos="284"/>
              </w:tabs>
              <w:spacing w:line="276" w:lineRule="auto"/>
              <w:ind w:left="0" w:hanging="425"/>
              <w:rPr>
                <w:lang w:val="en-US"/>
              </w:rPr>
            </w:pPr>
            <w:r w:rsidRPr="00FB5CA4">
              <w:rPr>
                <w:lang w:val="en-US"/>
              </w:rPr>
              <w:t xml:space="preserve">8.6. </w:t>
            </w:r>
            <w:r w:rsidR="00460653" w:rsidRPr="00FB5CA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B5CA4">
              <w:rPr>
                <w:lang w:val="en-US"/>
              </w:rPr>
              <w:t xml:space="preserve"> fi suportate de Beneficiar,</w:t>
            </w:r>
            <w:r w:rsidR="00460653" w:rsidRPr="00FB5CA4">
              <w:rPr>
                <w:lang w:val="en-US"/>
              </w:rPr>
              <w:t xml:space="preserve"> în caz contrar, de Antreprenor. </w:t>
            </w:r>
          </w:p>
          <w:p w:rsidR="00460653" w:rsidRPr="00FB5CA4" w:rsidRDefault="00D05A94" w:rsidP="007B4619">
            <w:pPr>
              <w:pStyle w:val="af2"/>
              <w:numPr>
                <w:ilvl w:val="1"/>
                <w:numId w:val="15"/>
              </w:numPr>
              <w:tabs>
                <w:tab w:val="left" w:pos="284"/>
              </w:tabs>
              <w:spacing w:line="276" w:lineRule="auto"/>
              <w:ind w:left="0" w:hanging="425"/>
              <w:rPr>
                <w:lang w:val="en-US"/>
              </w:rPr>
            </w:pPr>
            <w:r w:rsidRPr="00FB5CA4">
              <w:rPr>
                <w:lang w:val="en-US"/>
              </w:rPr>
              <w:t xml:space="preserve">8.7. </w:t>
            </w:r>
            <w:r w:rsidR="00460653" w:rsidRPr="00FB5CA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B5CA4" w:rsidRDefault="00D05A94" w:rsidP="007B4619">
            <w:pPr>
              <w:pStyle w:val="af2"/>
              <w:numPr>
                <w:ilvl w:val="1"/>
                <w:numId w:val="15"/>
              </w:numPr>
              <w:tabs>
                <w:tab w:val="left" w:pos="284"/>
              </w:tabs>
              <w:spacing w:line="276" w:lineRule="auto"/>
              <w:ind w:left="0" w:hanging="425"/>
              <w:rPr>
                <w:lang w:val="en-US"/>
              </w:rPr>
            </w:pPr>
            <w:r w:rsidRPr="00FB5CA4">
              <w:rPr>
                <w:lang w:val="en-US"/>
              </w:rPr>
              <w:t xml:space="preserve">8.8. </w:t>
            </w:r>
            <w:r w:rsidR="00460653" w:rsidRPr="00FB5CA4">
              <w:rPr>
                <w:lang w:val="en-US"/>
              </w:rPr>
              <w:t>Lucrările executate de Antreprenor în afara celor prevăzute în contract sau fără dis</w:t>
            </w:r>
            <w:r w:rsidR="00183D79" w:rsidRPr="00FB5CA4">
              <w:rPr>
                <w:lang w:val="en-US"/>
              </w:rPr>
              <w:t>poziţia Beneficiarului, precum ș</w:t>
            </w:r>
            <w:r w:rsidR="00460653" w:rsidRPr="00FB5CA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B5CA4" w:rsidRDefault="00D05A94" w:rsidP="007B4619">
            <w:pPr>
              <w:pStyle w:val="af2"/>
              <w:numPr>
                <w:ilvl w:val="1"/>
                <w:numId w:val="15"/>
              </w:numPr>
              <w:tabs>
                <w:tab w:val="left" w:pos="284"/>
                <w:tab w:val="left" w:pos="426"/>
              </w:tabs>
              <w:spacing w:line="276" w:lineRule="auto"/>
              <w:ind w:left="0" w:hanging="425"/>
              <w:rPr>
                <w:lang w:val="en-US"/>
              </w:rPr>
            </w:pPr>
            <w:r w:rsidRPr="00FB5CA4">
              <w:rPr>
                <w:lang w:val="en-US"/>
              </w:rPr>
              <w:t xml:space="preserve">8.9. </w:t>
            </w:r>
            <w:r w:rsidR="00460653" w:rsidRPr="00FB5CA4">
              <w:rPr>
                <w:lang w:val="en-US"/>
              </w:rPr>
              <w:t>Lucrările încep după</w:t>
            </w:r>
            <w:r w:rsidR="005E4858" w:rsidRPr="00FB5CA4">
              <w:rPr>
                <w:lang w:val="en-US"/>
              </w:rPr>
              <w:t xml:space="preserve"> 5</w:t>
            </w:r>
            <w:r w:rsidR="00460653" w:rsidRPr="00FB5CA4">
              <w:rPr>
                <w:lang w:val="en-US"/>
              </w:rPr>
              <w:t xml:space="preserve"> zile de la semnarea şi înregistrarea contractului în modul corespunzător şi primirea ordinului de execuţie.</w:t>
            </w:r>
          </w:p>
          <w:p w:rsidR="00460653" w:rsidRPr="00FB5CA4" w:rsidRDefault="00460653" w:rsidP="00196AB4">
            <w:pPr>
              <w:pStyle w:val="af2"/>
              <w:tabs>
                <w:tab w:val="left" w:pos="284"/>
                <w:tab w:val="left" w:pos="426"/>
              </w:tabs>
              <w:spacing w:line="276" w:lineRule="auto"/>
              <w:ind w:firstLine="0"/>
              <w:rPr>
                <w:lang w:val="en-US"/>
              </w:rPr>
            </w:pPr>
          </w:p>
          <w:p w:rsidR="00460653" w:rsidRPr="00FF430B" w:rsidRDefault="00D83EE1" w:rsidP="007B4619">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B5CA4" w:rsidRDefault="00D83EE1" w:rsidP="007B4619">
            <w:pPr>
              <w:pStyle w:val="af2"/>
              <w:numPr>
                <w:ilvl w:val="1"/>
                <w:numId w:val="15"/>
              </w:numPr>
              <w:tabs>
                <w:tab w:val="left" w:pos="567"/>
              </w:tabs>
              <w:spacing w:line="276" w:lineRule="auto"/>
              <w:ind w:left="0" w:hanging="567"/>
              <w:rPr>
                <w:color w:val="FF0000"/>
                <w:lang w:val="en-US"/>
              </w:rPr>
            </w:pPr>
            <w:r w:rsidRPr="00FB5CA4">
              <w:rPr>
                <w:lang w:val="en-US"/>
              </w:rPr>
              <w:t xml:space="preserve">9.1. </w:t>
            </w:r>
            <w:r w:rsidR="00460653" w:rsidRPr="00FB5CA4">
              <w:rPr>
                <w:lang w:val="en-US"/>
              </w:rPr>
              <w:t>Perioada de garanţie pentru lucrărieste</w:t>
            </w:r>
            <w:r w:rsidR="00460653" w:rsidRPr="00975C3E">
              <w:rPr>
                <w:lang w:val="en-US"/>
              </w:rPr>
              <w:t xml:space="preserve"> de  </w:t>
            </w:r>
            <w:r w:rsidR="00975F42" w:rsidRPr="00975C3E">
              <w:rPr>
                <w:lang w:val="en-US"/>
              </w:rPr>
              <w:t>1</w:t>
            </w:r>
            <w:r w:rsidR="00B92ADA" w:rsidRPr="00975C3E">
              <w:rPr>
                <w:lang w:val="en-US"/>
              </w:rPr>
              <w:t xml:space="preserve">0 </w:t>
            </w:r>
            <w:r w:rsidR="00460653" w:rsidRPr="00975C3E">
              <w:rPr>
                <w:lang w:val="en-US"/>
              </w:rPr>
              <w:t xml:space="preserve">ani. </w:t>
            </w:r>
          </w:p>
          <w:p w:rsidR="00460653" w:rsidRPr="00FB5CA4" w:rsidRDefault="00D83EE1" w:rsidP="007B4619">
            <w:pPr>
              <w:pStyle w:val="af2"/>
              <w:numPr>
                <w:ilvl w:val="1"/>
                <w:numId w:val="15"/>
              </w:numPr>
              <w:tabs>
                <w:tab w:val="left" w:pos="567"/>
              </w:tabs>
              <w:spacing w:line="276" w:lineRule="auto"/>
              <w:ind w:left="0" w:hanging="567"/>
              <w:rPr>
                <w:lang w:val="en-US"/>
              </w:rPr>
            </w:pPr>
            <w:r w:rsidRPr="00FB5CA4">
              <w:rPr>
                <w:lang w:val="en-US"/>
              </w:rPr>
              <w:t xml:space="preserve">9.2. </w:t>
            </w:r>
            <w:r w:rsidR="00460653" w:rsidRPr="00FB5CA4">
              <w:rPr>
                <w:lang w:val="en-US"/>
              </w:rPr>
              <w:t xml:space="preserve">Perioada de garanţie </w:t>
            </w:r>
            <w:r w:rsidRPr="00FB5CA4">
              <w:rPr>
                <w:lang w:val="en-US"/>
              </w:rPr>
              <w:t>începe</w:t>
            </w:r>
            <w:r w:rsidR="00460653" w:rsidRPr="00FB5CA4">
              <w:rPr>
                <w:lang w:val="en-US"/>
              </w:rPr>
              <w:t xml:space="preserve"> de la data recepţiei la terminarea lucrărilor şip</w:t>
            </w:r>
            <w:r w:rsidRPr="00FB5CA4">
              <w:rPr>
                <w:lang w:val="en-US"/>
              </w:rPr>
              <w:t>â</w:t>
            </w:r>
            <w:r w:rsidR="00460653" w:rsidRPr="00FB5CA4">
              <w:rPr>
                <w:lang w:val="en-US"/>
              </w:rPr>
              <w:t xml:space="preserve">nă la expirarea </w:t>
            </w:r>
            <w:r w:rsidR="00D379F6" w:rsidRPr="00FB5CA4">
              <w:rPr>
                <w:lang w:val="en-US"/>
              </w:rPr>
              <w:t>termenului prevăzut la punctul 9</w:t>
            </w:r>
            <w:r w:rsidR="00460653" w:rsidRPr="00FB5CA4">
              <w:rPr>
                <w:lang w:val="en-US"/>
              </w:rPr>
              <w:t xml:space="preserve">.1 din prezentul </w:t>
            </w:r>
            <w:r w:rsidR="0001066E" w:rsidRPr="00FB5CA4">
              <w:rPr>
                <w:lang w:val="en-US"/>
              </w:rPr>
              <w:t>capitol</w:t>
            </w:r>
            <w:r w:rsidR="00460653" w:rsidRPr="00FB5CA4">
              <w:rPr>
                <w:lang w:val="en-US"/>
              </w:rPr>
              <w:t xml:space="preserve">. </w:t>
            </w:r>
          </w:p>
          <w:p w:rsidR="00460653" w:rsidRPr="00FB5CA4" w:rsidRDefault="00D83EE1" w:rsidP="007B4619">
            <w:pPr>
              <w:pStyle w:val="af2"/>
              <w:numPr>
                <w:ilvl w:val="1"/>
                <w:numId w:val="15"/>
              </w:numPr>
              <w:tabs>
                <w:tab w:val="left" w:pos="567"/>
              </w:tabs>
              <w:spacing w:line="276" w:lineRule="auto"/>
              <w:ind w:left="0" w:hanging="567"/>
              <w:rPr>
                <w:lang w:val="en-US"/>
              </w:rPr>
            </w:pPr>
            <w:r w:rsidRPr="00FB5CA4">
              <w:rPr>
                <w:lang w:val="en-US"/>
              </w:rPr>
              <w:t xml:space="preserve">9.3. </w:t>
            </w:r>
            <w:r w:rsidR="00460653" w:rsidRPr="00FB5CA4">
              <w:rPr>
                <w:lang w:val="en-US"/>
              </w:rPr>
              <w:t xml:space="preserve">Antreprenorul are obligaţia ca în perioada de garanţie să înlăture toate defecţiunile ce ţin de nerespectarea clauzelor contractului </w:t>
            </w:r>
            <w:r w:rsidRPr="00FB5CA4">
              <w:rPr>
                <w:lang w:val="en-US"/>
              </w:rPr>
              <w:t xml:space="preserve">din cont propriu, </w:t>
            </w:r>
            <w:r w:rsidR="00460653" w:rsidRPr="00FB5CA4">
              <w:rPr>
                <w:lang w:val="en-US"/>
              </w:rPr>
              <w:t xml:space="preserve">în urma unei notificări transmise de către Beneficiar. </w:t>
            </w:r>
          </w:p>
          <w:p w:rsidR="00460653" w:rsidRPr="00FB5CA4" w:rsidRDefault="00460653" w:rsidP="00196AB4">
            <w:pPr>
              <w:pStyle w:val="af2"/>
              <w:tabs>
                <w:tab w:val="left" w:pos="567"/>
              </w:tabs>
              <w:spacing w:line="276" w:lineRule="auto"/>
              <w:ind w:firstLine="0"/>
              <w:rPr>
                <w:lang w:val="en-US"/>
              </w:rPr>
            </w:pPr>
          </w:p>
          <w:p w:rsidR="00460653" w:rsidRPr="00FF430B" w:rsidRDefault="00D53233" w:rsidP="007B4619">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10.1. </w:t>
            </w:r>
            <w:r w:rsidR="00460653" w:rsidRPr="00FB5CA4">
              <w:rPr>
                <w:lang w:val="en-US"/>
              </w:rPr>
              <w:t>Părţile  poartă răspundere pentru neexecutarea sau executarea necorespunzătoare a obligaţiilor  prevăzute de prezentul contract în conformitate cu legislaţia  Republicii Moldova.</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10.2. </w:t>
            </w:r>
            <w:r w:rsidR="00460653" w:rsidRPr="00FB5CA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10.3. </w:t>
            </w:r>
            <w:r w:rsidR="00460653" w:rsidRPr="00FB5CA4">
              <w:rPr>
                <w:lang w:val="en-US"/>
              </w:rPr>
              <w:t>Membrii asocierii își păstrează individualitatea ca subiecți de drept, însă sunt obligați să răspundă solidar față de autoritate</w:t>
            </w:r>
            <w:r w:rsidRPr="00FB5CA4">
              <w:rPr>
                <w:lang w:val="en-US"/>
              </w:rPr>
              <w:t>a</w:t>
            </w:r>
            <w:r w:rsidR="00460653" w:rsidRPr="00FB5CA4">
              <w:rPr>
                <w:lang w:val="en-US"/>
              </w:rPr>
              <w:t xml:space="preserve"> contractantă pentru modul de îndeplinire a obligațiilor contractuale.</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lastRenderedPageBreak/>
              <w:t xml:space="preserve">10.4. </w:t>
            </w:r>
            <w:r w:rsidR="00460653" w:rsidRPr="00FB5CA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10.5. </w:t>
            </w:r>
            <w:r w:rsidR="00460653" w:rsidRPr="00FB5CA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10.6. </w:t>
            </w:r>
            <w:r w:rsidR="00460653" w:rsidRPr="00FB5CA4">
              <w:rPr>
                <w:lang w:val="en-US"/>
              </w:rPr>
              <w:t>Antreprenorul trebuie să asigure lucrările executate şi dotările pe care le are la dispoziţie împotriva degradări</w:t>
            </w:r>
            <w:r w:rsidR="00183D79" w:rsidRPr="00FB5CA4">
              <w:rPr>
                <w:lang w:val="en-US"/>
              </w:rPr>
              <w:t>i şi furturilor pâ</w:t>
            </w:r>
            <w:r w:rsidR="00460653" w:rsidRPr="00FB5CA4">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10.7. </w:t>
            </w:r>
            <w:r w:rsidR="00460653" w:rsidRPr="00FB5CA4">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10.8. </w:t>
            </w:r>
            <w:r w:rsidR="00460653" w:rsidRPr="00FB5CA4">
              <w:rPr>
                <w:lang w:val="en-US"/>
              </w:rPr>
              <w:t>Dacă motivele const</w:t>
            </w:r>
            <w:r w:rsidR="00183D79" w:rsidRPr="00FB5CA4">
              <w:rPr>
                <w:lang w:val="en-US"/>
              </w:rPr>
              <w:t>rângerii sau ale întreruperii su</w:t>
            </w:r>
            <w:r w:rsidR="00460653" w:rsidRPr="00FB5CA4">
              <w:rPr>
                <w:lang w:val="en-US"/>
              </w:rPr>
              <w:t xml:space="preserve">nt imputabile uneia dintre părţile contractante, atunci cealaltă parte poate emite pretenţii privind despăgubirea pentru daunele intervenite şi care pot fi dovedite.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10.9. </w:t>
            </w:r>
            <w:r w:rsidR="00460653" w:rsidRPr="00FB5CA4">
              <w:rPr>
                <w:lang w:val="en-US"/>
              </w:rPr>
              <w:t>Dacă întârzierea în execu</w:t>
            </w:r>
            <w:r w:rsidR="0001066E" w:rsidRPr="00FB5CA4">
              <w:rPr>
                <w:lang w:val="en-US"/>
              </w:rPr>
              <w:t xml:space="preserve">ţia lucrărilor este </w:t>
            </w:r>
            <w:r w:rsidR="001278C6" w:rsidRPr="00FB5CA4">
              <w:rPr>
                <w:lang w:val="en-US"/>
              </w:rPr>
              <w:t>din</w:t>
            </w:r>
            <w:r w:rsidR="0001066E" w:rsidRPr="00FB5CA4">
              <w:rPr>
                <w:lang w:val="en-US"/>
              </w:rPr>
              <w:t xml:space="preserve"> culpa uneia</w:t>
            </w:r>
            <w:r w:rsidR="00460653" w:rsidRPr="00FB5CA4">
              <w:rPr>
                <w:lang w:val="en-US"/>
              </w:rPr>
              <w:t xml:space="preserve"> din</w:t>
            </w:r>
            <w:r w:rsidR="0001066E" w:rsidRPr="00FB5CA4">
              <w:rPr>
                <w:lang w:val="en-US"/>
              </w:rPr>
              <w:t>tre</w:t>
            </w:r>
            <w:r w:rsidR="00460653" w:rsidRPr="00FB5CA4">
              <w:rPr>
                <w:lang w:val="en-US"/>
              </w:rPr>
              <w:t xml:space="preserve"> părţi</w:t>
            </w:r>
            <w:r w:rsidR="0001066E" w:rsidRPr="00FB5CA4">
              <w:rPr>
                <w:lang w:val="en-US"/>
              </w:rPr>
              <w:t>le contractante</w:t>
            </w:r>
            <w:r w:rsidR="00460653" w:rsidRPr="00FB5CA4">
              <w:rPr>
                <w:lang w:val="en-US"/>
              </w:rPr>
              <w:t>, partea culpabilă va plăti celeilalte părţi penalizări</w:t>
            </w:r>
            <w:r w:rsidR="0001066E" w:rsidRPr="00FB5CA4">
              <w:rPr>
                <w:lang w:val="en-US"/>
              </w:rPr>
              <w:t xml:space="preserve"> şi/sau despăgubiri în cuantum de la 0,01% până la 0,1%</w:t>
            </w:r>
            <w:r w:rsidR="00460653" w:rsidRPr="00FB5CA4">
              <w:rPr>
                <w:lang w:val="en-US"/>
              </w:rPr>
              <w:t xml:space="preserve"> din valoarea lucrărilor </w:t>
            </w:r>
            <w:r w:rsidR="00D74B95" w:rsidRPr="00FB5CA4">
              <w:rPr>
                <w:lang w:val="en-US"/>
              </w:rPr>
              <w:t>rămase</w:t>
            </w:r>
            <w:r w:rsidR="00460653" w:rsidRPr="00FB5CA4">
              <w:rPr>
                <w:lang w:val="en-US"/>
              </w:rPr>
              <w:t xml:space="preserve">de executat/neonorate pentru fiecare zi de întârziere. Penalizarea devine operantă în momentul în care partea </w:t>
            </w:r>
            <w:r w:rsidR="00BB2CB2" w:rsidRPr="00FB5CA4">
              <w:rPr>
                <w:lang w:val="en-US"/>
              </w:rPr>
              <w:t>î</w:t>
            </w:r>
            <w:r w:rsidR="00460653" w:rsidRPr="00FB5CA4">
              <w:rPr>
                <w:lang w:val="en-US"/>
              </w:rPr>
              <w:t xml:space="preserve">nculpă a intrat în întârziere. </w:t>
            </w:r>
          </w:p>
          <w:p w:rsidR="00460653" w:rsidRPr="00FB5CA4" w:rsidRDefault="00D53233" w:rsidP="007B4619">
            <w:pPr>
              <w:pStyle w:val="af2"/>
              <w:numPr>
                <w:ilvl w:val="1"/>
                <w:numId w:val="15"/>
              </w:numPr>
              <w:tabs>
                <w:tab w:val="left" w:pos="567"/>
                <w:tab w:val="left" w:pos="1890"/>
              </w:tabs>
              <w:spacing w:line="276" w:lineRule="auto"/>
              <w:ind w:left="0" w:hanging="567"/>
              <w:rPr>
                <w:lang w:val="en-US"/>
              </w:rPr>
            </w:pPr>
            <w:r w:rsidRPr="00FB5CA4">
              <w:rPr>
                <w:lang w:val="en-US"/>
              </w:rPr>
              <w:t xml:space="preserve">10.10. </w:t>
            </w:r>
            <w:r w:rsidR="00460653" w:rsidRPr="00FB5CA4">
              <w:rPr>
                <w:lang w:val="en-US"/>
              </w:rPr>
              <w:t>Beneficiarul nu va fi responsabil pentru nici un fel de daune</w:t>
            </w:r>
            <w:r w:rsidR="00C33344" w:rsidRPr="00FB5CA4">
              <w:rPr>
                <w:lang w:val="en-US"/>
              </w:rPr>
              <w:t>-</w:t>
            </w:r>
            <w:r w:rsidR="00460653" w:rsidRPr="00FB5CA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B5CA4">
              <w:rPr>
                <w:lang w:val="en-US"/>
              </w:rPr>
              <w:t>î</w:t>
            </w:r>
            <w:r w:rsidR="00460653" w:rsidRPr="00FB5CA4">
              <w:rPr>
                <w:lang w:val="en-US"/>
              </w:rPr>
              <w:t>nd din vina Beneficiarului, a agenţilor sau a angajaţilor acestora.</w:t>
            </w:r>
          </w:p>
          <w:p w:rsidR="00460653" w:rsidRPr="00FB5CA4" w:rsidRDefault="00D53233" w:rsidP="007B4619">
            <w:pPr>
              <w:pStyle w:val="af2"/>
              <w:numPr>
                <w:ilvl w:val="1"/>
                <w:numId w:val="15"/>
              </w:numPr>
              <w:tabs>
                <w:tab w:val="left" w:pos="567"/>
                <w:tab w:val="left" w:pos="1890"/>
              </w:tabs>
              <w:spacing w:line="276" w:lineRule="auto"/>
              <w:ind w:left="0" w:hanging="567"/>
              <w:rPr>
                <w:lang w:val="en-US"/>
              </w:rPr>
            </w:pPr>
            <w:r w:rsidRPr="00FB5CA4">
              <w:rPr>
                <w:lang w:val="en-US"/>
              </w:rPr>
              <w:t xml:space="preserve">10.11. </w:t>
            </w:r>
            <w:r w:rsidR="00460653" w:rsidRPr="00FB5CA4">
              <w:rPr>
                <w:lang w:val="en-US"/>
              </w:rPr>
              <w:t>Antreprenorul şi subantreprenorii răspund soli</w:t>
            </w:r>
            <w:r w:rsidR="00DA1062" w:rsidRPr="00FB5CA4">
              <w:rPr>
                <w:lang w:val="en-US"/>
              </w:rPr>
              <w:t>dar pentru neexecutarea obligaț</w:t>
            </w:r>
            <w:r w:rsidR="00460653" w:rsidRPr="00FB5CA4">
              <w:rPr>
                <w:lang w:val="en-US"/>
              </w:rPr>
              <w:t>iil</w:t>
            </w:r>
            <w:r w:rsidR="00BB2CB2" w:rsidRPr="00FB5CA4">
              <w:rPr>
                <w:lang w:val="en-US"/>
              </w:rPr>
              <w:t>or</w:t>
            </w:r>
            <w:r w:rsidR="00460653" w:rsidRPr="00FB5CA4">
              <w:rPr>
                <w:lang w:val="en-US"/>
              </w:rPr>
              <w:t xml:space="preserve"> contractuale.</w:t>
            </w:r>
          </w:p>
          <w:p w:rsidR="00460653" w:rsidRPr="00FB5CA4" w:rsidRDefault="00460653" w:rsidP="00196AB4">
            <w:pPr>
              <w:pStyle w:val="af2"/>
              <w:tabs>
                <w:tab w:val="left" w:pos="567"/>
                <w:tab w:val="left" w:pos="1890"/>
              </w:tabs>
              <w:spacing w:line="276" w:lineRule="auto"/>
              <w:ind w:firstLine="0"/>
              <w:rPr>
                <w:lang w:val="en-US"/>
              </w:rPr>
            </w:pPr>
          </w:p>
          <w:p w:rsidR="00460653" w:rsidRPr="00FF430B" w:rsidRDefault="00D53233" w:rsidP="007B4619">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7B4619">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7B4619">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B5CA4" w:rsidRDefault="00D53233" w:rsidP="00D53233">
            <w:pPr>
              <w:pStyle w:val="af2"/>
              <w:tabs>
                <w:tab w:val="left" w:pos="567"/>
              </w:tabs>
              <w:spacing w:line="276" w:lineRule="auto"/>
              <w:ind w:firstLine="0"/>
              <w:rPr>
                <w:lang w:val="en-US"/>
              </w:rPr>
            </w:pPr>
            <w:r w:rsidRPr="00FB5CA4">
              <w:rPr>
                <w:lang w:val="en-US"/>
              </w:rPr>
              <w:t xml:space="preserve">12.1. </w:t>
            </w:r>
            <w:r w:rsidR="00460653" w:rsidRPr="00FB5CA4">
              <w:rPr>
                <w:lang w:val="en-US"/>
              </w:rPr>
              <w:t xml:space="preserve">Antreprenorul poate cere </w:t>
            </w:r>
            <w:r w:rsidR="00BB2CB2" w:rsidRPr="00FB5CA4">
              <w:rPr>
                <w:lang w:val="en-US"/>
              </w:rPr>
              <w:t>rezoluțiunea</w:t>
            </w:r>
            <w:r w:rsidR="00460653" w:rsidRPr="00FB5CA4">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B5CA4" w:rsidRDefault="00D53233" w:rsidP="007B4619">
            <w:pPr>
              <w:pStyle w:val="af2"/>
              <w:numPr>
                <w:ilvl w:val="1"/>
                <w:numId w:val="15"/>
              </w:numPr>
              <w:tabs>
                <w:tab w:val="left" w:pos="567"/>
              </w:tabs>
              <w:spacing w:line="276" w:lineRule="auto"/>
              <w:ind w:left="0" w:hanging="567"/>
              <w:rPr>
                <w:lang w:val="en-US"/>
              </w:rPr>
            </w:pPr>
            <w:r w:rsidRPr="00FB5CA4">
              <w:rPr>
                <w:lang w:val="en-US"/>
              </w:rPr>
              <w:t xml:space="preserve">12.2. </w:t>
            </w:r>
            <w:r w:rsidR="00460653" w:rsidRPr="00FB5CA4">
              <w:rPr>
                <w:lang w:val="en-US"/>
              </w:rPr>
              <w:t xml:space="preserve">Beneficiarul poate cere </w:t>
            </w:r>
            <w:r w:rsidR="00BB2CB2" w:rsidRPr="00FB5CA4">
              <w:rPr>
                <w:lang w:val="en-US"/>
              </w:rPr>
              <w:t>rezoluțiunea</w:t>
            </w:r>
            <w:r w:rsidR="00460653" w:rsidRPr="00FB5CA4">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w:t>
            </w:r>
            <w:r w:rsidR="00460653" w:rsidRPr="00FF430B">
              <w:lastRenderedPageBreak/>
              <w:t xml:space="preserve">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12.3. </w:t>
            </w:r>
            <w:r w:rsidR="00460653" w:rsidRPr="00FB5CA4">
              <w:rPr>
                <w:lang w:val="en-US"/>
              </w:rPr>
              <w:t xml:space="preserve">Contractul se consideră </w:t>
            </w:r>
            <w:r w:rsidR="00BB2CB2" w:rsidRPr="00FB5CA4">
              <w:rPr>
                <w:lang w:val="en-US"/>
              </w:rPr>
              <w:t>rezolvit</w:t>
            </w:r>
            <w:r w:rsidR="00460653" w:rsidRPr="00FB5CA4">
              <w:rPr>
                <w:lang w:val="en-US"/>
              </w:rPr>
              <w:t>, dacă partea contractantă va comunica în scris cele</w:t>
            </w:r>
            <w:r w:rsidRPr="00FB5CA4">
              <w:rPr>
                <w:lang w:val="en-US"/>
              </w:rPr>
              <w:t>i</w:t>
            </w:r>
            <w:r w:rsidR="00460653" w:rsidRPr="00FB5CA4">
              <w:rPr>
                <w:lang w:val="en-US"/>
              </w:rPr>
              <w:t>lalte părţi contractante în termen de 15 zile motivele indicate la punctele 1</w:t>
            </w:r>
            <w:r w:rsidR="00D379F6" w:rsidRPr="00FB5CA4">
              <w:rPr>
                <w:lang w:val="en-US"/>
              </w:rPr>
              <w:t>2</w:t>
            </w:r>
            <w:r w:rsidR="00460653" w:rsidRPr="00FB5CA4">
              <w:rPr>
                <w:lang w:val="en-US"/>
              </w:rPr>
              <w:t>.1 şi 1</w:t>
            </w:r>
            <w:r w:rsidR="00D379F6" w:rsidRPr="00FB5CA4">
              <w:rPr>
                <w:lang w:val="en-US"/>
              </w:rPr>
              <w:t>2</w:t>
            </w:r>
            <w:r w:rsidR="00460653" w:rsidRPr="00FB5CA4">
              <w:rPr>
                <w:lang w:val="en-US"/>
              </w:rPr>
              <w:t xml:space="preserve">.2 din prezentul contract.  </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12.4. </w:t>
            </w:r>
            <w:r w:rsidR="00460653" w:rsidRPr="00FB5CA4">
              <w:rPr>
                <w:lang w:val="en-US"/>
              </w:rPr>
              <w:t xml:space="preserve">Beneficiarul, în caz de </w:t>
            </w:r>
            <w:r w:rsidR="00BB2CB2" w:rsidRPr="00FB5CA4">
              <w:rPr>
                <w:lang w:val="en-US"/>
              </w:rPr>
              <w:t>rezoluțiune</w:t>
            </w:r>
            <w:r w:rsidR="00460653" w:rsidRPr="00FB5CA4">
              <w:rPr>
                <w:lang w:val="en-US"/>
              </w:rPr>
              <w:t>a contractului, va convoca comisia de recepţie care va efectua recepţia cantitativă şi calitativ</w:t>
            </w:r>
            <w:r w:rsidR="00D74B95" w:rsidRPr="00FB5CA4">
              <w:rPr>
                <w:lang w:val="en-US"/>
              </w:rPr>
              <w:t>ă</w:t>
            </w:r>
            <w:r w:rsidR="00460653" w:rsidRPr="00FB5CA4">
              <w:rPr>
                <w:lang w:val="en-US"/>
              </w:rPr>
              <w:t xml:space="preserve"> a lucrărilor executate</w:t>
            </w:r>
            <w:r w:rsidR="00D74B95" w:rsidRPr="00FB5CA4">
              <w:rPr>
                <w:lang w:val="en-US"/>
              </w:rPr>
              <w:t xml:space="preserve">,în maximum 15 zile de la data </w:t>
            </w:r>
            <w:r w:rsidR="00BB2CB2" w:rsidRPr="00FB5CA4">
              <w:rPr>
                <w:lang w:val="en-US"/>
              </w:rPr>
              <w:t>rezoluțiunii</w:t>
            </w:r>
            <w:r w:rsidR="00D74B95" w:rsidRPr="00FB5CA4">
              <w:rPr>
                <w:lang w:val="en-US"/>
              </w:rPr>
              <w:t>contractului.</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12.5. </w:t>
            </w:r>
            <w:r w:rsidR="00460653" w:rsidRPr="00FB5CA4">
              <w:rPr>
                <w:lang w:val="en-US"/>
              </w:rPr>
              <w:t xml:space="preserve">În cazul </w:t>
            </w:r>
            <w:r w:rsidR="00BB2CB2" w:rsidRPr="00FB5CA4">
              <w:rPr>
                <w:lang w:val="en-US"/>
              </w:rPr>
              <w:t>rezoluțiunii</w:t>
            </w:r>
            <w:r w:rsidR="00460653" w:rsidRPr="00FB5CA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B5CA4">
              <w:rPr>
                <w:lang w:val="en-US"/>
              </w:rPr>
              <w:t>rezolvit</w:t>
            </w:r>
            <w:r w:rsidR="00460653" w:rsidRPr="00FB5CA4">
              <w:rPr>
                <w:lang w:val="en-US"/>
              </w:rPr>
              <w:t xml:space="preserve">contractul. </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12.6. </w:t>
            </w:r>
            <w:r w:rsidR="00460653" w:rsidRPr="00FB5CA4">
              <w:rPr>
                <w:lang w:val="en-US"/>
              </w:rPr>
              <w:t>După rez</w:t>
            </w:r>
            <w:r w:rsidR="00892A6D" w:rsidRPr="00FB5CA4">
              <w:rPr>
                <w:lang w:val="en-US"/>
              </w:rPr>
              <w:t>oluțiunea</w:t>
            </w:r>
            <w:r w:rsidR="00460653" w:rsidRPr="00FB5CA4">
              <w:rPr>
                <w:lang w:val="en-US"/>
              </w:rPr>
              <w:t xml:space="preserve"> contractului, Beneficiarul poate continua execuţia lucrărilor cu respectarea prevederilor legale. </w:t>
            </w:r>
          </w:p>
          <w:p w:rsidR="00E22640" w:rsidRPr="00FB5CA4" w:rsidRDefault="00E22640" w:rsidP="00E22640">
            <w:pPr>
              <w:pStyle w:val="af2"/>
              <w:tabs>
                <w:tab w:val="left" w:pos="567"/>
                <w:tab w:val="left" w:pos="2070"/>
              </w:tabs>
              <w:ind w:firstLine="0"/>
              <w:rPr>
                <w:lang w:val="en-US"/>
              </w:rPr>
            </w:pPr>
            <w:r w:rsidRPr="00FB5CA4">
              <w:rPr>
                <w:lang w:val="en-US"/>
              </w:rPr>
              <w:t>12.7. Cazuri specifice de încetare a contractului de achiziţii publice:</w:t>
            </w:r>
          </w:p>
          <w:p w:rsidR="00E22640" w:rsidRPr="00FB5CA4" w:rsidRDefault="00F168DC" w:rsidP="00E22640">
            <w:pPr>
              <w:pStyle w:val="af2"/>
              <w:tabs>
                <w:tab w:val="left" w:pos="567"/>
                <w:tab w:val="left" w:pos="2070"/>
              </w:tabs>
              <w:ind w:firstLine="284"/>
              <w:rPr>
                <w:lang w:val="en-US"/>
              </w:rPr>
            </w:pPr>
            <w:r w:rsidRPr="00FB5CA4">
              <w:rPr>
                <w:lang w:val="en-US"/>
              </w:rPr>
              <w:t>Beneficiarul</w:t>
            </w:r>
            <w:r w:rsidR="00E22640" w:rsidRPr="00FB5CA4">
              <w:rPr>
                <w:lang w:val="en-US"/>
              </w:rPr>
              <w:t xml:space="preserve"> are dreptul de a </w:t>
            </w:r>
            <w:r w:rsidR="0060188C" w:rsidRPr="00FB5CA4">
              <w:rPr>
                <w:lang w:val="en-US"/>
              </w:rPr>
              <w:t>rezolvi</w:t>
            </w:r>
            <w:r w:rsidR="00E22640" w:rsidRPr="00FB5CA4">
              <w:rPr>
                <w:lang w:val="en-US"/>
              </w:rPr>
              <w:t>unilateral un contract de achiziţii publice în perioada de valabilitate a acestuia în una dintre următoarele situaţii:</w:t>
            </w:r>
          </w:p>
          <w:p w:rsidR="00E22640" w:rsidRPr="00FB5CA4" w:rsidRDefault="00E22640" w:rsidP="00E22640">
            <w:pPr>
              <w:pStyle w:val="af2"/>
              <w:tabs>
                <w:tab w:val="left" w:pos="567"/>
                <w:tab w:val="left" w:pos="2070"/>
              </w:tabs>
              <w:rPr>
                <w:lang w:val="en-US"/>
              </w:rPr>
            </w:pPr>
            <w:r w:rsidRPr="00FB5CA4">
              <w:rPr>
                <w:lang w:val="en-US"/>
              </w:rPr>
              <w:t xml:space="preserve">    a) contractantul se afla, la momentul atribuirii lui, în una dintre situaţiile care ar fi determinat excluderea sa din proce</w:t>
            </w:r>
            <w:r w:rsidR="00C33344" w:rsidRPr="00FB5CA4">
              <w:rPr>
                <w:lang w:val="en-US"/>
              </w:rPr>
              <w:t>dura de atribuire potrivit art.</w:t>
            </w:r>
            <w:r w:rsidRPr="00FB5CA4">
              <w:rPr>
                <w:lang w:val="en-US"/>
              </w:rPr>
              <w:t>19</w:t>
            </w:r>
            <w:r w:rsidR="00802287" w:rsidRPr="00FB5CA4">
              <w:rPr>
                <w:lang w:val="en-US"/>
              </w:rPr>
              <w:t xml:space="preserve"> al Legii </w:t>
            </w:r>
            <w:r w:rsidR="0060188C" w:rsidRPr="00FB5CA4">
              <w:rPr>
                <w:lang w:val="en-US"/>
              </w:rPr>
              <w:t>nr.</w:t>
            </w:r>
            <w:r w:rsidR="00802287" w:rsidRPr="00FB5CA4">
              <w:rPr>
                <w:lang w:val="en-US"/>
              </w:rPr>
              <w:t>131/2015 privind achizițiile publice</w:t>
            </w:r>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b) contractul a făcut obiectul unei modificări substanțiale care necesita o nouă procedură de achiziție publică în conformitate cu art. 76</w:t>
            </w:r>
            <w:r w:rsidR="00802287" w:rsidRPr="00FB5CA4">
              <w:rPr>
                <w:lang w:val="en-US"/>
              </w:rPr>
              <w:t xml:space="preserve"> al Legii </w:t>
            </w:r>
            <w:r w:rsidR="0060188C" w:rsidRPr="00FB5CA4">
              <w:rPr>
                <w:lang w:val="en-US"/>
              </w:rPr>
              <w:t>nr.</w:t>
            </w:r>
            <w:r w:rsidR="00802287" w:rsidRPr="00FB5CA4">
              <w:rPr>
                <w:lang w:val="en-US"/>
              </w:rPr>
              <w:t>131/2015 privind achizițiile publice</w:t>
            </w:r>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c) contractul nu ar fi trebuit să fie atribui</w:t>
            </w:r>
            <w:r w:rsidR="00C33344" w:rsidRPr="00FB5CA4">
              <w:rPr>
                <w:lang w:val="en-US"/>
              </w:rPr>
              <w:t>t contractantului respectiv, avâ</w:t>
            </w:r>
            <w:r w:rsidRPr="00FB5CA4">
              <w:rPr>
                <w:lang w:val="en-US"/>
              </w:rPr>
              <w:t xml:space="preserve">nd în vedere o încălcare gravă a obligaţiilor ce rezultă din </w:t>
            </w:r>
            <w:r w:rsidR="00802287" w:rsidRPr="00FB5CA4">
              <w:rPr>
                <w:lang w:val="en-US"/>
              </w:rPr>
              <w:t xml:space="preserve">Legea </w:t>
            </w:r>
            <w:r w:rsidR="0060188C" w:rsidRPr="00FB5CA4">
              <w:rPr>
                <w:lang w:val="en-US"/>
              </w:rPr>
              <w:t>nr.</w:t>
            </w:r>
            <w:r w:rsidR="00802287" w:rsidRPr="00FB5CA4">
              <w:rPr>
                <w:lang w:val="en-US"/>
              </w:rPr>
              <w:t>131/2015 priviind achizițiile publice</w:t>
            </w:r>
            <w:r w:rsidRPr="00FB5CA4">
              <w:rPr>
                <w:lang w:val="en-US"/>
              </w:rPr>
              <w:t xml:space="preserve"> și/sau tratatele internaţionale la care Republica Moldova este parte, care a fost constatată printr-o decizie a unei instanțe judecătorești naționale sau, după caz, internaționale.</w:t>
            </w:r>
          </w:p>
          <w:p w:rsidR="00E22640" w:rsidRPr="00FB5CA4" w:rsidRDefault="00E22640" w:rsidP="00802287">
            <w:pPr>
              <w:pStyle w:val="af2"/>
              <w:tabs>
                <w:tab w:val="left" w:pos="567"/>
                <w:tab w:val="left" w:pos="2070"/>
              </w:tabs>
              <w:ind w:firstLine="0"/>
              <w:rPr>
                <w:lang w:val="en-US"/>
              </w:rPr>
            </w:pPr>
          </w:p>
          <w:p w:rsidR="00460653" w:rsidRPr="00FF430B" w:rsidRDefault="007323B6" w:rsidP="007B4619">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13.1. </w:t>
            </w:r>
            <w:r w:rsidR="00460653" w:rsidRPr="00FB5CA4">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B5CA4" w:rsidRDefault="007323B6" w:rsidP="007B4619">
            <w:pPr>
              <w:pStyle w:val="af2"/>
              <w:numPr>
                <w:ilvl w:val="1"/>
                <w:numId w:val="15"/>
              </w:numPr>
              <w:tabs>
                <w:tab w:val="left" w:pos="567"/>
              </w:tabs>
              <w:ind w:left="0" w:hanging="567"/>
              <w:rPr>
                <w:lang w:val="en-US"/>
              </w:rPr>
            </w:pPr>
            <w:r w:rsidRPr="00FB5CA4">
              <w:rPr>
                <w:lang w:val="en-US"/>
              </w:rPr>
              <w:t xml:space="preserve">13.2. </w:t>
            </w:r>
            <w:r w:rsidR="00460653" w:rsidRPr="00FB5CA4">
              <w:rPr>
                <w:lang w:val="en-US"/>
              </w:rPr>
              <w:t>Documentele contractului vor fi întocmite în limba română.</w:t>
            </w:r>
          </w:p>
          <w:p w:rsidR="00D379F6" w:rsidRPr="00FB5CA4" w:rsidRDefault="007323B6" w:rsidP="007B4619">
            <w:pPr>
              <w:pStyle w:val="af2"/>
              <w:numPr>
                <w:ilvl w:val="1"/>
                <w:numId w:val="15"/>
              </w:numPr>
              <w:tabs>
                <w:tab w:val="left" w:pos="567"/>
              </w:tabs>
              <w:ind w:left="0" w:hanging="567"/>
              <w:rPr>
                <w:lang w:val="en-US"/>
              </w:rPr>
            </w:pPr>
            <w:r w:rsidRPr="00FB5CA4">
              <w:rPr>
                <w:lang w:val="en-US"/>
              </w:rPr>
              <w:t>13.</w:t>
            </w:r>
            <w:r w:rsidR="001873A6" w:rsidRPr="00FB5CA4">
              <w:rPr>
                <w:lang w:val="en-US"/>
              </w:rPr>
              <w:t>3</w:t>
            </w:r>
            <w:r w:rsidRPr="00FB5CA4">
              <w:rPr>
                <w:lang w:val="en-US"/>
              </w:rPr>
              <w:t xml:space="preserve">. </w:t>
            </w:r>
            <w:r w:rsidR="00D379F6" w:rsidRPr="00FB5CA4">
              <w:rPr>
                <w:lang w:val="en-US"/>
              </w:rPr>
              <w:t>Prezentul Contract reprezintă acordul de voinţă al părţilorşi se consideră semnat la data aplicării ultimei semnături de către una dintre părți.</w:t>
            </w:r>
          </w:p>
          <w:p w:rsidR="00460653" w:rsidRPr="00FB5CA4" w:rsidRDefault="007323B6" w:rsidP="007B4619">
            <w:pPr>
              <w:pStyle w:val="af2"/>
              <w:numPr>
                <w:ilvl w:val="1"/>
                <w:numId w:val="15"/>
              </w:numPr>
              <w:tabs>
                <w:tab w:val="left" w:pos="567"/>
                <w:tab w:val="left" w:pos="4005"/>
              </w:tabs>
              <w:ind w:left="0" w:hanging="567"/>
              <w:contextualSpacing/>
              <w:rPr>
                <w:lang w:val="en-US"/>
              </w:rPr>
            </w:pPr>
            <w:r w:rsidRPr="00FB5CA4">
              <w:rPr>
                <w:lang w:val="en-US"/>
              </w:rPr>
              <w:t>13.</w:t>
            </w:r>
            <w:r w:rsidR="001873A6" w:rsidRPr="00FB5CA4">
              <w:rPr>
                <w:lang w:val="en-US"/>
              </w:rPr>
              <w:t>4</w:t>
            </w:r>
            <w:r w:rsidRPr="00FB5CA4">
              <w:rPr>
                <w:lang w:val="en-US"/>
              </w:rPr>
              <w:t xml:space="preserve">. </w:t>
            </w:r>
            <w:r w:rsidR="00D379F6" w:rsidRPr="00FB5CA4">
              <w:rPr>
                <w:lang w:val="en-US"/>
              </w:rPr>
              <w:t xml:space="preserve">Pentru confirmarea celor menţionate, </w:t>
            </w:r>
            <w:r w:rsidR="009D3792" w:rsidRPr="00FB5CA4">
              <w:rPr>
                <w:lang w:val="en-US"/>
              </w:rPr>
              <w:t>p</w:t>
            </w:r>
            <w:r w:rsidR="00D379F6" w:rsidRPr="00FB5CA4">
              <w:rPr>
                <w:lang w:val="en-US"/>
              </w:rPr>
              <w:t xml:space="preserve">ărţile au semnat prezentul Contract în conformitate cu legislaţia Republicii Moldova, la data şi anul indicate, </w:t>
            </w:r>
            <w:r w:rsidR="00460653" w:rsidRPr="00FB5CA4">
              <w:rPr>
                <w:b/>
                <w:lang w:val="en-US"/>
              </w:rPr>
              <w:t>fiind valab</w:t>
            </w:r>
            <w:r w:rsidR="003423F4" w:rsidRPr="00FB5CA4">
              <w:rPr>
                <w:b/>
                <w:lang w:val="en-US"/>
              </w:rPr>
              <w:t xml:space="preserve">il până la </w:t>
            </w:r>
            <w:r w:rsidR="00D379F6" w:rsidRPr="00FB5CA4">
              <w:rPr>
                <w:b/>
                <w:lang w:val="en-US"/>
              </w:rPr>
              <w:t>recepția finală a lucrărilor</w:t>
            </w:r>
            <w:r w:rsidR="00460653" w:rsidRPr="00FB5CA4">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lastRenderedPageBreak/>
              <w:t>SPECIALE A CONTRACTULUI</w:t>
            </w:r>
          </w:p>
          <w:p w:rsidR="00877B36" w:rsidRPr="00FF430B" w:rsidRDefault="00877B36" w:rsidP="00975C3E">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9B71F7" w:rsidRDefault="00460653" w:rsidP="007B4619">
            <w:pPr>
              <w:pStyle w:val="a"/>
              <w:numPr>
                <w:ilvl w:val="0"/>
                <w:numId w:val="15"/>
              </w:numPr>
              <w:tabs>
                <w:tab w:val="clear" w:pos="1134"/>
              </w:tabs>
              <w:spacing w:line="276" w:lineRule="auto"/>
              <w:ind w:left="0"/>
              <w:contextualSpacing/>
              <w:rPr>
                <w:lang w:val="ro-RO"/>
              </w:rPr>
            </w:pPr>
            <w:r w:rsidRPr="009B71F7">
              <w:rPr>
                <w:b/>
                <w:lang w:val="ro-RO"/>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975C3E" w:rsidRPr="00975C3E" w:rsidRDefault="00D76BD0" w:rsidP="00196AB4">
                  <w:pPr>
                    <w:tabs>
                      <w:tab w:val="left" w:pos="1134"/>
                      <w:tab w:val="left" w:pos="4680"/>
                      <w:tab w:val="left" w:pos="7020"/>
                    </w:tabs>
                    <w:suppressAutoHyphens/>
                    <w:ind w:firstLine="567"/>
                    <w:jc w:val="both"/>
                  </w:pPr>
                  <w:r w:rsidRPr="00975C3E">
                    <w:t>Adresa poştală:</w:t>
                  </w:r>
                  <w:r w:rsidR="00975F42" w:rsidRPr="00975C3E">
                    <w:t xml:space="preserve"> :</w:t>
                  </w:r>
                </w:p>
                <w:p w:rsidR="00D76BD0" w:rsidRPr="00975C3E" w:rsidRDefault="00975F42" w:rsidP="00196AB4">
                  <w:pPr>
                    <w:tabs>
                      <w:tab w:val="left" w:pos="1134"/>
                      <w:tab w:val="left" w:pos="4680"/>
                      <w:tab w:val="left" w:pos="7020"/>
                    </w:tabs>
                    <w:suppressAutoHyphens/>
                    <w:ind w:firstLine="567"/>
                    <w:jc w:val="both"/>
                  </w:pPr>
                  <w:r w:rsidRPr="00975C3E">
                    <w:t>s.Balatina</w:t>
                  </w:r>
                  <w:r w:rsidR="003423F4" w:rsidRPr="00975C3E">
                    <w:t xml:space="preserve"> r-ul Glodenii RM</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975C3E" w:rsidRDefault="00D76BD0" w:rsidP="00196AB4">
                  <w:pPr>
                    <w:tabs>
                      <w:tab w:val="left" w:pos="1134"/>
                      <w:tab w:val="left" w:pos="4680"/>
                      <w:tab w:val="left" w:pos="7020"/>
                    </w:tabs>
                    <w:suppressAutoHyphens/>
                    <w:ind w:firstLine="567"/>
                    <w:jc w:val="both"/>
                  </w:pPr>
                  <w:r w:rsidRPr="00975C3E">
                    <w:t>Telefon:</w:t>
                  </w:r>
                  <w:r w:rsidR="00975F42" w:rsidRPr="00975C3E">
                    <w:t xml:space="preserve"> :((0249 )41-2-36; 41</w:t>
                  </w:r>
                  <w:r w:rsidR="003423F4" w:rsidRPr="00975C3E">
                    <w:t>-2-38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975C3E" w:rsidRDefault="00D76BD0" w:rsidP="00196AB4">
                  <w:pPr>
                    <w:tabs>
                      <w:tab w:val="left" w:pos="1134"/>
                      <w:tab w:val="left" w:pos="4680"/>
                      <w:tab w:val="left" w:pos="7020"/>
                    </w:tabs>
                    <w:suppressAutoHyphens/>
                    <w:ind w:firstLine="567"/>
                    <w:jc w:val="both"/>
                  </w:pPr>
                  <w:r w:rsidRPr="00975C3E">
                    <w:t>Cod fiscal:</w:t>
                  </w:r>
                  <w:r w:rsidR="003423F4" w:rsidRPr="00975C3E">
                    <w:t xml:space="preserve"> 100760</w:t>
                  </w:r>
                  <w:r w:rsidR="00975F42" w:rsidRPr="00975C3E">
                    <w:t>1002887</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975C3E" w:rsidRDefault="00D76BD0" w:rsidP="00196AB4">
                  <w:pPr>
                    <w:tabs>
                      <w:tab w:val="left" w:pos="1134"/>
                      <w:tab w:val="left" w:pos="4680"/>
                      <w:tab w:val="left" w:pos="7020"/>
                    </w:tabs>
                    <w:suppressAutoHyphens/>
                    <w:ind w:firstLine="567"/>
                    <w:jc w:val="both"/>
                  </w:pPr>
                  <w:r w:rsidRPr="00975C3E">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975C3E" w:rsidRDefault="00D76BD0" w:rsidP="00196AB4">
                  <w:pPr>
                    <w:tabs>
                      <w:tab w:val="left" w:pos="1134"/>
                      <w:tab w:val="left" w:pos="4680"/>
                      <w:tab w:val="left" w:pos="7020"/>
                    </w:tabs>
                    <w:suppressAutoHyphens/>
                    <w:ind w:firstLine="567"/>
                    <w:jc w:val="both"/>
                  </w:pPr>
                  <w:r w:rsidRPr="00975C3E">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975C3E" w:rsidRDefault="00D76BD0" w:rsidP="00196AB4">
                  <w:pPr>
                    <w:tabs>
                      <w:tab w:val="left" w:pos="1134"/>
                      <w:tab w:val="left" w:pos="4680"/>
                      <w:tab w:val="left" w:pos="7020"/>
                    </w:tabs>
                    <w:suppressAutoHyphens/>
                    <w:ind w:firstLine="567"/>
                    <w:jc w:val="both"/>
                  </w:pPr>
                  <w:r w:rsidRPr="00975C3E">
                    <w:t>IBAN</w:t>
                  </w:r>
                  <w:r w:rsidR="00581BE5" w:rsidRPr="00975C3E">
                    <w:t>MD69TRPDAM312120G10569AB</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9B71F7" w:rsidRDefault="00460653" w:rsidP="002B4D12">
            <w:pPr>
              <w:pStyle w:val="a"/>
              <w:numPr>
                <w:ilvl w:val="0"/>
                <w:numId w:val="0"/>
              </w:numPr>
              <w:tabs>
                <w:tab w:val="clear" w:pos="1134"/>
                <w:tab w:val="left" w:pos="2685"/>
              </w:tabs>
              <w:spacing w:line="276" w:lineRule="auto"/>
              <w:contextualSpacing/>
              <w:jc w:val="center"/>
              <w:rPr>
                <w:lang w:val="ro-RO"/>
              </w:rPr>
            </w:pPr>
            <w:r w:rsidRPr="009B71F7">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581BE5" w:rsidP="00196AB4">
            <w:pPr>
              <w:tabs>
                <w:tab w:val="left" w:pos="2295"/>
              </w:tabs>
              <w:jc w:val="both"/>
            </w:pPr>
            <w:r>
              <w:t xml:space="preserve">                   Dumitru IAȚUC</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975C3E" w:rsidRDefault="00975C3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lastRenderedPageBreak/>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975C3E" w:rsidP="004D7C86">
                  <w:pPr>
                    <w:jc w:val="both"/>
                    <w:rPr>
                      <w:noProof w:val="0"/>
                    </w:rPr>
                  </w:pPr>
                  <w:r w:rsidRPr="00D40BC2">
                    <w:rPr>
                      <w:i/>
                      <w:noProof w:val="0"/>
                      <w:szCs w:val="28"/>
                      <w:shd w:val="clear" w:color="auto" w:fill="FFFFFF" w:themeFill="background1"/>
                      <w:lang w:eastAsia="ru-RU"/>
                    </w:rPr>
                    <w:t>Achiziţionarea lucrărilor</w:t>
                  </w:r>
                  <w:r>
                    <w:rPr>
                      <w:bCs/>
                      <w:i/>
                      <w:szCs w:val="28"/>
                      <w:lang w:val="en-US"/>
                    </w:rPr>
                    <w:t>,,</w:t>
                  </w:r>
                  <w:r w:rsidRPr="00D40BC2">
                    <w:rPr>
                      <w:bCs/>
                      <w:i/>
                      <w:szCs w:val="28"/>
                      <w:lang w:val="en-US"/>
                    </w:rPr>
                    <w:t xml:space="preserve"> Rețele exterioare de alimentare cu apă </w:t>
                  </w:r>
                  <w:r>
                    <w:rPr>
                      <w:bCs/>
                      <w:i/>
                      <w:szCs w:val="28"/>
                      <w:lang w:val="en-US"/>
                    </w:rPr>
                    <w:t xml:space="preserve">,, </w:t>
                  </w:r>
                  <w:r w:rsidRPr="00D40BC2">
                    <w:rPr>
                      <w:bCs/>
                      <w:i/>
                      <w:szCs w:val="28"/>
                      <w:lang w:val="en-US"/>
                    </w:rPr>
                    <w:t>a satului Tomeștii Noi, comuna Balatina raionul Glodeni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975C3E" w:rsidP="004D7C86">
                  <w:pPr>
                    <w:jc w:val="both"/>
                    <w:rPr>
                      <w:noProof w:val="0"/>
                    </w:rPr>
                  </w:pPr>
                  <w:r w:rsidRPr="001A0783">
                    <w:rPr>
                      <w:i/>
                      <w:sz w:val="20"/>
                      <w:u w:val="single"/>
                    </w:rPr>
                    <w:t>45247130-0</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975C3E" w:rsidP="004D7C86">
                  <w:pPr>
                    <w:jc w:val="both"/>
                    <w:rPr>
                      <w:noProof w:val="0"/>
                    </w:rPr>
                  </w:pPr>
                  <w:r>
                    <w:rPr>
                      <w:noProof w:val="0"/>
                    </w:rPr>
                    <w:t>Conform caietul de sarcini anexat pe 5 file</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FF430B">
                    <w:rPr>
                      <w:b/>
                      <w:bCs/>
                      <w:noProof w:val="0"/>
                    </w:rPr>
                    <w:t xml:space="preserve"> BENEFICIAR</w:t>
                  </w:r>
                </w:p>
                <w:p w:rsidR="00975C3E" w:rsidRDefault="00975C3E" w:rsidP="007E709D"/>
                <w:p w:rsidR="00975C3E" w:rsidRDefault="00975C3E" w:rsidP="007E709D"/>
                <w:p w:rsidR="00975C3E" w:rsidRPr="00FF430B" w:rsidRDefault="00975C3E" w:rsidP="007E709D">
                  <w:pPr>
                    <w:rPr>
                      <w:noProof w:val="0"/>
                    </w:rPr>
                  </w:pPr>
                  <w:r>
                    <w:t xml:space="preserve">                               Dumitru IAȚUC</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75C3E" w:rsidP="004D7C86">
                  <w:pPr>
                    <w:keepNext/>
                    <w:keepLines/>
                    <w:spacing w:before="200"/>
                    <w:jc w:val="both"/>
                    <w:outlineLvl w:val="2"/>
                    <w:rPr>
                      <w:noProof w:val="0"/>
                    </w:rPr>
                  </w:pPr>
                  <w:r w:rsidRPr="00D40BC2">
                    <w:rPr>
                      <w:i/>
                      <w:noProof w:val="0"/>
                      <w:szCs w:val="28"/>
                      <w:shd w:val="clear" w:color="auto" w:fill="FFFFFF" w:themeFill="background1"/>
                      <w:lang w:eastAsia="ru-RU"/>
                    </w:rPr>
                    <w:t>Achiziţionarea lucrărilor</w:t>
                  </w:r>
                  <w:r>
                    <w:rPr>
                      <w:bCs/>
                      <w:i/>
                      <w:szCs w:val="28"/>
                      <w:lang w:val="en-US"/>
                    </w:rPr>
                    <w:t>,,</w:t>
                  </w:r>
                  <w:r w:rsidRPr="00D40BC2">
                    <w:rPr>
                      <w:bCs/>
                      <w:i/>
                      <w:szCs w:val="28"/>
                      <w:lang w:val="en-US"/>
                    </w:rPr>
                    <w:t xml:space="preserve"> Rețele exterioare de alimentare cu apă </w:t>
                  </w:r>
                  <w:r>
                    <w:rPr>
                      <w:bCs/>
                      <w:i/>
                      <w:szCs w:val="28"/>
                      <w:lang w:val="en-US"/>
                    </w:rPr>
                    <w:t xml:space="preserve">,, </w:t>
                  </w:r>
                  <w:r w:rsidRPr="00D40BC2">
                    <w:rPr>
                      <w:bCs/>
                      <w:i/>
                      <w:szCs w:val="28"/>
                      <w:lang w:val="en-US"/>
                    </w:rPr>
                    <w:t>a satului Tomeștii Noi, comuna Balatina raionul Glodeni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75C3E" w:rsidP="004D7C86">
                  <w:pPr>
                    <w:keepNext/>
                    <w:keepLines/>
                    <w:spacing w:before="200"/>
                    <w:jc w:val="both"/>
                    <w:outlineLvl w:val="2"/>
                    <w:rPr>
                      <w:noProof w:val="0"/>
                    </w:rPr>
                  </w:pPr>
                  <w:r w:rsidRPr="001A0783">
                    <w:rPr>
                      <w:i/>
                      <w:sz w:val="20"/>
                      <w:u w:val="single"/>
                    </w:rPr>
                    <w:t>45247130-0</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975C3E" w:rsidP="004D7C86">
                  <w:pPr>
                    <w:keepNext/>
                    <w:keepLines/>
                    <w:spacing w:before="200"/>
                    <w:jc w:val="both"/>
                    <w:outlineLvl w:val="2"/>
                    <w:rPr>
                      <w:noProof w:val="0"/>
                    </w:rPr>
                  </w:pPr>
                  <w:r>
                    <w:rPr>
                      <w:noProof w:val="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975C3E"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975C3E" w:rsidP="004D7C86">
                  <w:pPr>
                    <w:keepNext/>
                    <w:keepLines/>
                    <w:spacing w:before="200"/>
                    <w:jc w:val="both"/>
                    <w:outlineLvl w:val="2"/>
                    <w:rPr>
                      <w:noProof w:val="0"/>
                    </w:rPr>
                  </w:pPr>
                  <w:r>
                    <w:rPr>
                      <w:noProof w:val="0"/>
                    </w:rPr>
                    <w:t>160 zile</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FF430B">
                    <w:rPr>
                      <w:b/>
                      <w:bCs/>
                      <w:noProof w:val="0"/>
                    </w:rPr>
                    <w:t>BENEFICIAR</w:t>
                  </w:r>
                </w:p>
                <w:p w:rsidR="00975C3E" w:rsidRDefault="00975C3E" w:rsidP="00803E7E">
                  <w:pPr>
                    <w:jc w:val="center"/>
                    <w:rPr>
                      <w:b/>
                      <w:bCs/>
                      <w:noProof w:val="0"/>
                    </w:rPr>
                  </w:pPr>
                </w:p>
                <w:p w:rsidR="00975C3E" w:rsidRDefault="00975C3E" w:rsidP="00803E7E">
                  <w:pPr>
                    <w:jc w:val="center"/>
                    <w:rPr>
                      <w:b/>
                      <w:bCs/>
                      <w:noProof w:val="0"/>
                    </w:rPr>
                  </w:pPr>
                </w:p>
                <w:p w:rsidR="00975C3E" w:rsidRPr="00FF430B" w:rsidRDefault="00975C3E" w:rsidP="00803E7E">
                  <w:pPr>
                    <w:jc w:val="center"/>
                    <w:rPr>
                      <w:noProof w:val="0"/>
                    </w:rPr>
                  </w:pPr>
                  <w:r>
                    <w:t xml:space="preserve"> Dumitru IAȚUC</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975C3E">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24DF" w:rsidRDefault="00E124DF" w:rsidP="00A20ACF">
      <w:r>
        <w:separator/>
      </w:r>
    </w:p>
  </w:endnote>
  <w:endnote w:type="continuationSeparator" w:id="1">
    <w:p w:rsidR="00E124DF" w:rsidRDefault="00E124D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2C10" w:rsidRDefault="005B2C1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B2C10" w:rsidRDefault="001300EE">
        <w:pPr>
          <w:pStyle w:val="a4"/>
          <w:jc w:val="right"/>
        </w:pPr>
        <w:r>
          <w:fldChar w:fldCharType="begin"/>
        </w:r>
        <w:r w:rsidR="005B2C10">
          <w:instrText xml:space="preserve"> PAGE   \* MERGEFORMAT </w:instrText>
        </w:r>
        <w:r>
          <w:fldChar w:fldCharType="separate"/>
        </w:r>
        <w:r w:rsidR="0040122B">
          <w:t>42</w:t>
        </w:r>
        <w:r>
          <w:fldChar w:fldCharType="end"/>
        </w:r>
      </w:p>
    </w:sdtContent>
  </w:sdt>
  <w:p w:rsidR="005B2C10" w:rsidRDefault="005B2C1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24DF" w:rsidRDefault="00E124DF" w:rsidP="00A20ACF">
      <w:r>
        <w:separator/>
      </w:r>
    </w:p>
  </w:footnote>
  <w:footnote w:type="continuationSeparator" w:id="1">
    <w:p w:rsidR="00E124DF" w:rsidRDefault="00E124D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7"/>
  </w:num>
  <w:num w:numId="14">
    <w:abstractNumId w:val="19"/>
  </w:num>
  <w:num w:numId="15">
    <w:abstractNumId w:val="17"/>
  </w:num>
  <w:num w:numId="16">
    <w:abstractNumId w:val="6"/>
  </w:num>
  <w:num w:numId="17">
    <w:abstractNumId w:val="29"/>
  </w:num>
  <w:num w:numId="18">
    <w:abstractNumId w:val="24"/>
  </w:num>
  <w:num w:numId="19">
    <w:abstractNumId w:val="7"/>
  </w:num>
  <w:num w:numId="20">
    <w:abstractNumId w:val="23"/>
  </w:num>
  <w:num w:numId="21">
    <w:abstractNumId w:val="18"/>
  </w:num>
  <w:num w:numId="22">
    <w:abstractNumId w:val="14"/>
  </w:num>
  <w:num w:numId="23">
    <w:abstractNumId w:val="28"/>
  </w:num>
  <w:num w:numId="24">
    <w:abstractNumId w:val="11"/>
  </w:num>
  <w:num w:numId="25">
    <w:abstractNumId w:val="25"/>
  </w:num>
  <w:num w:numId="26">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BC"/>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D33"/>
    <w:rsid w:val="0004670D"/>
    <w:rsid w:val="00046CEA"/>
    <w:rsid w:val="00050E70"/>
    <w:rsid w:val="0005316F"/>
    <w:rsid w:val="00054AD8"/>
    <w:rsid w:val="00057F3A"/>
    <w:rsid w:val="000608FC"/>
    <w:rsid w:val="0006164D"/>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254"/>
    <w:rsid w:val="000A63ED"/>
    <w:rsid w:val="000A7988"/>
    <w:rsid w:val="000A7A90"/>
    <w:rsid w:val="000B1462"/>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75E"/>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0EE"/>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B1A"/>
    <w:rsid w:val="00177A21"/>
    <w:rsid w:val="00183358"/>
    <w:rsid w:val="00183D79"/>
    <w:rsid w:val="0018415A"/>
    <w:rsid w:val="00185148"/>
    <w:rsid w:val="001856BA"/>
    <w:rsid w:val="001866CB"/>
    <w:rsid w:val="001873A6"/>
    <w:rsid w:val="0019071C"/>
    <w:rsid w:val="00195966"/>
    <w:rsid w:val="0019642D"/>
    <w:rsid w:val="001965F0"/>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238"/>
    <w:rsid w:val="001C03B0"/>
    <w:rsid w:val="001C32E9"/>
    <w:rsid w:val="001C3DC4"/>
    <w:rsid w:val="001C439F"/>
    <w:rsid w:val="001C4B99"/>
    <w:rsid w:val="001C4DFD"/>
    <w:rsid w:val="001C5A47"/>
    <w:rsid w:val="001C6D83"/>
    <w:rsid w:val="001D0242"/>
    <w:rsid w:val="001D062C"/>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CFD"/>
    <w:rsid w:val="002611DC"/>
    <w:rsid w:val="002614DE"/>
    <w:rsid w:val="00264637"/>
    <w:rsid w:val="002659BB"/>
    <w:rsid w:val="0026663C"/>
    <w:rsid w:val="00266795"/>
    <w:rsid w:val="00266F98"/>
    <w:rsid w:val="00267805"/>
    <w:rsid w:val="00267E8E"/>
    <w:rsid w:val="00271282"/>
    <w:rsid w:val="002722CC"/>
    <w:rsid w:val="0027300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A9"/>
    <w:rsid w:val="002E5B20"/>
    <w:rsid w:val="002E6BB0"/>
    <w:rsid w:val="002E7992"/>
    <w:rsid w:val="002E7AD3"/>
    <w:rsid w:val="002F03E2"/>
    <w:rsid w:val="002F0B6E"/>
    <w:rsid w:val="002F556B"/>
    <w:rsid w:val="002F638E"/>
    <w:rsid w:val="002F6A1E"/>
    <w:rsid w:val="00302287"/>
    <w:rsid w:val="0030652C"/>
    <w:rsid w:val="00306961"/>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0C9"/>
    <w:rsid w:val="003337F4"/>
    <w:rsid w:val="00335033"/>
    <w:rsid w:val="0033724E"/>
    <w:rsid w:val="00341210"/>
    <w:rsid w:val="00341514"/>
    <w:rsid w:val="00341C8C"/>
    <w:rsid w:val="003423F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231"/>
    <w:rsid w:val="00393AC1"/>
    <w:rsid w:val="003943B8"/>
    <w:rsid w:val="00394DC7"/>
    <w:rsid w:val="003961E7"/>
    <w:rsid w:val="0039625B"/>
    <w:rsid w:val="00396511"/>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22B"/>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2441"/>
    <w:rsid w:val="00453E2A"/>
    <w:rsid w:val="00453E79"/>
    <w:rsid w:val="00455A94"/>
    <w:rsid w:val="004576E2"/>
    <w:rsid w:val="00460653"/>
    <w:rsid w:val="00461DAC"/>
    <w:rsid w:val="0046402B"/>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A0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79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BE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485"/>
    <w:rsid w:val="00570670"/>
    <w:rsid w:val="0057329B"/>
    <w:rsid w:val="005805E6"/>
    <w:rsid w:val="00580D91"/>
    <w:rsid w:val="00581BE5"/>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C10"/>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858"/>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864"/>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2D76"/>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86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80C"/>
    <w:rsid w:val="00721A9A"/>
    <w:rsid w:val="00721BB5"/>
    <w:rsid w:val="007230BF"/>
    <w:rsid w:val="00723613"/>
    <w:rsid w:val="007252D3"/>
    <w:rsid w:val="0072565E"/>
    <w:rsid w:val="007316BD"/>
    <w:rsid w:val="007323B6"/>
    <w:rsid w:val="00733474"/>
    <w:rsid w:val="00734AAD"/>
    <w:rsid w:val="00736134"/>
    <w:rsid w:val="00736B8F"/>
    <w:rsid w:val="00737322"/>
    <w:rsid w:val="00740BE4"/>
    <w:rsid w:val="00743549"/>
    <w:rsid w:val="00744C5B"/>
    <w:rsid w:val="0074736A"/>
    <w:rsid w:val="00751D38"/>
    <w:rsid w:val="0075322C"/>
    <w:rsid w:val="00753976"/>
    <w:rsid w:val="0075524C"/>
    <w:rsid w:val="007554AE"/>
    <w:rsid w:val="0075550B"/>
    <w:rsid w:val="00755D56"/>
    <w:rsid w:val="00760F7F"/>
    <w:rsid w:val="007617F5"/>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16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619"/>
    <w:rsid w:val="007B53EA"/>
    <w:rsid w:val="007B66A1"/>
    <w:rsid w:val="007C193B"/>
    <w:rsid w:val="007C752D"/>
    <w:rsid w:val="007D2250"/>
    <w:rsid w:val="007D2982"/>
    <w:rsid w:val="007D5C2B"/>
    <w:rsid w:val="007D6899"/>
    <w:rsid w:val="007D6D50"/>
    <w:rsid w:val="007E146B"/>
    <w:rsid w:val="007E1C9E"/>
    <w:rsid w:val="007E20A2"/>
    <w:rsid w:val="007E229F"/>
    <w:rsid w:val="007E3AC8"/>
    <w:rsid w:val="007E3D0D"/>
    <w:rsid w:val="007E45A2"/>
    <w:rsid w:val="007E463D"/>
    <w:rsid w:val="007E533B"/>
    <w:rsid w:val="007E5CB3"/>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749"/>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B35"/>
    <w:rsid w:val="008D4C0D"/>
    <w:rsid w:val="008D52DF"/>
    <w:rsid w:val="008D59EE"/>
    <w:rsid w:val="008E005E"/>
    <w:rsid w:val="008E0651"/>
    <w:rsid w:val="008E1222"/>
    <w:rsid w:val="008E1D02"/>
    <w:rsid w:val="008E304B"/>
    <w:rsid w:val="008E394E"/>
    <w:rsid w:val="008E672B"/>
    <w:rsid w:val="008E7D0D"/>
    <w:rsid w:val="008E7F52"/>
    <w:rsid w:val="008F0E99"/>
    <w:rsid w:val="008F1015"/>
    <w:rsid w:val="008F1D40"/>
    <w:rsid w:val="008F2FC3"/>
    <w:rsid w:val="008F30CF"/>
    <w:rsid w:val="008F42C5"/>
    <w:rsid w:val="008F467E"/>
    <w:rsid w:val="008F57D7"/>
    <w:rsid w:val="008F5C61"/>
    <w:rsid w:val="008F5E7D"/>
    <w:rsid w:val="008F6AEE"/>
    <w:rsid w:val="00900A76"/>
    <w:rsid w:val="009042DC"/>
    <w:rsid w:val="00905255"/>
    <w:rsid w:val="00905325"/>
    <w:rsid w:val="009056E5"/>
    <w:rsid w:val="00905A43"/>
    <w:rsid w:val="00905E0C"/>
    <w:rsid w:val="00907166"/>
    <w:rsid w:val="0091097A"/>
    <w:rsid w:val="00911AC8"/>
    <w:rsid w:val="009157BF"/>
    <w:rsid w:val="00916065"/>
    <w:rsid w:val="0091721B"/>
    <w:rsid w:val="009174E1"/>
    <w:rsid w:val="00920A78"/>
    <w:rsid w:val="00922793"/>
    <w:rsid w:val="009227F0"/>
    <w:rsid w:val="00922F8A"/>
    <w:rsid w:val="00925DF7"/>
    <w:rsid w:val="00926CDF"/>
    <w:rsid w:val="00927F7D"/>
    <w:rsid w:val="00931029"/>
    <w:rsid w:val="009324DC"/>
    <w:rsid w:val="009330DA"/>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3E"/>
    <w:rsid w:val="00975F42"/>
    <w:rsid w:val="00977FDF"/>
    <w:rsid w:val="0098000B"/>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1F7"/>
    <w:rsid w:val="009C11B3"/>
    <w:rsid w:val="009C1485"/>
    <w:rsid w:val="009C148D"/>
    <w:rsid w:val="009C1502"/>
    <w:rsid w:val="009C2598"/>
    <w:rsid w:val="009C3007"/>
    <w:rsid w:val="009C3734"/>
    <w:rsid w:val="009C59B3"/>
    <w:rsid w:val="009C749C"/>
    <w:rsid w:val="009C7514"/>
    <w:rsid w:val="009C7694"/>
    <w:rsid w:val="009D032C"/>
    <w:rsid w:val="009D14A7"/>
    <w:rsid w:val="009D2726"/>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1B4"/>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7B6"/>
    <w:rsid w:val="00A30B00"/>
    <w:rsid w:val="00A3296C"/>
    <w:rsid w:val="00A338A6"/>
    <w:rsid w:val="00A33F25"/>
    <w:rsid w:val="00A366B8"/>
    <w:rsid w:val="00A3681E"/>
    <w:rsid w:val="00A42299"/>
    <w:rsid w:val="00A441E3"/>
    <w:rsid w:val="00A4474E"/>
    <w:rsid w:val="00A45123"/>
    <w:rsid w:val="00A4527D"/>
    <w:rsid w:val="00A50D0A"/>
    <w:rsid w:val="00A51F4B"/>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1B"/>
    <w:rsid w:val="00AB7AE2"/>
    <w:rsid w:val="00AC1F5C"/>
    <w:rsid w:val="00AC3F99"/>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4D1"/>
    <w:rsid w:val="00B03165"/>
    <w:rsid w:val="00B0487F"/>
    <w:rsid w:val="00B04EB6"/>
    <w:rsid w:val="00B05985"/>
    <w:rsid w:val="00B060D4"/>
    <w:rsid w:val="00B06D9F"/>
    <w:rsid w:val="00B1365E"/>
    <w:rsid w:val="00B14173"/>
    <w:rsid w:val="00B16D7C"/>
    <w:rsid w:val="00B16FE4"/>
    <w:rsid w:val="00B20484"/>
    <w:rsid w:val="00B204B0"/>
    <w:rsid w:val="00B2086B"/>
    <w:rsid w:val="00B21FE7"/>
    <w:rsid w:val="00B228FC"/>
    <w:rsid w:val="00B22C9B"/>
    <w:rsid w:val="00B241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02F"/>
    <w:rsid w:val="00B37308"/>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044"/>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ADA"/>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0F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455"/>
    <w:rsid w:val="00BF5BF3"/>
    <w:rsid w:val="00C00316"/>
    <w:rsid w:val="00C02E10"/>
    <w:rsid w:val="00C03B1F"/>
    <w:rsid w:val="00C055EE"/>
    <w:rsid w:val="00C05897"/>
    <w:rsid w:val="00C06A3D"/>
    <w:rsid w:val="00C10538"/>
    <w:rsid w:val="00C10B7C"/>
    <w:rsid w:val="00C121F1"/>
    <w:rsid w:val="00C15EB7"/>
    <w:rsid w:val="00C16E1E"/>
    <w:rsid w:val="00C17D27"/>
    <w:rsid w:val="00C20B19"/>
    <w:rsid w:val="00C20F59"/>
    <w:rsid w:val="00C21039"/>
    <w:rsid w:val="00C23B7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26C"/>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5D9"/>
    <w:rsid w:val="00C8761B"/>
    <w:rsid w:val="00C879A4"/>
    <w:rsid w:val="00C90D2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A39"/>
    <w:rsid w:val="00CA7EF1"/>
    <w:rsid w:val="00CB0AEA"/>
    <w:rsid w:val="00CB0CC6"/>
    <w:rsid w:val="00CB0DDA"/>
    <w:rsid w:val="00CB1DF1"/>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95D"/>
    <w:rsid w:val="00D24CA8"/>
    <w:rsid w:val="00D257C8"/>
    <w:rsid w:val="00D25B11"/>
    <w:rsid w:val="00D25C36"/>
    <w:rsid w:val="00D25CC1"/>
    <w:rsid w:val="00D30E45"/>
    <w:rsid w:val="00D30FC2"/>
    <w:rsid w:val="00D318EB"/>
    <w:rsid w:val="00D31A2C"/>
    <w:rsid w:val="00D34BFF"/>
    <w:rsid w:val="00D372D7"/>
    <w:rsid w:val="00D379F6"/>
    <w:rsid w:val="00D37F9E"/>
    <w:rsid w:val="00D4075B"/>
    <w:rsid w:val="00D41122"/>
    <w:rsid w:val="00D41FAC"/>
    <w:rsid w:val="00D42379"/>
    <w:rsid w:val="00D43956"/>
    <w:rsid w:val="00D473F5"/>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6FAF"/>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211"/>
    <w:rsid w:val="00DB2B83"/>
    <w:rsid w:val="00DB45B1"/>
    <w:rsid w:val="00DB5DCF"/>
    <w:rsid w:val="00DC1946"/>
    <w:rsid w:val="00DC250A"/>
    <w:rsid w:val="00DC6A83"/>
    <w:rsid w:val="00DD155F"/>
    <w:rsid w:val="00DD1675"/>
    <w:rsid w:val="00DD44C7"/>
    <w:rsid w:val="00DD49C8"/>
    <w:rsid w:val="00DD4A09"/>
    <w:rsid w:val="00DD5423"/>
    <w:rsid w:val="00DD5869"/>
    <w:rsid w:val="00DE01E7"/>
    <w:rsid w:val="00DE1F18"/>
    <w:rsid w:val="00DE2A2C"/>
    <w:rsid w:val="00DE3066"/>
    <w:rsid w:val="00DE37CF"/>
    <w:rsid w:val="00DE5104"/>
    <w:rsid w:val="00DE5987"/>
    <w:rsid w:val="00DE66A6"/>
    <w:rsid w:val="00DF0F70"/>
    <w:rsid w:val="00DF39E0"/>
    <w:rsid w:val="00DF3C70"/>
    <w:rsid w:val="00DF4668"/>
    <w:rsid w:val="00DF4A99"/>
    <w:rsid w:val="00DF4DCF"/>
    <w:rsid w:val="00DF66AC"/>
    <w:rsid w:val="00DF68CD"/>
    <w:rsid w:val="00E000AD"/>
    <w:rsid w:val="00E00D84"/>
    <w:rsid w:val="00E03003"/>
    <w:rsid w:val="00E03760"/>
    <w:rsid w:val="00E05138"/>
    <w:rsid w:val="00E05E0E"/>
    <w:rsid w:val="00E061A1"/>
    <w:rsid w:val="00E06A29"/>
    <w:rsid w:val="00E076DF"/>
    <w:rsid w:val="00E10240"/>
    <w:rsid w:val="00E10C0A"/>
    <w:rsid w:val="00E1157D"/>
    <w:rsid w:val="00E124DF"/>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3E1"/>
    <w:rsid w:val="00E44F73"/>
    <w:rsid w:val="00E474B3"/>
    <w:rsid w:val="00E474D5"/>
    <w:rsid w:val="00E503F9"/>
    <w:rsid w:val="00E53234"/>
    <w:rsid w:val="00E577E4"/>
    <w:rsid w:val="00E57AFE"/>
    <w:rsid w:val="00E6009A"/>
    <w:rsid w:val="00E6012E"/>
    <w:rsid w:val="00E614FD"/>
    <w:rsid w:val="00E706C1"/>
    <w:rsid w:val="00E7180A"/>
    <w:rsid w:val="00E71F7B"/>
    <w:rsid w:val="00E73079"/>
    <w:rsid w:val="00E75CD8"/>
    <w:rsid w:val="00E80759"/>
    <w:rsid w:val="00E80C5F"/>
    <w:rsid w:val="00E81A3E"/>
    <w:rsid w:val="00E8202C"/>
    <w:rsid w:val="00E828BB"/>
    <w:rsid w:val="00E836D3"/>
    <w:rsid w:val="00E838F8"/>
    <w:rsid w:val="00E845B0"/>
    <w:rsid w:val="00E85B92"/>
    <w:rsid w:val="00E86623"/>
    <w:rsid w:val="00E90BB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8EE"/>
    <w:rsid w:val="00EC4378"/>
    <w:rsid w:val="00EC4D15"/>
    <w:rsid w:val="00EC5E5C"/>
    <w:rsid w:val="00EC6043"/>
    <w:rsid w:val="00EC6665"/>
    <w:rsid w:val="00EC6723"/>
    <w:rsid w:val="00EC6A5D"/>
    <w:rsid w:val="00EC751A"/>
    <w:rsid w:val="00EC7A1B"/>
    <w:rsid w:val="00EC7F38"/>
    <w:rsid w:val="00ED0E8A"/>
    <w:rsid w:val="00ED14CA"/>
    <w:rsid w:val="00ED2398"/>
    <w:rsid w:val="00ED23FA"/>
    <w:rsid w:val="00ED2571"/>
    <w:rsid w:val="00ED3247"/>
    <w:rsid w:val="00ED40A7"/>
    <w:rsid w:val="00ED593B"/>
    <w:rsid w:val="00ED5AA4"/>
    <w:rsid w:val="00EE204E"/>
    <w:rsid w:val="00EE3DCB"/>
    <w:rsid w:val="00EF08C9"/>
    <w:rsid w:val="00EF143F"/>
    <w:rsid w:val="00EF2852"/>
    <w:rsid w:val="00EF3B66"/>
    <w:rsid w:val="00EF40D6"/>
    <w:rsid w:val="00EF4276"/>
    <w:rsid w:val="00EF4D0E"/>
    <w:rsid w:val="00EF4F7B"/>
    <w:rsid w:val="00EF6B39"/>
    <w:rsid w:val="00F0107F"/>
    <w:rsid w:val="00F023B2"/>
    <w:rsid w:val="00F02902"/>
    <w:rsid w:val="00F029BB"/>
    <w:rsid w:val="00F0331D"/>
    <w:rsid w:val="00F059B8"/>
    <w:rsid w:val="00F07EDA"/>
    <w:rsid w:val="00F12593"/>
    <w:rsid w:val="00F133B2"/>
    <w:rsid w:val="00F14221"/>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4A8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07"/>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2B4"/>
    <w:rsid w:val="00FA0A8D"/>
    <w:rsid w:val="00FA12D0"/>
    <w:rsid w:val="00FA1DBA"/>
    <w:rsid w:val="00FA2195"/>
    <w:rsid w:val="00FA3E26"/>
    <w:rsid w:val="00FA4A7C"/>
    <w:rsid w:val="00FA5882"/>
    <w:rsid w:val="00FA66D8"/>
    <w:rsid w:val="00FA6B1F"/>
    <w:rsid w:val="00FB1667"/>
    <w:rsid w:val="00FB21E6"/>
    <w:rsid w:val="00FB2F32"/>
    <w:rsid w:val="00FB2FFC"/>
    <w:rsid w:val="00FB4DDC"/>
    <w:rsid w:val="00FB5CA4"/>
    <w:rsid w:val="00FB6D29"/>
    <w:rsid w:val="00FC07E1"/>
    <w:rsid w:val="00FC1922"/>
    <w:rsid w:val="00FC360A"/>
    <w:rsid w:val="00FC5A05"/>
    <w:rsid w:val="00FC5B6D"/>
    <w:rsid w:val="00FC5F63"/>
    <w:rsid w:val="00FC6D90"/>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F962B4"/>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9781575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B1798-F49A-4F95-A444-57132E8A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19607</Words>
  <Characters>111762</Characters>
  <Application>Microsoft Office Word</Application>
  <DocSecurity>0</DocSecurity>
  <Lines>931</Lines>
  <Paragraphs>262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2022-01-27T08:32:00Z</dcterms:created>
  <dcterms:modified xsi:type="dcterms:W3CDTF">2022-01-31T12:56:00Z</dcterms:modified>
</cp:coreProperties>
</file>