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39E4838B" w:rsidR="00233538" w:rsidRPr="00FF430B" w:rsidRDefault="0003591A" w:rsidP="00196AB4">
      <w:pPr>
        <w:ind w:firstLine="709"/>
        <w:jc w:val="both"/>
        <w:rPr>
          <w:lang w:val="ro-MD"/>
        </w:rPr>
      </w:pPr>
      <w:r w:rsidRPr="00FF430B">
        <w:rPr>
          <w:lang w:val="ro-MD"/>
        </w:rPr>
        <w:t>Obiectul_</w:t>
      </w:r>
      <w:r w:rsidR="00387C77" w:rsidRPr="00387C77">
        <w:t xml:space="preserve"> </w:t>
      </w:r>
      <w:r w:rsidR="00387C77" w:rsidRPr="00387C77">
        <w:rPr>
          <w:lang w:val="ro-MD"/>
        </w:rPr>
        <w:t>Lucrari de amenajare a drumului pe teritoriul ZEL Balti, Subzona 3, Nr. Cadastral 030112.012 cu acces la drumul R6 (Chisinau-Orhei-Balti) Km 131+380 (partea dreapta)</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0A802713" w:rsidR="00233538" w:rsidRPr="00FF430B" w:rsidRDefault="0003591A" w:rsidP="00196AB4">
      <w:pPr>
        <w:ind w:firstLine="709"/>
        <w:jc w:val="both"/>
        <w:rPr>
          <w:lang w:val="ro-MD"/>
        </w:rPr>
      </w:pPr>
      <w:r w:rsidRPr="00FF430B">
        <w:rPr>
          <w:lang w:val="ro-MD"/>
        </w:rPr>
        <w:t>Autoritatea contractantă</w:t>
      </w:r>
      <w:r w:rsidR="00671B23">
        <w:rPr>
          <w:lang w:val="ro-MD"/>
        </w:rPr>
        <w:t xml:space="preserve">: </w:t>
      </w:r>
      <w:r w:rsidR="00671B23">
        <w:t>Zona</w:t>
      </w:r>
      <w:r w:rsidR="00671B23">
        <w:rPr>
          <w:spacing w:val="-2"/>
        </w:rPr>
        <w:t xml:space="preserve"> </w:t>
      </w:r>
      <w:r w:rsidR="00671B23">
        <w:t>Economică</w:t>
      </w:r>
      <w:r w:rsidR="00671B23">
        <w:rPr>
          <w:spacing w:val="-1"/>
        </w:rPr>
        <w:t xml:space="preserve"> </w:t>
      </w:r>
      <w:r w:rsidR="00671B23">
        <w:t>Liberă</w:t>
      </w:r>
      <w:r w:rsidR="00671B23">
        <w:rPr>
          <w:spacing w:val="-1"/>
        </w:rPr>
        <w:t xml:space="preserve"> </w:t>
      </w:r>
      <w:r w:rsidR="00671B23">
        <w:t>”Bălți”</w:t>
      </w:r>
      <w:r w:rsidR="00671B23">
        <w:rPr>
          <w:spacing w:val="-57"/>
        </w:rPr>
        <w:t xml:space="preserve">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3229DAAA" w14:textId="77777777" w:rsidR="00347FE2" w:rsidRDefault="00347FE2" w:rsidP="00196AB4">
      <w:pPr>
        <w:jc w:val="both"/>
        <w:rPr>
          <w:b/>
          <w:lang w:val="ro-MD"/>
        </w:rPr>
      </w:pPr>
    </w:p>
    <w:p w14:paraId="0AB67424" w14:textId="77777777" w:rsidR="00347FE2" w:rsidRDefault="00347FE2" w:rsidP="00196AB4">
      <w:pPr>
        <w:jc w:val="both"/>
        <w:rPr>
          <w:b/>
          <w:lang w:val="ro-MD"/>
        </w:rPr>
      </w:pPr>
    </w:p>
    <w:p w14:paraId="14924E64" w14:textId="77777777" w:rsidR="00347FE2" w:rsidRDefault="00347FE2" w:rsidP="00196AB4">
      <w:pPr>
        <w:jc w:val="both"/>
        <w:rPr>
          <w:b/>
          <w:lang w:val="ro-MD"/>
        </w:rPr>
      </w:pPr>
    </w:p>
    <w:p w14:paraId="4BD6067A" w14:textId="77777777" w:rsidR="00347FE2" w:rsidRDefault="00347FE2" w:rsidP="00196AB4">
      <w:pPr>
        <w:jc w:val="both"/>
        <w:rPr>
          <w:b/>
          <w:lang w:val="ro-MD"/>
        </w:rPr>
      </w:pPr>
    </w:p>
    <w:p w14:paraId="6CC36057" w14:textId="77777777" w:rsidR="00347FE2" w:rsidRDefault="00347FE2" w:rsidP="00196AB4">
      <w:pPr>
        <w:jc w:val="both"/>
        <w:rPr>
          <w:b/>
          <w:lang w:val="ro-MD"/>
        </w:rPr>
      </w:pPr>
    </w:p>
    <w:p w14:paraId="1E53EAA2" w14:textId="77777777" w:rsidR="00347FE2" w:rsidRPr="00FF430B" w:rsidRDefault="00347FE2" w:rsidP="00196AB4">
      <w:pPr>
        <w:jc w:val="both"/>
        <w:rPr>
          <w:b/>
          <w:lang w:val="ro-MD"/>
        </w:rPr>
      </w:pPr>
    </w:p>
    <w:p w14:paraId="2DCE153A" w14:textId="77777777" w:rsidR="000E4D7D" w:rsidRPr="00FF430B" w:rsidRDefault="000E4D7D" w:rsidP="00196AB4">
      <w:pPr>
        <w:jc w:val="both"/>
        <w:rPr>
          <w:b/>
          <w:lang w:val="ro-MD"/>
        </w:rPr>
      </w:pPr>
    </w:p>
    <w:sectPr w:rsidR="000E4D7D" w:rsidRPr="00FF430B" w:rsidSect="005C7076">
      <w:footerReference w:type="default" r:id="rId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7119C" w14:textId="77777777" w:rsidR="008916E6" w:rsidRDefault="008916E6" w:rsidP="00A20ACF">
      <w:r>
        <w:separator/>
      </w:r>
    </w:p>
  </w:endnote>
  <w:endnote w:type="continuationSeparator" w:id="0">
    <w:p w14:paraId="16C8C340" w14:textId="77777777" w:rsidR="008916E6" w:rsidRDefault="008916E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4DB06EB5" w:rsidR="008F1D40" w:rsidRDefault="008F1D40">
        <w:pPr>
          <w:pStyle w:val="Subsol"/>
          <w:jc w:val="right"/>
        </w:pPr>
        <w:r>
          <w:fldChar w:fldCharType="begin"/>
        </w:r>
        <w:r>
          <w:instrText xml:space="preserve"> PAGE   \* MERGEFORMAT </w:instrText>
        </w:r>
        <w:r>
          <w:fldChar w:fldCharType="separate"/>
        </w:r>
        <w:r w:rsidR="00347FE2">
          <w:t>2</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A5E6D" w14:textId="77777777" w:rsidR="008916E6" w:rsidRDefault="008916E6" w:rsidP="00A20ACF">
      <w:r>
        <w:separator/>
      </w:r>
    </w:p>
  </w:footnote>
  <w:footnote w:type="continuationSeparator" w:id="0">
    <w:p w14:paraId="06011BE6" w14:textId="77777777" w:rsidR="008916E6" w:rsidRDefault="008916E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15B"/>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87C77"/>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1B23"/>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6E6"/>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9B3221-B077-4EA8-98E9-AC1C3FB21E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798</Words>
  <Characters>4555</Characters>
  <Application>Microsoft Office Word</Application>
  <DocSecurity>0</DocSecurity>
  <Lines>37</Lines>
  <Paragraphs>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boticaaurelia@gmail.com</cp:lastModifiedBy>
  <cp:revision>3</cp:revision>
  <cp:lastPrinted>2021-06-01T11:52:00Z</cp:lastPrinted>
  <dcterms:created xsi:type="dcterms:W3CDTF">2023-11-06T16:18:00Z</dcterms:created>
  <dcterms:modified xsi:type="dcterms:W3CDTF">2026-01-24T11:58:00Z</dcterms:modified>
</cp:coreProperties>
</file>