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0264C7">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0264C7">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0264C7">
      <w:pPr>
        <w:pStyle w:val="a"/>
        <w:numPr>
          <w:ilvl w:val="0"/>
          <w:numId w:val="35"/>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0264C7">
      <w:pPr>
        <w:pStyle w:val="a"/>
        <w:numPr>
          <w:ilvl w:val="0"/>
          <w:numId w:val="35"/>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0264C7">
      <w:pPr>
        <w:pStyle w:val="a"/>
        <w:numPr>
          <w:ilvl w:val="0"/>
          <w:numId w:val="35"/>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0264C7">
      <w:pPr>
        <w:pStyle w:val="a"/>
        <w:numPr>
          <w:ilvl w:val="0"/>
          <w:numId w:val="35"/>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0264C7">
      <w:pPr>
        <w:pStyle w:val="a"/>
        <w:numPr>
          <w:ilvl w:val="0"/>
          <w:numId w:val="35"/>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0264C7">
      <w:pPr>
        <w:pStyle w:val="a"/>
        <w:numPr>
          <w:ilvl w:val="0"/>
          <w:numId w:val="35"/>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0264C7">
      <w:pPr>
        <w:pStyle w:val="a"/>
        <w:numPr>
          <w:ilvl w:val="0"/>
          <w:numId w:val="35"/>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0264C7">
      <w:pPr>
        <w:pStyle w:val="a"/>
        <w:numPr>
          <w:ilvl w:val="0"/>
          <w:numId w:val="35"/>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0264C7">
      <w:pPr>
        <w:pStyle w:val="a"/>
        <w:numPr>
          <w:ilvl w:val="0"/>
          <w:numId w:val="35"/>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0264C7">
      <w:pPr>
        <w:pStyle w:val="a"/>
        <w:numPr>
          <w:ilvl w:val="0"/>
          <w:numId w:val="35"/>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0264C7">
      <w:pPr>
        <w:pStyle w:val="a"/>
        <w:numPr>
          <w:ilvl w:val="0"/>
          <w:numId w:val="35"/>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0264C7">
      <w:pPr>
        <w:pStyle w:val="a"/>
        <w:numPr>
          <w:ilvl w:val="0"/>
          <w:numId w:val="35"/>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0264C7">
      <w:pPr>
        <w:pStyle w:val="a"/>
        <w:numPr>
          <w:ilvl w:val="0"/>
          <w:numId w:val="35"/>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0264C7">
      <w:pPr>
        <w:pStyle w:val="a"/>
        <w:numPr>
          <w:ilvl w:val="0"/>
          <w:numId w:val="35"/>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0264C7">
      <w:pPr>
        <w:pStyle w:val="a"/>
        <w:numPr>
          <w:ilvl w:val="0"/>
          <w:numId w:val="35"/>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0264C7">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0264C7">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0264C7">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0264C7">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0264C7">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F2A65" w:rsidP="000264C7">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4"/>
            <w:rFonts w:eastAsiaTheme="majorEastAsia"/>
            <w:bCs/>
            <w:color w:val="auto"/>
            <w:u w:val="none"/>
            <w:bdr w:val="none" w:sz="0" w:space="0" w:color="auto" w:frame="1"/>
            <w:shd w:val="clear" w:color="auto" w:fill="FFFFFF"/>
            <w:lang w:val="ro-MD"/>
          </w:rPr>
          <w:t>Hotărârii Guvernului nr.</w:t>
        </w:r>
        <w:r w:rsidR="00FF430B">
          <w:rPr>
            <w:rStyle w:val="af4"/>
            <w:rFonts w:eastAsiaTheme="majorEastAsia"/>
            <w:bCs/>
            <w:color w:val="auto"/>
            <w:u w:val="none"/>
            <w:bdr w:val="none" w:sz="0" w:space="0" w:color="auto" w:frame="1"/>
            <w:shd w:val="clear" w:color="auto" w:fill="FFFFFF"/>
            <w:lang w:val="ro-MD"/>
          </w:rPr>
          <w:t xml:space="preserve"> </w:t>
        </w:r>
        <w:r w:rsidR="004B16DD" w:rsidRPr="00FF430B">
          <w:rPr>
            <w:rStyle w:val="af4"/>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0"/>
          <w:b w:val="0"/>
          <w:bdr w:val="none" w:sz="0" w:space="0" w:color="auto" w:frame="1"/>
          <w:shd w:val="clear" w:color="auto" w:fill="FFFFFF"/>
          <w:lang w:val="ro-MD"/>
        </w:rPr>
        <w:t>.</w:t>
      </w:r>
    </w:p>
    <w:p w14:paraId="1C4D7021" w14:textId="2DA1F513" w:rsidR="00A50D0A" w:rsidRPr="00FF430B" w:rsidRDefault="00033577" w:rsidP="000264C7">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0264C7">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0264C7">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264C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0264C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0264C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0264C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0264C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0264C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0264C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0264C7">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0264C7">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0264C7">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0264C7">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0264C7">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0264C7">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0264C7">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0264C7">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3"/>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485E5366" w14:textId="77777777" w:rsidR="00E11366" w:rsidRPr="00CD0F9F" w:rsidRDefault="00E11366" w:rsidP="00E11366">
      <w:pPr>
        <w:spacing w:line="276" w:lineRule="auto"/>
        <w:jc w:val="center"/>
        <w:rPr>
          <w:b/>
          <w:sz w:val="28"/>
          <w:szCs w:val="28"/>
        </w:rPr>
      </w:pPr>
      <w:r w:rsidRPr="00CD0F9F">
        <w:rPr>
          <w:b/>
          <w:sz w:val="28"/>
          <w:szCs w:val="28"/>
        </w:rPr>
        <w:t>ANUNȚ DE INTENȚIE</w:t>
      </w:r>
    </w:p>
    <w:p w14:paraId="65B2586E" w14:textId="77777777" w:rsidR="00E11366" w:rsidRPr="004B32D4" w:rsidRDefault="00E11366" w:rsidP="00E11366">
      <w:pPr>
        <w:spacing w:line="276" w:lineRule="auto"/>
        <w:jc w:val="center"/>
      </w:pPr>
      <w:r>
        <w:t>Nr. 1 din 06 ianuarie 2026</w:t>
      </w:r>
    </w:p>
    <w:p w14:paraId="05F74EC7" w14:textId="77777777" w:rsidR="00E11366" w:rsidRPr="004B32D4" w:rsidRDefault="00E11366" w:rsidP="00E11366">
      <w:pPr>
        <w:pStyle w:val="a"/>
        <w:numPr>
          <w:ilvl w:val="0"/>
          <w:numId w:val="22"/>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af2"/>
        <w:tblW w:w="9918" w:type="dxa"/>
        <w:tblLook w:val="04A0" w:firstRow="1" w:lastRow="0" w:firstColumn="1" w:lastColumn="0" w:noHBand="0" w:noVBand="1"/>
      </w:tblPr>
      <w:tblGrid>
        <w:gridCol w:w="5949"/>
        <w:gridCol w:w="3969"/>
      </w:tblGrid>
      <w:tr w:rsidR="00E11366" w:rsidRPr="00C014D5" w14:paraId="0FA0FB65" w14:textId="77777777" w:rsidTr="003C472C">
        <w:tc>
          <w:tcPr>
            <w:tcW w:w="5949" w:type="dxa"/>
            <w:shd w:val="clear" w:color="auto" w:fill="F2F2F2" w:themeFill="background1" w:themeFillShade="F2"/>
          </w:tcPr>
          <w:p w14:paraId="7B95E176" w14:textId="77777777" w:rsidR="00E11366" w:rsidRPr="004B32D4" w:rsidRDefault="00E11366" w:rsidP="003C472C">
            <w:pPr>
              <w:spacing w:line="276" w:lineRule="auto"/>
              <w:jc w:val="both"/>
            </w:pPr>
            <w:r w:rsidRPr="004B32D4">
              <w:t>Denumirea autorității contractante</w:t>
            </w:r>
          </w:p>
        </w:tc>
        <w:tc>
          <w:tcPr>
            <w:tcW w:w="3969" w:type="dxa"/>
          </w:tcPr>
          <w:p w14:paraId="3FF75C69" w14:textId="77777777" w:rsidR="00E11366" w:rsidRPr="004B32D4" w:rsidRDefault="00E11366" w:rsidP="003C472C">
            <w:pPr>
              <w:spacing w:line="276" w:lineRule="auto"/>
              <w:jc w:val="both"/>
            </w:pPr>
            <w:r>
              <w:t>Primaria orasului Ialoveni</w:t>
            </w:r>
          </w:p>
        </w:tc>
      </w:tr>
      <w:tr w:rsidR="00E11366" w:rsidRPr="00C014D5" w14:paraId="3E5793AE" w14:textId="77777777" w:rsidTr="003C472C">
        <w:tc>
          <w:tcPr>
            <w:tcW w:w="5949" w:type="dxa"/>
            <w:shd w:val="clear" w:color="auto" w:fill="F2F2F2" w:themeFill="background1" w:themeFillShade="F2"/>
          </w:tcPr>
          <w:p w14:paraId="2DD8FD9A" w14:textId="77777777" w:rsidR="00E11366" w:rsidRPr="004B32D4" w:rsidRDefault="00E11366" w:rsidP="003C472C">
            <w:pPr>
              <w:spacing w:line="276" w:lineRule="auto"/>
              <w:jc w:val="both"/>
            </w:pPr>
            <w:r w:rsidRPr="004B32D4">
              <w:t>IDNO</w:t>
            </w:r>
          </w:p>
        </w:tc>
        <w:tc>
          <w:tcPr>
            <w:tcW w:w="3969" w:type="dxa"/>
          </w:tcPr>
          <w:p w14:paraId="7885C15A" w14:textId="77777777" w:rsidR="00E11366" w:rsidRPr="004B32D4" w:rsidRDefault="00E11366" w:rsidP="003C472C">
            <w:pPr>
              <w:spacing w:line="276" w:lineRule="auto"/>
              <w:jc w:val="both"/>
            </w:pPr>
            <w:r>
              <w:t>1007601008568</w:t>
            </w:r>
          </w:p>
        </w:tc>
      </w:tr>
      <w:tr w:rsidR="00E11366" w:rsidRPr="00C014D5" w14:paraId="0CF2EC44" w14:textId="77777777" w:rsidTr="003C472C">
        <w:tc>
          <w:tcPr>
            <w:tcW w:w="5949" w:type="dxa"/>
            <w:shd w:val="clear" w:color="auto" w:fill="F2F2F2" w:themeFill="background1" w:themeFillShade="F2"/>
          </w:tcPr>
          <w:p w14:paraId="40C948F6" w14:textId="77777777" w:rsidR="00E11366" w:rsidRPr="004B32D4" w:rsidRDefault="00E11366" w:rsidP="003C472C">
            <w:pPr>
              <w:spacing w:line="276" w:lineRule="auto"/>
              <w:jc w:val="both"/>
            </w:pPr>
            <w:r w:rsidRPr="004B32D4">
              <w:t>Adresa</w:t>
            </w:r>
          </w:p>
        </w:tc>
        <w:tc>
          <w:tcPr>
            <w:tcW w:w="3969" w:type="dxa"/>
          </w:tcPr>
          <w:p w14:paraId="0500DB8A" w14:textId="77777777" w:rsidR="00E11366" w:rsidRPr="004B32D4" w:rsidRDefault="00E11366" w:rsidP="003C472C">
            <w:pPr>
              <w:spacing w:line="276" w:lineRule="auto"/>
              <w:jc w:val="both"/>
            </w:pPr>
            <w:r>
              <w:t>Str.Alexandru cel Bun nr.45</w:t>
            </w:r>
          </w:p>
        </w:tc>
      </w:tr>
      <w:tr w:rsidR="00E11366" w:rsidRPr="00C014D5" w14:paraId="442FA2E3" w14:textId="77777777" w:rsidTr="003C472C">
        <w:tc>
          <w:tcPr>
            <w:tcW w:w="5949" w:type="dxa"/>
            <w:shd w:val="clear" w:color="auto" w:fill="F2F2F2" w:themeFill="background1" w:themeFillShade="F2"/>
          </w:tcPr>
          <w:p w14:paraId="5E5EA9D8" w14:textId="77777777" w:rsidR="00E11366" w:rsidRPr="004B32D4" w:rsidRDefault="00E11366" w:rsidP="003C472C">
            <w:pPr>
              <w:spacing w:line="276" w:lineRule="auto"/>
              <w:jc w:val="both"/>
            </w:pPr>
            <w:r w:rsidRPr="004B32D4">
              <w:t>Numărul de telefon/fax</w:t>
            </w:r>
          </w:p>
        </w:tc>
        <w:tc>
          <w:tcPr>
            <w:tcW w:w="3969" w:type="dxa"/>
          </w:tcPr>
          <w:p w14:paraId="70A6A5B2" w14:textId="77777777" w:rsidR="00E11366" w:rsidRPr="004B32D4" w:rsidRDefault="00E11366" w:rsidP="003C472C">
            <w:pPr>
              <w:spacing w:line="276" w:lineRule="auto"/>
              <w:jc w:val="both"/>
            </w:pPr>
            <w:r>
              <w:t>268 85-211, 268 22484</w:t>
            </w:r>
          </w:p>
        </w:tc>
      </w:tr>
      <w:tr w:rsidR="00E11366" w:rsidRPr="00C014D5" w14:paraId="1DF09274" w14:textId="77777777" w:rsidTr="003C472C">
        <w:tc>
          <w:tcPr>
            <w:tcW w:w="5949" w:type="dxa"/>
            <w:shd w:val="clear" w:color="auto" w:fill="F2F2F2" w:themeFill="background1" w:themeFillShade="F2"/>
          </w:tcPr>
          <w:p w14:paraId="7288B6CD" w14:textId="77777777" w:rsidR="00E11366" w:rsidRPr="004B32D4" w:rsidRDefault="00E11366" w:rsidP="003C472C">
            <w:pPr>
              <w:spacing w:line="276" w:lineRule="auto"/>
              <w:jc w:val="both"/>
            </w:pPr>
            <w:r w:rsidRPr="004B32D4">
              <w:t xml:space="preserve">Adresa de e-mail </w:t>
            </w:r>
            <w:r w:rsidRPr="00C014D5">
              <w:t>ale autorității contractante</w:t>
            </w:r>
          </w:p>
        </w:tc>
        <w:tc>
          <w:tcPr>
            <w:tcW w:w="3969" w:type="dxa"/>
          </w:tcPr>
          <w:p w14:paraId="01D9DC99" w14:textId="77777777" w:rsidR="00E11366" w:rsidRPr="0029045A" w:rsidRDefault="00E11366" w:rsidP="003C472C">
            <w:pPr>
              <w:spacing w:line="276" w:lineRule="auto"/>
              <w:jc w:val="both"/>
              <w:rPr>
                <w:i/>
              </w:rPr>
            </w:pPr>
            <w:r w:rsidRPr="0029045A">
              <w:rPr>
                <w:i/>
              </w:rPr>
              <w:t>primaria.ial@gmail.com</w:t>
            </w:r>
          </w:p>
        </w:tc>
      </w:tr>
      <w:tr w:rsidR="00E11366" w:rsidRPr="00C014D5" w14:paraId="4259BBCA" w14:textId="77777777" w:rsidTr="003C472C">
        <w:tc>
          <w:tcPr>
            <w:tcW w:w="5949" w:type="dxa"/>
            <w:shd w:val="clear" w:color="auto" w:fill="F2F2F2" w:themeFill="background1" w:themeFillShade="F2"/>
          </w:tcPr>
          <w:p w14:paraId="312F40D0" w14:textId="77777777" w:rsidR="00E11366" w:rsidRPr="004B32D4" w:rsidRDefault="00E11366" w:rsidP="003C472C">
            <w:pPr>
              <w:spacing w:line="276" w:lineRule="auto"/>
              <w:jc w:val="both"/>
            </w:pPr>
            <w:r w:rsidRPr="004B32D4">
              <w:t xml:space="preserve">Adresa de internet </w:t>
            </w:r>
            <w:r w:rsidRPr="00C014D5">
              <w:t>ale autorității contractante</w:t>
            </w:r>
          </w:p>
        </w:tc>
        <w:tc>
          <w:tcPr>
            <w:tcW w:w="3969" w:type="dxa"/>
          </w:tcPr>
          <w:p w14:paraId="7CD63FC7" w14:textId="77777777" w:rsidR="00E11366" w:rsidRPr="004B32D4" w:rsidRDefault="00E11366" w:rsidP="003C472C">
            <w:pPr>
              <w:spacing w:line="276" w:lineRule="auto"/>
              <w:jc w:val="both"/>
            </w:pPr>
            <w:r>
              <w:t>www.ialoveni.md</w:t>
            </w:r>
          </w:p>
        </w:tc>
      </w:tr>
      <w:tr w:rsidR="00E11366" w:rsidRPr="00C014D5" w14:paraId="6B0A8F94" w14:textId="77777777" w:rsidTr="003C472C">
        <w:tc>
          <w:tcPr>
            <w:tcW w:w="5949" w:type="dxa"/>
            <w:shd w:val="clear" w:color="auto" w:fill="F2F2F2" w:themeFill="background1" w:themeFillShade="F2"/>
          </w:tcPr>
          <w:p w14:paraId="07861006" w14:textId="77777777" w:rsidR="00E11366" w:rsidRPr="004B32D4" w:rsidRDefault="00E11366" w:rsidP="003C472C">
            <w:pPr>
              <w:spacing w:line="276" w:lineRule="auto"/>
              <w:jc w:val="both"/>
            </w:pPr>
            <w:r w:rsidRPr="004B32D4">
              <w:t>Perso</w:t>
            </w:r>
            <w:r w:rsidRPr="00C014D5">
              <w:t>a</w:t>
            </w:r>
            <w:r w:rsidRPr="004B32D4">
              <w:t>na de contact, numărul de telefon</w:t>
            </w:r>
            <w:r w:rsidRPr="00C014D5">
              <w:t>/e-mail</w:t>
            </w:r>
          </w:p>
        </w:tc>
        <w:tc>
          <w:tcPr>
            <w:tcW w:w="3969" w:type="dxa"/>
          </w:tcPr>
          <w:p w14:paraId="3D216F47" w14:textId="77777777" w:rsidR="00E11366" w:rsidRDefault="00E11366" w:rsidP="003C472C">
            <w:pPr>
              <w:spacing w:line="276" w:lineRule="auto"/>
              <w:jc w:val="both"/>
            </w:pPr>
            <w:r>
              <w:t>Elena Palii , 268 85-211</w:t>
            </w:r>
          </w:p>
          <w:p w14:paraId="46B6BA01" w14:textId="77777777" w:rsidR="00E11366" w:rsidRPr="0029045A" w:rsidRDefault="00E11366" w:rsidP="003C472C">
            <w:pPr>
              <w:spacing w:line="276" w:lineRule="auto"/>
              <w:jc w:val="both"/>
              <w:rPr>
                <w:i/>
              </w:rPr>
            </w:pPr>
            <w:r w:rsidRPr="0029045A">
              <w:rPr>
                <w:i/>
              </w:rPr>
              <w:t>elena.palii1964@mail.ru</w:t>
            </w:r>
          </w:p>
        </w:tc>
      </w:tr>
      <w:tr w:rsidR="00E11366" w:rsidRPr="00C014D5" w14:paraId="0B918F21" w14:textId="77777777" w:rsidTr="003C472C">
        <w:tc>
          <w:tcPr>
            <w:tcW w:w="5949" w:type="dxa"/>
            <w:shd w:val="clear" w:color="auto" w:fill="F2F2F2" w:themeFill="background1" w:themeFillShade="F2"/>
          </w:tcPr>
          <w:p w14:paraId="0F330B18" w14:textId="77777777" w:rsidR="00E11366" w:rsidRPr="004B32D4" w:rsidRDefault="00E11366" w:rsidP="003C472C">
            <w:pPr>
              <w:spacing w:line="276" w:lineRule="auto"/>
              <w:jc w:val="both"/>
            </w:pPr>
            <w:r w:rsidRPr="004B32D4">
              <w:t>Adresa de e-mail sau de internet de la care se va putea obține accesul liber, direct, total și gratuit la documentația de atribuire</w:t>
            </w:r>
          </w:p>
          <w:p w14:paraId="343D419B" w14:textId="77777777" w:rsidR="00E11366" w:rsidRPr="00CD0F9F" w:rsidRDefault="00E11366" w:rsidP="003C472C">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2D0A9F64" w14:textId="77777777" w:rsidR="00E11366" w:rsidRPr="004B32D4" w:rsidRDefault="00E11366" w:rsidP="003C472C">
            <w:pPr>
              <w:spacing w:line="276" w:lineRule="auto"/>
              <w:jc w:val="both"/>
            </w:pPr>
            <w:r>
              <w:t>M-Tender,</w:t>
            </w:r>
            <w:r w:rsidRPr="0029045A">
              <w:rPr>
                <w:u w:val="single"/>
              </w:rPr>
              <w:t>www.</w:t>
            </w:r>
            <w:r>
              <w:rPr>
                <w:u w:val="single"/>
              </w:rPr>
              <w:t>a</w:t>
            </w:r>
            <w:r w:rsidRPr="0029045A">
              <w:rPr>
                <w:u w:val="single"/>
              </w:rPr>
              <w:t>chizitii.md</w:t>
            </w:r>
          </w:p>
        </w:tc>
      </w:tr>
      <w:tr w:rsidR="00E11366" w:rsidRPr="00C014D5" w14:paraId="7181EC5B" w14:textId="77777777" w:rsidTr="003C472C">
        <w:tc>
          <w:tcPr>
            <w:tcW w:w="5949" w:type="dxa"/>
            <w:shd w:val="clear" w:color="auto" w:fill="F2F2F2" w:themeFill="background1" w:themeFillShade="F2"/>
          </w:tcPr>
          <w:p w14:paraId="6A2CA99F" w14:textId="77777777" w:rsidR="00E11366" w:rsidRPr="004B32D4" w:rsidRDefault="00E11366" w:rsidP="003C472C">
            <w:pPr>
              <w:spacing w:line="276" w:lineRule="auto"/>
              <w:jc w:val="both"/>
            </w:pPr>
            <w:r w:rsidRPr="004B32D4">
              <w:t>Tipul autorității contractante și obiectul principal de activitate</w:t>
            </w:r>
          </w:p>
          <w:p w14:paraId="4E742149" w14:textId="77777777" w:rsidR="00E11366" w:rsidRPr="00CD0F9F" w:rsidRDefault="00E11366" w:rsidP="003C472C">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582DD645" w14:textId="77777777" w:rsidR="00E11366" w:rsidRPr="004B32D4" w:rsidRDefault="00E11366" w:rsidP="003C472C">
            <w:pPr>
              <w:spacing w:line="276" w:lineRule="auto"/>
              <w:jc w:val="both"/>
            </w:pPr>
            <w:r>
              <w:t>Autoritate publica locala de nivelul I</w:t>
            </w:r>
          </w:p>
        </w:tc>
      </w:tr>
    </w:tbl>
    <w:p w14:paraId="2055505A" w14:textId="77777777" w:rsidR="00E11366" w:rsidRPr="00E84B8B" w:rsidRDefault="00E11366" w:rsidP="00E11366">
      <w:pPr>
        <w:pStyle w:val="a"/>
        <w:numPr>
          <w:ilvl w:val="0"/>
          <w:numId w:val="22"/>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418"/>
        <w:gridCol w:w="1984"/>
        <w:gridCol w:w="1276"/>
        <w:gridCol w:w="3119"/>
        <w:gridCol w:w="1559"/>
      </w:tblGrid>
      <w:tr w:rsidR="00E11366" w:rsidRPr="001E3F00" w14:paraId="5CA73F5A" w14:textId="77777777" w:rsidTr="003C472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F858C0" w14:textId="77777777" w:rsidR="00E11366" w:rsidRPr="001E3F00" w:rsidRDefault="00E11366" w:rsidP="003C472C">
            <w:pPr>
              <w:spacing w:line="276" w:lineRule="auto"/>
              <w:jc w:val="center"/>
              <w:rPr>
                <w:lang w:val="ro-MD"/>
              </w:rPr>
            </w:pPr>
            <w:r w:rsidRPr="001E3F00">
              <w:rPr>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717F3C" w14:textId="77777777" w:rsidR="00E11366" w:rsidRPr="001E3F00" w:rsidRDefault="00E11366" w:rsidP="003C472C">
            <w:pPr>
              <w:spacing w:line="276" w:lineRule="auto"/>
              <w:jc w:val="center"/>
              <w:rPr>
                <w:lang w:val="ro-MD"/>
              </w:rPr>
            </w:pPr>
            <w:r w:rsidRPr="001E3F00">
              <w:rPr>
                <w:lang w:val="ro-MD"/>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2B178F" w14:textId="77777777" w:rsidR="00E11366" w:rsidRPr="001E3F00" w:rsidRDefault="00E11366" w:rsidP="003C472C">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39EF8" w14:textId="77777777" w:rsidR="00E11366" w:rsidRPr="001E3F00" w:rsidRDefault="00E11366" w:rsidP="003C472C">
            <w:pPr>
              <w:spacing w:line="276" w:lineRule="auto"/>
              <w:jc w:val="center"/>
              <w:rPr>
                <w:lang w:val="ro-MD"/>
              </w:rPr>
            </w:pPr>
            <w:r w:rsidRPr="001E3F00">
              <w:rPr>
                <w:lang w:val="ro-MD"/>
              </w:rPr>
              <w:t>Cantitate/ Unitate de măsură</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6657A6" w14:textId="77777777" w:rsidR="00E11366" w:rsidRPr="001E3F00" w:rsidRDefault="00E11366" w:rsidP="003C472C">
            <w:pPr>
              <w:spacing w:line="276" w:lineRule="auto"/>
              <w:jc w:val="center"/>
              <w:rPr>
                <w:lang w:val="ro-MD"/>
              </w:rPr>
            </w:pPr>
            <w:r w:rsidRPr="001E3F00">
              <w:rPr>
                <w:lang w:val="ro-MD"/>
              </w:rPr>
              <w:t>Descrierea achiziției</w:t>
            </w:r>
          </w:p>
        </w:tc>
        <w:tc>
          <w:tcPr>
            <w:tcW w:w="1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3D670D" w14:textId="77777777" w:rsidR="00E11366" w:rsidRPr="001E3F00" w:rsidRDefault="00E11366" w:rsidP="003C472C">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E11366" w:rsidRPr="001E3F00" w14:paraId="4D7064BE" w14:textId="77777777" w:rsidTr="003C472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36538A" w14:textId="77777777" w:rsidR="00E11366" w:rsidRPr="00CD0F9F" w:rsidRDefault="00E11366" w:rsidP="003C472C">
            <w:pPr>
              <w:spacing w:line="276" w:lineRule="auto"/>
              <w:jc w:val="center"/>
              <w:rPr>
                <w:lang w:val="ro-MD"/>
              </w:rPr>
            </w:pPr>
            <w:r w:rsidRPr="00CD0F9F">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A2F8191" w14:textId="77777777" w:rsidR="00E11366" w:rsidRPr="00CD0F9F" w:rsidRDefault="00E11366" w:rsidP="003C472C">
            <w:pPr>
              <w:spacing w:line="276" w:lineRule="auto"/>
              <w:rPr>
                <w:lang w:val="ro-MD"/>
              </w:rPr>
            </w:pPr>
            <w:r>
              <w:rPr>
                <w:lang w:val="ro-MD"/>
              </w:rPr>
              <w:t>45233142-6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14:paraId="2B8A6680" w14:textId="77777777" w:rsidR="00E11366" w:rsidRPr="00CD0F9F" w:rsidRDefault="00E11366" w:rsidP="003C472C">
            <w:pPr>
              <w:spacing w:line="276" w:lineRule="auto"/>
              <w:jc w:val="center"/>
              <w:rPr>
                <w:lang w:val="ro-MD"/>
              </w:rPr>
            </w:pPr>
            <w:r>
              <w:rPr>
                <w:lang w:val="ro-MD"/>
              </w:rPr>
              <w:t>C</w:t>
            </w:r>
            <w:r w:rsidRPr="00C923E9">
              <w:rPr>
                <w:lang w:val="ro-MD"/>
              </w:rPr>
              <w:t>onstrucția drumului de ocolire str</w:t>
            </w:r>
            <w:r>
              <w:rPr>
                <w:lang w:val="ro-MD"/>
              </w:rPr>
              <w:t>. L. Rebreanu – str. Grădinilor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78B19A2" w14:textId="77777777" w:rsidR="00E11366" w:rsidRPr="00CD0F9F" w:rsidRDefault="00E11366" w:rsidP="003C472C">
            <w:pPr>
              <w:spacing w:line="276" w:lineRule="auto"/>
              <w:jc w:val="center"/>
              <w:rPr>
                <w:lang w:val="ro-MD"/>
              </w:rPr>
            </w:pPr>
            <w:r>
              <w:rPr>
                <w:lang w:val="ro-MD"/>
              </w:rPr>
              <w:t>Conform caietului de sarcini</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14:paraId="2E635397" w14:textId="77777777" w:rsidR="00E11366" w:rsidRPr="00CD0F9F" w:rsidRDefault="00E11366" w:rsidP="003C472C">
            <w:pPr>
              <w:spacing w:line="276" w:lineRule="auto"/>
              <w:jc w:val="both"/>
              <w:rPr>
                <w:lang w:val="ro-MD"/>
              </w:rPr>
            </w:pPr>
            <w:r>
              <w:rPr>
                <w:lang w:val="ro-MD"/>
              </w:rPr>
              <w:t>C</w:t>
            </w:r>
            <w:r w:rsidRPr="00C923E9">
              <w:rPr>
                <w:lang w:val="ro-MD"/>
              </w:rPr>
              <w:t>onstrucția drumului de ocolire str</w:t>
            </w:r>
            <w:r>
              <w:rPr>
                <w:lang w:val="ro-MD"/>
              </w:rPr>
              <w:t>. L. Rebreanu – str. Grădinilor în orașul Ialoveni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8A8586" w14:textId="77777777" w:rsidR="00E11366" w:rsidRDefault="00E11366" w:rsidP="003C472C">
            <w:pPr>
              <w:spacing w:line="276" w:lineRule="auto"/>
              <w:ind w:hanging="108"/>
              <w:jc w:val="center"/>
              <w:rPr>
                <w:lang w:val="ro-MD"/>
              </w:rPr>
            </w:pPr>
          </w:p>
          <w:p w14:paraId="64312BF6" w14:textId="77777777" w:rsidR="00E11366" w:rsidRPr="00CD0F9F" w:rsidRDefault="00E11366" w:rsidP="003C472C">
            <w:pPr>
              <w:spacing w:line="276" w:lineRule="auto"/>
              <w:ind w:hanging="108"/>
              <w:jc w:val="center"/>
              <w:rPr>
                <w:lang w:val="ro-MD"/>
              </w:rPr>
            </w:pPr>
            <w:r>
              <w:rPr>
                <w:lang w:val="ro-MD"/>
              </w:rPr>
              <w:t>14 000 000,00</w:t>
            </w:r>
          </w:p>
        </w:tc>
      </w:tr>
    </w:tbl>
    <w:p w14:paraId="6BD5A7D6" w14:textId="77777777" w:rsidR="00E11366" w:rsidRPr="001E3F00" w:rsidRDefault="00E11366" w:rsidP="00E11366">
      <w:pPr>
        <w:pStyle w:val="a"/>
        <w:numPr>
          <w:ilvl w:val="0"/>
          <w:numId w:val="22"/>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2"/>
        <w:tblW w:w="9923" w:type="dxa"/>
        <w:tblInd w:w="-5" w:type="dxa"/>
        <w:tblLook w:val="04A0" w:firstRow="1" w:lastRow="0" w:firstColumn="1" w:lastColumn="0" w:noHBand="0" w:noVBand="1"/>
      </w:tblPr>
      <w:tblGrid>
        <w:gridCol w:w="5954"/>
        <w:gridCol w:w="3969"/>
      </w:tblGrid>
      <w:tr w:rsidR="00E11366" w:rsidRPr="001E3F00" w14:paraId="6678ADAE" w14:textId="77777777" w:rsidTr="003C472C">
        <w:tc>
          <w:tcPr>
            <w:tcW w:w="5954" w:type="dxa"/>
            <w:shd w:val="clear" w:color="auto" w:fill="F2F2F2" w:themeFill="background1" w:themeFillShade="F2"/>
          </w:tcPr>
          <w:p w14:paraId="7E949C46" w14:textId="77777777" w:rsidR="00E11366" w:rsidRPr="001E3F00" w:rsidRDefault="00E11366" w:rsidP="003C472C">
            <w:pPr>
              <w:pStyle w:val="a"/>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263C1A0C" w14:textId="77777777" w:rsidR="00E11366" w:rsidRPr="001E3F00" w:rsidRDefault="00E11366" w:rsidP="003C472C">
            <w:pPr>
              <w:spacing w:line="276" w:lineRule="auto"/>
              <w:jc w:val="both"/>
            </w:pPr>
            <w:r w:rsidRPr="001E3F00">
              <w:t xml:space="preserve">Nu </w:t>
            </w:r>
            <w:r w:rsidRPr="00FA41EA">
              <w:rPr>
                <w:shd w:val="clear" w:color="auto" w:fill="0D0D0D" w:themeFill="text1" w:themeFillTint="F2"/>
              </w:rPr>
              <w:t>□</w:t>
            </w:r>
          </w:p>
          <w:p w14:paraId="6AC0187F" w14:textId="77777777" w:rsidR="00E11366" w:rsidRPr="001E3F00" w:rsidRDefault="00E11366" w:rsidP="003C472C">
            <w:pPr>
              <w:pStyle w:val="a"/>
              <w:spacing w:line="276" w:lineRule="auto"/>
              <w:ind w:left="0"/>
              <w:rPr>
                <w:lang w:val="ro-MD"/>
              </w:rPr>
            </w:pPr>
            <w:r w:rsidRPr="001E3F00">
              <w:t>Da □</w:t>
            </w:r>
          </w:p>
        </w:tc>
      </w:tr>
      <w:tr w:rsidR="00E11366" w:rsidRPr="001E3F00" w14:paraId="4A3ADBD8" w14:textId="77777777" w:rsidTr="003C472C">
        <w:tc>
          <w:tcPr>
            <w:tcW w:w="5954" w:type="dxa"/>
            <w:shd w:val="clear" w:color="auto" w:fill="F2F2F2" w:themeFill="background1" w:themeFillShade="F2"/>
          </w:tcPr>
          <w:p w14:paraId="3EABDB7B" w14:textId="77777777" w:rsidR="00E11366" w:rsidRPr="001E3F00" w:rsidRDefault="00E11366" w:rsidP="003C472C">
            <w:pPr>
              <w:pStyle w:val="a"/>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620FCD68" w14:textId="77777777" w:rsidR="00E11366" w:rsidRPr="001E3F00" w:rsidRDefault="00E11366" w:rsidP="003C472C">
            <w:pPr>
              <w:spacing w:line="276" w:lineRule="auto"/>
              <w:jc w:val="both"/>
            </w:pPr>
            <w:r w:rsidRPr="001E3F00">
              <w:t xml:space="preserve">Nu </w:t>
            </w:r>
            <w:r w:rsidRPr="00FA41EA">
              <w:rPr>
                <w:shd w:val="clear" w:color="auto" w:fill="000000" w:themeFill="text1"/>
              </w:rPr>
              <w:t>□</w:t>
            </w:r>
          </w:p>
          <w:p w14:paraId="1347F2D0" w14:textId="77777777" w:rsidR="00E11366" w:rsidRPr="001E3F00" w:rsidRDefault="00E11366" w:rsidP="003C472C">
            <w:pPr>
              <w:pStyle w:val="a"/>
              <w:spacing w:line="276" w:lineRule="auto"/>
              <w:ind w:left="0"/>
              <w:rPr>
                <w:lang w:val="ro-MD"/>
              </w:rPr>
            </w:pPr>
            <w:r w:rsidRPr="001E3F00">
              <w:t>Da □</w:t>
            </w:r>
          </w:p>
        </w:tc>
      </w:tr>
      <w:tr w:rsidR="00E11366" w:rsidRPr="001E3F00" w14:paraId="77289F7A" w14:textId="77777777" w:rsidTr="003C472C">
        <w:tc>
          <w:tcPr>
            <w:tcW w:w="5954" w:type="dxa"/>
            <w:shd w:val="clear" w:color="auto" w:fill="F2F2F2" w:themeFill="background1" w:themeFillShade="F2"/>
          </w:tcPr>
          <w:p w14:paraId="4F10D5D8" w14:textId="77777777" w:rsidR="00E11366" w:rsidRPr="001E3F00" w:rsidRDefault="00E11366" w:rsidP="003C472C">
            <w:pPr>
              <w:pStyle w:val="a"/>
              <w:spacing w:line="276" w:lineRule="auto"/>
              <w:ind w:left="0"/>
              <w:rPr>
                <w:lang w:val="ro-MD"/>
              </w:rPr>
            </w:pPr>
            <w:r w:rsidRPr="001E3F00">
              <w:rPr>
                <w:lang w:val="ro-MD"/>
              </w:rPr>
              <w:lastRenderedPageBreak/>
              <w:t>Scurtă descriere a criteriilor de selecție</w:t>
            </w:r>
          </w:p>
        </w:tc>
        <w:tc>
          <w:tcPr>
            <w:tcW w:w="3969" w:type="dxa"/>
          </w:tcPr>
          <w:p w14:paraId="53E89A48" w14:textId="77777777" w:rsidR="00E11366" w:rsidRDefault="00E11366" w:rsidP="003C472C">
            <w:pPr>
              <w:pStyle w:val="a"/>
              <w:spacing w:line="276" w:lineRule="auto"/>
              <w:ind w:left="0"/>
              <w:rPr>
                <w:lang w:val="ro-MD"/>
              </w:rPr>
            </w:pPr>
            <w:r>
              <w:rPr>
                <w:lang w:val="ro-MD"/>
              </w:rPr>
              <w:t>Conform cerintelor de calificare si pretul cel mai mic</w:t>
            </w:r>
          </w:p>
          <w:p w14:paraId="1D739BB1" w14:textId="77777777" w:rsidR="00E11366" w:rsidRPr="001E3F00" w:rsidRDefault="00E11366" w:rsidP="003C472C">
            <w:pPr>
              <w:pStyle w:val="a"/>
              <w:spacing w:line="276" w:lineRule="auto"/>
              <w:ind w:left="0"/>
              <w:rPr>
                <w:lang w:val="ro-MD"/>
              </w:rPr>
            </w:pPr>
          </w:p>
        </w:tc>
      </w:tr>
    </w:tbl>
    <w:p w14:paraId="46733111" w14:textId="621260DB" w:rsidR="00E11366" w:rsidRPr="00E11366" w:rsidRDefault="00E11366" w:rsidP="00E11366">
      <w:pPr>
        <w:spacing w:before="240" w:line="276" w:lineRule="auto"/>
        <w:rPr>
          <w:b/>
          <w:lang w:val="ro-MD"/>
        </w:rPr>
      </w:pPr>
    </w:p>
    <w:p w14:paraId="4C2E2CDF" w14:textId="77777777" w:rsidR="00E11366" w:rsidRPr="00E84B8B" w:rsidRDefault="00E11366" w:rsidP="00E11366">
      <w:pPr>
        <w:pStyle w:val="a"/>
        <w:numPr>
          <w:ilvl w:val="0"/>
          <w:numId w:val="22"/>
        </w:numPr>
        <w:tabs>
          <w:tab w:val="clear" w:pos="1134"/>
        </w:tabs>
        <w:spacing w:before="240" w:after="160" w:line="276" w:lineRule="auto"/>
        <w:rPr>
          <w:b/>
          <w:lang w:val="ro-MD"/>
        </w:rPr>
      </w:pPr>
      <w:r w:rsidRPr="00E84B8B">
        <w:rPr>
          <w:b/>
          <w:lang w:val="ro-MD"/>
        </w:rPr>
        <w:t>Alte informații:</w:t>
      </w:r>
    </w:p>
    <w:tbl>
      <w:tblPr>
        <w:tblStyle w:val="af2"/>
        <w:tblW w:w="9923" w:type="dxa"/>
        <w:tblInd w:w="-5" w:type="dxa"/>
        <w:tblLook w:val="04A0" w:firstRow="1" w:lastRow="0" w:firstColumn="1" w:lastColumn="0" w:noHBand="0" w:noVBand="1"/>
      </w:tblPr>
      <w:tblGrid>
        <w:gridCol w:w="5812"/>
        <w:gridCol w:w="4111"/>
      </w:tblGrid>
      <w:tr w:rsidR="00E11366" w:rsidRPr="00C014D5" w14:paraId="18C9AA0E" w14:textId="77777777" w:rsidTr="003C472C">
        <w:tc>
          <w:tcPr>
            <w:tcW w:w="5812" w:type="dxa"/>
            <w:shd w:val="clear" w:color="auto" w:fill="F2F2F2" w:themeFill="background1" w:themeFillShade="F2"/>
          </w:tcPr>
          <w:p w14:paraId="227C3CBB" w14:textId="77777777" w:rsidR="00E11366" w:rsidRPr="00C014D5" w:rsidRDefault="00E11366" w:rsidP="003C472C">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1332A3FC" w14:textId="77777777" w:rsidR="00E11366" w:rsidRPr="00C014D5" w:rsidRDefault="00E11366" w:rsidP="003C472C">
            <w:pPr>
              <w:pStyle w:val="a"/>
              <w:spacing w:line="276" w:lineRule="auto"/>
              <w:ind w:left="0"/>
              <w:rPr>
                <w:lang w:val="ro-MD"/>
              </w:rPr>
            </w:pPr>
            <w:r>
              <w:rPr>
                <w:lang w:val="ro-MD"/>
              </w:rPr>
              <w:t>Ianuarie - Februarie 2026</w:t>
            </w:r>
          </w:p>
        </w:tc>
      </w:tr>
      <w:tr w:rsidR="00E11366" w:rsidRPr="00C014D5" w14:paraId="76733509" w14:textId="77777777" w:rsidTr="003C472C">
        <w:tc>
          <w:tcPr>
            <w:tcW w:w="5812" w:type="dxa"/>
            <w:shd w:val="clear" w:color="auto" w:fill="F2F2F2" w:themeFill="background1" w:themeFillShade="F2"/>
          </w:tcPr>
          <w:p w14:paraId="0B8D94B6" w14:textId="77777777" w:rsidR="00E11366" w:rsidRPr="00C014D5" w:rsidRDefault="00E11366" w:rsidP="003C472C">
            <w:pPr>
              <w:pStyle w:val="a"/>
              <w:spacing w:line="276" w:lineRule="auto"/>
              <w:ind w:left="0"/>
              <w:rPr>
                <w:lang w:val="ro-MD"/>
              </w:rPr>
            </w:pPr>
            <w:r w:rsidRPr="00C014D5">
              <w:rPr>
                <w:lang w:val="ro-MD"/>
              </w:rPr>
              <w:t>Tehnici și instrumente specifice de atribuire utilizate</w:t>
            </w:r>
          </w:p>
        </w:tc>
        <w:tc>
          <w:tcPr>
            <w:tcW w:w="4111" w:type="dxa"/>
          </w:tcPr>
          <w:p w14:paraId="518EB161" w14:textId="77777777" w:rsidR="00E11366" w:rsidRPr="00C014D5" w:rsidRDefault="00E11366" w:rsidP="003C472C">
            <w:pPr>
              <w:pStyle w:val="a"/>
              <w:spacing w:line="276" w:lineRule="auto"/>
              <w:ind w:left="0"/>
              <w:rPr>
                <w:lang w:val="ro-MD"/>
              </w:rPr>
            </w:pPr>
            <w:r>
              <w:rPr>
                <w:lang w:val="ro-MD"/>
              </w:rPr>
              <w:t>A</w:t>
            </w:r>
            <w:r w:rsidRPr="00C014D5">
              <w:rPr>
                <w:lang w:val="ro-MD"/>
              </w:rPr>
              <w:t>cord-cadru □</w:t>
            </w:r>
          </w:p>
          <w:p w14:paraId="6A37B6F8" w14:textId="77777777" w:rsidR="00E11366" w:rsidRPr="00C014D5" w:rsidRDefault="00E11366" w:rsidP="003C472C">
            <w:pPr>
              <w:pStyle w:val="a"/>
              <w:spacing w:line="276" w:lineRule="auto"/>
              <w:ind w:left="0"/>
              <w:rPr>
                <w:lang w:val="ro-MD"/>
              </w:rPr>
            </w:pPr>
            <w:r>
              <w:rPr>
                <w:lang w:val="ro-MD"/>
              </w:rPr>
              <w:t>S</w:t>
            </w:r>
            <w:r w:rsidRPr="00C014D5">
              <w:rPr>
                <w:lang w:val="ro-MD"/>
              </w:rPr>
              <w:t>istem dinamic de achiziție □</w:t>
            </w:r>
          </w:p>
        </w:tc>
      </w:tr>
      <w:tr w:rsidR="00E11366" w:rsidRPr="00C014D5" w14:paraId="7378D89C" w14:textId="77777777" w:rsidTr="003C472C">
        <w:tc>
          <w:tcPr>
            <w:tcW w:w="5812" w:type="dxa"/>
            <w:shd w:val="clear" w:color="auto" w:fill="F2F2F2" w:themeFill="background1" w:themeFillShade="F2"/>
          </w:tcPr>
          <w:p w14:paraId="3CC69E85" w14:textId="77777777" w:rsidR="00E11366" w:rsidRPr="00C014D5" w:rsidRDefault="00E11366" w:rsidP="003C472C">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2ABC1EB9" w14:textId="77777777" w:rsidR="00E11366" w:rsidRPr="00C014D5" w:rsidRDefault="00E11366" w:rsidP="003C472C">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0DF360D9" w14:textId="77777777" w:rsidR="00E11366" w:rsidRPr="004B32D4" w:rsidRDefault="00E11366" w:rsidP="003C472C">
            <w:pPr>
              <w:spacing w:line="276" w:lineRule="auto"/>
              <w:jc w:val="both"/>
              <w:rPr>
                <w:lang w:val="ro-MD"/>
              </w:rPr>
            </w:pPr>
            <w:r w:rsidRPr="004B32D4">
              <w:rPr>
                <w:lang w:val="ro-MD"/>
              </w:rPr>
              <w:t xml:space="preserve">Nu </w:t>
            </w:r>
            <w:r w:rsidRPr="00FA41EA">
              <w:rPr>
                <w:shd w:val="clear" w:color="auto" w:fill="000000" w:themeFill="text1"/>
                <w:lang w:val="ro-MD"/>
              </w:rPr>
              <w:t>□</w:t>
            </w:r>
          </w:p>
          <w:p w14:paraId="4CD71CCE" w14:textId="77777777" w:rsidR="00E11366" w:rsidRPr="00C014D5" w:rsidRDefault="00E11366" w:rsidP="003C472C">
            <w:pPr>
              <w:pStyle w:val="a"/>
              <w:spacing w:line="276" w:lineRule="auto"/>
              <w:ind w:left="0"/>
              <w:rPr>
                <w:lang w:val="ro-MD"/>
              </w:rPr>
            </w:pPr>
            <w:r w:rsidRPr="004B32D4">
              <w:rPr>
                <w:lang w:val="ro-MD"/>
              </w:rPr>
              <w:t>Da □</w:t>
            </w:r>
          </w:p>
        </w:tc>
      </w:tr>
      <w:tr w:rsidR="00E11366" w:rsidRPr="00C014D5" w14:paraId="471A8C20" w14:textId="77777777" w:rsidTr="003C472C">
        <w:tc>
          <w:tcPr>
            <w:tcW w:w="5812" w:type="dxa"/>
            <w:shd w:val="clear" w:color="auto" w:fill="F2F2F2" w:themeFill="background1" w:themeFillShade="F2"/>
          </w:tcPr>
          <w:p w14:paraId="7E1AC756" w14:textId="77777777" w:rsidR="00E11366" w:rsidRPr="00C014D5" w:rsidRDefault="00E11366" w:rsidP="003C472C">
            <w:pPr>
              <w:spacing w:line="276" w:lineRule="auto"/>
              <w:jc w:val="both"/>
              <w:rPr>
                <w:lang w:val="ro-MD"/>
              </w:rPr>
            </w:pPr>
            <w:r w:rsidRPr="00C014D5">
              <w:rPr>
                <w:lang w:val="ro-MD"/>
              </w:rPr>
              <w:t>Agenția Națională pentru Soluționarea Contestațiilor</w:t>
            </w:r>
          </w:p>
          <w:p w14:paraId="645E3962" w14:textId="77777777" w:rsidR="00E11366" w:rsidRPr="00C014D5" w:rsidRDefault="00E11366" w:rsidP="003C472C">
            <w:pPr>
              <w:pStyle w:val="a"/>
              <w:spacing w:line="276" w:lineRule="auto"/>
              <w:ind w:left="0"/>
              <w:rPr>
                <w:lang w:val="ro-MD" w:eastAsia="zh-CN"/>
              </w:rPr>
            </w:pPr>
          </w:p>
        </w:tc>
        <w:tc>
          <w:tcPr>
            <w:tcW w:w="4111" w:type="dxa"/>
          </w:tcPr>
          <w:p w14:paraId="0DCC4A48" w14:textId="77777777" w:rsidR="00E11366" w:rsidRPr="00C014D5" w:rsidRDefault="00E11366" w:rsidP="003C472C">
            <w:pPr>
              <w:spacing w:line="276" w:lineRule="auto"/>
              <w:jc w:val="both"/>
              <w:rPr>
                <w:lang w:val="ro-MD"/>
              </w:rPr>
            </w:pPr>
            <w:r w:rsidRPr="00C014D5">
              <w:rPr>
                <w:lang w:val="ro-MD"/>
              </w:rPr>
              <w:t>mun. Chișinău, bd. Ștefan cel Mare și Sfânt, 124, MD-2001;</w:t>
            </w:r>
          </w:p>
          <w:p w14:paraId="714A7249" w14:textId="77777777" w:rsidR="00E11366" w:rsidRDefault="00E11366" w:rsidP="003C472C">
            <w:pPr>
              <w:spacing w:line="276" w:lineRule="auto"/>
              <w:jc w:val="both"/>
              <w:rPr>
                <w:lang w:val="ro-MD"/>
              </w:rPr>
            </w:pPr>
            <w:r w:rsidRPr="00C014D5">
              <w:rPr>
                <w:lang w:val="ro-MD"/>
              </w:rPr>
              <w:t xml:space="preserve">tel/fax: (022) 820 652, 820-651 </w:t>
            </w:r>
          </w:p>
          <w:p w14:paraId="500F5B52" w14:textId="77777777" w:rsidR="00E11366" w:rsidRPr="00C014D5" w:rsidRDefault="00E11366" w:rsidP="003C472C">
            <w:pPr>
              <w:spacing w:line="276" w:lineRule="auto"/>
              <w:jc w:val="both"/>
              <w:rPr>
                <w:rStyle w:val="af4"/>
                <w:rFonts w:eastAsiaTheme="majorEastAsia"/>
                <w:lang w:val="ro-MD"/>
              </w:rPr>
            </w:pPr>
            <w:r>
              <w:rPr>
                <w:lang w:val="ro-MD"/>
              </w:rPr>
              <w:t>e</w:t>
            </w:r>
            <w:r w:rsidRPr="00C014D5">
              <w:rPr>
                <w:lang w:val="ro-MD"/>
              </w:rPr>
              <w:t xml:space="preserve">-mail: </w:t>
            </w:r>
            <w:hyperlink r:id="rId12" w:history="1">
              <w:r w:rsidRPr="00C014D5">
                <w:rPr>
                  <w:rStyle w:val="af4"/>
                  <w:rFonts w:eastAsiaTheme="majorEastAsia"/>
                  <w:lang w:val="ro-MD"/>
                </w:rPr>
                <w:t>contestatii@ansc.md</w:t>
              </w:r>
            </w:hyperlink>
          </w:p>
          <w:p w14:paraId="782F3BEB" w14:textId="77777777" w:rsidR="00E11366" w:rsidRPr="00C014D5" w:rsidRDefault="00E11366" w:rsidP="003C472C">
            <w:pPr>
              <w:spacing w:line="276" w:lineRule="auto"/>
              <w:jc w:val="both"/>
              <w:rPr>
                <w:lang w:val="ro-MD"/>
              </w:rPr>
            </w:pPr>
            <w:r>
              <w:rPr>
                <w:lang w:val="ro-MD"/>
              </w:rPr>
              <w:t>pagina web</w:t>
            </w:r>
            <w:r w:rsidRPr="001E3F00">
              <w:rPr>
                <w:lang w:val="ro-MD"/>
              </w:rPr>
              <w:t xml:space="preserve">: </w:t>
            </w:r>
            <w:r w:rsidRPr="00C014D5">
              <w:rPr>
                <w:rStyle w:val="af4"/>
                <w:rFonts w:eastAsiaTheme="majorEastAsia"/>
                <w:lang w:val="ro-MD"/>
              </w:rPr>
              <w:t>www.ansc.md</w:t>
            </w:r>
          </w:p>
        </w:tc>
      </w:tr>
      <w:tr w:rsidR="00E11366" w:rsidRPr="00C014D5" w14:paraId="0B5090AE" w14:textId="77777777" w:rsidTr="003C472C">
        <w:tc>
          <w:tcPr>
            <w:tcW w:w="5812" w:type="dxa"/>
            <w:shd w:val="clear" w:color="auto" w:fill="F2F2F2" w:themeFill="background1" w:themeFillShade="F2"/>
          </w:tcPr>
          <w:p w14:paraId="607E74E0" w14:textId="77777777" w:rsidR="00E11366" w:rsidRPr="00C014D5" w:rsidRDefault="00E11366" w:rsidP="003C472C">
            <w:pPr>
              <w:pStyle w:val="a"/>
              <w:spacing w:line="276" w:lineRule="auto"/>
              <w:ind w:left="0"/>
              <w:rPr>
                <w:lang w:val="ro-MD" w:eastAsia="zh-CN"/>
              </w:rPr>
            </w:pPr>
            <w:r w:rsidRPr="00C014D5">
              <w:rPr>
                <w:lang w:val="ro-MD" w:eastAsia="zh-CN"/>
              </w:rPr>
              <w:t>Alte informații relevante</w:t>
            </w:r>
          </w:p>
        </w:tc>
        <w:tc>
          <w:tcPr>
            <w:tcW w:w="4111" w:type="dxa"/>
          </w:tcPr>
          <w:p w14:paraId="6E5699A0" w14:textId="77777777" w:rsidR="00E11366" w:rsidRPr="00C014D5" w:rsidRDefault="00E11366" w:rsidP="003C472C">
            <w:pPr>
              <w:spacing w:line="276" w:lineRule="auto"/>
              <w:jc w:val="both"/>
              <w:rPr>
                <w:lang w:val="ro-MD"/>
              </w:rPr>
            </w:pPr>
            <w:r w:rsidRPr="0093674A">
              <w:rPr>
                <w:lang w:val="ro-MD"/>
              </w:rPr>
              <w:t xml:space="preserve">Surse de finantare-bugetul Primariei or.Ialoveni pentru anul 2026 </w:t>
            </w:r>
          </w:p>
        </w:tc>
      </w:tr>
    </w:tbl>
    <w:p w14:paraId="2CCB18F0" w14:textId="77777777" w:rsidR="00E11366" w:rsidRPr="004B32D4" w:rsidRDefault="00E11366" w:rsidP="00E11366">
      <w:pPr>
        <w:spacing w:line="276" w:lineRule="auto"/>
        <w:jc w:val="both"/>
        <w:rPr>
          <w:lang w:val="ro-MD"/>
        </w:rPr>
      </w:pPr>
    </w:p>
    <w:p w14:paraId="06886BBC" w14:textId="77777777" w:rsidR="00E11366" w:rsidRDefault="00E11366" w:rsidP="00E11366">
      <w:pPr>
        <w:spacing w:before="120" w:after="120" w:line="276" w:lineRule="auto"/>
        <w:ind w:firstLine="567"/>
        <w:rPr>
          <w:b/>
          <w:lang w:val="ro-MD"/>
        </w:rPr>
      </w:pPr>
    </w:p>
    <w:p w14:paraId="3A99B5C8" w14:textId="77777777" w:rsidR="00E11366" w:rsidRDefault="00E11366" w:rsidP="00E11366">
      <w:pPr>
        <w:spacing w:before="120" w:after="120" w:line="276" w:lineRule="auto"/>
        <w:ind w:firstLine="567"/>
        <w:rPr>
          <w:b/>
          <w:lang w:val="ro-MD"/>
        </w:rPr>
      </w:pPr>
    </w:p>
    <w:p w14:paraId="35DF931F" w14:textId="77777777" w:rsidR="00E11366" w:rsidRPr="004B32D4" w:rsidRDefault="00E11366" w:rsidP="00E11366">
      <w:pPr>
        <w:spacing w:before="120" w:after="120" w:line="276" w:lineRule="auto"/>
        <w:rPr>
          <w:b/>
          <w:lang w:val="ro-MD"/>
        </w:rPr>
      </w:pPr>
      <w:r>
        <w:rPr>
          <w:b/>
          <w:lang w:val="ro-MD"/>
        </w:rPr>
        <w:t xml:space="preserve">          </w:t>
      </w:r>
      <w:r w:rsidRPr="004B32D4">
        <w:rPr>
          <w:b/>
          <w:lang w:val="ro-MD"/>
        </w:rPr>
        <w:t>Co</w:t>
      </w:r>
      <w:r>
        <w:rPr>
          <w:b/>
          <w:lang w:val="ro-MD"/>
        </w:rPr>
        <w:t xml:space="preserve">nducătorul grupului de lucru:  Veaceslav CERNAT _________________ </w:t>
      </w:r>
      <w:r w:rsidRPr="004B32D4">
        <w:rPr>
          <w:b/>
          <w:lang w:val="ro-MD"/>
        </w:rPr>
        <w:t>L.Ș.</w:t>
      </w:r>
    </w:p>
    <w:p w14:paraId="5D1BE174" w14:textId="77777777" w:rsidR="00E11366" w:rsidRDefault="00E11366" w:rsidP="00E11366">
      <w:pPr>
        <w:spacing w:line="276" w:lineRule="auto"/>
        <w:jc w:val="both"/>
        <w:rPr>
          <w:lang w:val="ro-MD"/>
        </w:rPr>
      </w:pPr>
    </w:p>
    <w:p w14:paraId="11A50D23" w14:textId="77777777" w:rsidR="00E11366" w:rsidRDefault="00E11366" w:rsidP="00E11366">
      <w:pPr>
        <w:spacing w:line="276" w:lineRule="auto"/>
        <w:jc w:val="both"/>
        <w:rPr>
          <w:lang w:val="ro-MD"/>
        </w:rPr>
      </w:pPr>
    </w:p>
    <w:p w14:paraId="03F5C412" w14:textId="77777777" w:rsidR="00E11366" w:rsidRPr="004B32D4" w:rsidRDefault="00E11366" w:rsidP="00E11366">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1F9DBCD1" w14:textId="77777777" w:rsidR="00836993" w:rsidRPr="00E84B8B" w:rsidRDefault="00836993" w:rsidP="00836993">
      <w:pPr>
        <w:spacing w:line="276" w:lineRule="auto"/>
        <w:rPr>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61AA95E" w:rsidR="000E4D7D" w:rsidRDefault="000E4D7D" w:rsidP="00615E49">
      <w:pPr>
        <w:spacing w:after="160" w:line="276" w:lineRule="auto"/>
        <w:rPr>
          <w:rFonts w:ascii="Calibri" w:eastAsia="Calibri" w:hAnsi="Calibri"/>
          <w:noProof w:val="0"/>
          <w:sz w:val="22"/>
          <w:szCs w:val="22"/>
          <w:lang w:val="ro-MD"/>
        </w:rPr>
      </w:pPr>
    </w:p>
    <w:p w14:paraId="77E065FE" w14:textId="76B5C25F" w:rsidR="00E11366" w:rsidRDefault="00E11366" w:rsidP="00615E49">
      <w:pPr>
        <w:spacing w:after="160" w:line="276" w:lineRule="auto"/>
        <w:rPr>
          <w:rFonts w:ascii="Calibri" w:eastAsia="Calibri" w:hAnsi="Calibri"/>
          <w:noProof w:val="0"/>
          <w:sz w:val="22"/>
          <w:szCs w:val="22"/>
          <w:lang w:val="ro-MD"/>
        </w:rPr>
      </w:pPr>
    </w:p>
    <w:p w14:paraId="35EEB584" w14:textId="77777777" w:rsidR="00E11366" w:rsidRPr="00FF430B" w:rsidRDefault="00E11366"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512E4A80" w14:textId="77777777" w:rsidR="00870AE3" w:rsidRDefault="00870AE3" w:rsidP="00870AE3">
      <w:pPr>
        <w:pStyle w:val="1"/>
        <w:numPr>
          <w:ilvl w:val="0"/>
          <w:numId w:val="0"/>
        </w:numPr>
        <w:spacing w:before="120"/>
        <w:ind w:left="720" w:hanging="360"/>
        <w:jc w:val="left"/>
      </w:pPr>
    </w:p>
    <w:p w14:paraId="5B6D0E7F" w14:textId="5154A732" w:rsidR="00E11366" w:rsidRPr="00483E57" w:rsidRDefault="00E11366" w:rsidP="00E11366">
      <w:pPr>
        <w:pStyle w:val="1"/>
        <w:numPr>
          <w:ilvl w:val="0"/>
          <w:numId w:val="0"/>
        </w:numPr>
        <w:spacing w:before="120"/>
        <w:ind w:left="720"/>
      </w:pPr>
      <w:r w:rsidRPr="00483E57">
        <w:t>ANUNȚ DE PARTICIPARE</w:t>
      </w:r>
    </w:p>
    <w:p w14:paraId="01D1F73C" w14:textId="77777777" w:rsidR="00E11366" w:rsidRPr="00483E57" w:rsidRDefault="00E11366" w:rsidP="00E11366">
      <w:pPr>
        <w:pStyle w:val="1"/>
        <w:numPr>
          <w:ilvl w:val="0"/>
          <w:numId w:val="0"/>
        </w:numPr>
        <w:spacing w:before="120"/>
        <w:ind w:left="720"/>
      </w:pPr>
      <w:r w:rsidRPr="00483E57">
        <w:t xml:space="preserve">privind achiziționarea Lucrări </w:t>
      </w:r>
      <w:r>
        <w:t xml:space="preserve"> de c</w:t>
      </w:r>
      <w:r w:rsidRPr="00E1269B">
        <w:t>onstrucți</w:t>
      </w:r>
      <w:r>
        <w:t xml:space="preserve"> ea drumului de ocolire str. Liviu</w:t>
      </w:r>
      <w:r w:rsidRPr="00E1269B">
        <w:t xml:space="preserve"> Rebreanu – str. Grădinilor</w:t>
      </w:r>
      <w:r>
        <w:t xml:space="preserve"> orașul Ialoveni</w:t>
      </w:r>
      <w:r>
        <w:rPr>
          <w:lang w:val="ro-MD"/>
        </w:rPr>
        <w:t>,</w:t>
      </w:r>
      <w:r w:rsidRPr="00483E57">
        <w:br/>
        <w:t xml:space="preserve">prin procedura de achiziție </w:t>
      </w:r>
      <w:r w:rsidRPr="009E1DAD">
        <w:rPr>
          <w:u w:val="single"/>
        </w:rPr>
        <w:t>Licitație deschisă.</w:t>
      </w:r>
      <w:r w:rsidRPr="00483E57">
        <w:br/>
      </w:r>
    </w:p>
    <w:p w14:paraId="6F065BC9" w14:textId="77777777" w:rsidR="00E11366" w:rsidRPr="00221A19" w:rsidRDefault="00E11366" w:rsidP="00E11366">
      <w:pPr>
        <w:numPr>
          <w:ilvl w:val="0"/>
          <w:numId w:val="23"/>
        </w:numPr>
        <w:shd w:val="clear" w:color="auto" w:fill="FFFFFF" w:themeFill="background1"/>
        <w:tabs>
          <w:tab w:val="left" w:pos="284"/>
          <w:tab w:val="right" w:pos="9531"/>
        </w:tabs>
        <w:spacing w:before="120"/>
        <w:ind w:left="284" w:hanging="284"/>
        <w:jc w:val="both"/>
        <w:rPr>
          <w:b/>
          <w:lang w:val="en-US"/>
        </w:rPr>
      </w:pPr>
      <w:r w:rsidRPr="00221A19">
        <w:rPr>
          <w:b/>
          <w:lang w:val="en-US"/>
        </w:rPr>
        <w:t>Denumirea</w:t>
      </w:r>
      <w:r w:rsidRPr="00221A19">
        <w:rPr>
          <w:b/>
          <w:lang w:val="ro-MD"/>
        </w:rPr>
        <w:t xml:space="preserve"> </w:t>
      </w:r>
      <w:r w:rsidRPr="00221A19">
        <w:rPr>
          <w:b/>
          <w:lang w:val="en-US"/>
        </w:rPr>
        <w:t>autorității</w:t>
      </w:r>
      <w:r w:rsidRPr="00221A19">
        <w:rPr>
          <w:b/>
          <w:lang w:val="ro-MD"/>
        </w:rPr>
        <w:t xml:space="preserve"> </w:t>
      </w:r>
      <w:r w:rsidRPr="00221A19">
        <w:rPr>
          <w:b/>
          <w:lang w:val="en-US"/>
        </w:rPr>
        <w:t xml:space="preserve">contractante:  </w:t>
      </w:r>
      <w:r w:rsidRPr="00221A19">
        <w:rPr>
          <w:b/>
          <w:u w:val="single"/>
          <w:lang w:val="en-US"/>
        </w:rPr>
        <w:t>Primăria or.Ialoveni</w:t>
      </w:r>
    </w:p>
    <w:p w14:paraId="61FC278E" w14:textId="77777777" w:rsidR="00E11366" w:rsidRPr="00221A19" w:rsidRDefault="00E11366" w:rsidP="00E11366">
      <w:pPr>
        <w:numPr>
          <w:ilvl w:val="0"/>
          <w:numId w:val="23"/>
        </w:numPr>
        <w:shd w:val="clear" w:color="auto" w:fill="FFFFFF" w:themeFill="background1"/>
        <w:tabs>
          <w:tab w:val="left" w:pos="284"/>
          <w:tab w:val="right" w:pos="9531"/>
        </w:tabs>
        <w:spacing w:before="120"/>
        <w:ind w:left="284" w:hanging="284"/>
        <w:jc w:val="both"/>
        <w:rPr>
          <w:b/>
        </w:rPr>
      </w:pPr>
      <w:r w:rsidRPr="00221A19">
        <w:rPr>
          <w:b/>
        </w:rPr>
        <w:t>IDNO:</w:t>
      </w:r>
      <w:r w:rsidRPr="00221A19">
        <w:rPr>
          <w:b/>
          <w:shd w:val="clear" w:color="auto" w:fill="FFFFFF" w:themeFill="background1"/>
        </w:rPr>
        <w:t xml:space="preserve"> </w:t>
      </w:r>
      <w:r w:rsidRPr="00221A19">
        <w:rPr>
          <w:b/>
          <w:u w:val="single"/>
          <w:shd w:val="clear" w:color="auto" w:fill="FFFFFF" w:themeFill="background1"/>
          <w:lang w:val="en-US"/>
        </w:rPr>
        <w:t>1007601008568</w:t>
      </w:r>
    </w:p>
    <w:p w14:paraId="218654F8" w14:textId="77777777" w:rsidR="00E11366" w:rsidRPr="00221A19" w:rsidRDefault="00E11366" w:rsidP="00E11366">
      <w:pPr>
        <w:numPr>
          <w:ilvl w:val="0"/>
          <w:numId w:val="23"/>
        </w:numPr>
        <w:shd w:val="clear" w:color="auto" w:fill="FFFFFF" w:themeFill="background1"/>
        <w:tabs>
          <w:tab w:val="left" w:pos="284"/>
          <w:tab w:val="right" w:pos="9531"/>
        </w:tabs>
        <w:spacing w:before="120"/>
        <w:ind w:left="284" w:hanging="284"/>
        <w:jc w:val="both"/>
        <w:rPr>
          <w:b/>
          <w:lang w:val="en-US"/>
        </w:rPr>
      </w:pPr>
      <w:r w:rsidRPr="00221A19">
        <w:rPr>
          <w:b/>
          <w:lang w:val="en-US"/>
        </w:rPr>
        <w:t>Adresa</w:t>
      </w:r>
      <w:r w:rsidRPr="00221A19">
        <w:rPr>
          <w:b/>
          <w:shd w:val="clear" w:color="auto" w:fill="FFFFFF" w:themeFill="background1"/>
          <w:lang w:val="en-US"/>
        </w:rPr>
        <w:t xml:space="preserve">, </w:t>
      </w:r>
      <w:r w:rsidRPr="00221A19">
        <w:rPr>
          <w:b/>
          <w:u w:val="single"/>
          <w:shd w:val="clear" w:color="auto" w:fill="FFFFFF" w:themeFill="background1"/>
          <w:lang w:val="en-US"/>
        </w:rPr>
        <w:t>or.Ialoveni, str.Alexandru cel Bun nr.45</w:t>
      </w:r>
    </w:p>
    <w:p w14:paraId="39767487" w14:textId="77777777" w:rsidR="00E11366" w:rsidRPr="00221A19" w:rsidRDefault="00E11366" w:rsidP="00E11366">
      <w:pPr>
        <w:numPr>
          <w:ilvl w:val="0"/>
          <w:numId w:val="23"/>
        </w:numPr>
        <w:shd w:val="clear" w:color="auto" w:fill="FFFFFF" w:themeFill="background1"/>
        <w:tabs>
          <w:tab w:val="left" w:pos="284"/>
          <w:tab w:val="right" w:pos="9531"/>
        </w:tabs>
        <w:spacing w:before="120"/>
        <w:ind w:left="284" w:hanging="284"/>
        <w:jc w:val="both"/>
        <w:rPr>
          <w:b/>
        </w:rPr>
      </w:pPr>
      <w:r w:rsidRPr="00221A19">
        <w:rPr>
          <w:b/>
        </w:rPr>
        <w:t>Numărul</w:t>
      </w:r>
      <w:r w:rsidRPr="00221A19">
        <w:rPr>
          <w:b/>
          <w:lang w:val="ro-MD"/>
        </w:rPr>
        <w:t xml:space="preserve"> </w:t>
      </w:r>
      <w:r w:rsidRPr="00221A19">
        <w:rPr>
          <w:b/>
        </w:rPr>
        <w:t>de</w:t>
      </w:r>
      <w:r w:rsidRPr="00221A19">
        <w:rPr>
          <w:b/>
          <w:lang w:val="ro-MD"/>
        </w:rPr>
        <w:t xml:space="preserve"> </w:t>
      </w:r>
      <w:r w:rsidRPr="00221A19">
        <w:rPr>
          <w:b/>
        </w:rPr>
        <w:t xml:space="preserve">telefon/fax: </w:t>
      </w:r>
      <w:r w:rsidRPr="00221A19">
        <w:rPr>
          <w:b/>
          <w:u w:val="single"/>
          <w:shd w:val="clear" w:color="auto" w:fill="FFFFFF" w:themeFill="background1"/>
        </w:rPr>
        <w:t>0268-85-211; 0268- 2-24-84</w:t>
      </w:r>
    </w:p>
    <w:p w14:paraId="10612EFF" w14:textId="77777777" w:rsidR="00E11366" w:rsidRPr="00221A19" w:rsidRDefault="00E11366" w:rsidP="00E11366">
      <w:pPr>
        <w:numPr>
          <w:ilvl w:val="0"/>
          <w:numId w:val="23"/>
        </w:numPr>
        <w:shd w:val="clear" w:color="auto" w:fill="FFFFFF" w:themeFill="background1"/>
        <w:tabs>
          <w:tab w:val="left" w:pos="284"/>
          <w:tab w:val="right" w:pos="9531"/>
        </w:tabs>
        <w:spacing w:before="120"/>
        <w:ind w:left="284" w:hanging="284"/>
        <w:jc w:val="both"/>
        <w:rPr>
          <w:b/>
          <w:lang w:val="it-IT"/>
        </w:rPr>
      </w:pPr>
      <w:r w:rsidRPr="00221A19">
        <w:rPr>
          <w:b/>
          <w:lang w:val="it-IT"/>
        </w:rPr>
        <w:t>Adresa de e-mail și pagina web oficială ale autorității contractante:</w:t>
      </w:r>
      <w:hyperlink r:id="rId13" w:history="1">
        <w:r w:rsidRPr="00221A19">
          <w:rPr>
            <w:rStyle w:val="af4"/>
            <w:b/>
            <w:i/>
            <w:iCs/>
            <w:shd w:val="clear" w:color="auto" w:fill="FFFFFF" w:themeFill="background1"/>
            <w:lang w:val="it-IT"/>
          </w:rPr>
          <w:t>primaria.ial@gmail.com</w:t>
        </w:r>
      </w:hyperlink>
      <w:r w:rsidRPr="00221A19">
        <w:rPr>
          <w:b/>
          <w:i/>
          <w:iCs/>
          <w:u w:val="single"/>
          <w:shd w:val="clear" w:color="auto" w:fill="FFFFFF" w:themeFill="background1"/>
          <w:lang w:val="it-IT"/>
        </w:rPr>
        <w:t xml:space="preserve">;  </w:t>
      </w:r>
      <w:hyperlink r:id="rId14" w:history="1">
        <w:r w:rsidRPr="00221A19">
          <w:rPr>
            <w:rStyle w:val="af4"/>
            <w:bCs/>
            <w:i/>
            <w:iCs/>
            <w:lang w:val="en-US"/>
          </w:rPr>
          <w:t>www.ialoveni.md</w:t>
        </w:r>
      </w:hyperlink>
    </w:p>
    <w:p w14:paraId="7B5498D7" w14:textId="77777777" w:rsidR="00E11366" w:rsidRPr="00221A19" w:rsidRDefault="00E11366" w:rsidP="00E11366">
      <w:pPr>
        <w:numPr>
          <w:ilvl w:val="0"/>
          <w:numId w:val="23"/>
        </w:numPr>
        <w:tabs>
          <w:tab w:val="left" w:pos="284"/>
          <w:tab w:val="right" w:pos="9531"/>
        </w:tabs>
        <w:spacing w:before="120"/>
        <w:ind w:left="288" w:hanging="288"/>
        <w:jc w:val="both"/>
        <w:rPr>
          <w:b/>
        </w:rPr>
      </w:pPr>
      <w:r w:rsidRPr="00221A19">
        <w:rPr>
          <w:b/>
        </w:rPr>
        <w:t xml:space="preserve">Adresa de e-mail sau de internet de la care se va putea obține accesul la documentația de atribuire: </w:t>
      </w:r>
      <w:r w:rsidRPr="00221A19">
        <w:rPr>
          <w:b/>
          <w:i/>
        </w:rPr>
        <w:t>documentația de atribuire este anexată în cadrul procedurii în SIA RSAP</w:t>
      </w:r>
      <w:r w:rsidRPr="00221A19">
        <w:rPr>
          <w:b/>
        </w:rPr>
        <w:t xml:space="preserve"> </w:t>
      </w:r>
    </w:p>
    <w:p w14:paraId="777876C0" w14:textId="77777777" w:rsidR="00E11366" w:rsidRPr="00221A19" w:rsidRDefault="00E11366" w:rsidP="00E11366">
      <w:pPr>
        <w:numPr>
          <w:ilvl w:val="0"/>
          <w:numId w:val="23"/>
        </w:numPr>
        <w:tabs>
          <w:tab w:val="left" w:pos="284"/>
          <w:tab w:val="right" w:pos="9531"/>
        </w:tabs>
        <w:spacing w:before="120"/>
        <w:ind w:left="288" w:hanging="288"/>
        <w:jc w:val="both"/>
        <w:rPr>
          <w:b/>
        </w:rPr>
      </w:pPr>
      <w:r w:rsidRPr="00221A19">
        <w:rPr>
          <w:b/>
        </w:rPr>
        <w:t>Tipul autorității contractante și obiectul principal de activitate (</w:t>
      </w:r>
      <w:r w:rsidRPr="00AE3BB8">
        <w:rPr>
          <w:bCs/>
        </w:rPr>
        <w:t>dacă este cazul, mențiunea că autoritatea contractantă este o autoritate centrală de achiziție sau că achiziția implică o altă formă de achiziție comună</w:t>
      </w:r>
      <w:r w:rsidRPr="00221A19">
        <w:rPr>
          <w:b/>
        </w:rPr>
        <w:t xml:space="preserve">): </w:t>
      </w:r>
      <w:r>
        <w:rPr>
          <w:bCs/>
          <w:u w:val="single"/>
        </w:rPr>
        <w:t>n</w:t>
      </w:r>
      <w:r w:rsidRPr="00AE3BB8">
        <w:rPr>
          <w:bCs/>
          <w:u w:val="single"/>
        </w:rPr>
        <w:t>u este cazul.</w:t>
      </w:r>
    </w:p>
    <w:p w14:paraId="63708D52" w14:textId="77777777" w:rsidR="00E11366" w:rsidRPr="00221A19" w:rsidRDefault="00E11366" w:rsidP="00E11366">
      <w:pPr>
        <w:numPr>
          <w:ilvl w:val="0"/>
          <w:numId w:val="23"/>
        </w:numPr>
        <w:tabs>
          <w:tab w:val="left" w:pos="284"/>
          <w:tab w:val="right" w:pos="426"/>
        </w:tabs>
        <w:spacing w:before="120"/>
        <w:ind w:left="284" w:hanging="284"/>
        <w:jc w:val="both"/>
        <w:rPr>
          <w:b/>
        </w:rPr>
      </w:pPr>
      <w:r w:rsidRPr="00221A19">
        <w:rPr>
          <w:b/>
        </w:rPr>
        <w:t>Cumpărătorul invită operatorii economici interesați, care îi pot satisface necesitățile, să participe la procedura de achiziție privind livrarea/prestarea/executarea următoarelor bunuri /servicii/lucrări:</w:t>
      </w:r>
    </w:p>
    <w:tbl>
      <w:tblPr>
        <w:tblW w:w="9923" w:type="dxa"/>
        <w:tblInd w:w="-5" w:type="dxa"/>
        <w:tblLayout w:type="fixed"/>
        <w:tblLook w:val="04A0" w:firstRow="1" w:lastRow="0" w:firstColumn="1" w:lastColumn="0" w:noHBand="0" w:noVBand="1"/>
      </w:tblPr>
      <w:tblGrid>
        <w:gridCol w:w="567"/>
        <w:gridCol w:w="1276"/>
        <w:gridCol w:w="1985"/>
        <w:gridCol w:w="850"/>
        <w:gridCol w:w="1134"/>
        <w:gridCol w:w="2410"/>
        <w:gridCol w:w="1701"/>
      </w:tblGrid>
      <w:tr w:rsidR="00E11366" w:rsidRPr="00E1269B" w14:paraId="3F04F10A" w14:textId="77777777" w:rsidTr="003C472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FEA8071" w14:textId="77777777" w:rsidR="00E11366" w:rsidRPr="00483E57" w:rsidRDefault="00E11366" w:rsidP="003C472C">
            <w:pPr>
              <w:spacing w:before="120"/>
              <w:jc w:val="center"/>
              <w:rPr>
                <w:b/>
              </w:rPr>
            </w:pPr>
            <w:r w:rsidRPr="00483E57">
              <w:rPr>
                <w:b/>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24E6058" w14:textId="77777777" w:rsidR="00E11366" w:rsidRPr="00483E57" w:rsidRDefault="00E11366" w:rsidP="003C472C">
            <w:pPr>
              <w:spacing w:before="120"/>
              <w:jc w:val="center"/>
              <w:rPr>
                <w:b/>
              </w:rPr>
            </w:pPr>
            <w:r w:rsidRPr="00483E57">
              <w:rPr>
                <w:b/>
              </w:rPr>
              <w:t>Cod CPV</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3D2DC05" w14:textId="77777777" w:rsidR="00E11366" w:rsidRPr="00483E57" w:rsidRDefault="00E11366" w:rsidP="003C472C">
            <w:pPr>
              <w:spacing w:before="120"/>
              <w:jc w:val="center"/>
              <w:rPr>
                <w:b/>
              </w:rPr>
            </w:pPr>
            <w:r w:rsidRPr="00483E57">
              <w:rPr>
                <w:b/>
              </w:rPr>
              <w:t>Denumirea bunurilor/serviciilor/lucrărilor solicitate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4F93AB" w14:textId="77777777" w:rsidR="00E11366" w:rsidRPr="00483E57" w:rsidRDefault="00E11366" w:rsidP="003C472C">
            <w:pPr>
              <w:spacing w:before="120"/>
              <w:jc w:val="center"/>
              <w:rPr>
                <w:b/>
              </w:rPr>
            </w:pPr>
            <w:r w:rsidRPr="00483E57">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E0D785" w14:textId="77777777" w:rsidR="00E11366" w:rsidRPr="00483E57" w:rsidRDefault="00E11366" w:rsidP="003C472C">
            <w:pPr>
              <w:spacing w:before="120"/>
              <w:jc w:val="center"/>
              <w:rPr>
                <w:b/>
              </w:rPr>
            </w:pPr>
            <w:r w:rsidRPr="00483E57">
              <w:rPr>
                <w:b/>
              </w:rPr>
              <w:t>Cantitatea</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1AB8DF56" w14:textId="77777777" w:rsidR="00E11366" w:rsidRPr="00483E57" w:rsidRDefault="00E11366" w:rsidP="003C472C">
            <w:pPr>
              <w:spacing w:before="120"/>
              <w:jc w:val="center"/>
              <w:rPr>
                <w:b/>
              </w:rPr>
            </w:pPr>
            <w:r w:rsidRPr="00483E57">
              <w:rPr>
                <w:b/>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15CADCD" w14:textId="77777777" w:rsidR="00E11366" w:rsidRDefault="00E11366" w:rsidP="003C472C">
            <w:pPr>
              <w:spacing w:before="120"/>
              <w:jc w:val="center"/>
              <w:rPr>
                <w:b/>
              </w:rPr>
            </w:pPr>
            <w:r w:rsidRPr="00483E57">
              <w:rPr>
                <w:b/>
              </w:rPr>
              <w:t>Valoarea estimată</w:t>
            </w:r>
            <w:r>
              <w:rPr>
                <w:b/>
              </w:rPr>
              <w:t xml:space="preserve"> </w:t>
            </w:r>
          </w:p>
          <w:p w14:paraId="1B8456DC" w14:textId="77777777" w:rsidR="00E11366" w:rsidRPr="00483E57" w:rsidRDefault="00E11366" w:rsidP="003C472C">
            <w:pPr>
              <w:spacing w:before="120"/>
              <w:jc w:val="center"/>
              <w:rPr>
                <w:b/>
              </w:rPr>
            </w:pPr>
            <w:r>
              <w:rPr>
                <w:b/>
              </w:rPr>
              <w:t>Lei, fără TVA</w:t>
            </w:r>
          </w:p>
        </w:tc>
      </w:tr>
      <w:tr w:rsidR="00E11366" w:rsidRPr="00483E57" w14:paraId="64709A41" w14:textId="77777777" w:rsidTr="003C472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9FF289" w14:textId="77777777" w:rsidR="00E11366" w:rsidRPr="00483E57" w:rsidRDefault="00E11366" w:rsidP="003C472C">
            <w:pPr>
              <w:spacing w:before="120"/>
              <w:jc w:val="center"/>
            </w:pPr>
            <w:r w:rsidRPr="00483E57">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2284CD0" w14:textId="77777777" w:rsidR="00E11366" w:rsidRPr="00483E57" w:rsidRDefault="00E11366" w:rsidP="003C472C">
            <w:pPr>
              <w:spacing w:before="120"/>
              <w:jc w:val="center"/>
            </w:pPr>
            <w:r w:rsidRPr="00483E57">
              <w:t>45233142-6</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5F176F46" w14:textId="77777777" w:rsidR="00E11366" w:rsidRPr="00483E57" w:rsidRDefault="00E11366" w:rsidP="003C472C">
            <w:pPr>
              <w:spacing w:before="120"/>
              <w:jc w:val="center"/>
            </w:pPr>
            <w:r>
              <w:rPr>
                <w:lang w:val="ro-MD"/>
              </w:rPr>
              <w:t>Lucrări de c</w:t>
            </w:r>
            <w:r w:rsidRPr="00E1269B">
              <w:rPr>
                <w:lang w:val="ro-MD"/>
              </w:rPr>
              <w:t>onstrucți</w:t>
            </w:r>
            <w:r>
              <w:rPr>
                <w:lang w:val="ro-MD"/>
              </w:rPr>
              <w:t xml:space="preserve">e </w:t>
            </w:r>
            <w:r w:rsidRPr="00E1269B">
              <w:rPr>
                <w:lang w:val="ro-MD"/>
              </w:rPr>
              <w:t>a drumului de ocolire str. L. Rebreanu – str. Grădinilor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114B49D" w14:textId="77777777" w:rsidR="00E11366" w:rsidRPr="00483E57" w:rsidRDefault="00E11366" w:rsidP="003C472C">
            <w:pPr>
              <w:spacing w:before="120"/>
              <w:jc w:val="center"/>
            </w:pPr>
            <w:r w:rsidRPr="006A58F2">
              <w:rPr>
                <w:rFonts w:eastAsia="Calibri"/>
                <w:sz w:val="22"/>
                <w:szCs w:val="22"/>
                <w:lang w:val="it-IT"/>
              </w:rPr>
              <w:t>m²</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61AFE5" w14:textId="77777777" w:rsidR="00E11366" w:rsidRPr="00483E57" w:rsidRDefault="00E11366" w:rsidP="003C472C">
            <w:pPr>
              <w:spacing w:before="120"/>
              <w:jc w:val="center"/>
            </w:pPr>
            <w:r>
              <w:t>Conform caietului de sarcini</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68A5BB42" w14:textId="77777777" w:rsidR="00E11366" w:rsidRPr="00483E57" w:rsidRDefault="00E11366" w:rsidP="003C472C">
            <w:r w:rsidRPr="00483E57">
              <w:t>Conform caietului de sarcini anexat la documentația standard pentru realizarea achizițiilor publice de lucrări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90DAF5D" w14:textId="77777777" w:rsidR="00E11366" w:rsidRPr="009E5CF6" w:rsidRDefault="00E11366" w:rsidP="003C472C">
            <w:pPr>
              <w:spacing w:before="120"/>
              <w:jc w:val="center"/>
              <w:rPr>
                <w:b/>
                <w:bCs/>
              </w:rPr>
            </w:pPr>
          </w:p>
          <w:p w14:paraId="5D0D5B33" w14:textId="77777777" w:rsidR="00E11366" w:rsidRPr="009E5CF6" w:rsidRDefault="00E11366" w:rsidP="003C472C">
            <w:pPr>
              <w:spacing w:before="120"/>
              <w:jc w:val="center"/>
              <w:rPr>
                <w:b/>
                <w:bCs/>
              </w:rPr>
            </w:pPr>
            <w:r>
              <w:rPr>
                <w:b/>
                <w:bCs/>
              </w:rPr>
              <w:t>14</w:t>
            </w:r>
            <w:r w:rsidRPr="009E5CF6">
              <w:rPr>
                <w:b/>
                <w:bCs/>
              </w:rPr>
              <w:t xml:space="preserve"> 000 000,00</w:t>
            </w:r>
          </w:p>
        </w:tc>
      </w:tr>
      <w:tr w:rsidR="00E11366" w:rsidRPr="00483E57" w14:paraId="07E93DE9" w14:textId="77777777" w:rsidTr="003C472C">
        <w:trPr>
          <w:trHeight w:val="397"/>
        </w:trPr>
        <w:tc>
          <w:tcPr>
            <w:tcW w:w="3828" w:type="dxa"/>
            <w:gridSpan w:val="3"/>
            <w:tcBorders>
              <w:top w:val="single" w:sz="4" w:space="0" w:color="auto"/>
              <w:left w:val="single" w:sz="4" w:space="0" w:color="auto"/>
              <w:bottom w:val="single" w:sz="4" w:space="0" w:color="auto"/>
            </w:tcBorders>
            <w:shd w:val="clear" w:color="auto" w:fill="auto"/>
          </w:tcPr>
          <w:p w14:paraId="4EDA8A93" w14:textId="77777777" w:rsidR="00E11366" w:rsidRPr="00483E57" w:rsidRDefault="00E11366" w:rsidP="003C472C">
            <w:pPr>
              <w:spacing w:before="120"/>
              <w:jc w:val="center"/>
              <w:rPr>
                <w:b/>
              </w:rPr>
            </w:pPr>
            <w:r w:rsidRPr="00483E57">
              <w:rPr>
                <w:b/>
              </w:rPr>
              <w:t>Valoarea estimativă totală</w:t>
            </w:r>
          </w:p>
        </w:tc>
        <w:tc>
          <w:tcPr>
            <w:tcW w:w="4394" w:type="dxa"/>
            <w:gridSpan w:val="3"/>
            <w:tcBorders>
              <w:top w:val="single" w:sz="4" w:space="0" w:color="auto"/>
              <w:bottom w:val="single" w:sz="4" w:space="0" w:color="auto"/>
              <w:right w:val="single" w:sz="4" w:space="0" w:color="auto"/>
            </w:tcBorders>
            <w:shd w:val="clear" w:color="auto" w:fill="auto"/>
            <w:vAlign w:val="center"/>
          </w:tcPr>
          <w:p w14:paraId="310316E0" w14:textId="77777777" w:rsidR="00E11366" w:rsidRPr="00483E57" w:rsidRDefault="00E11366" w:rsidP="003C472C">
            <w:pPr>
              <w:spacing w:after="160" w:line="259" w:lineRule="auto"/>
              <w:jc w:val="center"/>
            </w:pPr>
          </w:p>
        </w:tc>
        <w:tc>
          <w:tcPr>
            <w:tcW w:w="1701" w:type="dxa"/>
            <w:tcBorders>
              <w:top w:val="single" w:sz="4" w:space="0" w:color="auto"/>
              <w:bottom w:val="single" w:sz="4" w:space="0" w:color="auto"/>
              <w:right w:val="single" w:sz="4" w:space="0" w:color="auto"/>
            </w:tcBorders>
            <w:shd w:val="clear" w:color="auto" w:fill="auto"/>
            <w:vAlign w:val="bottom"/>
          </w:tcPr>
          <w:p w14:paraId="5E91514F" w14:textId="77777777" w:rsidR="00E11366" w:rsidRPr="009E5CF6" w:rsidRDefault="00E11366" w:rsidP="003C472C">
            <w:pPr>
              <w:spacing w:after="160" w:line="259" w:lineRule="auto"/>
              <w:jc w:val="center"/>
              <w:rPr>
                <w:b/>
                <w:bCs/>
              </w:rPr>
            </w:pPr>
            <w:r>
              <w:rPr>
                <w:b/>
                <w:bCs/>
              </w:rPr>
              <w:t>14</w:t>
            </w:r>
            <w:r w:rsidRPr="009E5CF6">
              <w:rPr>
                <w:b/>
                <w:bCs/>
              </w:rPr>
              <w:t xml:space="preserve"> 000 000,00</w:t>
            </w:r>
          </w:p>
        </w:tc>
      </w:tr>
    </w:tbl>
    <w:p w14:paraId="19F8D0F0" w14:textId="77777777" w:rsidR="00E11366" w:rsidRPr="00E11366" w:rsidRDefault="00E11366" w:rsidP="00E11366">
      <w:pPr>
        <w:rPr>
          <w:b/>
          <w:highlight w:val="yellow"/>
        </w:rPr>
      </w:pPr>
    </w:p>
    <w:p w14:paraId="797450FD" w14:textId="77777777" w:rsidR="00E11366" w:rsidRPr="00C91612" w:rsidRDefault="00E11366" w:rsidP="00E11366">
      <w:pPr>
        <w:numPr>
          <w:ilvl w:val="0"/>
          <w:numId w:val="23"/>
        </w:numPr>
        <w:shd w:val="clear" w:color="auto" w:fill="FFFFFF" w:themeFill="background1"/>
        <w:tabs>
          <w:tab w:val="right" w:pos="426"/>
        </w:tabs>
        <w:spacing w:before="120"/>
        <w:ind w:left="360"/>
        <w:jc w:val="both"/>
        <w:rPr>
          <w:b/>
          <w:lang w:val="en-US"/>
        </w:rPr>
      </w:pPr>
      <w:r w:rsidRPr="00C91612">
        <w:rPr>
          <w:b/>
          <w:lang w:val="en-US"/>
        </w:rPr>
        <w:t xml:space="preserve">În cazul procedurilor de preselecție se indică numărul minim al candidaţilor şi, dacă este cazul, numărul maxim al acestora.  </w:t>
      </w:r>
      <w:r>
        <w:rPr>
          <w:bCs/>
          <w:u w:val="single"/>
          <w:lang w:val="en-US"/>
        </w:rPr>
        <w:t>n</w:t>
      </w:r>
      <w:r w:rsidRPr="00AE3BB8">
        <w:rPr>
          <w:bCs/>
          <w:u w:val="single"/>
          <w:lang w:val="en-US"/>
        </w:rPr>
        <w:t>u este cazul.</w:t>
      </w:r>
    </w:p>
    <w:p w14:paraId="7E53F6E3" w14:textId="3A32FF04" w:rsidR="00E11366" w:rsidRDefault="00E11366" w:rsidP="00E11366">
      <w:pPr>
        <w:numPr>
          <w:ilvl w:val="0"/>
          <w:numId w:val="23"/>
        </w:numPr>
        <w:shd w:val="clear" w:color="auto" w:fill="FFFFFF" w:themeFill="background1"/>
        <w:tabs>
          <w:tab w:val="right" w:pos="426"/>
        </w:tabs>
        <w:ind w:left="357"/>
        <w:jc w:val="both"/>
        <w:rPr>
          <w:b/>
          <w:lang w:val="it-IT"/>
        </w:rPr>
      </w:pPr>
      <w:r w:rsidRPr="00C91612">
        <w:rPr>
          <w:b/>
          <w:lang w:val="it-IT"/>
        </w:rPr>
        <w:t>În cazul în care contractul este împărțit pe loturi un operator economic poate depune oferta (</w:t>
      </w:r>
      <w:r w:rsidRPr="00AE3BB8">
        <w:rPr>
          <w:bCs/>
          <w:lang w:val="it-IT"/>
        </w:rPr>
        <w:t>se va selecta</w:t>
      </w:r>
      <w:r w:rsidRPr="00C91612">
        <w:rPr>
          <w:b/>
          <w:lang w:val="it-IT"/>
        </w:rPr>
        <w:t>):</w:t>
      </w:r>
      <w:r w:rsidR="0070038E">
        <w:rPr>
          <w:b/>
          <w:lang w:val="it-IT"/>
        </w:rPr>
        <w:t xml:space="preserve"> </w:t>
      </w:r>
      <w:bookmarkStart w:id="45" w:name="_GoBack"/>
      <w:bookmarkEnd w:id="45"/>
    </w:p>
    <w:p w14:paraId="763361C4" w14:textId="77777777" w:rsidR="00E11366" w:rsidRPr="00666EBE" w:rsidRDefault="00E11366" w:rsidP="0070038E">
      <w:pPr>
        <w:pStyle w:val="a"/>
        <w:numPr>
          <w:ilvl w:val="0"/>
          <w:numId w:val="0"/>
        </w:numPr>
        <w:tabs>
          <w:tab w:val="right" w:pos="426"/>
        </w:tabs>
        <w:ind w:left="360"/>
        <w:rPr>
          <w:color w:val="000000" w:themeColor="text1"/>
        </w:rPr>
      </w:pPr>
      <w:r w:rsidRPr="00666EBE">
        <w:rPr>
          <w:color w:val="000000" w:themeColor="text1"/>
        </w:rPr>
        <w:t>1) Pentru un singur lot;</w:t>
      </w:r>
    </w:p>
    <w:p w14:paraId="2C3A8D6C" w14:textId="77777777" w:rsidR="00E11366" w:rsidRPr="007B3E16" w:rsidRDefault="00E11366" w:rsidP="0070038E">
      <w:pPr>
        <w:pStyle w:val="a"/>
        <w:numPr>
          <w:ilvl w:val="0"/>
          <w:numId w:val="0"/>
        </w:numPr>
        <w:tabs>
          <w:tab w:val="right" w:pos="426"/>
        </w:tabs>
        <w:ind w:left="360"/>
        <w:rPr>
          <w:color w:val="000000" w:themeColor="text1"/>
        </w:rPr>
      </w:pPr>
      <w:r w:rsidRPr="007B3E16">
        <w:rPr>
          <w:color w:val="000000" w:themeColor="text1"/>
        </w:rPr>
        <w:t>2) Pentru mai multe loturi;</w:t>
      </w:r>
    </w:p>
    <w:p w14:paraId="5D502D64" w14:textId="77777777" w:rsidR="00E11366" w:rsidRPr="007B3E16" w:rsidRDefault="00E11366" w:rsidP="0070038E">
      <w:pPr>
        <w:pStyle w:val="a"/>
        <w:numPr>
          <w:ilvl w:val="0"/>
          <w:numId w:val="0"/>
        </w:numPr>
        <w:tabs>
          <w:tab w:val="right" w:pos="426"/>
        </w:tabs>
        <w:ind w:left="360"/>
        <w:rPr>
          <w:color w:val="000000" w:themeColor="text1"/>
          <w:u w:val="single"/>
        </w:rPr>
      </w:pPr>
      <w:r w:rsidRPr="0070038E">
        <w:rPr>
          <w:color w:val="000000" w:themeColor="text1"/>
        </w:rPr>
        <w:t>3) Pentru toate loturile.</w:t>
      </w:r>
    </w:p>
    <w:p w14:paraId="67EA4844" w14:textId="77777777" w:rsidR="00E11366" w:rsidRPr="00C91612" w:rsidRDefault="00E11366" w:rsidP="00E11366">
      <w:pPr>
        <w:numPr>
          <w:ilvl w:val="0"/>
          <w:numId w:val="23"/>
        </w:numPr>
        <w:shd w:val="clear" w:color="auto" w:fill="FFFFFF" w:themeFill="background1"/>
        <w:tabs>
          <w:tab w:val="right" w:pos="426"/>
        </w:tabs>
        <w:spacing w:before="120"/>
        <w:ind w:left="0" w:firstLine="0"/>
        <w:jc w:val="both"/>
        <w:rPr>
          <w:b/>
          <w:lang w:val="en-US"/>
        </w:rPr>
      </w:pPr>
      <w:r w:rsidRPr="00C91612">
        <w:rPr>
          <w:b/>
          <w:lang w:val="en-US"/>
        </w:rPr>
        <w:t xml:space="preserve">Admiterea sau interzicerea ofertelor alternative: </w:t>
      </w:r>
      <w:r w:rsidRPr="00AE3BB8">
        <w:rPr>
          <w:bCs/>
          <w:u w:val="single"/>
          <w:lang w:val="ro-MD"/>
        </w:rPr>
        <w:t>nu se admit</w:t>
      </w:r>
      <w:r w:rsidRPr="00AE3BB8">
        <w:rPr>
          <w:bCs/>
          <w:lang w:val="en-US"/>
        </w:rPr>
        <w:t>.</w:t>
      </w:r>
    </w:p>
    <w:p w14:paraId="21E34AF9" w14:textId="69CA9CA1" w:rsidR="00E11366" w:rsidRPr="0070038E" w:rsidRDefault="00E11366" w:rsidP="0070038E">
      <w:pPr>
        <w:numPr>
          <w:ilvl w:val="0"/>
          <w:numId w:val="23"/>
        </w:numPr>
        <w:shd w:val="clear" w:color="auto" w:fill="FFFFFF" w:themeFill="background1"/>
        <w:tabs>
          <w:tab w:val="left" w:pos="0"/>
          <w:tab w:val="left" w:pos="426"/>
          <w:tab w:val="left" w:pos="567"/>
        </w:tabs>
        <w:spacing w:before="120"/>
        <w:ind w:hanging="720"/>
        <w:jc w:val="both"/>
        <w:rPr>
          <w:b/>
          <w:lang w:val="it-IT"/>
        </w:rPr>
      </w:pPr>
      <w:r w:rsidRPr="00C91612">
        <w:rPr>
          <w:b/>
          <w:lang w:val="it-IT"/>
        </w:rPr>
        <w:t xml:space="preserve">Termenii și condițiile de livrare/prestare solicitați: </w:t>
      </w:r>
      <w:r w:rsidR="0070038E" w:rsidRPr="004A5A9B">
        <w:rPr>
          <w:b/>
          <w:u w:val="single"/>
          <w:lang w:val="ro-MD"/>
        </w:rPr>
        <w:t>până la data de 01.07.2026, în conformitate cu preved</w:t>
      </w:r>
      <w:r w:rsidR="0070038E">
        <w:rPr>
          <w:b/>
          <w:u w:val="single"/>
          <w:lang w:val="ro-MD"/>
        </w:rPr>
        <w:t>erile contractului de finanțare</w:t>
      </w:r>
      <w:r w:rsidRPr="0070038E">
        <w:rPr>
          <w:b/>
          <w:u w:val="single"/>
          <w:lang w:val="ro-MD"/>
        </w:rPr>
        <w:t>.</w:t>
      </w:r>
    </w:p>
    <w:p w14:paraId="27BFE602" w14:textId="77777777" w:rsidR="00E11366" w:rsidRPr="00C91612" w:rsidRDefault="00E11366" w:rsidP="00E11366">
      <w:pPr>
        <w:numPr>
          <w:ilvl w:val="0"/>
          <w:numId w:val="23"/>
        </w:numPr>
        <w:shd w:val="clear" w:color="auto" w:fill="FFFFFF" w:themeFill="background1"/>
        <w:tabs>
          <w:tab w:val="left" w:pos="0"/>
          <w:tab w:val="left" w:pos="284"/>
          <w:tab w:val="left" w:pos="426"/>
        </w:tabs>
        <w:spacing w:before="120"/>
        <w:ind w:left="284" w:hanging="284"/>
        <w:jc w:val="both"/>
        <w:rPr>
          <w:b/>
          <w:lang w:val="it-IT"/>
        </w:rPr>
      </w:pPr>
      <w:r w:rsidRPr="00C91612">
        <w:rPr>
          <w:b/>
          <w:lang w:val="it-IT"/>
        </w:rPr>
        <w:t xml:space="preserve">Termenul de valabilitate a contractului: </w:t>
      </w:r>
      <w:r>
        <w:rPr>
          <w:b/>
          <w:u w:val="single"/>
          <w:lang w:val="ro-MD"/>
        </w:rPr>
        <w:t>31 decembrie 2026</w:t>
      </w:r>
    </w:p>
    <w:p w14:paraId="07E7B35F" w14:textId="77777777" w:rsidR="00E11366" w:rsidRPr="00C91612" w:rsidRDefault="00E11366" w:rsidP="00E11366">
      <w:pPr>
        <w:numPr>
          <w:ilvl w:val="0"/>
          <w:numId w:val="23"/>
        </w:numPr>
        <w:tabs>
          <w:tab w:val="right" w:pos="426"/>
        </w:tabs>
        <w:spacing w:before="120"/>
        <w:ind w:left="360"/>
        <w:jc w:val="both"/>
        <w:rPr>
          <w:b/>
          <w:lang w:val="it-IT"/>
        </w:rPr>
      </w:pPr>
      <w:r w:rsidRPr="00C91612">
        <w:rPr>
          <w:b/>
          <w:lang w:val="it-IT"/>
        </w:rPr>
        <w:lastRenderedPageBreak/>
        <w:t>Contract de achiziție rezervat atelierelor protejate sau că acesta poate fi executat numai în cadrul unor programe de angajare protejată (</w:t>
      </w:r>
      <w:r w:rsidRPr="00AE3BB8">
        <w:rPr>
          <w:bCs/>
          <w:lang w:val="it-IT"/>
        </w:rPr>
        <w:t>după caz</w:t>
      </w:r>
      <w:r w:rsidRPr="00C91612">
        <w:rPr>
          <w:b/>
          <w:lang w:val="it-IT"/>
        </w:rPr>
        <w:t xml:space="preserve">): </w:t>
      </w:r>
      <w:r>
        <w:rPr>
          <w:bCs/>
          <w:u w:val="single"/>
          <w:lang w:val="en-US"/>
        </w:rPr>
        <w:t>n</w:t>
      </w:r>
      <w:r w:rsidRPr="00AE3BB8">
        <w:rPr>
          <w:bCs/>
          <w:u w:val="single"/>
          <w:lang w:val="en-US"/>
        </w:rPr>
        <w:t>u este cazul.</w:t>
      </w:r>
    </w:p>
    <w:p w14:paraId="5ED8F26A" w14:textId="77777777" w:rsidR="00E11366" w:rsidRPr="00C10DED" w:rsidRDefault="00E11366" w:rsidP="00E11366">
      <w:pPr>
        <w:numPr>
          <w:ilvl w:val="0"/>
          <w:numId w:val="23"/>
        </w:numPr>
        <w:shd w:val="clear" w:color="auto" w:fill="FFFFFF" w:themeFill="background1"/>
        <w:tabs>
          <w:tab w:val="right" w:pos="426"/>
        </w:tabs>
        <w:spacing w:before="120"/>
        <w:ind w:left="360"/>
        <w:jc w:val="both"/>
        <w:rPr>
          <w:b/>
          <w:lang w:val="it-IT"/>
        </w:rPr>
      </w:pPr>
      <w:r w:rsidRPr="00C91612">
        <w:rPr>
          <w:b/>
          <w:lang w:val="it-IT"/>
        </w:rPr>
        <w:tab/>
        <w:t>Prestarea serviciului este rezervată unei anumite profesii în temeiul unor legi sau al unor acte administrative (</w:t>
      </w:r>
      <w:r w:rsidRPr="00AE3BB8">
        <w:rPr>
          <w:bCs/>
          <w:lang w:val="it-IT"/>
        </w:rPr>
        <w:t>după caz</w:t>
      </w:r>
      <w:r w:rsidRPr="00C91612">
        <w:rPr>
          <w:b/>
          <w:lang w:val="it-IT"/>
        </w:rPr>
        <w:t xml:space="preserve">):  </w:t>
      </w:r>
      <w:r>
        <w:rPr>
          <w:bCs/>
          <w:u w:val="single"/>
          <w:lang w:val="it-IT"/>
        </w:rPr>
        <w:t>n</w:t>
      </w:r>
      <w:r w:rsidRPr="00AE3BB8">
        <w:rPr>
          <w:bCs/>
          <w:u w:val="single"/>
          <w:lang w:val="it-IT"/>
        </w:rPr>
        <w:t>u este cazul.</w:t>
      </w:r>
    </w:p>
    <w:p w14:paraId="43D8C179" w14:textId="77777777" w:rsidR="00E11366" w:rsidRPr="00C91612" w:rsidRDefault="00E11366" w:rsidP="00E11366">
      <w:pPr>
        <w:numPr>
          <w:ilvl w:val="0"/>
          <w:numId w:val="23"/>
        </w:numPr>
        <w:shd w:val="clear" w:color="auto" w:fill="FFFFFF" w:themeFill="background1"/>
        <w:tabs>
          <w:tab w:val="right" w:pos="426"/>
        </w:tabs>
        <w:spacing w:before="120"/>
        <w:ind w:left="360"/>
        <w:jc w:val="both"/>
        <w:rPr>
          <w:b/>
          <w:lang w:val="it-IT"/>
        </w:rPr>
      </w:pPr>
      <w:r w:rsidRPr="00C91612">
        <w:rPr>
          <w:b/>
          <w:lang w:val="it-IT"/>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D83072F" w14:textId="77777777" w:rsidR="00E11366" w:rsidRPr="00C91612" w:rsidRDefault="00E11366" w:rsidP="00E11366">
      <w:pPr>
        <w:tabs>
          <w:tab w:val="right" w:pos="426"/>
        </w:tabs>
        <w:spacing w:before="120"/>
        <w:ind w:left="360"/>
        <w:rPr>
          <w:b/>
        </w:rPr>
      </w:pPr>
    </w:p>
    <w:tbl>
      <w:tblPr>
        <w:tblStyle w:val="12"/>
        <w:tblW w:w="9776" w:type="dxa"/>
        <w:tblLook w:val="04A0" w:firstRow="1" w:lastRow="0" w:firstColumn="1" w:lastColumn="0" w:noHBand="0" w:noVBand="1"/>
      </w:tblPr>
      <w:tblGrid>
        <w:gridCol w:w="462"/>
        <w:gridCol w:w="2647"/>
        <w:gridCol w:w="5327"/>
        <w:gridCol w:w="1340"/>
      </w:tblGrid>
      <w:tr w:rsidR="00E11366" w:rsidRPr="003522A2" w14:paraId="5E56A73D" w14:textId="77777777" w:rsidTr="003C472C">
        <w:tc>
          <w:tcPr>
            <w:tcW w:w="462" w:type="dxa"/>
            <w:vAlign w:val="center"/>
          </w:tcPr>
          <w:p w14:paraId="56B79A2C" w14:textId="77777777" w:rsidR="00E11366" w:rsidRPr="003522A2" w:rsidRDefault="00E11366" w:rsidP="003C472C">
            <w:pPr>
              <w:ind w:left="-120" w:right="-108"/>
              <w:jc w:val="center"/>
              <w:rPr>
                <w:spacing w:val="-4"/>
              </w:rPr>
            </w:pPr>
            <w:r w:rsidRPr="003522A2">
              <w:rPr>
                <w:spacing w:val="-4"/>
              </w:rPr>
              <w:t>Nr.</w:t>
            </w:r>
          </w:p>
        </w:tc>
        <w:tc>
          <w:tcPr>
            <w:tcW w:w="2647" w:type="dxa"/>
            <w:vAlign w:val="center"/>
          </w:tcPr>
          <w:p w14:paraId="5CA26CD0" w14:textId="77777777" w:rsidR="00E11366" w:rsidRPr="003522A2" w:rsidRDefault="00E11366" w:rsidP="003C472C">
            <w:pPr>
              <w:tabs>
                <w:tab w:val="left" w:pos="567"/>
              </w:tabs>
              <w:ind w:left="-57" w:right="-57"/>
            </w:pPr>
            <w:bookmarkStart w:id="46" w:name="_Toc449692085"/>
            <w:r w:rsidRPr="003522A2">
              <w:rPr>
                <w:b/>
                <w:iCs/>
                <w:color w:val="000000"/>
                <w:lang w:eastAsia="ro-RO"/>
              </w:rPr>
              <w:t>Denumirea</w:t>
            </w:r>
            <w:r w:rsidRPr="003522A2">
              <w:rPr>
                <w:b/>
              </w:rPr>
              <w:t xml:space="preserve"> documentului/cerințelor</w:t>
            </w:r>
            <w:bookmarkEnd w:id="46"/>
          </w:p>
        </w:tc>
        <w:tc>
          <w:tcPr>
            <w:tcW w:w="5327" w:type="dxa"/>
            <w:vAlign w:val="center"/>
          </w:tcPr>
          <w:p w14:paraId="5E3557CE" w14:textId="77777777" w:rsidR="00E11366" w:rsidRPr="003522A2" w:rsidRDefault="00E11366" w:rsidP="003C472C">
            <w:pPr>
              <w:tabs>
                <w:tab w:val="left" w:pos="567"/>
              </w:tabs>
              <w:ind w:left="-57" w:right="-57"/>
              <w:rPr>
                <w:b/>
              </w:rPr>
            </w:pPr>
            <w:r w:rsidRPr="003522A2">
              <w:rPr>
                <w:b/>
                <w:iCs/>
                <w:color w:val="000000"/>
                <w:lang w:eastAsia="ro-RO"/>
              </w:rPr>
              <w:t xml:space="preserve">Mod de demonstrare a îndeplinirii </w:t>
            </w:r>
            <w:r w:rsidRPr="0034168F">
              <w:rPr>
                <w:b/>
                <w:iCs/>
                <w:color w:val="000000"/>
                <w:lang w:val="ro-MD" w:eastAsia="ro-RO"/>
              </w:rPr>
              <w:t>criteriului/cerinței:</w:t>
            </w:r>
          </w:p>
        </w:tc>
        <w:tc>
          <w:tcPr>
            <w:tcW w:w="1340" w:type="dxa"/>
            <w:vAlign w:val="center"/>
          </w:tcPr>
          <w:p w14:paraId="3F76576C" w14:textId="77777777" w:rsidR="00E11366" w:rsidRPr="003522A2" w:rsidRDefault="00E11366" w:rsidP="003C472C">
            <w:pPr>
              <w:tabs>
                <w:tab w:val="left" w:pos="567"/>
              </w:tabs>
              <w:ind w:left="-113" w:right="-113"/>
              <w:jc w:val="center"/>
              <w:rPr>
                <w:b/>
              </w:rPr>
            </w:pPr>
            <w:r w:rsidRPr="003522A2">
              <w:rPr>
                <w:b/>
              </w:rPr>
              <w:t>Obl.</w:t>
            </w:r>
          </w:p>
          <w:p w14:paraId="3A049F0E" w14:textId="77777777" w:rsidR="00E11366" w:rsidRPr="003522A2" w:rsidRDefault="00E11366" w:rsidP="003C472C">
            <w:pPr>
              <w:ind w:left="-113" w:right="-113"/>
              <w:jc w:val="center"/>
              <w:rPr>
                <w:b/>
                <w:i/>
              </w:rPr>
            </w:pPr>
            <w:r w:rsidRPr="003522A2">
              <w:rPr>
                <w:b/>
                <w:i/>
              </w:rPr>
              <w:t>Da /Nu</w:t>
            </w:r>
          </w:p>
        </w:tc>
      </w:tr>
      <w:tr w:rsidR="00E11366" w:rsidRPr="003522A2" w14:paraId="470733D4" w14:textId="77777777" w:rsidTr="003C472C">
        <w:tc>
          <w:tcPr>
            <w:tcW w:w="462" w:type="dxa"/>
            <w:vAlign w:val="center"/>
          </w:tcPr>
          <w:p w14:paraId="3D5AB01E" w14:textId="77777777" w:rsidR="00E11366" w:rsidRPr="003522A2" w:rsidRDefault="00E11366" w:rsidP="003C472C">
            <w:pPr>
              <w:ind w:left="-120" w:right="-108"/>
              <w:jc w:val="center"/>
              <w:rPr>
                <w:spacing w:val="-4"/>
              </w:rPr>
            </w:pPr>
            <w:r>
              <w:t>1</w:t>
            </w:r>
          </w:p>
        </w:tc>
        <w:tc>
          <w:tcPr>
            <w:tcW w:w="2647" w:type="dxa"/>
            <w:vAlign w:val="center"/>
          </w:tcPr>
          <w:p w14:paraId="5B234A62" w14:textId="77777777" w:rsidR="00E11366" w:rsidRPr="001432A7" w:rsidRDefault="00E11366" w:rsidP="003C472C">
            <w:pPr>
              <w:tabs>
                <w:tab w:val="left" w:pos="567"/>
              </w:tabs>
              <w:ind w:left="-57" w:right="-57"/>
              <w:rPr>
                <w:b/>
                <w:iCs/>
                <w:color w:val="000000"/>
                <w:lang w:eastAsia="ro-RO"/>
              </w:rPr>
            </w:pPr>
            <w:r w:rsidRPr="001432A7">
              <w:rPr>
                <w:rFonts w:eastAsia="SimSun"/>
                <w:iCs/>
                <w:sz w:val="22"/>
                <w:szCs w:val="22"/>
              </w:rPr>
              <w:t>Formularul DUAE</w:t>
            </w:r>
          </w:p>
        </w:tc>
        <w:tc>
          <w:tcPr>
            <w:tcW w:w="5327" w:type="dxa"/>
            <w:vAlign w:val="center"/>
          </w:tcPr>
          <w:p w14:paraId="73E9897C" w14:textId="77777777" w:rsidR="00E11366" w:rsidRPr="001432A7" w:rsidRDefault="00E11366" w:rsidP="003C472C">
            <w:pPr>
              <w:tabs>
                <w:tab w:val="left" w:pos="567"/>
              </w:tabs>
              <w:ind w:left="-57" w:right="-57"/>
              <w:rPr>
                <w:b/>
                <w:iCs/>
                <w:color w:val="000000"/>
                <w:lang w:eastAsia="ro-RO"/>
              </w:rPr>
            </w:pPr>
            <w:r w:rsidRPr="001432A7">
              <w:rPr>
                <w:rFonts w:eastAsia="PMingLiU"/>
                <w:i/>
                <w:iCs/>
              </w:rPr>
              <w:t>Original - confirmată prin aplicarea semnăturii electronice a ofertantului.</w:t>
            </w:r>
          </w:p>
        </w:tc>
        <w:tc>
          <w:tcPr>
            <w:tcW w:w="1340" w:type="dxa"/>
            <w:vAlign w:val="center"/>
          </w:tcPr>
          <w:p w14:paraId="614C4BDC" w14:textId="77777777" w:rsidR="00E11366" w:rsidRPr="001432A7" w:rsidRDefault="00E11366" w:rsidP="003C472C">
            <w:pPr>
              <w:tabs>
                <w:tab w:val="left" w:pos="567"/>
              </w:tabs>
              <w:ind w:left="-113" w:right="-113"/>
              <w:jc w:val="center"/>
              <w:rPr>
                <w:b/>
              </w:rPr>
            </w:pPr>
            <w:r w:rsidRPr="001432A7">
              <w:t>DA</w:t>
            </w:r>
          </w:p>
        </w:tc>
      </w:tr>
      <w:tr w:rsidR="00E11366" w:rsidRPr="003522A2" w14:paraId="52ABF32B" w14:textId="77777777" w:rsidTr="003C472C">
        <w:tc>
          <w:tcPr>
            <w:tcW w:w="462" w:type="dxa"/>
            <w:vAlign w:val="center"/>
          </w:tcPr>
          <w:p w14:paraId="7A5C1DFC" w14:textId="77777777" w:rsidR="00E11366" w:rsidRDefault="00E11366" w:rsidP="003C472C">
            <w:pPr>
              <w:ind w:left="-120" w:right="-108"/>
              <w:jc w:val="center"/>
            </w:pPr>
            <w:r>
              <w:rPr>
                <w:iCs/>
                <w:lang w:val="ro-MD"/>
              </w:rPr>
              <w:t>2</w:t>
            </w:r>
          </w:p>
        </w:tc>
        <w:tc>
          <w:tcPr>
            <w:tcW w:w="2647" w:type="dxa"/>
            <w:vAlign w:val="center"/>
          </w:tcPr>
          <w:p w14:paraId="3AF741CF" w14:textId="77777777" w:rsidR="00E11366" w:rsidRPr="001432A7" w:rsidRDefault="00E11366" w:rsidP="003C472C">
            <w:pPr>
              <w:shd w:val="clear" w:color="auto" w:fill="FFFFFF"/>
              <w:tabs>
                <w:tab w:val="left" w:pos="612"/>
              </w:tabs>
              <w:spacing w:before="120" w:after="120"/>
              <w:rPr>
                <w:rFonts w:eastAsia="PMingLiU"/>
                <w:bCs/>
                <w:sz w:val="22"/>
                <w:szCs w:val="22"/>
                <w:lang w:val="ro-MD"/>
              </w:rPr>
            </w:pPr>
            <w:r w:rsidRPr="001432A7">
              <w:rPr>
                <w:rFonts w:eastAsia="PMingLiU"/>
                <w:bCs/>
                <w:sz w:val="22"/>
                <w:szCs w:val="22"/>
                <w:lang w:val="ro-MD"/>
              </w:rPr>
              <w:t>Propunerea Financiară</w:t>
            </w:r>
          </w:p>
          <w:p w14:paraId="3AA48661" w14:textId="77777777" w:rsidR="00E11366" w:rsidRPr="001432A7" w:rsidRDefault="00E11366" w:rsidP="003C472C">
            <w:pPr>
              <w:tabs>
                <w:tab w:val="left" w:pos="567"/>
              </w:tabs>
              <w:ind w:left="-57" w:right="-57"/>
              <w:rPr>
                <w:rFonts w:eastAsia="SimSun"/>
                <w:iCs/>
                <w:sz w:val="22"/>
                <w:szCs w:val="22"/>
                <w:lang w:val="en-US"/>
              </w:rPr>
            </w:pPr>
            <w:r w:rsidRPr="001432A7">
              <w:rPr>
                <w:rFonts w:eastAsia="PMingLiU"/>
                <w:bCs/>
                <w:sz w:val="22"/>
                <w:szCs w:val="22"/>
                <w:lang w:val="ro-MD"/>
              </w:rPr>
              <w:t xml:space="preserve"> Deviz de cheltuieli</w:t>
            </w:r>
          </w:p>
        </w:tc>
        <w:tc>
          <w:tcPr>
            <w:tcW w:w="5327" w:type="dxa"/>
            <w:vAlign w:val="center"/>
          </w:tcPr>
          <w:p w14:paraId="54C40B75" w14:textId="77777777" w:rsidR="00E11366" w:rsidRPr="001432A7" w:rsidRDefault="00E11366" w:rsidP="003C472C">
            <w:pPr>
              <w:rPr>
                <w:i/>
                <w:iCs/>
                <w:color w:val="000000"/>
              </w:rPr>
            </w:pPr>
            <w:r w:rsidRPr="001432A7">
              <w:rPr>
                <w:i/>
                <w:iCs/>
                <w:color w:val="000000"/>
              </w:rPr>
              <w:t>Formularul nr.7 (deviz ofertă), Formularul nr.5 (catalogul preţurilor unitare), Formularul nr.3 (borderou de resurse), se elaborează în conformitate cu normativele în domeniu</w:t>
            </w:r>
            <w:r w:rsidRPr="001432A7">
              <w:rPr>
                <w:bCs/>
                <w:i/>
                <w:iCs/>
                <w:sz w:val="22"/>
                <w:szCs w:val="22"/>
                <w:lang w:val="it-IT"/>
              </w:rPr>
              <w:t xml:space="preserve"> CP L. 01.02:2012</w:t>
            </w:r>
            <w:r w:rsidRPr="001432A7">
              <w:rPr>
                <w:i/>
                <w:iCs/>
                <w:color w:val="000000"/>
              </w:rPr>
              <w:t>, confirmat prin aplicarea semnăturii electronice a ofertantului.</w:t>
            </w:r>
          </w:p>
          <w:p w14:paraId="7FF867A2" w14:textId="77777777" w:rsidR="00E11366" w:rsidRPr="001432A7" w:rsidRDefault="00E11366" w:rsidP="003C472C">
            <w:pPr>
              <w:rPr>
                <w:bCs/>
                <w:i/>
                <w:iCs/>
                <w:sz w:val="22"/>
                <w:szCs w:val="22"/>
                <w:lang w:val="it-IT"/>
              </w:rPr>
            </w:pPr>
            <w:r w:rsidRPr="001432A7">
              <w:rPr>
                <w:bCs/>
                <w:i/>
                <w:iCs/>
                <w:sz w:val="22"/>
                <w:szCs w:val="22"/>
                <w:lang w:val="it-IT"/>
              </w:rPr>
              <w:t>Este interzisă modificarea formularelor de divize prin majorarea sau micșorarea  a resurselor sau excluderea totală a acestora.</w:t>
            </w:r>
          </w:p>
          <w:p w14:paraId="77ACB3C6" w14:textId="77777777" w:rsidR="00E11366" w:rsidRPr="001432A7" w:rsidRDefault="00E11366" w:rsidP="003C472C">
            <w:pPr>
              <w:tabs>
                <w:tab w:val="left" w:pos="567"/>
              </w:tabs>
              <w:ind w:left="-57" w:right="-57"/>
              <w:rPr>
                <w:rFonts w:eastAsia="PMingLiU"/>
                <w:i/>
                <w:iCs/>
              </w:rPr>
            </w:pPr>
            <w:r w:rsidRPr="001432A7">
              <w:rPr>
                <w:bCs/>
                <w:i/>
                <w:iCs/>
                <w:sz w:val="22"/>
                <w:szCs w:val="22"/>
                <w:lang w:val="it-IT"/>
              </w:rPr>
              <w:t>Cifrele indicate în divize la valoarea de devize lei, pe unitate de măsură inclusiv salariu și total inclusiv salariu, obligatoriu vor fi cu două semne după virgulă.</w:t>
            </w:r>
            <w:r w:rsidRPr="001432A7">
              <w:rPr>
                <w:bCs/>
                <w:i/>
                <w:sz w:val="22"/>
                <w:szCs w:val="22"/>
                <w:lang w:val="it-IT"/>
              </w:rPr>
              <w:t xml:space="preserve"> </w:t>
            </w:r>
          </w:p>
        </w:tc>
        <w:tc>
          <w:tcPr>
            <w:tcW w:w="1340" w:type="dxa"/>
            <w:vAlign w:val="center"/>
          </w:tcPr>
          <w:p w14:paraId="3779B1EF" w14:textId="77777777" w:rsidR="00E11366" w:rsidRPr="001432A7" w:rsidRDefault="00E11366" w:rsidP="003C472C">
            <w:pPr>
              <w:tabs>
                <w:tab w:val="left" w:pos="567"/>
              </w:tabs>
              <w:ind w:left="-113" w:right="-113"/>
              <w:jc w:val="center"/>
            </w:pPr>
            <w:r w:rsidRPr="001432A7">
              <w:rPr>
                <w:iCs/>
                <w:color w:val="000000"/>
              </w:rPr>
              <w:t>DA</w:t>
            </w:r>
          </w:p>
        </w:tc>
      </w:tr>
      <w:tr w:rsidR="00E11366" w:rsidRPr="00F14B57" w14:paraId="424D4EBB" w14:textId="77777777" w:rsidTr="003C472C">
        <w:tc>
          <w:tcPr>
            <w:tcW w:w="462" w:type="dxa"/>
            <w:vAlign w:val="center"/>
          </w:tcPr>
          <w:p w14:paraId="299C8E31" w14:textId="77777777" w:rsidR="00E11366" w:rsidRPr="00F14B57" w:rsidRDefault="00E11366" w:rsidP="003C472C">
            <w:pPr>
              <w:jc w:val="center"/>
            </w:pPr>
            <w:r>
              <w:t>3</w:t>
            </w:r>
          </w:p>
        </w:tc>
        <w:tc>
          <w:tcPr>
            <w:tcW w:w="2647" w:type="dxa"/>
            <w:vAlign w:val="center"/>
          </w:tcPr>
          <w:p w14:paraId="7607B1E8" w14:textId="77777777" w:rsidR="00E11366" w:rsidRPr="001432A7" w:rsidRDefault="00E11366" w:rsidP="003C472C">
            <w:pPr>
              <w:rPr>
                <w:sz w:val="22"/>
                <w:szCs w:val="22"/>
              </w:rPr>
            </w:pPr>
            <w:r w:rsidRPr="001432A7">
              <w:rPr>
                <w:rFonts w:eastAsia="PMingLiU"/>
                <w:bCs/>
                <w:sz w:val="22"/>
                <w:szCs w:val="22"/>
                <w:lang w:val="ro-MD" w:eastAsia="zh-CN"/>
              </w:rPr>
              <w:t>Cerere de participare</w:t>
            </w:r>
          </w:p>
        </w:tc>
        <w:tc>
          <w:tcPr>
            <w:tcW w:w="5327" w:type="dxa"/>
            <w:vAlign w:val="center"/>
          </w:tcPr>
          <w:p w14:paraId="204115C2" w14:textId="77777777" w:rsidR="00E11366" w:rsidRPr="001432A7" w:rsidRDefault="00E11366" w:rsidP="003C472C">
            <w:pPr>
              <w:tabs>
                <w:tab w:val="left" w:pos="612"/>
              </w:tabs>
              <w:rPr>
                <w:i/>
                <w:iCs/>
                <w:color w:val="000000"/>
              </w:rPr>
            </w:pPr>
            <w:r w:rsidRPr="001432A7">
              <w:rPr>
                <w:i/>
                <w:iCs/>
                <w:color w:val="000000"/>
              </w:rPr>
              <w:t xml:space="preserve">Original - </w:t>
            </w:r>
            <w:r w:rsidRPr="001432A7">
              <w:rPr>
                <w:rFonts w:eastAsia="PMingLiU"/>
                <w:i/>
                <w:iCs/>
                <w:lang w:eastAsia="zh-CN"/>
              </w:rPr>
              <w:t>confirmat prin aplicarea semnăturii electronice</w:t>
            </w:r>
            <w:r w:rsidRPr="001432A7">
              <w:rPr>
                <w:i/>
                <w:iCs/>
                <w:color w:val="000000"/>
              </w:rPr>
              <w:t xml:space="preserve"> a ofertantului</w:t>
            </w:r>
          </w:p>
          <w:p w14:paraId="7BEC6C58" w14:textId="77777777" w:rsidR="00E11366" w:rsidRPr="001432A7" w:rsidRDefault="00E11366" w:rsidP="003C472C">
            <w:pPr>
              <w:rPr>
                <w:i/>
                <w:iCs/>
              </w:rPr>
            </w:pPr>
            <w:r w:rsidRPr="001432A7">
              <w:rPr>
                <w:i/>
                <w:iCs/>
                <w:color w:val="000000"/>
              </w:rPr>
              <w:t>Formularul (Anexa nr.7)</w:t>
            </w:r>
          </w:p>
        </w:tc>
        <w:tc>
          <w:tcPr>
            <w:tcW w:w="1340" w:type="dxa"/>
            <w:vAlign w:val="center"/>
          </w:tcPr>
          <w:p w14:paraId="38056700" w14:textId="77777777" w:rsidR="00E11366" w:rsidRPr="001432A7" w:rsidRDefault="00E11366" w:rsidP="003C472C">
            <w:pPr>
              <w:jc w:val="center"/>
            </w:pPr>
            <w:r w:rsidRPr="001432A7">
              <w:t>DA</w:t>
            </w:r>
          </w:p>
        </w:tc>
      </w:tr>
      <w:tr w:rsidR="00E11366" w:rsidRPr="00F14B57" w14:paraId="7BB385C7" w14:textId="77777777" w:rsidTr="003C472C">
        <w:tc>
          <w:tcPr>
            <w:tcW w:w="462" w:type="dxa"/>
            <w:vAlign w:val="center"/>
          </w:tcPr>
          <w:p w14:paraId="2AD22CB5" w14:textId="77777777" w:rsidR="00E11366" w:rsidRDefault="00E11366" w:rsidP="003C472C">
            <w:pPr>
              <w:jc w:val="center"/>
            </w:pPr>
            <w:r>
              <w:t>4</w:t>
            </w:r>
          </w:p>
        </w:tc>
        <w:tc>
          <w:tcPr>
            <w:tcW w:w="2647" w:type="dxa"/>
            <w:vAlign w:val="center"/>
          </w:tcPr>
          <w:p w14:paraId="5C09EE40" w14:textId="77777777" w:rsidR="00E11366" w:rsidRPr="001432A7" w:rsidRDefault="00E11366" w:rsidP="003C472C">
            <w:pPr>
              <w:tabs>
                <w:tab w:val="left" w:pos="612"/>
              </w:tabs>
              <w:spacing w:after="120"/>
              <w:rPr>
                <w:color w:val="000000"/>
                <w:sz w:val="22"/>
                <w:szCs w:val="22"/>
              </w:rPr>
            </w:pPr>
            <w:r w:rsidRPr="001432A7">
              <w:rPr>
                <w:rFonts w:eastAsia="PMingLiU"/>
                <w:iCs/>
                <w:sz w:val="22"/>
                <w:szCs w:val="22"/>
                <w:lang w:eastAsia="zh-CN"/>
              </w:rPr>
              <w:t>Declarație privind valabilitatea ofertei</w:t>
            </w:r>
          </w:p>
        </w:tc>
        <w:tc>
          <w:tcPr>
            <w:tcW w:w="5327" w:type="dxa"/>
            <w:vAlign w:val="center"/>
          </w:tcPr>
          <w:p w14:paraId="0405E692" w14:textId="77777777" w:rsidR="00E11366" w:rsidRPr="001432A7" w:rsidRDefault="00E11366" w:rsidP="003C472C">
            <w:pPr>
              <w:rPr>
                <w:rFonts w:eastAsia="PMingLiU"/>
                <w:bCs/>
                <w:i/>
                <w:iCs/>
                <w:lang w:eastAsia="zh-CN"/>
              </w:rPr>
            </w:pPr>
            <w:r w:rsidRPr="001432A7">
              <w:rPr>
                <w:rFonts w:eastAsia="PMingLiU"/>
                <w:bCs/>
                <w:i/>
                <w:iCs/>
                <w:lang w:eastAsia="zh-CN"/>
              </w:rPr>
              <w:t>Original - confirmat prin aplicarea semnăturii electronice a ofertantului</w:t>
            </w:r>
          </w:p>
          <w:p w14:paraId="716B0FEE" w14:textId="77777777" w:rsidR="00E11366" w:rsidRPr="001432A7" w:rsidRDefault="00E11366" w:rsidP="003C472C">
            <w:pPr>
              <w:tabs>
                <w:tab w:val="left" w:pos="612"/>
              </w:tabs>
              <w:rPr>
                <w:i/>
                <w:iCs/>
                <w:color w:val="000000"/>
              </w:rPr>
            </w:pPr>
            <w:r w:rsidRPr="001432A7">
              <w:rPr>
                <w:rFonts w:eastAsia="PMingLiU"/>
                <w:bCs/>
                <w:i/>
                <w:iCs/>
                <w:lang w:eastAsia="zh-CN"/>
              </w:rPr>
              <w:t>Formularul (Anexa nr.8)</w:t>
            </w:r>
          </w:p>
        </w:tc>
        <w:tc>
          <w:tcPr>
            <w:tcW w:w="1340" w:type="dxa"/>
            <w:vAlign w:val="center"/>
          </w:tcPr>
          <w:p w14:paraId="334F13B3" w14:textId="77777777" w:rsidR="00E11366" w:rsidRPr="001432A7" w:rsidRDefault="00E11366" w:rsidP="003C472C">
            <w:pPr>
              <w:jc w:val="center"/>
              <w:rPr>
                <w:iCs/>
                <w:color w:val="000000"/>
              </w:rPr>
            </w:pPr>
            <w:r w:rsidRPr="001432A7">
              <w:t>DA</w:t>
            </w:r>
          </w:p>
        </w:tc>
      </w:tr>
      <w:tr w:rsidR="00E11366" w:rsidRPr="00F14B57" w14:paraId="3C876301" w14:textId="77777777" w:rsidTr="003C472C">
        <w:tc>
          <w:tcPr>
            <w:tcW w:w="462" w:type="dxa"/>
            <w:vAlign w:val="center"/>
          </w:tcPr>
          <w:p w14:paraId="312015A3" w14:textId="77777777" w:rsidR="00E11366" w:rsidRDefault="00E11366" w:rsidP="003C472C">
            <w:pPr>
              <w:jc w:val="center"/>
            </w:pPr>
            <w:r>
              <w:rPr>
                <w:iCs/>
                <w:lang w:val="ro-MD"/>
              </w:rPr>
              <w:t>5</w:t>
            </w:r>
          </w:p>
        </w:tc>
        <w:tc>
          <w:tcPr>
            <w:tcW w:w="2647" w:type="dxa"/>
            <w:vAlign w:val="center"/>
          </w:tcPr>
          <w:p w14:paraId="36EAC8E2" w14:textId="77777777" w:rsidR="00E11366" w:rsidRPr="001432A7" w:rsidRDefault="00E11366" w:rsidP="003C472C">
            <w:pPr>
              <w:tabs>
                <w:tab w:val="left" w:pos="612"/>
              </w:tabs>
              <w:spacing w:after="120"/>
              <w:rPr>
                <w:rFonts w:eastAsia="PMingLiU"/>
                <w:iCs/>
                <w:sz w:val="22"/>
                <w:szCs w:val="22"/>
                <w:lang w:eastAsia="zh-CN"/>
              </w:rPr>
            </w:pPr>
            <w:r w:rsidRPr="001432A7">
              <w:rPr>
                <w:bCs/>
                <w:sz w:val="22"/>
                <w:szCs w:val="22"/>
                <w:lang w:val="en-US"/>
              </w:rPr>
              <w:t>Garanție pentru ofertă 2% din valoarea ofertei fără TVA</w:t>
            </w:r>
          </w:p>
        </w:tc>
        <w:tc>
          <w:tcPr>
            <w:tcW w:w="5327" w:type="dxa"/>
            <w:vAlign w:val="center"/>
          </w:tcPr>
          <w:p w14:paraId="6829688E" w14:textId="77777777" w:rsidR="00E11366" w:rsidRPr="001432A7" w:rsidRDefault="00E11366" w:rsidP="003C472C">
            <w:pPr>
              <w:tabs>
                <w:tab w:val="left" w:pos="540"/>
              </w:tabs>
              <w:suppressAutoHyphens/>
              <w:rPr>
                <w:bCs/>
                <w:i/>
                <w:iCs/>
                <w:lang w:val="en-US"/>
              </w:rPr>
            </w:pPr>
            <w:r w:rsidRPr="001432A7">
              <w:rPr>
                <w:bCs/>
                <w:i/>
                <w:iCs/>
                <w:lang w:val="en-US"/>
              </w:rPr>
              <w:t>Forma garanției de bună execuție:</w:t>
            </w:r>
            <w:r w:rsidRPr="001432A7">
              <w:rPr>
                <w:rFonts w:eastAsia="PMingLiU"/>
                <w:i/>
                <w:iCs/>
              </w:rPr>
              <w:tab/>
            </w:r>
          </w:p>
          <w:p w14:paraId="179D035A" w14:textId="77777777" w:rsidR="00E11366" w:rsidRPr="001432A7" w:rsidRDefault="00E11366" w:rsidP="003C472C">
            <w:pPr>
              <w:rPr>
                <w:rFonts w:eastAsia="PMingLiU"/>
                <w:i/>
                <w:iCs/>
              </w:rPr>
            </w:pPr>
            <w:r w:rsidRPr="001432A7">
              <w:rPr>
                <w:rFonts w:eastAsia="PMingLiU"/>
                <w:i/>
                <w:iCs/>
              </w:rPr>
              <w:t xml:space="preserve">     a) Scrisoare de garanție bancară (emisă de o bancă comercială) conform Documentația standart (anexa nr. 9) - confirmată prin semnătura electronică a Participantului</w:t>
            </w:r>
            <w:r w:rsidRPr="001432A7">
              <w:rPr>
                <w:bCs/>
                <w:i/>
                <w:iCs/>
                <w:lang w:val="en-US"/>
              </w:rPr>
              <w:t>;</w:t>
            </w:r>
          </w:p>
          <w:p w14:paraId="7D965F85" w14:textId="77777777" w:rsidR="00E11366" w:rsidRPr="001432A7" w:rsidRDefault="00E11366" w:rsidP="003C472C">
            <w:pPr>
              <w:rPr>
                <w:rFonts w:eastAsia="PMingLiU"/>
                <w:i/>
                <w:iCs/>
              </w:rPr>
            </w:pPr>
            <w:r w:rsidRPr="001432A7">
              <w:rPr>
                <w:rFonts w:eastAsia="PMingLiU"/>
                <w:i/>
                <w:iCs/>
              </w:rPr>
              <w:t xml:space="preserve">      b) Garanţia pentru ofertă prin transfer la contul autorităţii contractante, conformurmătoarelor date bancare:</w:t>
            </w:r>
          </w:p>
          <w:p w14:paraId="0CDB6AA1" w14:textId="77777777" w:rsidR="00E11366" w:rsidRPr="001432A7" w:rsidRDefault="00E11366" w:rsidP="00E11366">
            <w:pPr>
              <w:pStyle w:val="a"/>
              <w:numPr>
                <w:ilvl w:val="3"/>
                <w:numId w:val="37"/>
              </w:numPr>
              <w:tabs>
                <w:tab w:val="clear" w:pos="1134"/>
              </w:tabs>
              <w:ind w:left="136" w:hanging="141"/>
              <w:contextualSpacing/>
              <w:jc w:val="left"/>
              <w:rPr>
                <w:rFonts w:eastAsia="PMingLiU"/>
                <w:i/>
                <w:iCs/>
                <w:lang w:val="ro-RO"/>
              </w:rPr>
            </w:pPr>
            <w:r w:rsidRPr="001432A7">
              <w:rPr>
                <w:i/>
                <w:iCs/>
              </w:rPr>
              <w:t xml:space="preserve">Beneficiarul plăţii: Primaria Ialoveni </w:t>
            </w:r>
          </w:p>
          <w:p w14:paraId="589658F6" w14:textId="77777777" w:rsidR="00E11366" w:rsidRPr="001432A7" w:rsidRDefault="00E11366" w:rsidP="00E11366">
            <w:pPr>
              <w:pStyle w:val="a"/>
              <w:numPr>
                <w:ilvl w:val="0"/>
                <w:numId w:val="37"/>
              </w:numPr>
              <w:tabs>
                <w:tab w:val="clear" w:pos="1134"/>
              </w:tabs>
              <w:ind w:left="172" w:hanging="172"/>
              <w:contextualSpacing/>
              <w:jc w:val="left"/>
              <w:rPr>
                <w:bCs/>
                <w:i/>
                <w:iCs/>
                <w:lang w:val="it-IT"/>
              </w:rPr>
            </w:pPr>
            <w:r w:rsidRPr="001432A7">
              <w:rPr>
                <w:i/>
                <w:iCs/>
              </w:rPr>
              <w:t xml:space="preserve">Denumirea Băncii: Trezoreria Centru </w:t>
            </w:r>
          </w:p>
          <w:p w14:paraId="1ADFB13B" w14:textId="77777777" w:rsidR="00E11366" w:rsidRPr="001432A7" w:rsidRDefault="00E11366" w:rsidP="00E11366">
            <w:pPr>
              <w:pStyle w:val="a"/>
              <w:numPr>
                <w:ilvl w:val="0"/>
                <w:numId w:val="37"/>
              </w:numPr>
              <w:tabs>
                <w:tab w:val="clear" w:pos="1134"/>
              </w:tabs>
              <w:ind w:left="172" w:hanging="172"/>
              <w:contextualSpacing/>
              <w:jc w:val="left"/>
              <w:rPr>
                <w:bCs/>
                <w:i/>
                <w:iCs/>
                <w:lang w:val="it-IT"/>
              </w:rPr>
            </w:pPr>
            <w:r w:rsidRPr="001432A7">
              <w:rPr>
                <w:i/>
                <w:iCs/>
              </w:rPr>
              <w:t xml:space="preserve">IBAN: MD63TRPCDR518410A00888AA </w:t>
            </w:r>
          </w:p>
          <w:p w14:paraId="129EF270" w14:textId="77777777" w:rsidR="00E11366" w:rsidRPr="001432A7" w:rsidRDefault="00E11366" w:rsidP="00E11366">
            <w:pPr>
              <w:pStyle w:val="a"/>
              <w:numPr>
                <w:ilvl w:val="0"/>
                <w:numId w:val="37"/>
              </w:numPr>
              <w:tabs>
                <w:tab w:val="clear" w:pos="1134"/>
              </w:tabs>
              <w:ind w:left="172" w:hanging="172"/>
              <w:contextualSpacing/>
              <w:jc w:val="left"/>
              <w:rPr>
                <w:bCs/>
                <w:i/>
                <w:iCs/>
                <w:lang w:val="it-IT"/>
              </w:rPr>
            </w:pPr>
            <w:r w:rsidRPr="001432A7">
              <w:rPr>
                <w:i/>
                <w:iCs/>
              </w:rPr>
              <w:t>Cod bancar: TREZMD2X</w:t>
            </w:r>
          </w:p>
          <w:p w14:paraId="76C76988" w14:textId="77777777" w:rsidR="00E11366" w:rsidRPr="001432A7" w:rsidRDefault="00E11366" w:rsidP="003C472C">
            <w:pPr>
              <w:rPr>
                <w:rFonts w:eastAsia="PMingLiU"/>
                <w:bCs/>
                <w:i/>
                <w:iCs/>
                <w:lang w:eastAsia="zh-CN"/>
              </w:rPr>
            </w:pPr>
            <w:r w:rsidRPr="001432A7">
              <w:rPr>
                <w:i/>
                <w:iCs/>
                <w:lang w:val="en-US"/>
              </w:rPr>
              <w:t>cu nota “Pentru setul documentelor de atribuire” sau “Pentru garanţia pentru ofertă la „procedura de achiziție publicănr. ____ din _______”</w:t>
            </w:r>
          </w:p>
        </w:tc>
        <w:tc>
          <w:tcPr>
            <w:tcW w:w="1340" w:type="dxa"/>
            <w:vAlign w:val="center"/>
          </w:tcPr>
          <w:p w14:paraId="5B28851C" w14:textId="77777777" w:rsidR="00E11366" w:rsidRPr="001432A7" w:rsidRDefault="00E11366" w:rsidP="003C472C">
            <w:pPr>
              <w:jc w:val="center"/>
            </w:pPr>
            <w:r w:rsidRPr="001432A7">
              <w:t>DA</w:t>
            </w:r>
          </w:p>
        </w:tc>
      </w:tr>
      <w:tr w:rsidR="00E11366" w:rsidRPr="00E1269B" w14:paraId="26A26E26" w14:textId="77777777" w:rsidTr="003C472C">
        <w:tc>
          <w:tcPr>
            <w:tcW w:w="462" w:type="dxa"/>
            <w:vAlign w:val="center"/>
          </w:tcPr>
          <w:p w14:paraId="30EE036B" w14:textId="77777777" w:rsidR="00E11366" w:rsidRDefault="00E11366" w:rsidP="003C472C">
            <w:pPr>
              <w:jc w:val="center"/>
              <w:rPr>
                <w:iCs/>
                <w:lang w:val="ro-MD"/>
              </w:rPr>
            </w:pPr>
            <w:r>
              <w:t>6</w:t>
            </w:r>
          </w:p>
        </w:tc>
        <w:tc>
          <w:tcPr>
            <w:tcW w:w="2647" w:type="dxa"/>
            <w:vAlign w:val="center"/>
          </w:tcPr>
          <w:p w14:paraId="3605E27C" w14:textId="77777777" w:rsidR="00E11366" w:rsidRPr="001432A7" w:rsidRDefault="00E11366" w:rsidP="003C472C">
            <w:pPr>
              <w:tabs>
                <w:tab w:val="left" w:pos="612"/>
              </w:tabs>
              <w:spacing w:after="120"/>
              <w:rPr>
                <w:bCs/>
                <w:sz w:val="22"/>
                <w:szCs w:val="22"/>
                <w:lang w:val="en-US"/>
              </w:rPr>
            </w:pPr>
            <w:r w:rsidRPr="001432A7">
              <w:rPr>
                <w:sz w:val="22"/>
                <w:szCs w:val="22"/>
              </w:rPr>
              <w:t>Garanția</w:t>
            </w:r>
            <w:r>
              <w:rPr>
                <w:sz w:val="22"/>
                <w:szCs w:val="22"/>
              </w:rPr>
              <w:t xml:space="preserve"> de bună execuție în mărime de 5 </w:t>
            </w:r>
            <w:r w:rsidRPr="001432A7">
              <w:rPr>
                <w:sz w:val="22"/>
                <w:szCs w:val="22"/>
              </w:rPr>
              <w:t>% din valoarea contractului cu TVA</w:t>
            </w:r>
          </w:p>
        </w:tc>
        <w:tc>
          <w:tcPr>
            <w:tcW w:w="5327" w:type="dxa"/>
            <w:vAlign w:val="center"/>
          </w:tcPr>
          <w:p w14:paraId="1ACE74E2" w14:textId="77777777" w:rsidR="00E11366" w:rsidRPr="001432A7" w:rsidRDefault="00E11366" w:rsidP="003C472C">
            <w:pPr>
              <w:tabs>
                <w:tab w:val="left" w:pos="540"/>
              </w:tabs>
              <w:suppressAutoHyphens/>
              <w:rPr>
                <w:bCs/>
                <w:i/>
                <w:iCs/>
                <w:lang w:val="en-US"/>
              </w:rPr>
            </w:pPr>
            <w:r w:rsidRPr="001432A7">
              <w:rPr>
                <w:bCs/>
                <w:i/>
                <w:iCs/>
                <w:lang w:val="en-US"/>
              </w:rPr>
              <w:t>Forma garanției de bună execuție:</w:t>
            </w:r>
          </w:p>
          <w:p w14:paraId="7D66C0AA" w14:textId="77777777" w:rsidR="00E11366" w:rsidRPr="001432A7" w:rsidRDefault="00E11366" w:rsidP="003C472C">
            <w:pPr>
              <w:tabs>
                <w:tab w:val="left" w:pos="540"/>
              </w:tabs>
              <w:suppressAutoHyphens/>
              <w:rPr>
                <w:bCs/>
                <w:i/>
                <w:iCs/>
                <w:lang w:val="en-US"/>
              </w:rPr>
            </w:pPr>
            <w:r w:rsidRPr="001432A7">
              <w:rPr>
                <w:bCs/>
                <w:i/>
                <w:iCs/>
                <w:lang w:val="en-US"/>
              </w:rPr>
              <w:t>a) Emisă de către o bancă comercială, conform Anexei nr. 10 din documentația standard;</w:t>
            </w:r>
          </w:p>
          <w:p w14:paraId="69FA2D4C" w14:textId="77777777" w:rsidR="00E11366" w:rsidRPr="001432A7" w:rsidRDefault="00E11366" w:rsidP="003C472C">
            <w:pPr>
              <w:tabs>
                <w:tab w:val="left" w:pos="540"/>
              </w:tabs>
              <w:suppressAutoHyphens/>
              <w:rPr>
                <w:bCs/>
                <w:i/>
                <w:iCs/>
                <w:lang w:val="en-US"/>
              </w:rPr>
            </w:pPr>
            <w:r w:rsidRPr="001432A7">
              <w:rPr>
                <w:bCs/>
                <w:i/>
                <w:iCs/>
                <w:lang w:val="en-US"/>
              </w:rPr>
              <w:t>b) transfer la contul entității contractante conform următoarelor date bancare:</w:t>
            </w:r>
          </w:p>
          <w:p w14:paraId="3DA89A0C" w14:textId="77777777" w:rsidR="00E11366" w:rsidRPr="001432A7" w:rsidRDefault="00E11366" w:rsidP="00E11366">
            <w:pPr>
              <w:pStyle w:val="a"/>
              <w:numPr>
                <w:ilvl w:val="3"/>
                <w:numId w:val="37"/>
              </w:numPr>
              <w:tabs>
                <w:tab w:val="clear" w:pos="1134"/>
              </w:tabs>
              <w:ind w:left="136" w:hanging="141"/>
              <w:contextualSpacing/>
              <w:jc w:val="left"/>
              <w:rPr>
                <w:rFonts w:eastAsia="PMingLiU"/>
                <w:i/>
                <w:iCs/>
                <w:lang w:val="ro-RO"/>
              </w:rPr>
            </w:pPr>
            <w:r w:rsidRPr="001432A7">
              <w:rPr>
                <w:i/>
                <w:iCs/>
              </w:rPr>
              <w:t xml:space="preserve">Beneficiarul plăţii: Primaria Ialoveni </w:t>
            </w:r>
          </w:p>
          <w:p w14:paraId="082A853F" w14:textId="77777777" w:rsidR="00E11366" w:rsidRPr="001432A7" w:rsidRDefault="00E11366" w:rsidP="00E11366">
            <w:pPr>
              <w:pStyle w:val="a"/>
              <w:numPr>
                <w:ilvl w:val="0"/>
                <w:numId w:val="37"/>
              </w:numPr>
              <w:tabs>
                <w:tab w:val="clear" w:pos="1134"/>
              </w:tabs>
              <w:ind w:left="172" w:hanging="172"/>
              <w:contextualSpacing/>
              <w:jc w:val="left"/>
              <w:rPr>
                <w:bCs/>
                <w:i/>
                <w:iCs/>
                <w:lang w:val="it-IT"/>
              </w:rPr>
            </w:pPr>
            <w:r w:rsidRPr="001432A7">
              <w:rPr>
                <w:i/>
                <w:iCs/>
              </w:rPr>
              <w:t xml:space="preserve">Denumirea Băncii: Trezoreria Centru </w:t>
            </w:r>
          </w:p>
          <w:p w14:paraId="62466EEB" w14:textId="77777777" w:rsidR="00E11366" w:rsidRPr="001432A7" w:rsidRDefault="00E11366" w:rsidP="00E11366">
            <w:pPr>
              <w:pStyle w:val="a"/>
              <w:numPr>
                <w:ilvl w:val="0"/>
                <w:numId w:val="37"/>
              </w:numPr>
              <w:tabs>
                <w:tab w:val="clear" w:pos="1134"/>
              </w:tabs>
              <w:ind w:left="172" w:hanging="172"/>
              <w:contextualSpacing/>
              <w:jc w:val="left"/>
              <w:rPr>
                <w:bCs/>
                <w:i/>
                <w:iCs/>
                <w:lang w:val="it-IT"/>
              </w:rPr>
            </w:pPr>
            <w:r w:rsidRPr="001432A7">
              <w:rPr>
                <w:i/>
                <w:iCs/>
              </w:rPr>
              <w:t xml:space="preserve">IBAN: MD63TRPCDR518410A00888AA </w:t>
            </w:r>
          </w:p>
          <w:p w14:paraId="431A0D94" w14:textId="77777777" w:rsidR="00E11366" w:rsidRPr="001432A7" w:rsidRDefault="00E11366" w:rsidP="00E11366">
            <w:pPr>
              <w:pStyle w:val="a"/>
              <w:numPr>
                <w:ilvl w:val="0"/>
                <w:numId w:val="37"/>
              </w:numPr>
              <w:tabs>
                <w:tab w:val="clear" w:pos="1134"/>
              </w:tabs>
              <w:ind w:left="172" w:hanging="172"/>
              <w:contextualSpacing/>
              <w:jc w:val="left"/>
              <w:rPr>
                <w:bCs/>
                <w:i/>
                <w:iCs/>
                <w:lang w:val="it-IT"/>
              </w:rPr>
            </w:pPr>
            <w:r w:rsidRPr="001432A7">
              <w:rPr>
                <w:i/>
                <w:iCs/>
              </w:rPr>
              <w:lastRenderedPageBreak/>
              <w:t>Cod bancar: TREZMD2X</w:t>
            </w:r>
          </w:p>
          <w:p w14:paraId="5987C94C" w14:textId="77777777" w:rsidR="00E11366" w:rsidRPr="001432A7" w:rsidRDefault="00E11366" w:rsidP="003C472C">
            <w:pPr>
              <w:tabs>
                <w:tab w:val="left" w:pos="540"/>
              </w:tabs>
              <w:suppressAutoHyphens/>
              <w:rPr>
                <w:bCs/>
                <w:i/>
                <w:iCs/>
                <w:lang w:val="en-US"/>
              </w:rPr>
            </w:pPr>
          </w:p>
        </w:tc>
        <w:tc>
          <w:tcPr>
            <w:tcW w:w="1340" w:type="dxa"/>
            <w:vAlign w:val="center"/>
          </w:tcPr>
          <w:p w14:paraId="49423CFA" w14:textId="77777777" w:rsidR="00E11366" w:rsidRPr="001432A7" w:rsidRDefault="00E11366" w:rsidP="003C472C">
            <w:pPr>
              <w:rPr>
                <w:iCs/>
                <w:sz w:val="22"/>
                <w:szCs w:val="22"/>
                <w:lang w:val="ro-MD"/>
              </w:rPr>
            </w:pPr>
            <w:r w:rsidRPr="001432A7">
              <w:rPr>
                <w:iCs/>
                <w:sz w:val="22"/>
                <w:szCs w:val="22"/>
                <w:lang w:val="ro-MD"/>
              </w:rPr>
              <w:lastRenderedPageBreak/>
              <w:t xml:space="preserve">       DA</w:t>
            </w:r>
          </w:p>
          <w:p w14:paraId="0D2A30E5" w14:textId="77777777" w:rsidR="00E11366" w:rsidRPr="001432A7" w:rsidRDefault="00E11366" w:rsidP="003C472C">
            <w:pPr>
              <w:jc w:val="center"/>
            </w:pPr>
            <w:r w:rsidRPr="001432A7">
              <w:rPr>
                <w:iCs/>
                <w:sz w:val="22"/>
                <w:szCs w:val="22"/>
                <w:lang w:val="en-US"/>
              </w:rPr>
              <w:t>(se va prezenta de către câștigător până la încheierea contractului)</w:t>
            </w:r>
          </w:p>
        </w:tc>
      </w:tr>
      <w:tr w:rsidR="00E11366" w:rsidRPr="00F14B57" w14:paraId="0BE8CE75" w14:textId="77777777" w:rsidTr="003C472C">
        <w:tc>
          <w:tcPr>
            <w:tcW w:w="462" w:type="dxa"/>
            <w:vAlign w:val="center"/>
          </w:tcPr>
          <w:p w14:paraId="4068810B" w14:textId="77777777" w:rsidR="00E11366" w:rsidRPr="00F14B57" w:rsidRDefault="00E11366" w:rsidP="003C472C">
            <w:pPr>
              <w:jc w:val="center"/>
            </w:pPr>
            <w:r>
              <w:lastRenderedPageBreak/>
              <w:t>7</w:t>
            </w:r>
          </w:p>
        </w:tc>
        <w:tc>
          <w:tcPr>
            <w:tcW w:w="2647" w:type="dxa"/>
            <w:vAlign w:val="center"/>
          </w:tcPr>
          <w:p w14:paraId="042B69A7" w14:textId="77777777" w:rsidR="00E11366" w:rsidRPr="001432A7" w:rsidRDefault="00E11366" w:rsidP="003C472C">
            <w:pPr>
              <w:rPr>
                <w:sz w:val="22"/>
                <w:szCs w:val="22"/>
              </w:rPr>
            </w:pPr>
            <w:r w:rsidRPr="001432A7">
              <w:rPr>
                <w:color w:val="000000"/>
                <w:sz w:val="22"/>
                <w:szCs w:val="22"/>
                <w:lang w:eastAsia="ro-RO" w:bidi="ro-RO"/>
              </w:rPr>
              <w:t>Dovada înregistrării persoanei juridice</w:t>
            </w:r>
          </w:p>
        </w:tc>
        <w:tc>
          <w:tcPr>
            <w:tcW w:w="5327" w:type="dxa"/>
            <w:vAlign w:val="center"/>
          </w:tcPr>
          <w:p w14:paraId="1080D94D" w14:textId="77777777" w:rsidR="00E11366" w:rsidRPr="001432A7" w:rsidRDefault="00E11366" w:rsidP="003C472C">
            <w:pPr>
              <w:rPr>
                <w:i/>
                <w:iCs/>
              </w:rPr>
            </w:pPr>
            <w:r w:rsidRPr="001432A7">
              <w:rPr>
                <w:rFonts w:eastAsia="PMingLiU"/>
                <w:i/>
                <w:iCs/>
                <w:lang w:eastAsia="zh-CN"/>
              </w:rPr>
              <w:t>Certificat/decizie de înregistrare a întreprinderii/extras din Registrul de Stat al persoanelor juridice - copie, confirmată prin aplicarea semnăturii electronice a ofertantului</w:t>
            </w:r>
          </w:p>
        </w:tc>
        <w:tc>
          <w:tcPr>
            <w:tcW w:w="1340" w:type="dxa"/>
            <w:vAlign w:val="center"/>
          </w:tcPr>
          <w:p w14:paraId="3A1D2A34" w14:textId="77777777" w:rsidR="00E11366" w:rsidRPr="001432A7" w:rsidRDefault="00E11366" w:rsidP="003C472C">
            <w:pPr>
              <w:jc w:val="center"/>
            </w:pPr>
            <w:r w:rsidRPr="001432A7">
              <w:t>DA</w:t>
            </w:r>
          </w:p>
        </w:tc>
      </w:tr>
      <w:tr w:rsidR="00E11366" w:rsidRPr="00D337C6" w14:paraId="085EA055" w14:textId="77777777" w:rsidTr="003C472C">
        <w:tc>
          <w:tcPr>
            <w:tcW w:w="462" w:type="dxa"/>
            <w:vAlign w:val="center"/>
          </w:tcPr>
          <w:p w14:paraId="7D450F81" w14:textId="77777777" w:rsidR="00E11366" w:rsidRDefault="00E11366" w:rsidP="003C472C">
            <w:pPr>
              <w:jc w:val="center"/>
            </w:pPr>
            <w:r>
              <w:t>8</w:t>
            </w:r>
          </w:p>
        </w:tc>
        <w:tc>
          <w:tcPr>
            <w:tcW w:w="2647" w:type="dxa"/>
            <w:vAlign w:val="center"/>
          </w:tcPr>
          <w:p w14:paraId="5D70C01F" w14:textId="77777777" w:rsidR="00E11366" w:rsidRPr="001432A7" w:rsidRDefault="00E11366" w:rsidP="003C472C">
            <w:pPr>
              <w:tabs>
                <w:tab w:val="left" w:pos="612"/>
              </w:tabs>
              <w:spacing w:after="120"/>
              <w:rPr>
                <w:color w:val="000000"/>
              </w:rPr>
            </w:pPr>
            <w:r w:rsidRPr="001432A7">
              <w:rPr>
                <w:color w:val="000000"/>
              </w:rPr>
              <w:t>Formularul informativ despre ofertant</w:t>
            </w:r>
          </w:p>
        </w:tc>
        <w:tc>
          <w:tcPr>
            <w:tcW w:w="5327" w:type="dxa"/>
            <w:vAlign w:val="center"/>
          </w:tcPr>
          <w:p w14:paraId="498753A1" w14:textId="77777777" w:rsidR="00E11366" w:rsidRPr="001432A7" w:rsidRDefault="00E11366" w:rsidP="003C472C">
            <w:pPr>
              <w:rPr>
                <w:rFonts w:eastAsia="PMingLiU"/>
                <w:i/>
                <w:iCs/>
                <w:lang w:eastAsia="zh-CN"/>
              </w:rPr>
            </w:pPr>
            <w:r w:rsidRPr="001432A7">
              <w:rPr>
                <w:i/>
                <w:iCs/>
                <w:color w:val="000000"/>
              </w:rPr>
              <w:t xml:space="preserve">Original - </w:t>
            </w:r>
            <w:r w:rsidRPr="001432A7">
              <w:rPr>
                <w:rFonts w:eastAsia="PMingLiU"/>
                <w:i/>
                <w:iCs/>
                <w:lang w:eastAsia="zh-CN"/>
              </w:rPr>
              <w:t>confirmat prin aplicarea semnăturii electronice</w:t>
            </w:r>
            <w:r w:rsidRPr="001432A7">
              <w:rPr>
                <w:i/>
                <w:iCs/>
                <w:color w:val="000000"/>
              </w:rPr>
              <w:t xml:space="preserve"> a ofertantului</w:t>
            </w:r>
          </w:p>
        </w:tc>
        <w:tc>
          <w:tcPr>
            <w:tcW w:w="1340" w:type="dxa"/>
            <w:vAlign w:val="center"/>
          </w:tcPr>
          <w:p w14:paraId="67A036AE" w14:textId="77777777" w:rsidR="00E11366" w:rsidRPr="001432A7" w:rsidRDefault="00E11366" w:rsidP="003C472C">
            <w:pPr>
              <w:jc w:val="center"/>
            </w:pPr>
            <w:r w:rsidRPr="001432A7">
              <w:rPr>
                <w:iCs/>
                <w:color w:val="000000"/>
              </w:rPr>
              <w:t>DA</w:t>
            </w:r>
          </w:p>
        </w:tc>
      </w:tr>
      <w:tr w:rsidR="00E11366" w:rsidRPr="00F14B57" w14:paraId="2C487578" w14:textId="77777777" w:rsidTr="003C472C">
        <w:tc>
          <w:tcPr>
            <w:tcW w:w="462" w:type="dxa"/>
            <w:vAlign w:val="center"/>
          </w:tcPr>
          <w:p w14:paraId="31399EAB" w14:textId="77777777" w:rsidR="00E11366" w:rsidRPr="00F14B57" w:rsidRDefault="00E11366" w:rsidP="003C472C">
            <w:pPr>
              <w:jc w:val="center"/>
            </w:pPr>
            <w:r>
              <w:t>9</w:t>
            </w:r>
          </w:p>
        </w:tc>
        <w:tc>
          <w:tcPr>
            <w:tcW w:w="2647" w:type="dxa"/>
            <w:vAlign w:val="center"/>
          </w:tcPr>
          <w:p w14:paraId="0A88CC08" w14:textId="77777777" w:rsidR="00E11366" w:rsidRPr="001432A7" w:rsidRDefault="00E11366" w:rsidP="003C472C">
            <w:pPr>
              <w:tabs>
                <w:tab w:val="left" w:pos="612"/>
              </w:tabs>
              <w:spacing w:after="120"/>
              <w:rPr>
                <w:iCs/>
                <w:color w:val="000000"/>
                <w:sz w:val="22"/>
                <w:szCs w:val="22"/>
              </w:rPr>
            </w:pPr>
            <w:r w:rsidRPr="001432A7">
              <w:rPr>
                <w:rFonts w:eastAsia="PMingLiU"/>
                <w:sz w:val="22"/>
                <w:szCs w:val="22"/>
                <w:lang w:eastAsia="zh-CN"/>
              </w:rPr>
              <w:t>Certificat de efectuare sistematică a plății impozitelor, contribuțiilor</w:t>
            </w:r>
          </w:p>
        </w:tc>
        <w:tc>
          <w:tcPr>
            <w:tcW w:w="5327" w:type="dxa"/>
            <w:vAlign w:val="center"/>
          </w:tcPr>
          <w:p w14:paraId="3D081471" w14:textId="77777777" w:rsidR="00E11366" w:rsidRPr="001432A7" w:rsidRDefault="00E11366" w:rsidP="003C472C">
            <w:pPr>
              <w:tabs>
                <w:tab w:val="left" w:pos="612"/>
              </w:tabs>
              <w:rPr>
                <w:i/>
                <w:iCs/>
                <w:color w:val="000000"/>
              </w:rPr>
            </w:pPr>
            <w:r w:rsidRPr="001432A7">
              <w:rPr>
                <w:rFonts w:eastAsia="PMingLiU"/>
                <w:i/>
                <w:iCs/>
                <w:lang w:eastAsia="zh-CN"/>
              </w:rPr>
              <w:t>copie – eliberat de Inspectoratul Fiscal (valabilitatea certificatului - conform cerințelor Inspectoratului Fiscal al Republicii Moldova); Confirmată prin aplicarea semnăturii electronice a ofertantului</w:t>
            </w:r>
          </w:p>
        </w:tc>
        <w:tc>
          <w:tcPr>
            <w:tcW w:w="1340" w:type="dxa"/>
            <w:vAlign w:val="center"/>
          </w:tcPr>
          <w:p w14:paraId="7A04FC1A" w14:textId="77777777" w:rsidR="00E11366" w:rsidRPr="001432A7" w:rsidRDefault="00E11366" w:rsidP="003C472C">
            <w:pPr>
              <w:tabs>
                <w:tab w:val="left" w:pos="612"/>
              </w:tabs>
              <w:spacing w:after="120"/>
              <w:jc w:val="center"/>
              <w:rPr>
                <w:iCs/>
                <w:color w:val="000000"/>
              </w:rPr>
            </w:pPr>
            <w:r w:rsidRPr="001432A7">
              <w:t>DA</w:t>
            </w:r>
          </w:p>
        </w:tc>
      </w:tr>
      <w:tr w:rsidR="00E11366" w:rsidRPr="00671B9C" w14:paraId="4B026F8D" w14:textId="77777777" w:rsidTr="003C472C">
        <w:tc>
          <w:tcPr>
            <w:tcW w:w="462" w:type="dxa"/>
            <w:vAlign w:val="center"/>
          </w:tcPr>
          <w:p w14:paraId="72CF5887" w14:textId="77777777" w:rsidR="00E11366" w:rsidRPr="007E15DA" w:rsidRDefault="00E11366" w:rsidP="003C472C">
            <w:pPr>
              <w:jc w:val="center"/>
            </w:pPr>
            <w:r>
              <w:t>10</w:t>
            </w:r>
          </w:p>
        </w:tc>
        <w:tc>
          <w:tcPr>
            <w:tcW w:w="2647" w:type="dxa"/>
            <w:vAlign w:val="center"/>
          </w:tcPr>
          <w:p w14:paraId="17842E61" w14:textId="77777777" w:rsidR="00E11366" w:rsidRPr="001432A7" w:rsidRDefault="00E11366" w:rsidP="003C472C">
            <w:pPr>
              <w:rPr>
                <w:sz w:val="22"/>
                <w:szCs w:val="22"/>
              </w:rPr>
            </w:pPr>
            <w:r w:rsidRPr="001432A7">
              <w:rPr>
                <w:color w:val="000000"/>
                <w:sz w:val="22"/>
                <w:szCs w:val="22"/>
              </w:rPr>
              <w:t>Lichiditatea generală</w:t>
            </w:r>
          </w:p>
        </w:tc>
        <w:tc>
          <w:tcPr>
            <w:tcW w:w="5327" w:type="dxa"/>
            <w:vAlign w:val="center"/>
          </w:tcPr>
          <w:p w14:paraId="44F3F21D" w14:textId="77777777" w:rsidR="00E11366" w:rsidRPr="001432A7" w:rsidRDefault="00E11366" w:rsidP="003C472C">
            <w:pPr>
              <w:rPr>
                <w:b/>
                <w:i/>
                <w:iCs/>
                <w:color w:val="000000"/>
              </w:rPr>
            </w:pPr>
            <w:r w:rsidRPr="001432A7">
              <w:rPr>
                <w:i/>
                <w:iCs/>
                <w:color w:val="000000"/>
              </w:rPr>
              <w:t xml:space="preserve">Lichiditate generală pentru anul 2024 (active circulante/datorii curente × 100): Autoritatea contractantă stabileşte drept cerinţa minimă ca valoarea indicatorului    respectiv să fie peste </w:t>
            </w:r>
            <w:r w:rsidRPr="001432A7">
              <w:rPr>
                <w:b/>
                <w:i/>
                <w:iCs/>
                <w:color w:val="000000"/>
              </w:rPr>
              <w:t>120 procente;</w:t>
            </w:r>
          </w:p>
          <w:p w14:paraId="5D9C292F" w14:textId="77777777" w:rsidR="00E11366" w:rsidRPr="001432A7" w:rsidRDefault="00E11366" w:rsidP="003C472C">
            <w:pPr>
              <w:rPr>
                <w:i/>
                <w:iCs/>
                <w:color w:val="000000"/>
              </w:rPr>
            </w:pPr>
            <w:r w:rsidRPr="001432A7">
              <w:rPr>
                <w:i/>
                <w:iCs/>
                <w:color w:val="000000"/>
              </w:rPr>
              <w:t>Original - confirmat prin aplicarea semnăturii electronice a ofertantului</w:t>
            </w:r>
          </w:p>
        </w:tc>
        <w:tc>
          <w:tcPr>
            <w:tcW w:w="1340" w:type="dxa"/>
            <w:vAlign w:val="center"/>
          </w:tcPr>
          <w:p w14:paraId="4AE4EA6F" w14:textId="77777777" w:rsidR="00E11366" w:rsidRPr="001432A7" w:rsidRDefault="00E11366" w:rsidP="003C472C">
            <w:pPr>
              <w:jc w:val="center"/>
            </w:pPr>
            <w:r w:rsidRPr="001432A7">
              <w:rPr>
                <w:iCs/>
                <w:color w:val="000000"/>
              </w:rPr>
              <w:t>DA</w:t>
            </w:r>
          </w:p>
        </w:tc>
      </w:tr>
      <w:tr w:rsidR="00E11366" w:rsidRPr="00483E57" w14:paraId="6822C4D8" w14:textId="77777777" w:rsidTr="003C472C">
        <w:tc>
          <w:tcPr>
            <w:tcW w:w="462" w:type="dxa"/>
            <w:vAlign w:val="center"/>
          </w:tcPr>
          <w:p w14:paraId="377E5C26" w14:textId="77777777" w:rsidR="00E11366" w:rsidRPr="007E15DA" w:rsidRDefault="00E11366" w:rsidP="003C472C">
            <w:pPr>
              <w:jc w:val="center"/>
            </w:pPr>
            <w:r>
              <w:t>11</w:t>
            </w:r>
          </w:p>
        </w:tc>
        <w:tc>
          <w:tcPr>
            <w:tcW w:w="2647" w:type="dxa"/>
            <w:vAlign w:val="center"/>
          </w:tcPr>
          <w:p w14:paraId="05A1F52D" w14:textId="77777777" w:rsidR="00E11366" w:rsidRPr="001432A7" w:rsidRDefault="00E11366" w:rsidP="003C472C">
            <w:pPr>
              <w:tabs>
                <w:tab w:val="left" w:pos="915"/>
              </w:tabs>
              <w:rPr>
                <w:rFonts w:eastAsia="PMingLiU"/>
                <w:iCs/>
                <w:sz w:val="22"/>
                <w:szCs w:val="22"/>
                <w:lang w:eastAsia="zh-CN"/>
              </w:rPr>
            </w:pPr>
            <w:r w:rsidRPr="001432A7">
              <w:rPr>
                <w:rFonts w:eastAsia="PMingLiU"/>
                <w:iCs/>
                <w:sz w:val="22"/>
                <w:szCs w:val="22"/>
                <w:lang w:eastAsia="zh-CN"/>
              </w:rPr>
              <w:t>Declarație privind situația financiară pentru perioada de gestiune anterioară 2022-2024</w:t>
            </w:r>
          </w:p>
        </w:tc>
        <w:tc>
          <w:tcPr>
            <w:tcW w:w="5327" w:type="dxa"/>
            <w:vAlign w:val="center"/>
          </w:tcPr>
          <w:p w14:paraId="31476AE2" w14:textId="77777777" w:rsidR="00E11366" w:rsidRPr="001432A7" w:rsidRDefault="00E11366" w:rsidP="003C472C">
            <w:pPr>
              <w:rPr>
                <w:rFonts w:eastAsia="PMingLiU"/>
                <w:bCs/>
                <w:i/>
                <w:iCs/>
                <w:lang w:eastAsia="zh-CN"/>
              </w:rPr>
            </w:pPr>
            <w:r w:rsidRPr="001432A7">
              <w:rPr>
                <w:rFonts w:eastAsia="PMingLiU"/>
                <w:bCs/>
                <w:i/>
                <w:iCs/>
                <w:lang w:eastAsia="zh-CN"/>
              </w:rPr>
              <w:t>Ofertantul economic trebuie să demonstreze situația financiară pentru perioada de gestiune anterioară, avizată și înregistrată de organele competente, și orice alte documente legale edificatoare prin care ofertantul își poate dovedi capacitatea economico-financiară.</w:t>
            </w:r>
          </w:p>
          <w:p w14:paraId="1BDC2809" w14:textId="77777777" w:rsidR="00E11366" w:rsidRPr="001432A7" w:rsidRDefault="00E11366" w:rsidP="003C472C">
            <w:pPr>
              <w:rPr>
                <w:rFonts w:eastAsia="PMingLiU"/>
                <w:bCs/>
                <w:i/>
                <w:iCs/>
                <w:lang w:eastAsia="zh-CN"/>
              </w:rPr>
            </w:pPr>
            <w:r w:rsidRPr="001432A7">
              <w:rPr>
                <w:rFonts w:eastAsia="PMingLiU"/>
                <w:bCs/>
                <w:i/>
                <w:iCs/>
                <w:lang w:eastAsia="zh-CN"/>
              </w:rPr>
              <w:t xml:space="preserve">Disponibilitatea de bani lichizi – minim de </w:t>
            </w:r>
            <w:r>
              <w:rPr>
                <w:rFonts w:eastAsia="PMingLiU"/>
                <w:b/>
                <w:bCs/>
                <w:i/>
                <w:iCs/>
                <w:u w:val="single"/>
                <w:lang w:eastAsia="zh-CN"/>
              </w:rPr>
              <w:t>8</w:t>
            </w:r>
            <w:r w:rsidRPr="001432A7">
              <w:rPr>
                <w:rFonts w:eastAsia="PMingLiU"/>
                <w:b/>
                <w:bCs/>
                <w:i/>
                <w:iCs/>
                <w:u w:val="single"/>
                <w:lang w:eastAsia="zh-CN"/>
              </w:rPr>
              <w:t xml:space="preserve"> 000 000.00 lei</w:t>
            </w:r>
          </w:p>
          <w:p w14:paraId="67F8A321" w14:textId="77777777" w:rsidR="00E11366" w:rsidRPr="001432A7" w:rsidRDefault="00E11366" w:rsidP="003C472C">
            <w:pPr>
              <w:rPr>
                <w:rFonts w:eastAsia="PMingLiU"/>
                <w:bCs/>
                <w:i/>
                <w:iCs/>
                <w:lang w:eastAsia="zh-CN"/>
              </w:rPr>
            </w:pPr>
            <w:r w:rsidRPr="001432A7">
              <w:rPr>
                <w:rFonts w:eastAsia="PMingLiU"/>
                <w:bCs/>
                <w:i/>
                <w:iCs/>
                <w:lang w:eastAsia="zh-CN"/>
              </w:rPr>
              <w:t>Declarație - confirmat prin semnătura electronică a Participantului.</w:t>
            </w:r>
          </w:p>
        </w:tc>
        <w:tc>
          <w:tcPr>
            <w:tcW w:w="1340" w:type="dxa"/>
            <w:vAlign w:val="center"/>
          </w:tcPr>
          <w:p w14:paraId="48971C3A" w14:textId="77777777" w:rsidR="00E11366" w:rsidRPr="001432A7" w:rsidRDefault="00E11366" w:rsidP="003C472C">
            <w:pPr>
              <w:jc w:val="center"/>
            </w:pPr>
            <w:r w:rsidRPr="001432A7">
              <w:t>DA</w:t>
            </w:r>
          </w:p>
        </w:tc>
      </w:tr>
      <w:tr w:rsidR="00E11366" w:rsidRPr="00867C7B" w14:paraId="2BF4D1BB" w14:textId="77777777" w:rsidTr="003C472C">
        <w:tc>
          <w:tcPr>
            <w:tcW w:w="462" w:type="dxa"/>
            <w:vAlign w:val="center"/>
          </w:tcPr>
          <w:p w14:paraId="18E68244" w14:textId="77777777" w:rsidR="00E11366" w:rsidRDefault="00E11366" w:rsidP="003C472C">
            <w:pPr>
              <w:jc w:val="center"/>
            </w:pPr>
            <w:r>
              <w:t>12</w:t>
            </w:r>
          </w:p>
        </w:tc>
        <w:tc>
          <w:tcPr>
            <w:tcW w:w="2647" w:type="dxa"/>
            <w:vAlign w:val="center"/>
          </w:tcPr>
          <w:p w14:paraId="5E201E7A" w14:textId="77777777" w:rsidR="00E11366" w:rsidRPr="001432A7" w:rsidRDefault="00E11366" w:rsidP="003C472C">
            <w:pPr>
              <w:tabs>
                <w:tab w:val="left" w:pos="915"/>
              </w:tabs>
              <w:rPr>
                <w:rFonts w:eastAsia="PMingLiU"/>
                <w:iCs/>
                <w:sz w:val="22"/>
                <w:szCs w:val="22"/>
                <w:lang w:eastAsia="zh-CN"/>
              </w:rPr>
            </w:pPr>
            <w:r w:rsidRPr="001432A7">
              <w:rPr>
                <w:rFonts w:eastAsia="PMingLiU"/>
                <w:iCs/>
                <w:sz w:val="22"/>
                <w:szCs w:val="22"/>
                <w:lang w:eastAsia="zh-CN"/>
              </w:rPr>
              <w:t>Cifra de afaceri medie anuală ultimii 3 ani</w:t>
            </w:r>
          </w:p>
        </w:tc>
        <w:tc>
          <w:tcPr>
            <w:tcW w:w="5327" w:type="dxa"/>
            <w:vAlign w:val="center"/>
          </w:tcPr>
          <w:p w14:paraId="113E1BDE" w14:textId="77777777" w:rsidR="00E11366" w:rsidRPr="001432A7" w:rsidRDefault="00E11366" w:rsidP="003C472C">
            <w:pPr>
              <w:rPr>
                <w:b/>
                <w:i/>
                <w:iCs/>
                <w:u w:val="single"/>
                <w:lang w:val="en-US"/>
              </w:rPr>
            </w:pPr>
            <w:r w:rsidRPr="001432A7">
              <w:rPr>
                <w:i/>
                <w:iCs/>
                <w:lang w:val="en-US"/>
              </w:rPr>
              <w:t>Cifra medie de afaceri pentru ultimii 3 ani,</w:t>
            </w:r>
            <w:r w:rsidRPr="001432A7">
              <w:rPr>
                <w:lang w:val="en-US"/>
              </w:rPr>
              <w:t xml:space="preserve"> </w:t>
            </w:r>
            <w:r>
              <w:rPr>
                <w:i/>
                <w:iCs/>
                <w:lang w:val="en-US"/>
              </w:rPr>
              <w:t xml:space="preserve">nu mai mic de   </w:t>
            </w:r>
            <w:r>
              <w:rPr>
                <w:b/>
                <w:i/>
                <w:iCs/>
                <w:u w:val="single"/>
                <w:lang w:val="en-US"/>
              </w:rPr>
              <w:t>30</w:t>
            </w:r>
            <w:r w:rsidRPr="001432A7">
              <w:rPr>
                <w:b/>
                <w:bCs/>
                <w:i/>
                <w:iCs/>
                <w:u w:val="single"/>
                <w:lang w:val="en-US"/>
              </w:rPr>
              <w:t> 000 000.00</w:t>
            </w:r>
            <w:r w:rsidRPr="001432A7">
              <w:rPr>
                <w:b/>
                <w:i/>
                <w:iCs/>
                <w:u w:val="single"/>
                <w:lang w:val="en-US"/>
              </w:rPr>
              <w:t xml:space="preserve"> lei</w:t>
            </w:r>
          </w:p>
          <w:p w14:paraId="16BFDC8E" w14:textId="77777777" w:rsidR="00E11366" w:rsidRPr="001432A7" w:rsidRDefault="00E11366" w:rsidP="003C472C">
            <w:pPr>
              <w:rPr>
                <w:rFonts w:eastAsia="PMingLiU"/>
                <w:bCs/>
                <w:i/>
                <w:iCs/>
                <w:lang w:val="en-US" w:eastAsia="zh-CN"/>
              </w:rPr>
            </w:pPr>
            <w:r w:rsidRPr="001432A7">
              <w:rPr>
                <w:rFonts w:eastAsia="PMingLiU"/>
                <w:i/>
                <w:iCs/>
                <w:lang w:val="en-US" w:eastAsia="zh-CN"/>
              </w:rPr>
              <w:t>Confirmat prin aplicarea semnăturii electronice</w:t>
            </w:r>
            <w:r w:rsidRPr="001432A7">
              <w:rPr>
                <w:i/>
                <w:iCs/>
                <w:color w:val="000000"/>
                <w:lang w:val="en-US"/>
              </w:rPr>
              <w:t xml:space="preserve"> a ofertantului</w:t>
            </w:r>
          </w:p>
        </w:tc>
        <w:tc>
          <w:tcPr>
            <w:tcW w:w="1340" w:type="dxa"/>
            <w:vAlign w:val="center"/>
          </w:tcPr>
          <w:p w14:paraId="597D034F" w14:textId="77777777" w:rsidR="00E11366" w:rsidRPr="001432A7" w:rsidRDefault="00E11366" w:rsidP="003C472C">
            <w:pPr>
              <w:jc w:val="center"/>
            </w:pPr>
            <w:r w:rsidRPr="001432A7">
              <w:t>DA</w:t>
            </w:r>
          </w:p>
        </w:tc>
      </w:tr>
      <w:tr w:rsidR="00E11366" w:rsidRPr="0085348E" w14:paraId="33F4B97A" w14:textId="77777777" w:rsidTr="003C472C">
        <w:tc>
          <w:tcPr>
            <w:tcW w:w="462" w:type="dxa"/>
            <w:shd w:val="clear" w:color="auto" w:fill="auto"/>
            <w:vAlign w:val="center"/>
          </w:tcPr>
          <w:p w14:paraId="6A1EB937" w14:textId="77777777" w:rsidR="00E11366" w:rsidRPr="0085348E" w:rsidRDefault="00E11366" w:rsidP="003C472C">
            <w:pPr>
              <w:jc w:val="center"/>
            </w:pPr>
            <w:r>
              <w:t>13</w:t>
            </w:r>
          </w:p>
        </w:tc>
        <w:tc>
          <w:tcPr>
            <w:tcW w:w="2647" w:type="dxa"/>
            <w:shd w:val="clear" w:color="auto" w:fill="auto"/>
            <w:vAlign w:val="center"/>
          </w:tcPr>
          <w:p w14:paraId="37B45B5B" w14:textId="77777777" w:rsidR="00E11366" w:rsidRPr="001432A7" w:rsidRDefault="00E11366" w:rsidP="003C472C">
            <w:pPr>
              <w:spacing w:after="60"/>
              <w:rPr>
                <w:sz w:val="22"/>
                <w:szCs w:val="22"/>
              </w:rPr>
            </w:pPr>
            <w:r w:rsidRPr="001432A7">
              <w:rPr>
                <w:color w:val="000000"/>
                <w:sz w:val="22"/>
                <w:szCs w:val="22"/>
                <w:lang w:eastAsia="ro-RO" w:bidi="ro-RO"/>
              </w:rPr>
              <w:t>Demonstrarea experienței operatorului economic în domeniul de activitate aferent obiectului contractului ce urmează a fi atribuit.</w:t>
            </w:r>
          </w:p>
          <w:p w14:paraId="1D218CE0" w14:textId="77777777" w:rsidR="00E11366" w:rsidRPr="001432A7" w:rsidRDefault="00E11366" w:rsidP="003C472C">
            <w:pPr>
              <w:spacing w:before="60" w:after="60"/>
              <w:rPr>
                <w:color w:val="000000"/>
                <w:sz w:val="22"/>
                <w:szCs w:val="22"/>
                <w:lang w:eastAsia="ro-RO" w:bidi="ro-RO"/>
              </w:rPr>
            </w:pPr>
          </w:p>
          <w:p w14:paraId="2B26268C" w14:textId="77777777" w:rsidR="00E11366" w:rsidRPr="001432A7" w:rsidRDefault="00E11366" w:rsidP="003C472C">
            <w:pPr>
              <w:rPr>
                <w:sz w:val="22"/>
                <w:szCs w:val="22"/>
              </w:rPr>
            </w:pPr>
          </w:p>
        </w:tc>
        <w:tc>
          <w:tcPr>
            <w:tcW w:w="5327" w:type="dxa"/>
            <w:shd w:val="clear" w:color="auto" w:fill="auto"/>
            <w:vAlign w:val="center"/>
          </w:tcPr>
          <w:p w14:paraId="71A19309" w14:textId="77777777" w:rsidR="00E11366" w:rsidRPr="001432A7" w:rsidRDefault="00E11366" w:rsidP="003C472C">
            <w:pPr>
              <w:rPr>
                <w:iCs/>
                <w:color w:val="000000"/>
              </w:rPr>
            </w:pPr>
            <w:r w:rsidRPr="001432A7">
              <w:rPr>
                <w:iCs/>
                <w:color w:val="000000"/>
              </w:rPr>
              <w:t xml:space="preserve">Declaraţie privind experienţa similară. </w:t>
            </w:r>
          </w:p>
          <w:p w14:paraId="5E92B9BA" w14:textId="77777777" w:rsidR="00E11366" w:rsidRPr="001432A7" w:rsidRDefault="00E11366" w:rsidP="003C472C">
            <w:pPr>
              <w:rPr>
                <w:i/>
                <w:iCs/>
                <w:color w:val="000000"/>
              </w:rPr>
            </w:pPr>
            <w:r w:rsidRPr="001432A7">
              <w:rPr>
                <w:i/>
                <w:iCs/>
                <w:color w:val="000000"/>
              </w:rPr>
              <w:t xml:space="preserve">Se prezintă original, confirmat prin aplicarea semnăturii electronice a ofertantului, potrivit Formularului (Anexa nr.12) </w:t>
            </w:r>
          </w:p>
          <w:p w14:paraId="3DEBFF58" w14:textId="77777777" w:rsidR="00E11366" w:rsidRPr="001432A7" w:rsidRDefault="00E11366" w:rsidP="003C472C">
            <w:pPr>
              <w:rPr>
                <w:iCs/>
                <w:color w:val="000000"/>
              </w:rPr>
            </w:pPr>
            <w:r w:rsidRPr="001432A7">
              <w:rPr>
                <w:iCs/>
                <w:color w:val="000000"/>
              </w:rPr>
              <w:t>Declaraţie privind lista principalelor lucrări executate în ultimul an de activitate</w:t>
            </w:r>
            <w:r w:rsidRPr="00A12462">
              <w:rPr>
                <w:lang w:val="en-US"/>
              </w:rPr>
              <w:t xml:space="preserve"> </w:t>
            </w:r>
            <w:r>
              <w:rPr>
                <w:iCs/>
                <w:color w:val="000000"/>
              </w:rPr>
              <w:t xml:space="preserve">cu anexarea contractelor, </w:t>
            </w:r>
            <w:r w:rsidRPr="00A12462">
              <w:rPr>
                <w:iCs/>
                <w:color w:val="000000"/>
              </w:rPr>
              <w:t>Proceselor Verbale la terminarea lucrărilor și a scrisorilor de recomandare.</w:t>
            </w:r>
            <w:r>
              <w:rPr>
                <w:iCs/>
                <w:color w:val="000000"/>
              </w:rPr>
              <w:t xml:space="preserve"> </w:t>
            </w:r>
          </w:p>
          <w:p w14:paraId="21AFA697" w14:textId="77777777" w:rsidR="00E11366" w:rsidRPr="001432A7" w:rsidRDefault="00E11366" w:rsidP="003C472C">
            <w:pPr>
              <w:rPr>
                <w:bCs/>
                <w:i/>
                <w:iCs/>
                <w:color w:val="000000"/>
              </w:rPr>
            </w:pPr>
            <w:r w:rsidRPr="001432A7">
              <w:rPr>
                <w:i/>
                <w:iCs/>
                <w:color w:val="000000"/>
              </w:rPr>
              <w:t xml:space="preserve">Se prezintă original, confirmat prin aplicarea semnăturii electronice a ofertantului, potrivit Formularului </w:t>
            </w:r>
            <w:r w:rsidRPr="001432A7">
              <w:rPr>
                <w:bCs/>
                <w:i/>
                <w:iCs/>
                <w:color w:val="000000"/>
              </w:rPr>
              <w:t>(Anexa nr.13)</w:t>
            </w:r>
          </w:p>
        </w:tc>
        <w:tc>
          <w:tcPr>
            <w:tcW w:w="1340" w:type="dxa"/>
            <w:shd w:val="clear" w:color="auto" w:fill="auto"/>
            <w:vAlign w:val="center"/>
          </w:tcPr>
          <w:p w14:paraId="6A96BD9A" w14:textId="77777777" w:rsidR="00E11366" w:rsidRPr="001432A7" w:rsidRDefault="00E11366" w:rsidP="003C472C">
            <w:pPr>
              <w:jc w:val="center"/>
            </w:pPr>
            <w:r w:rsidRPr="001432A7">
              <w:t>DA</w:t>
            </w:r>
          </w:p>
        </w:tc>
      </w:tr>
      <w:tr w:rsidR="00E11366" w:rsidRPr="00483E57" w14:paraId="0C182AC6" w14:textId="77777777" w:rsidTr="003C472C">
        <w:trPr>
          <w:trHeight w:val="2420"/>
        </w:trPr>
        <w:tc>
          <w:tcPr>
            <w:tcW w:w="462" w:type="dxa"/>
            <w:vAlign w:val="center"/>
          </w:tcPr>
          <w:p w14:paraId="4E7C52D0" w14:textId="77777777" w:rsidR="00E11366" w:rsidRPr="0085348E" w:rsidRDefault="00E11366" w:rsidP="003C472C">
            <w:pPr>
              <w:jc w:val="center"/>
            </w:pPr>
            <w:r>
              <w:t>14</w:t>
            </w:r>
          </w:p>
        </w:tc>
        <w:tc>
          <w:tcPr>
            <w:tcW w:w="2647" w:type="dxa"/>
            <w:vAlign w:val="center"/>
          </w:tcPr>
          <w:p w14:paraId="1281D912" w14:textId="77777777" w:rsidR="00E11366" w:rsidRPr="001432A7" w:rsidRDefault="00E11366" w:rsidP="003C472C">
            <w:pPr>
              <w:tabs>
                <w:tab w:val="left" w:pos="829"/>
              </w:tabs>
              <w:rPr>
                <w:color w:val="000000"/>
                <w:sz w:val="22"/>
                <w:szCs w:val="22"/>
                <w:lang w:eastAsia="ro-RO" w:bidi="ro-RO"/>
              </w:rPr>
            </w:pPr>
            <w:r w:rsidRPr="001432A7">
              <w:rPr>
                <w:color w:val="000000"/>
                <w:sz w:val="22"/>
                <w:szCs w:val="22"/>
                <w:lang w:eastAsia="ro-RO" w:bidi="ro-RO"/>
              </w:rPr>
              <w:t>Demonstrarea accesului la utilajele, instalațiile şi/sau echipamentele tehnice indicate de autoritatea contractantă, pe care aceasta le consideră necesare pentru îndeplinirea contractului ce urmează a fi atribuit</w:t>
            </w:r>
          </w:p>
        </w:tc>
        <w:tc>
          <w:tcPr>
            <w:tcW w:w="5327" w:type="dxa"/>
            <w:vAlign w:val="center"/>
          </w:tcPr>
          <w:p w14:paraId="1A714369" w14:textId="77777777" w:rsidR="00E11366" w:rsidRPr="001432A7" w:rsidRDefault="00E11366" w:rsidP="003C472C">
            <w:pPr>
              <w:rPr>
                <w:rFonts w:eastAsia="PMingLiU"/>
                <w:i/>
                <w:iCs/>
              </w:rPr>
            </w:pPr>
            <w:r w:rsidRPr="001432A7">
              <w:rPr>
                <w:i/>
                <w:iCs/>
              </w:rPr>
              <w:t xml:space="preserve">Declarație privind dotările specifice, utilajul şi echipamentul necesar pentru îndeplinirea corespunzătoare a contractului conform Formularului </w:t>
            </w:r>
            <w:r w:rsidRPr="001432A7">
              <w:rPr>
                <w:bCs/>
                <w:i/>
                <w:iCs/>
              </w:rPr>
              <w:t xml:space="preserve">(Anexa nr.14) </w:t>
            </w:r>
            <w:r w:rsidRPr="001432A7">
              <w:rPr>
                <w:i/>
                <w:iCs/>
              </w:rPr>
              <w:t>și Documente care atestă faptul că operatorul economic se află în posesia utilajelor, instalațiilor și/sau echipamentelor indicate de autoritatea contractantă, acestea fiind fie în dotare proprie, fie închiriate, necesare îndeplinirii contractului, original, confirmată prin aplicarea semnăturii electronice a ofertantului</w:t>
            </w:r>
          </w:p>
        </w:tc>
        <w:tc>
          <w:tcPr>
            <w:tcW w:w="1340" w:type="dxa"/>
            <w:vAlign w:val="center"/>
          </w:tcPr>
          <w:p w14:paraId="0633CBA5" w14:textId="77777777" w:rsidR="00E11366" w:rsidRPr="001432A7" w:rsidRDefault="00E11366" w:rsidP="003C472C">
            <w:pPr>
              <w:jc w:val="center"/>
            </w:pPr>
            <w:r w:rsidRPr="001432A7">
              <w:t>DA</w:t>
            </w:r>
          </w:p>
        </w:tc>
      </w:tr>
      <w:tr w:rsidR="00E11366" w:rsidRPr="00483E57" w14:paraId="1EA19F3B" w14:textId="77777777" w:rsidTr="003C472C">
        <w:trPr>
          <w:trHeight w:val="2384"/>
        </w:trPr>
        <w:tc>
          <w:tcPr>
            <w:tcW w:w="462" w:type="dxa"/>
            <w:vAlign w:val="center"/>
          </w:tcPr>
          <w:p w14:paraId="162D9964" w14:textId="77777777" w:rsidR="00E11366" w:rsidRPr="0085348E" w:rsidRDefault="00E11366" w:rsidP="003C472C">
            <w:pPr>
              <w:jc w:val="center"/>
            </w:pPr>
            <w:r>
              <w:lastRenderedPageBreak/>
              <w:t>15</w:t>
            </w:r>
          </w:p>
        </w:tc>
        <w:tc>
          <w:tcPr>
            <w:tcW w:w="2647" w:type="dxa"/>
            <w:vAlign w:val="center"/>
          </w:tcPr>
          <w:p w14:paraId="6E62524A" w14:textId="77777777" w:rsidR="00E11366" w:rsidRPr="001432A7" w:rsidRDefault="00E11366" w:rsidP="003C472C">
            <w:pPr>
              <w:tabs>
                <w:tab w:val="left" w:pos="772"/>
              </w:tabs>
              <w:rPr>
                <w:color w:val="000000"/>
                <w:sz w:val="22"/>
                <w:szCs w:val="22"/>
                <w:lang w:eastAsia="ro-RO" w:bidi="ro-RO"/>
              </w:rPr>
            </w:pPr>
            <w:r w:rsidRPr="001432A7">
              <w:rPr>
                <w:color w:val="000000"/>
                <w:sz w:val="22"/>
                <w:szCs w:val="22"/>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5327" w:type="dxa"/>
            <w:vAlign w:val="center"/>
          </w:tcPr>
          <w:p w14:paraId="4CFBCD3B" w14:textId="77777777" w:rsidR="00E11366" w:rsidRDefault="00E11366" w:rsidP="003C472C">
            <w:pPr>
              <w:rPr>
                <w:rFonts w:eastAsia="PMingLiU"/>
                <w:bCs/>
                <w:i/>
                <w:iCs/>
              </w:rPr>
            </w:pPr>
            <w:r w:rsidRPr="001432A7">
              <w:rPr>
                <w:rFonts w:eastAsia="PMingLiU"/>
                <w:i/>
                <w:iCs/>
              </w:rPr>
              <w:t>Declaraţie privind personalul de specialitate (indicînd persoanele</w:t>
            </w:r>
            <w:r>
              <w:rPr>
                <w:rFonts w:eastAsia="PMingLiU"/>
                <w:bCs/>
                <w:i/>
                <w:iCs/>
              </w:rPr>
              <w:t>, anexarea contractelor de muncă cu o experiență de min. 3 ani</w:t>
            </w:r>
            <w:r w:rsidRPr="001432A7">
              <w:rPr>
                <w:rFonts w:eastAsia="PMingLiU"/>
                <w:i/>
                <w:iCs/>
              </w:rPr>
              <w:t xml:space="preserve">)  propuşi pentru implementarea contractului – se prezintă original, confirmat prin aplicarea semnăturii electronice a ofertantului potrivit Formularului </w:t>
            </w:r>
            <w:r w:rsidRPr="001432A7">
              <w:rPr>
                <w:rFonts w:eastAsia="PMingLiU"/>
                <w:bCs/>
                <w:i/>
                <w:iCs/>
              </w:rPr>
              <w:t>(Anexa nr.15)</w:t>
            </w:r>
            <w:r>
              <w:rPr>
                <w:rFonts w:eastAsia="PMingLiU"/>
                <w:bCs/>
                <w:i/>
                <w:iCs/>
              </w:rPr>
              <w:t>.</w:t>
            </w:r>
          </w:p>
          <w:p w14:paraId="72FD1D15" w14:textId="77777777" w:rsidR="00E11366" w:rsidRPr="001432A7" w:rsidRDefault="00E11366" w:rsidP="003C472C">
            <w:pPr>
              <w:rPr>
                <w:rFonts w:eastAsia="PMingLiU"/>
                <w:i/>
                <w:iCs/>
              </w:rPr>
            </w:pPr>
          </w:p>
        </w:tc>
        <w:tc>
          <w:tcPr>
            <w:tcW w:w="1340" w:type="dxa"/>
            <w:vAlign w:val="center"/>
          </w:tcPr>
          <w:p w14:paraId="7351A7DC" w14:textId="77777777" w:rsidR="00E11366" w:rsidRPr="001432A7" w:rsidRDefault="00E11366" w:rsidP="003C472C">
            <w:pPr>
              <w:jc w:val="center"/>
            </w:pPr>
            <w:r w:rsidRPr="001432A7">
              <w:t>DA</w:t>
            </w:r>
          </w:p>
        </w:tc>
      </w:tr>
      <w:tr w:rsidR="00E11366" w:rsidRPr="00483E57" w14:paraId="3E66B9DD" w14:textId="77777777" w:rsidTr="003C472C">
        <w:tc>
          <w:tcPr>
            <w:tcW w:w="462" w:type="dxa"/>
            <w:vAlign w:val="center"/>
          </w:tcPr>
          <w:p w14:paraId="39665B19" w14:textId="77777777" w:rsidR="00E11366" w:rsidRPr="0085348E" w:rsidRDefault="00E11366" w:rsidP="003C472C">
            <w:pPr>
              <w:jc w:val="center"/>
            </w:pPr>
            <w:r>
              <w:t>16</w:t>
            </w:r>
          </w:p>
        </w:tc>
        <w:tc>
          <w:tcPr>
            <w:tcW w:w="2647" w:type="dxa"/>
            <w:vAlign w:val="center"/>
          </w:tcPr>
          <w:p w14:paraId="26C19E8F" w14:textId="77777777" w:rsidR="00E11366" w:rsidRPr="001432A7" w:rsidRDefault="00E11366" w:rsidP="003C472C">
            <w:pPr>
              <w:rPr>
                <w:color w:val="000000"/>
                <w:sz w:val="22"/>
                <w:szCs w:val="22"/>
                <w:lang w:eastAsia="ro-RO" w:bidi="ro-RO"/>
              </w:rPr>
            </w:pPr>
            <w:r w:rsidRPr="001432A7">
              <w:rPr>
                <w:sz w:val="22"/>
                <w:szCs w:val="22"/>
              </w:rPr>
              <w:t>Certificatul de atestare tehnico-profesională pe tipuri de lucrări</w:t>
            </w:r>
          </w:p>
        </w:tc>
        <w:tc>
          <w:tcPr>
            <w:tcW w:w="5327" w:type="dxa"/>
            <w:vAlign w:val="center"/>
          </w:tcPr>
          <w:p w14:paraId="6CEC8A92" w14:textId="77777777" w:rsidR="00E11366" w:rsidRPr="001432A7" w:rsidRDefault="00E11366" w:rsidP="003C472C">
            <w:pPr>
              <w:rPr>
                <w:rFonts w:eastAsia="PMingLiU"/>
                <w:i/>
                <w:iCs/>
              </w:rPr>
            </w:pPr>
            <w:r w:rsidRPr="001432A7">
              <w:rPr>
                <w:rFonts w:eastAsia="PMingLiU"/>
                <w:i/>
                <w:iCs/>
              </w:rPr>
              <w:t>Copia - eliberată de către Ministerul Dezvoltării Regionale şi Construcţiilor confirmată prin aplicarea semnăturii electronice a ofertantului</w:t>
            </w:r>
          </w:p>
        </w:tc>
        <w:tc>
          <w:tcPr>
            <w:tcW w:w="1340" w:type="dxa"/>
            <w:vAlign w:val="center"/>
          </w:tcPr>
          <w:p w14:paraId="498CECD6" w14:textId="77777777" w:rsidR="00E11366" w:rsidRPr="001432A7" w:rsidRDefault="00E11366" w:rsidP="003C472C">
            <w:pPr>
              <w:jc w:val="center"/>
            </w:pPr>
            <w:r w:rsidRPr="001432A7">
              <w:t>DA</w:t>
            </w:r>
          </w:p>
        </w:tc>
      </w:tr>
      <w:tr w:rsidR="00E11366" w:rsidRPr="003F775C" w14:paraId="386D3113" w14:textId="77777777" w:rsidTr="003C472C">
        <w:tc>
          <w:tcPr>
            <w:tcW w:w="462" w:type="dxa"/>
            <w:vAlign w:val="center"/>
          </w:tcPr>
          <w:p w14:paraId="05F53140" w14:textId="77777777" w:rsidR="00E11366" w:rsidRDefault="00E11366" w:rsidP="003C472C">
            <w:pPr>
              <w:jc w:val="center"/>
            </w:pPr>
            <w:r>
              <w:t>17</w:t>
            </w:r>
          </w:p>
        </w:tc>
        <w:tc>
          <w:tcPr>
            <w:tcW w:w="2647" w:type="dxa"/>
            <w:tcBorders>
              <w:left w:val="single" w:sz="4" w:space="0" w:color="000000"/>
              <w:bottom w:val="single" w:sz="4" w:space="0" w:color="000000"/>
              <w:right w:val="single" w:sz="4" w:space="0" w:color="000000"/>
            </w:tcBorders>
            <w:vAlign w:val="center"/>
          </w:tcPr>
          <w:p w14:paraId="2A6F0F30" w14:textId="77777777" w:rsidR="00E11366" w:rsidRPr="001432A7" w:rsidRDefault="00E11366" w:rsidP="003C472C">
            <w:pPr>
              <w:rPr>
                <w:sz w:val="22"/>
                <w:szCs w:val="22"/>
              </w:rPr>
            </w:pPr>
            <w:r w:rsidRPr="001432A7">
              <w:rPr>
                <w:iCs/>
                <w:sz w:val="22"/>
                <w:szCs w:val="22"/>
                <w:lang w:val="en-US"/>
              </w:rPr>
              <w:t>Documente doveditoare privind disponibilitatea de personal atestat în domeniul securității și sănătății în muncă</w:t>
            </w:r>
          </w:p>
        </w:tc>
        <w:tc>
          <w:tcPr>
            <w:tcW w:w="5327" w:type="dxa"/>
            <w:tcBorders>
              <w:left w:val="single" w:sz="4" w:space="0" w:color="000000"/>
              <w:bottom w:val="single" w:sz="4" w:space="0" w:color="000000"/>
              <w:right w:val="single" w:sz="4" w:space="0" w:color="000000"/>
            </w:tcBorders>
            <w:vAlign w:val="center"/>
          </w:tcPr>
          <w:p w14:paraId="01A65AFD" w14:textId="77777777" w:rsidR="00E11366" w:rsidRPr="001432A7" w:rsidRDefault="00E11366" w:rsidP="003C472C">
            <w:pPr>
              <w:shd w:val="clear" w:color="auto" w:fill="FFFFFF"/>
              <w:tabs>
                <w:tab w:val="left" w:pos="612"/>
              </w:tabs>
              <w:spacing w:before="120" w:after="120"/>
              <w:rPr>
                <w:iCs/>
                <w:lang w:val="en-US"/>
              </w:rPr>
            </w:pPr>
            <w:r w:rsidRPr="001432A7">
              <w:rPr>
                <w:iCs/>
                <w:lang w:val="en-US"/>
              </w:rPr>
              <w:t>Original scanat Semnat electronic</w:t>
            </w:r>
          </w:p>
          <w:p w14:paraId="65FD5860" w14:textId="77777777" w:rsidR="00E11366" w:rsidRPr="001432A7" w:rsidRDefault="00E11366" w:rsidP="003C472C">
            <w:pPr>
              <w:shd w:val="clear" w:color="auto" w:fill="FFFFFF"/>
              <w:tabs>
                <w:tab w:val="left" w:pos="612"/>
              </w:tabs>
              <w:spacing w:before="120" w:after="120"/>
              <w:rPr>
                <w:iCs/>
                <w:lang w:val="en-US"/>
              </w:rPr>
            </w:pPr>
            <w:r w:rsidRPr="001432A7">
              <w:rPr>
                <w:iCs/>
                <w:lang w:val="en-US"/>
              </w:rPr>
              <w:t xml:space="preserve">    • Copia certificatului de atestare și a Legitimației.</w:t>
            </w:r>
          </w:p>
          <w:p w14:paraId="43344B1E" w14:textId="77777777" w:rsidR="00E11366" w:rsidRPr="001432A7" w:rsidRDefault="00E11366" w:rsidP="003C472C">
            <w:pPr>
              <w:shd w:val="clear" w:color="auto" w:fill="FFFFFF"/>
              <w:tabs>
                <w:tab w:val="left" w:pos="612"/>
              </w:tabs>
              <w:spacing w:before="120" w:after="120"/>
              <w:rPr>
                <w:iCs/>
                <w:lang w:val="en-US"/>
              </w:rPr>
            </w:pPr>
            <w:r w:rsidRPr="001432A7">
              <w:rPr>
                <w:iCs/>
                <w:lang w:val="en-US"/>
              </w:rPr>
              <w:t xml:space="preserve">    • Extras din procesului verbal al comisiei de atestare.</w:t>
            </w:r>
          </w:p>
          <w:p w14:paraId="4832A6F3" w14:textId="77777777" w:rsidR="00E11366" w:rsidRPr="001432A7" w:rsidRDefault="00E11366" w:rsidP="003C472C">
            <w:pPr>
              <w:rPr>
                <w:rFonts w:eastAsia="PMingLiU"/>
                <w:i/>
                <w:iCs/>
              </w:rPr>
            </w:pPr>
            <w:r w:rsidRPr="001432A7">
              <w:rPr>
                <w:i/>
                <w:iCs/>
                <w:lang w:val="en-US"/>
              </w:rPr>
              <w:t>Original scanat, semnat de către ofertant prin semnătură electronică.</w:t>
            </w:r>
          </w:p>
        </w:tc>
        <w:tc>
          <w:tcPr>
            <w:tcW w:w="1340" w:type="dxa"/>
            <w:vAlign w:val="center"/>
          </w:tcPr>
          <w:p w14:paraId="5A3B8514" w14:textId="77777777" w:rsidR="00E11366" w:rsidRPr="001432A7" w:rsidRDefault="00E11366" w:rsidP="003C472C">
            <w:pPr>
              <w:jc w:val="center"/>
            </w:pPr>
            <w:r w:rsidRPr="00390091">
              <w:t>DA</w:t>
            </w:r>
          </w:p>
        </w:tc>
      </w:tr>
      <w:tr w:rsidR="00E11366" w:rsidRPr="00483E57" w14:paraId="0BD8124E" w14:textId="77777777" w:rsidTr="003C472C">
        <w:tc>
          <w:tcPr>
            <w:tcW w:w="462" w:type="dxa"/>
            <w:vAlign w:val="center"/>
          </w:tcPr>
          <w:p w14:paraId="50007374" w14:textId="77777777" w:rsidR="00E11366" w:rsidRPr="0085348E" w:rsidRDefault="00E11366" w:rsidP="003C472C">
            <w:pPr>
              <w:jc w:val="center"/>
            </w:pPr>
            <w:r>
              <w:t>18</w:t>
            </w:r>
          </w:p>
        </w:tc>
        <w:tc>
          <w:tcPr>
            <w:tcW w:w="2647" w:type="dxa"/>
            <w:vAlign w:val="center"/>
          </w:tcPr>
          <w:p w14:paraId="3C5A02E8" w14:textId="77777777" w:rsidR="00E11366" w:rsidRPr="001432A7" w:rsidRDefault="00E11366" w:rsidP="003C472C">
            <w:pPr>
              <w:tabs>
                <w:tab w:val="left" w:pos="1117"/>
              </w:tabs>
              <w:rPr>
                <w:color w:val="000000"/>
                <w:sz w:val="22"/>
                <w:szCs w:val="22"/>
                <w:lang w:eastAsia="ro-RO" w:bidi="ro-RO"/>
              </w:rPr>
            </w:pPr>
            <w:r w:rsidRPr="001432A7">
              <w:rPr>
                <w:sz w:val="22"/>
                <w:szCs w:val="22"/>
              </w:rPr>
              <w:t>Avizul Inspecției de Stat în Construcții</w:t>
            </w:r>
          </w:p>
        </w:tc>
        <w:tc>
          <w:tcPr>
            <w:tcW w:w="5327" w:type="dxa"/>
            <w:vAlign w:val="center"/>
          </w:tcPr>
          <w:p w14:paraId="642E48FC" w14:textId="77777777" w:rsidR="00E11366" w:rsidRPr="001432A7" w:rsidRDefault="00E11366" w:rsidP="003C472C">
            <w:pPr>
              <w:rPr>
                <w:rFonts w:eastAsia="PMingLiU"/>
                <w:i/>
                <w:iCs/>
              </w:rPr>
            </w:pPr>
            <w:r w:rsidRPr="001432A7">
              <w:rPr>
                <w:rFonts w:eastAsia="PMingLiU"/>
                <w:i/>
                <w:iCs/>
              </w:rPr>
              <w:t xml:space="preserve">Copie -  confirmată prin aplicarea semnăturii electronice a ofertantului potrivit Formularului </w:t>
            </w:r>
            <w:r w:rsidRPr="001432A7">
              <w:rPr>
                <w:rFonts w:eastAsia="PMingLiU"/>
                <w:bCs/>
                <w:i/>
                <w:iCs/>
              </w:rPr>
              <w:t>(Anexa nr.22)</w:t>
            </w:r>
          </w:p>
        </w:tc>
        <w:tc>
          <w:tcPr>
            <w:tcW w:w="1340" w:type="dxa"/>
            <w:vAlign w:val="center"/>
          </w:tcPr>
          <w:p w14:paraId="5EB2C90E" w14:textId="77777777" w:rsidR="00E11366" w:rsidRPr="001432A7" w:rsidRDefault="00E11366" w:rsidP="003C472C">
            <w:pPr>
              <w:jc w:val="center"/>
            </w:pPr>
            <w:r w:rsidRPr="001432A7">
              <w:t>DA</w:t>
            </w:r>
          </w:p>
        </w:tc>
      </w:tr>
      <w:tr w:rsidR="00E11366" w:rsidRPr="00000E0C" w14:paraId="1FDB2306" w14:textId="77777777" w:rsidTr="003C472C">
        <w:tc>
          <w:tcPr>
            <w:tcW w:w="462" w:type="dxa"/>
            <w:vAlign w:val="center"/>
          </w:tcPr>
          <w:p w14:paraId="7B42E33E" w14:textId="77777777" w:rsidR="00E11366" w:rsidRDefault="00E11366" w:rsidP="003C472C">
            <w:pPr>
              <w:jc w:val="center"/>
              <w:rPr>
                <w:iCs/>
                <w:sz w:val="22"/>
                <w:szCs w:val="22"/>
                <w:lang w:val="ro-MD"/>
              </w:rPr>
            </w:pPr>
            <w:r>
              <w:rPr>
                <w:iCs/>
                <w:lang w:val="ro-MD"/>
              </w:rPr>
              <w:t>19</w:t>
            </w:r>
          </w:p>
        </w:tc>
        <w:tc>
          <w:tcPr>
            <w:tcW w:w="2647" w:type="dxa"/>
            <w:vAlign w:val="center"/>
          </w:tcPr>
          <w:p w14:paraId="5014C878" w14:textId="77777777" w:rsidR="00E11366" w:rsidRPr="001432A7" w:rsidRDefault="00E11366" w:rsidP="003C472C">
            <w:pPr>
              <w:tabs>
                <w:tab w:val="left" w:pos="540"/>
              </w:tabs>
              <w:suppressAutoHyphens/>
              <w:rPr>
                <w:rFonts w:eastAsia="PMingLiU"/>
                <w:bCs/>
                <w:sz w:val="22"/>
                <w:szCs w:val="22"/>
                <w:lang w:val="ro-MD"/>
              </w:rPr>
            </w:pPr>
            <w:r w:rsidRPr="001432A7">
              <w:rPr>
                <w:rFonts w:eastAsia="PMingLiU"/>
                <w:bCs/>
                <w:sz w:val="22"/>
                <w:szCs w:val="22"/>
                <w:lang w:val="ro-MD"/>
              </w:rPr>
              <w:t>Certificat de conformitate</w:t>
            </w:r>
          </w:p>
          <w:p w14:paraId="485B82AD" w14:textId="77777777" w:rsidR="00E11366" w:rsidRPr="001432A7" w:rsidRDefault="00E11366" w:rsidP="003C472C">
            <w:pPr>
              <w:tabs>
                <w:tab w:val="left" w:pos="2604"/>
              </w:tabs>
              <w:rPr>
                <w:rFonts w:eastAsia="PMingLiU"/>
                <w:bCs/>
                <w:sz w:val="22"/>
                <w:szCs w:val="22"/>
                <w:lang w:val="ro-MD"/>
              </w:rPr>
            </w:pPr>
            <w:r w:rsidRPr="001432A7">
              <w:rPr>
                <w:rFonts w:eastAsia="PMingLiU"/>
                <w:bCs/>
                <w:sz w:val="22"/>
                <w:szCs w:val="22"/>
                <w:lang w:val="ro-MD"/>
              </w:rPr>
              <w:t>a principalelor materiale utilizate ( mixtură asfaltică)</w:t>
            </w:r>
          </w:p>
        </w:tc>
        <w:tc>
          <w:tcPr>
            <w:tcW w:w="5327" w:type="dxa"/>
            <w:vAlign w:val="center"/>
          </w:tcPr>
          <w:p w14:paraId="79B113F1" w14:textId="77777777" w:rsidR="00E11366" w:rsidRPr="001432A7" w:rsidRDefault="00E11366" w:rsidP="003C472C">
            <w:pPr>
              <w:rPr>
                <w:i/>
                <w:iCs/>
                <w:color w:val="000000"/>
              </w:rPr>
            </w:pPr>
            <w:r w:rsidRPr="001432A7">
              <w:rPr>
                <w:i/>
                <w:iCs/>
                <w:color w:val="000000"/>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p>
          <w:p w14:paraId="1956F060" w14:textId="77777777" w:rsidR="00E11366" w:rsidRPr="001432A7" w:rsidRDefault="00E11366" w:rsidP="003C472C">
            <w:pPr>
              <w:rPr>
                <w:bCs/>
                <w:i/>
                <w:iCs/>
                <w:lang w:val="it-IT"/>
              </w:rPr>
            </w:pPr>
            <w:r w:rsidRPr="001432A7">
              <w:rPr>
                <w:i/>
                <w:iCs/>
                <w:color w:val="000000"/>
              </w:rPr>
              <w:t>Copia - confirmată prin aplicarea semnăturii electronice a ofertantului</w:t>
            </w:r>
          </w:p>
        </w:tc>
        <w:tc>
          <w:tcPr>
            <w:tcW w:w="1340" w:type="dxa"/>
            <w:vAlign w:val="center"/>
          </w:tcPr>
          <w:p w14:paraId="3750550A" w14:textId="77777777" w:rsidR="00E11366" w:rsidRPr="001432A7" w:rsidRDefault="00E11366" w:rsidP="003C472C">
            <w:pPr>
              <w:jc w:val="center"/>
              <w:rPr>
                <w:iCs/>
                <w:sz w:val="22"/>
                <w:szCs w:val="22"/>
                <w:lang w:val="ro-MD"/>
              </w:rPr>
            </w:pPr>
            <w:r w:rsidRPr="001432A7">
              <w:rPr>
                <w:iCs/>
                <w:color w:val="000000"/>
              </w:rPr>
              <w:t>DA</w:t>
            </w:r>
          </w:p>
        </w:tc>
      </w:tr>
      <w:tr w:rsidR="00E11366" w:rsidRPr="00247706" w14:paraId="21BCABCE" w14:textId="77777777" w:rsidTr="003C472C">
        <w:tc>
          <w:tcPr>
            <w:tcW w:w="462" w:type="dxa"/>
            <w:vAlign w:val="center"/>
          </w:tcPr>
          <w:p w14:paraId="34DB4E1C" w14:textId="77777777" w:rsidR="00E11366" w:rsidRDefault="00E11366" w:rsidP="003C472C">
            <w:pPr>
              <w:jc w:val="center"/>
              <w:rPr>
                <w:iCs/>
                <w:lang w:val="ro-MD"/>
              </w:rPr>
            </w:pPr>
            <w:r>
              <w:rPr>
                <w:iCs/>
                <w:lang w:val="ro-MD"/>
              </w:rPr>
              <w:t>20</w:t>
            </w:r>
          </w:p>
        </w:tc>
        <w:tc>
          <w:tcPr>
            <w:tcW w:w="2647" w:type="dxa"/>
            <w:tcBorders>
              <w:top w:val="single" w:sz="4" w:space="0" w:color="auto"/>
              <w:left w:val="single" w:sz="4" w:space="0" w:color="000000"/>
              <w:bottom w:val="single" w:sz="4" w:space="0" w:color="000000"/>
              <w:right w:val="single" w:sz="4" w:space="0" w:color="000000"/>
            </w:tcBorders>
            <w:vAlign w:val="center"/>
          </w:tcPr>
          <w:p w14:paraId="5C505319" w14:textId="77777777" w:rsidR="00E11366" w:rsidRPr="001432A7" w:rsidRDefault="00E11366" w:rsidP="003C472C">
            <w:pPr>
              <w:shd w:val="clear" w:color="auto" w:fill="FFFFFF"/>
              <w:tabs>
                <w:tab w:val="left" w:pos="612"/>
              </w:tabs>
              <w:spacing w:before="120" w:after="120"/>
              <w:rPr>
                <w:sz w:val="22"/>
                <w:szCs w:val="22"/>
                <w:lang w:val="en-US"/>
              </w:rPr>
            </w:pPr>
            <w:r w:rsidRPr="001432A7">
              <w:rPr>
                <w:iCs/>
                <w:sz w:val="22"/>
                <w:szCs w:val="22"/>
                <w:lang w:val="en-US"/>
              </w:rPr>
              <w:t>Vizita la șantier și familiarizarea cu proiectul de execuție în perioada clarificărilor.</w:t>
            </w:r>
          </w:p>
          <w:p w14:paraId="1090D880" w14:textId="77777777" w:rsidR="00E11366" w:rsidRPr="001432A7" w:rsidRDefault="00E11366" w:rsidP="003C472C">
            <w:pPr>
              <w:tabs>
                <w:tab w:val="left" w:pos="540"/>
              </w:tabs>
              <w:suppressAutoHyphens/>
              <w:rPr>
                <w:rFonts w:eastAsia="PMingLiU"/>
                <w:bCs/>
                <w:sz w:val="22"/>
                <w:szCs w:val="22"/>
                <w:lang w:val="ro-MD"/>
              </w:rPr>
            </w:pPr>
          </w:p>
        </w:tc>
        <w:tc>
          <w:tcPr>
            <w:tcW w:w="5327" w:type="dxa"/>
            <w:tcBorders>
              <w:top w:val="single" w:sz="4" w:space="0" w:color="auto"/>
              <w:left w:val="single" w:sz="4" w:space="0" w:color="000000"/>
              <w:bottom w:val="single" w:sz="4" w:space="0" w:color="000000"/>
              <w:right w:val="single" w:sz="4" w:space="0" w:color="000000"/>
            </w:tcBorders>
            <w:vAlign w:val="center"/>
          </w:tcPr>
          <w:p w14:paraId="1FCE67FD" w14:textId="77777777" w:rsidR="00E11366" w:rsidRPr="001432A7" w:rsidRDefault="00E11366" w:rsidP="003C472C">
            <w:pPr>
              <w:shd w:val="clear" w:color="auto" w:fill="FFFFFF"/>
              <w:tabs>
                <w:tab w:val="left" w:pos="612"/>
              </w:tabs>
              <w:spacing w:before="120" w:after="120"/>
              <w:rPr>
                <w:i/>
                <w:iCs/>
                <w:lang w:val="en-US"/>
              </w:rPr>
            </w:pPr>
            <w:r w:rsidRPr="001432A7">
              <w:rPr>
                <w:i/>
                <w:iCs/>
                <w:lang w:val="en-US"/>
              </w:rPr>
              <w:t>Certificat de vizită a șantierului și de examinare a obiectului achiziției.</w:t>
            </w:r>
          </w:p>
          <w:p w14:paraId="4C78254F" w14:textId="77777777" w:rsidR="00E11366" w:rsidRPr="001432A7" w:rsidRDefault="00E11366" w:rsidP="003C472C">
            <w:pPr>
              <w:rPr>
                <w:i/>
                <w:iCs/>
                <w:lang w:val="en-US"/>
              </w:rPr>
            </w:pPr>
            <w:r w:rsidRPr="001432A7">
              <w:rPr>
                <w:i/>
                <w:iCs/>
                <w:lang w:val="en-US"/>
              </w:rPr>
              <w:t>Data vizitei se va coordona, obligatoriu cu autoritatea contractantă prin expedierea unei solicitări la adresa electronică a beneficiarului și coordonarea ulterioară a datei și orei de vizita a obiectului</w:t>
            </w:r>
          </w:p>
          <w:p w14:paraId="383C1DB8" w14:textId="77777777" w:rsidR="00E11366" w:rsidRPr="001432A7" w:rsidRDefault="00E11366" w:rsidP="003C472C">
            <w:pPr>
              <w:rPr>
                <w:i/>
                <w:iCs/>
                <w:lang w:val="en-US"/>
              </w:rPr>
            </w:pPr>
            <w:r w:rsidRPr="001432A7">
              <w:rPr>
                <w:lang w:val="en-US"/>
              </w:rPr>
              <w:t xml:space="preserve">email/nr.tel: </w:t>
            </w:r>
            <w:hyperlink r:id="rId15" w:history="1">
              <w:r w:rsidRPr="001432A7">
                <w:rPr>
                  <w:rStyle w:val="af4"/>
                  <w:lang w:val="en-US"/>
                </w:rPr>
                <w:t>primaria.ial@gmail.com</w:t>
              </w:r>
            </w:hyperlink>
            <w:r w:rsidRPr="001432A7">
              <w:rPr>
                <w:lang w:val="en-US"/>
              </w:rPr>
              <w:t xml:space="preserve"> sau </w:t>
            </w:r>
            <w:r>
              <w:rPr>
                <w:lang w:val="en-US"/>
              </w:rPr>
              <w:t xml:space="preserve">la nr. de tel. </w:t>
            </w:r>
            <w:r w:rsidRPr="001432A7">
              <w:rPr>
                <w:lang w:val="en-US"/>
              </w:rPr>
              <w:t xml:space="preserve"> +373 060236360 Roman Visternicean specialist principal </w:t>
            </w:r>
          </w:p>
        </w:tc>
        <w:tc>
          <w:tcPr>
            <w:tcW w:w="1340" w:type="dxa"/>
            <w:tcBorders>
              <w:top w:val="single" w:sz="4" w:space="0" w:color="auto"/>
              <w:left w:val="single" w:sz="4" w:space="0" w:color="000000"/>
              <w:bottom w:val="single" w:sz="4" w:space="0" w:color="000000"/>
              <w:right w:val="single" w:sz="4" w:space="0" w:color="000000"/>
            </w:tcBorders>
            <w:vAlign w:val="center"/>
          </w:tcPr>
          <w:p w14:paraId="754CE366" w14:textId="77777777" w:rsidR="00E11366" w:rsidRPr="001432A7" w:rsidRDefault="00E11366" w:rsidP="003C472C">
            <w:pPr>
              <w:jc w:val="center"/>
              <w:rPr>
                <w:iCs/>
                <w:color w:val="000000"/>
              </w:rPr>
            </w:pPr>
            <w:r w:rsidRPr="001432A7">
              <w:rPr>
                <w:iCs/>
                <w:color w:val="000000"/>
              </w:rPr>
              <w:t>DA</w:t>
            </w:r>
          </w:p>
        </w:tc>
      </w:tr>
      <w:tr w:rsidR="00E11366" w:rsidRPr="00E1269B" w14:paraId="7B354910" w14:textId="77777777" w:rsidTr="003C472C">
        <w:trPr>
          <w:trHeight w:val="809"/>
        </w:trPr>
        <w:tc>
          <w:tcPr>
            <w:tcW w:w="462" w:type="dxa"/>
            <w:vAlign w:val="center"/>
          </w:tcPr>
          <w:p w14:paraId="5E17B91A" w14:textId="77777777" w:rsidR="00E11366" w:rsidRDefault="00E11366" w:rsidP="003C472C">
            <w:pPr>
              <w:rPr>
                <w:iCs/>
                <w:lang w:val="ro-MD"/>
              </w:rPr>
            </w:pPr>
            <w:r>
              <w:rPr>
                <w:iCs/>
                <w:lang w:val="ro-MD"/>
              </w:rPr>
              <w:t>21</w:t>
            </w:r>
          </w:p>
        </w:tc>
        <w:tc>
          <w:tcPr>
            <w:tcW w:w="2647" w:type="dxa"/>
            <w:shd w:val="clear" w:color="auto" w:fill="auto"/>
          </w:tcPr>
          <w:p w14:paraId="4F250E49" w14:textId="77777777" w:rsidR="00E11366" w:rsidRPr="001432A7" w:rsidRDefault="00E11366" w:rsidP="003C472C">
            <w:pPr>
              <w:tabs>
                <w:tab w:val="left" w:pos="612"/>
              </w:tabs>
              <w:spacing w:after="120"/>
              <w:rPr>
                <w:rFonts w:eastAsia="PMingLiU"/>
                <w:bCs/>
                <w:sz w:val="22"/>
                <w:szCs w:val="22"/>
                <w:lang w:val="ro-MD"/>
              </w:rPr>
            </w:pPr>
            <w:r w:rsidRPr="001432A7">
              <w:rPr>
                <w:sz w:val="22"/>
                <w:szCs w:val="22"/>
                <w:lang w:val="en-US"/>
              </w:rPr>
              <w:t>Grafic de executare a lucrărilor</w:t>
            </w:r>
          </w:p>
        </w:tc>
        <w:tc>
          <w:tcPr>
            <w:tcW w:w="5327" w:type="dxa"/>
            <w:shd w:val="clear" w:color="auto" w:fill="auto"/>
            <w:vAlign w:val="center"/>
          </w:tcPr>
          <w:p w14:paraId="5BA1D950" w14:textId="77777777" w:rsidR="00E11366" w:rsidRPr="001432A7" w:rsidRDefault="00E11366" w:rsidP="003C472C">
            <w:pPr>
              <w:contextualSpacing/>
              <w:jc w:val="both"/>
              <w:rPr>
                <w:i/>
                <w:iCs/>
                <w:lang w:val="en-US"/>
              </w:rPr>
            </w:pPr>
            <w:r w:rsidRPr="001432A7">
              <w:rPr>
                <w:i/>
                <w:iCs/>
                <w:lang w:val="en-US"/>
              </w:rPr>
              <w:t xml:space="preserve">Conform Documentația standard </w:t>
            </w:r>
          </w:p>
          <w:p w14:paraId="6B1AC73F" w14:textId="77777777" w:rsidR="00E11366" w:rsidRPr="001432A7" w:rsidRDefault="00E11366" w:rsidP="003C472C">
            <w:pPr>
              <w:rPr>
                <w:color w:val="000000"/>
              </w:rPr>
            </w:pPr>
            <w:r w:rsidRPr="001432A7">
              <w:rPr>
                <w:i/>
                <w:iCs/>
                <w:lang w:val="en-US"/>
              </w:rPr>
              <w:t>(</w:t>
            </w:r>
            <w:r w:rsidRPr="001432A7">
              <w:rPr>
                <w:b/>
                <w:i/>
                <w:iCs/>
                <w:lang w:val="en-US"/>
              </w:rPr>
              <w:t>anexa nr. 10</w:t>
            </w:r>
            <w:r w:rsidRPr="001432A7">
              <w:rPr>
                <w:i/>
                <w:iCs/>
                <w:lang w:val="en-US"/>
              </w:rPr>
              <w:t>) - confirmat prin  semnătura electronică a  Participantului.</w:t>
            </w:r>
          </w:p>
        </w:tc>
        <w:tc>
          <w:tcPr>
            <w:tcW w:w="1340" w:type="dxa"/>
            <w:shd w:val="clear" w:color="auto" w:fill="auto"/>
          </w:tcPr>
          <w:p w14:paraId="7D5ABF62" w14:textId="77777777" w:rsidR="00E11366" w:rsidRPr="001432A7" w:rsidRDefault="00E11366" w:rsidP="003C472C">
            <w:pPr>
              <w:jc w:val="center"/>
              <w:rPr>
                <w:iCs/>
                <w:lang w:val="en-US"/>
              </w:rPr>
            </w:pPr>
            <w:r w:rsidRPr="001432A7">
              <w:rPr>
                <w:iCs/>
                <w:lang w:val="en-US"/>
              </w:rPr>
              <w:t>DA</w:t>
            </w:r>
          </w:p>
          <w:p w14:paraId="1D6D0A6A" w14:textId="77777777" w:rsidR="00E11366" w:rsidRPr="001432A7" w:rsidRDefault="00E11366" w:rsidP="003C472C">
            <w:pPr>
              <w:jc w:val="center"/>
              <w:rPr>
                <w:iCs/>
                <w:color w:val="000000"/>
              </w:rPr>
            </w:pPr>
            <w:r w:rsidRPr="001432A7">
              <w:rPr>
                <w:iCs/>
                <w:lang w:val="en-US"/>
              </w:rPr>
              <w:t>depus odată cu oferta</w:t>
            </w:r>
          </w:p>
        </w:tc>
      </w:tr>
      <w:tr w:rsidR="00E11366" w:rsidRPr="00DC7423" w14:paraId="0DB21061" w14:textId="77777777" w:rsidTr="003C472C">
        <w:tc>
          <w:tcPr>
            <w:tcW w:w="462" w:type="dxa"/>
            <w:vAlign w:val="center"/>
          </w:tcPr>
          <w:p w14:paraId="4640F2BB" w14:textId="77777777" w:rsidR="00E11366" w:rsidRPr="007E38DD" w:rsidRDefault="00E11366" w:rsidP="003C472C">
            <w:pPr>
              <w:jc w:val="center"/>
              <w:rPr>
                <w:iCs/>
                <w:sz w:val="22"/>
                <w:szCs w:val="22"/>
                <w:lang w:val="ro-MD"/>
              </w:rPr>
            </w:pPr>
            <w:r w:rsidRPr="007E38DD">
              <w:rPr>
                <w:iCs/>
                <w:sz w:val="22"/>
                <w:szCs w:val="22"/>
                <w:lang w:val="ro-MD"/>
              </w:rPr>
              <w:t>2</w:t>
            </w:r>
            <w:r>
              <w:rPr>
                <w:iCs/>
                <w:sz w:val="22"/>
                <w:szCs w:val="22"/>
                <w:lang w:val="ro-MD"/>
              </w:rPr>
              <w:t>2</w:t>
            </w:r>
          </w:p>
        </w:tc>
        <w:tc>
          <w:tcPr>
            <w:tcW w:w="2647" w:type="dxa"/>
            <w:shd w:val="clear" w:color="auto" w:fill="FFFFFF"/>
            <w:vAlign w:val="center"/>
          </w:tcPr>
          <w:p w14:paraId="44ACDCF4" w14:textId="77777777" w:rsidR="00E11366" w:rsidRPr="001432A7" w:rsidRDefault="00E11366" w:rsidP="003C472C">
            <w:pPr>
              <w:tabs>
                <w:tab w:val="left" w:pos="2604"/>
              </w:tabs>
              <w:rPr>
                <w:rFonts w:eastAsia="PMingLiU"/>
                <w:bCs/>
                <w:sz w:val="22"/>
                <w:szCs w:val="22"/>
                <w:lang w:val="ro-MD"/>
              </w:rPr>
            </w:pPr>
            <w:r w:rsidRPr="001432A7">
              <w:rPr>
                <w:rFonts w:eastAsia="PMingLiU"/>
                <w:bCs/>
                <w:sz w:val="22"/>
                <w:szCs w:val="22"/>
                <w:lang w:val="ro-MD"/>
              </w:rPr>
              <w:t xml:space="preserve">Certificat al Sistemului de Management a Sănătății și Securității în Muncă </w:t>
            </w:r>
            <w:r w:rsidRPr="001432A7">
              <w:rPr>
                <w:bCs/>
                <w:i/>
                <w:sz w:val="22"/>
                <w:szCs w:val="22"/>
                <w:lang w:val="it-IT"/>
              </w:rPr>
              <w:t>ISO 45001</w:t>
            </w:r>
            <w:r w:rsidRPr="001432A7">
              <w:rPr>
                <w:bCs/>
                <w:i/>
                <w:sz w:val="22"/>
                <w:szCs w:val="22"/>
                <w:lang w:val="en-US"/>
              </w:rPr>
              <w:t>:2018</w:t>
            </w:r>
          </w:p>
        </w:tc>
        <w:tc>
          <w:tcPr>
            <w:tcW w:w="5327" w:type="dxa"/>
            <w:shd w:val="clear" w:color="auto" w:fill="FFFFFF"/>
            <w:vAlign w:val="center"/>
          </w:tcPr>
          <w:p w14:paraId="36A5617F" w14:textId="77777777" w:rsidR="00E11366" w:rsidRPr="001432A7" w:rsidRDefault="00E11366" w:rsidP="003C472C">
            <w:pPr>
              <w:rPr>
                <w:bCs/>
                <w:i/>
                <w:iCs/>
                <w:lang w:val="it-IT"/>
              </w:rPr>
            </w:pPr>
            <w:r w:rsidRPr="001432A7">
              <w:rPr>
                <w:bCs/>
                <w:i/>
                <w:iCs/>
                <w:lang w:val="it-IT"/>
              </w:rPr>
              <w:t>Copie scanată de pe original semnat electronic.</w:t>
            </w:r>
          </w:p>
        </w:tc>
        <w:tc>
          <w:tcPr>
            <w:tcW w:w="1340" w:type="dxa"/>
            <w:vAlign w:val="center"/>
          </w:tcPr>
          <w:p w14:paraId="019A0B59" w14:textId="77777777" w:rsidR="00E11366" w:rsidRPr="001432A7" w:rsidRDefault="00E11366" w:rsidP="003C472C">
            <w:pPr>
              <w:jc w:val="center"/>
              <w:rPr>
                <w:iCs/>
                <w:sz w:val="22"/>
                <w:szCs w:val="22"/>
                <w:lang w:val="ro-MD"/>
              </w:rPr>
            </w:pPr>
            <w:r w:rsidRPr="001432A7">
              <w:rPr>
                <w:iCs/>
                <w:sz w:val="22"/>
                <w:szCs w:val="22"/>
                <w:lang w:val="ro-MD"/>
              </w:rPr>
              <w:t>DA</w:t>
            </w:r>
          </w:p>
        </w:tc>
      </w:tr>
      <w:tr w:rsidR="00E11366" w:rsidRPr="00DC7423" w14:paraId="77FF5370" w14:textId="77777777" w:rsidTr="003C472C">
        <w:tc>
          <w:tcPr>
            <w:tcW w:w="462" w:type="dxa"/>
            <w:vAlign w:val="center"/>
          </w:tcPr>
          <w:p w14:paraId="032B11D0" w14:textId="77777777" w:rsidR="00E11366" w:rsidRPr="007E38DD" w:rsidRDefault="00E11366" w:rsidP="003C472C">
            <w:pPr>
              <w:jc w:val="center"/>
              <w:rPr>
                <w:iCs/>
                <w:sz w:val="22"/>
                <w:szCs w:val="22"/>
                <w:lang w:val="ro-MD"/>
              </w:rPr>
            </w:pPr>
            <w:r w:rsidRPr="007E38DD">
              <w:rPr>
                <w:iCs/>
                <w:sz w:val="22"/>
                <w:szCs w:val="22"/>
                <w:lang w:val="ro-MD"/>
              </w:rPr>
              <w:t>2</w:t>
            </w:r>
            <w:r>
              <w:rPr>
                <w:iCs/>
                <w:sz w:val="22"/>
                <w:szCs w:val="22"/>
                <w:lang w:val="ro-MD"/>
              </w:rPr>
              <w:t>3</w:t>
            </w:r>
          </w:p>
        </w:tc>
        <w:tc>
          <w:tcPr>
            <w:tcW w:w="2647" w:type="dxa"/>
            <w:shd w:val="clear" w:color="auto" w:fill="FFFFFF"/>
            <w:vAlign w:val="center"/>
          </w:tcPr>
          <w:p w14:paraId="26571CDD" w14:textId="77777777" w:rsidR="00E11366" w:rsidRPr="001432A7" w:rsidRDefault="00E11366" w:rsidP="003C472C">
            <w:pPr>
              <w:tabs>
                <w:tab w:val="left" w:pos="540"/>
              </w:tabs>
              <w:suppressAutoHyphens/>
              <w:rPr>
                <w:rFonts w:eastAsia="PMingLiU"/>
                <w:bCs/>
                <w:sz w:val="22"/>
                <w:szCs w:val="22"/>
                <w:lang w:val="ro-MD"/>
              </w:rPr>
            </w:pPr>
            <w:r w:rsidRPr="001432A7">
              <w:rPr>
                <w:rFonts w:eastAsia="PMingLiU"/>
                <w:bCs/>
                <w:sz w:val="22"/>
                <w:szCs w:val="22"/>
                <w:lang w:val="ro-MD"/>
              </w:rPr>
              <w:t>Certificat al Sistemului de Management al Mediului.</w:t>
            </w:r>
          </w:p>
          <w:p w14:paraId="76FB0045" w14:textId="77777777" w:rsidR="00E11366" w:rsidRPr="001432A7" w:rsidRDefault="00E11366" w:rsidP="003C472C">
            <w:pPr>
              <w:tabs>
                <w:tab w:val="left" w:pos="2604"/>
              </w:tabs>
              <w:rPr>
                <w:rFonts w:eastAsia="PMingLiU"/>
                <w:bCs/>
                <w:sz w:val="22"/>
                <w:szCs w:val="22"/>
                <w:lang w:val="ro-MD"/>
              </w:rPr>
            </w:pPr>
            <w:r w:rsidRPr="001432A7">
              <w:rPr>
                <w:bCs/>
                <w:i/>
                <w:sz w:val="22"/>
                <w:szCs w:val="22"/>
                <w:lang w:val="it-IT"/>
              </w:rPr>
              <w:t>ISO 14001:2015.</w:t>
            </w:r>
          </w:p>
        </w:tc>
        <w:tc>
          <w:tcPr>
            <w:tcW w:w="5327" w:type="dxa"/>
            <w:shd w:val="clear" w:color="auto" w:fill="FFFFFF"/>
            <w:vAlign w:val="center"/>
          </w:tcPr>
          <w:p w14:paraId="1646562F" w14:textId="77777777" w:rsidR="00E11366" w:rsidRPr="001432A7" w:rsidRDefault="00E11366" w:rsidP="003C472C">
            <w:pPr>
              <w:rPr>
                <w:bCs/>
                <w:i/>
                <w:iCs/>
                <w:lang w:val="it-IT"/>
              </w:rPr>
            </w:pPr>
            <w:r w:rsidRPr="001432A7">
              <w:rPr>
                <w:bCs/>
                <w:i/>
                <w:iCs/>
                <w:lang w:val="it-IT"/>
              </w:rPr>
              <w:t>Copie scanată de pe original semnat electronic.</w:t>
            </w:r>
          </w:p>
        </w:tc>
        <w:tc>
          <w:tcPr>
            <w:tcW w:w="1340" w:type="dxa"/>
            <w:vAlign w:val="center"/>
          </w:tcPr>
          <w:p w14:paraId="236515BA" w14:textId="77777777" w:rsidR="00E11366" w:rsidRPr="001432A7" w:rsidRDefault="00E11366" w:rsidP="003C472C">
            <w:pPr>
              <w:jc w:val="center"/>
              <w:rPr>
                <w:iCs/>
                <w:sz w:val="22"/>
                <w:szCs w:val="22"/>
                <w:lang w:val="ro-MD"/>
              </w:rPr>
            </w:pPr>
            <w:r w:rsidRPr="001432A7">
              <w:rPr>
                <w:iCs/>
                <w:sz w:val="22"/>
                <w:szCs w:val="22"/>
                <w:lang w:val="ro-MD"/>
              </w:rPr>
              <w:t>DA</w:t>
            </w:r>
          </w:p>
        </w:tc>
      </w:tr>
      <w:tr w:rsidR="00E11366" w:rsidRPr="00DC7423" w14:paraId="51DC3581" w14:textId="77777777" w:rsidTr="003C472C">
        <w:tc>
          <w:tcPr>
            <w:tcW w:w="462" w:type="dxa"/>
            <w:vAlign w:val="center"/>
          </w:tcPr>
          <w:p w14:paraId="1930EBD9" w14:textId="77777777" w:rsidR="00E11366" w:rsidRPr="007E38DD" w:rsidRDefault="00E11366" w:rsidP="003C472C">
            <w:pPr>
              <w:jc w:val="center"/>
              <w:rPr>
                <w:iCs/>
                <w:sz w:val="22"/>
                <w:szCs w:val="22"/>
                <w:lang w:val="ro-MD"/>
              </w:rPr>
            </w:pPr>
            <w:r w:rsidRPr="007E38DD">
              <w:rPr>
                <w:iCs/>
                <w:sz w:val="22"/>
                <w:szCs w:val="22"/>
                <w:lang w:val="ro-MD"/>
              </w:rPr>
              <w:t>2</w:t>
            </w:r>
            <w:r>
              <w:rPr>
                <w:iCs/>
                <w:sz w:val="22"/>
                <w:szCs w:val="22"/>
                <w:lang w:val="ro-MD"/>
              </w:rPr>
              <w:t>4</w:t>
            </w:r>
          </w:p>
        </w:tc>
        <w:tc>
          <w:tcPr>
            <w:tcW w:w="2647" w:type="dxa"/>
            <w:shd w:val="clear" w:color="auto" w:fill="FFFFFF"/>
            <w:vAlign w:val="center"/>
          </w:tcPr>
          <w:p w14:paraId="04D49690" w14:textId="77777777" w:rsidR="00E11366" w:rsidRPr="001432A7" w:rsidRDefault="00E11366" w:rsidP="003C472C">
            <w:pPr>
              <w:tabs>
                <w:tab w:val="left" w:pos="540"/>
              </w:tabs>
              <w:suppressAutoHyphens/>
              <w:rPr>
                <w:rFonts w:eastAsia="PMingLiU"/>
                <w:bCs/>
                <w:sz w:val="22"/>
                <w:szCs w:val="22"/>
                <w:lang w:val="ro-MD"/>
              </w:rPr>
            </w:pPr>
            <w:r w:rsidRPr="001432A7">
              <w:rPr>
                <w:rFonts w:eastAsia="PMingLiU"/>
                <w:bCs/>
                <w:sz w:val="22"/>
                <w:szCs w:val="22"/>
                <w:lang w:val="ro-MD"/>
              </w:rPr>
              <w:t>Certificat al Sistemului de Management al Calității.</w:t>
            </w:r>
          </w:p>
          <w:p w14:paraId="6AA0C4A9" w14:textId="77777777" w:rsidR="00E11366" w:rsidRPr="001432A7" w:rsidRDefault="00E11366" w:rsidP="003C472C">
            <w:pPr>
              <w:tabs>
                <w:tab w:val="left" w:pos="2604"/>
              </w:tabs>
              <w:rPr>
                <w:rFonts w:eastAsia="PMingLiU"/>
                <w:bCs/>
                <w:sz w:val="22"/>
                <w:szCs w:val="22"/>
                <w:lang w:val="ro-MD"/>
              </w:rPr>
            </w:pPr>
            <w:r w:rsidRPr="001432A7">
              <w:rPr>
                <w:bCs/>
                <w:i/>
                <w:sz w:val="22"/>
                <w:szCs w:val="22"/>
                <w:lang w:val="it-IT"/>
              </w:rPr>
              <w:t>ISO 9001:2015.</w:t>
            </w:r>
          </w:p>
        </w:tc>
        <w:tc>
          <w:tcPr>
            <w:tcW w:w="5327" w:type="dxa"/>
            <w:shd w:val="clear" w:color="auto" w:fill="FFFFFF"/>
            <w:vAlign w:val="center"/>
          </w:tcPr>
          <w:p w14:paraId="34A589FF" w14:textId="77777777" w:rsidR="00E11366" w:rsidRPr="001432A7" w:rsidRDefault="00E11366" w:rsidP="003C472C">
            <w:pPr>
              <w:rPr>
                <w:bCs/>
                <w:i/>
                <w:iCs/>
                <w:lang w:val="it-IT"/>
              </w:rPr>
            </w:pPr>
            <w:r w:rsidRPr="001432A7">
              <w:rPr>
                <w:bCs/>
                <w:i/>
                <w:iCs/>
                <w:lang w:val="it-IT"/>
              </w:rPr>
              <w:t>Copie scanată de pe original semnat electronic.</w:t>
            </w:r>
          </w:p>
        </w:tc>
        <w:tc>
          <w:tcPr>
            <w:tcW w:w="1340" w:type="dxa"/>
            <w:vAlign w:val="center"/>
          </w:tcPr>
          <w:p w14:paraId="4DABC61D" w14:textId="77777777" w:rsidR="00E11366" w:rsidRPr="001432A7" w:rsidRDefault="00E11366" w:rsidP="003C472C">
            <w:pPr>
              <w:jc w:val="center"/>
              <w:rPr>
                <w:iCs/>
                <w:sz w:val="22"/>
                <w:szCs w:val="22"/>
                <w:lang w:val="ro-MD"/>
              </w:rPr>
            </w:pPr>
            <w:r w:rsidRPr="001432A7">
              <w:rPr>
                <w:iCs/>
                <w:sz w:val="22"/>
                <w:szCs w:val="22"/>
                <w:lang w:val="ro-MD"/>
              </w:rPr>
              <w:t>DA</w:t>
            </w:r>
          </w:p>
        </w:tc>
      </w:tr>
      <w:tr w:rsidR="00E11366" w:rsidRPr="00000E0C" w14:paraId="3E40F1AC" w14:textId="77777777" w:rsidTr="003C472C">
        <w:tc>
          <w:tcPr>
            <w:tcW w:w="462" w:type="dxa"/>
            <w:shd w:val="clear" w:color="auto" w:fill="auto"/>
            <w:vAlign w:val="center"/>
          </w:tcPr>
          <w:p w14:paraId="07FD7015" w14:textId="77777777" w:rsidR="00E11366" w:rsidRPr="009E1DAD" w:rsidRDefault="00E11366" w:rsidP="003C472C">
            <w:pPr>
              <w:jc w:val="center"/>
              <w:rPr>
                <w:iCs/>
                <w:sz w:val="22"/>
                <w:szCs w:val="22"/>
              </w:rPr>
            </w:pPr>
            <w:r>
              <w:rPr>
                <w:iCs/>
              </w:rPr>
              <w:lastRenderedPageBreak/>
              <w:t>25</w:t>
            </w:r>
          </w:p>
        </w:tc>
        <w:tc>
          <w:tcPr>
            <w:tcW w:w="2647" w:type="dxa"/>
            <w:shd w:val="clear" w:color="auto" w:fill="auto"/>
            <w:vAlign w:val="center"/>
          </w:tcPr>
          <w:p w14:paraId="20C17D6B" w14:textId="77777777" w:rsidR="00E11366" w:rsidRPr="001432A7" w:rsidRDefault="00E11366" w:rsidP="003C472C">
            <w:pPr>
              <w:tabs>
                <w:tab w:val="left" w:pos="2604"/>
              </w:tabs>
              <w:rPr>
                <w:rFonts w:eastAsia="PMingLiU"/>
                <w:bCs/>
                <w:sz w:val="22"/>
                <w:szCs w:val="22"/>
                <w:lang w:val="ro-MD"/>
              </w:rPr>
            </w:pPr>
            <w:r w:rsidRPr="001432A7">
              <w:rPr>
                <w:rFonts w:eastAsia="PMingLiU"/>
                <w:sz w:val="22"/>
                <w:szCs w:val="22"/>
                <w:lang w:val="en-US"/>
              </w:rPr>
              <w:t>Declarație privind p</w:t>
            </w:r>
            <w:r w:rsidRPr="001432A7">
              <w:rPr>
                <w:sz w:val="22"/>
                <w:szCs w:val="22"/>
                <w:lang w:val="en-US"/>
              </w:rPr>
              <w:t>erioada de garanție asupra lucrărilor de cinstrucția</w:t>
            </w:r>
          </w:p>
        </w:tc>
        <w:tc>
          <w:tcPr>
            <w:tcW w:w="5327" w:type="dxa"/>
            <w:shd w:val="clear" w:color="auto" w:fill="auto"/>
          </w:tcPr>
          <w:p w14:paraId="39F536A8" w14:textId="77777777" w:rsidR="00E11366" w:rsidRPr="001432A7" w:rsidRDefault="00E11366" w:rsidP="003C472C">
            <w:pPr>
              <w:ind w:firstLine="34"/>
              <w:jc w:val="both"/>
              <w:rPr>
                <w:i/>
                <w:iCs/>
                <w:lang w:val="en-US"/>
              </w:rPr>
            </w:pPr>
            <w:r w:rsidRPr="001432A7">
              <w:rPr>
                <w:rFonts w:eastAsia="PMingLiU"/>
                <w:i/>
                <w:iCs/>
                <w:lang w:val="en-US"/>
              </w:rPr>
              <w:t xml:space="preserve">Declarație - </w:t>
            </w:r>
            <w:r w:rsidRPr="001432A7">
              <w:rPr>
                <w:i/>
                <w:iCs/>
                <w:lang w:val="en-US"/>
              </w:rPr>
              <w:t>confirmat prin semnătura electronică a Participantului.</w:t>
            </w:r>
          </w:p>
          <w:p w14:paraId="0F3E9B22" w14:textId="77777777" w:rsidR="00E11366" w:rsidRPr="001432A7" w:rsidRDefault="00E11366" w:rsidP="003C472C">
            <w:pPr>
              <w:ind w:firstLine="34"/>
              <w:jc w:val="both"/>
              <w:rPr>
                <w:i/>
                <w:iCs/>
                <w:lang w:val="en-US"/>
              </w:rPr>
            </w:pPr>
            <w:r w:rsidRPr="001432A7">
              <w:rPr>
                <w:b/>
                <w:i/>
                <w:iCs/>
                <w:lang w:val="en-US"/>
              </w:rPr>
              <w:t xml:space="preserve">Perioada de garanție pentru lucrările prevăzute este </w:t>
            </w:r>
            <w:r w:rsidRPr="001432A7">
              <w:rPr>
                <w:b/>
                <w:i/>
                <w:iCs/>
                <w:u w:val="single"/>
                <w:lang w:val="en-US"/>
              </w:rPr>
              <w:t>de 5 ani.</w:t>
            </w:r>
            <w:r w:rsidRPr="001432A7">
              <w:rPr>
                <w:i/>
                <w:iCs/>
                <w:lang w:val="en-US"/>
              </w:rPr>
              <w:t xml:space="preserve"> </w:t>
            </w:r>
          </w:p>
          <w:p w14:paraId="6FD2217E" w14:textId="77777777" w:rsidR="00E11366" w:rsidRPr="001432A7" w:rsidRDefault="00E11366" w:rsidP="003C472C">
            <w:pPr>
              <w:rPr>
                <w:bCs/>
                <w:i/>
                <w:iCs/>
                <w:lang w:val="it-IT"/>
              </w:rPr>
            </w:pPr>
            <w:r w:rsidRPr="001432A7">
              <w:rPr>
                <w:i/>
                <w:iCs/>
                <w:lang w:val="en-US"/>
              </w:rPr>
              <w:t xml:space="preserve">Antreprenorul, în conformitate cu prevederile art. 30 a Legii RM nr. 721 din 02.02.1996 privind calitatea în construcții răspunde potrivit obligațiilor ce-i revin pentru viciile ascunse ale lucrărilor, invite îmtr-un interval de 5 ani de la recepția lucrărilor, precum și pe toată durată de existență a construcției, pentru veciile structurii de rezistență rezultate din nerespectarea normelor de execuție în vigoare la data realizării ei.  </w:t>
            </w:r>
          </w:p>
        </w:tc>
        <w:tc>
          <w:tcPr>
            <w:tcW w:w="1340" w:type="dxa"/>
            <w:shd w:val="clear" w:color="auto" w:fill="auto"/>
            <w:vAlign w:val="center"/>
          </w:tcPr>
          <w:p w14:paraId="6B5BDD2D" w14:textId="77777777" w:rsidR="00E11366" w:rsidRPr="001432A7" w:rsidRDefault="00E11366" w:rsidP="003C472C">
            <w:pPr>
              <w:jc w:val="center"/>
              <w:rPr>
                <w:iCs/>
                <w:sz w:val="22"/>
                <w:szCs w:val="22"/>
                <w:lang w:val="ro-MD"/>
              </w:rPr>
            </w:pPr>
            <w:r w:rsidRPr="001432A7">
              <w:rPr>
                <w:iCs/>
                <w:lang w:val="en-US"/>
              </w:rPr>
              <w:t xml:space="preserve">DA </w:t>
            </w:r>
          </w:p>
        </w:tc>
      </w:tr>
      <w:tr w:rsidR="00E11366" w:rsidRPr="00000E0C" w14:paraId="21EE053B" w14:textId="77777777" w:rsidTr="003C472C">
        <w:tc>
          <w:tcPr>
            <w:tcW w:w="462" w:type="dxa"/>
            <w:shd w:val="clear" w:color="auto" w:fill="auto"/>
            <w:vAlign w:val="center"/>
          </w:tcPr>
          <w:p w14:paraId="5C8423BB" w14:textId="77777777" w:rsidR="00E11366" w:rsidRDefault="00E11366" w:rsidP="003C472C">
            <w:pPr>
              <w:jc w:val="center"/>
              <w:rPr>
                <w:iCs/>
              </w:rPr>
            </w:pPr>
            <w:r>
              <w:rPr>
                <w:iCs/>
              </w:rPr>
              <w:t>26</w:t>
            </w:r>
          </w:p>
        </w:tc>
        <w:tc>
          <w:tcPr>
            <w:tcW w:w="2647" w:type="dxa"/>
            <w:shd w:val="clear" w:color="auto" w:fill="auto"/>
          </w:tcPr>
          <w:p w14:paraId="545BAB61" w14:textId="77777777" w:rsidR="00E11366" w:rsidRPr="001432A7" w:rsidRDefault="00E11366" w:rsidP="003C472C">
            <w:pPr>
              <w:tabs>
                <w:tab w:val="left" w:pos="2604"/>
              </w:tabs>
              <w:rPr>
                <w:rFonts w:eastAsia="PMingLiU"/>
                <w:sz w:val="22"/>
                <w:szCs w:val="22"/>
                <w:lang w:val="en-US"/>
              </w:rPr>
            </w:pPr>
            <w:r w:rsidRPr="001432A7">
              <w:rPr>
                <w:sz w:val="22"/>
                <w:szCs w:val="22"/>
                <w:lang w:val="en-US"/>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5327" w:type="dxa"/>
            <w:shd w:val="clear" w:color="auto" w:fill="auto"/>
            <w:vAlign w:val="center"/>
          </w:tcPr>
          <w:p w14:paraId="5BCA7809" w14:textId="77777777" w:rsidR="00E11366" w:rsidRPr="001432A7" w:rsidRDefault="00E11366" w:rsidP="003C472C">
            <w:pPr>
              <w:ind w:firstLine="34"/>
              <w:rPr>
                <w:rFonts w:eastAsia="PMingLiU"/>
                <w:i/>
                <w:iCs/>
                <w:lang w:val="en-US"/>
              </w:rPr>
            </w:pPr>
            <w:r w:rsidRPr="001432A7">
              <w:rPr>
                <w:rFonts w:eastAsia="PMingLiU"/>
                <w:i/>
                <w:iCs/>
                <w:lang w:val="en-US"/>
              </w:rPr>
              <w:t xml:space="preserve">Declarație – în original </w:t>
            </w:r>
            <w:r w:rsidRPr="001432A7">
              <w:rPr>
                <w:i/>
                <w:iCs/>
                <w:lang w:val="en-US"/>
              </w:rPr>
              <w:t xml:space="preserve">confirmat prin  semnătura și ștampila umedă a  Participantului, conform Formularului </w:t>
            </w:r>
            <w:r w:rsidRPr="001432A7">
              <w:rPr>
                <w:rFonts w:eastAsia="PMingLiU"/>
                <w:i/>
                <w:iCs/>
                <w:lang w:val="ro-MD" w:eastAsia="zh-CN"/>
              </w:rPr>
              <w:t xml:space="preserve">aprobat prin ordinul Ministerului Finanțelor      nr. 145 din 24 noiembrie 2020 </w:t>
            </w:r>
            <w:r w:rsidRPr="001432A7">
              <w:rPr>
                <w:rStyle w:val="aff0"/>
                <w:i/>
                <w:iCs/>
              </w:rPr>
              <w:t>să prezenta Declarația autorității contractante și Agenției Achiziții Publice în termen de 5 zile de la data comunicării rezultatelor procedurii de achiziție publică.</w:t>
            </w:r>
          </w:p>
        </w:tc>
        <w:tc>
          <w:tcPr>
            <w:tcW w:w="1340" w:type="dxa"/>
            <w:shd w:val="clear" w:color="auto" w:fill="auto"/>
            <w:vAlign w:val="center"/>
          </w:tcPr>
          <w:p w14:paraId="016BDC45" w14:textId="77777777" w:rsidR="00E11366" w:rsidRPr="001432A7" w:rsidRDefault="00E11366" w:rsidP="003C472C">
            <w:pPr>
              <w:jc w:val="center"/>
              <w:rPr>
                <w:iCs/>
                <w:lang w:val="en-US"/>
              </w:rPr>
            </w:pPr>
            <w:r w:rsidRPr="001432A7">
              <w:rPr>
                <w:iCs/>
                <w:lang w:val="en-US"/>
              </w:rPr>
              <w:t>DA</w:t>
            </w:r>
          </w:p>
        </w:tc>
      </w:tr>
    </w:tbl>
    <w:p w14:paraId="434B6AD2" w14:textId="77777777" w:rsidR="00E11366" w:rsidRPr="00BF5A07" w:rsidRDefault="00E11366" w:rsidP="00E11366">
      <w:pPr>
        <w:numPr>
          <w:ilvl w:val="0"/>
          <w:numId w:val="23"/>
        </w:numPr>
        <w:shd w:val="clear" w:color="auto" w:fill="FFFFFF" w:themeFill="background1"/>
        <w:tabs>
          <w:tab w:val="right" w:pos="426"/>
        </w:tabs>
        <w:spacing w:before="120"/>
        <w:ind w:left="360"/>
        <w:jc w:val="both"/>
        <w:rPr>
          <w:b/>
          <w:lang w:val="en-US"/>
        </w:rPr>
      </w:pPr>
      <w:r w:rsidRPr="00BF5A07">
        <w:rPr>
          <w:b/>
          <w:lang w:val="it-IT"/>
        </w:rPr>
        <w:tab/>
      </w:r>
      <w:r w:rsidRPr="00BF5A07">
        <w:rPr>
          <w:b/>
          <w:lang w:val="en-US"/>
        </w:rPr>
        <w:t>După caz, orice garanții solicitate</w:t>
      </w:r>
      <w:r w:rsidRPr="00590220">
        <w:rPr>
          <w:b/>
          <w:lang w:val="it-IT"/>
        </w:rPr>
        <w:t xml:space="preserve"> </w:t>
      </w:r>
      <w:r>
        <w:rPr>
          <w:b/>
          <w:lang w:val="it-IT"/>
        </w:rPr>
        <w:t>pot fi reținute</w:t>
      </w:r>
      <w:r w:rsidRPr="00BF5A07">
        <w:rPr>
          <w:b/>
          <w:lang w:val="en-US"/>
        </w:rPr>
        <w:t xml:space="preserve">: </w:t>
      </w:r>
    </w:p>
    <w:p w14:paraId="3F4DDD15" w14:textId="77777777" w:rsidR="00E11366" w:rsidRPr="00BF5A07" w:rsidRDefault="00E11366" w:rsidP="00E11366">
      <w:pPr>
        <w:pStyle w:val="a"/>
        <w:numPr>
          <w:ilvl w:val="0"/>
          <w:numId w:val="38"/>
        </w:numPr>
        <w:rPr>
          <w:b/>
          <w:lang w:val="it-IT"/>
        </w:rPr>
      </w:pPr>
      <w:r w:rsidRPr="00BF5A07">
        <w:rPr>
          <w:b/>
          <w:lang w:val="it-IT"/>
        </w:rPr>
        <w:t>Garanția</w:t>
      </w:r>
      <w:r>
        <w:rPr>
          <w:b/>
          <w:lang w:val="it-IT"/>
        </w:rPr>
        <w:t xml:space="preserve"> pentru ofertă cu cuantumul de 2</w:t>
      </w:r>
      <w:r w:rsidRPr="00BF5A07">
        <w:rPr>
          <w:b/>
          <w:lang w:val="it-IT"/>
        </w:rPr>
        <w:t>% din valoare ofertei fără TVA</w:t>
      </w:r>
      <w:r>
        <w:rPr>
          <w:b/>
          <w:lang w:val="it-IT"/>
        </w:rPr>
        <w:t xml:space="preserve"> se va reține</w:t>
      </w:r>
      <w:r>
        <w:rPr>
          <w:b/>
        </w:rPr>
        <w:t>:</w:t>
      </w:r>
      <w:r w:rsidRPr="00BF5A07">
        <w:rPr>
          <w:b/>
          <w:lang w:val="it-IT"/>
        </w:rPr>
        <w:t xml:space="preserve"> </w:t>
      </w:r>
    </w:p>
    <w:p w14:paraId="2927483F" w14:textId="77777777" w:rsidR="00E11366" w:rsidRPr="00BF5A07" w:rsidRDefault="00E11366" w:rsidP="00E11366">
      <w:pPr>
        <w:pStyle w:val="a"/>
        <w:numPr>
          <w:ilvl w:val="0"/>
          <w:numId w:val="0"/>
        </w:numPr>
        <w:ind w:left="1004"/>
        <w:rPr>
          <w:b/>
          <w:lang w:val="it-IT"/>
        </w:rPr>
      </w:pPr>
      <w:r w:rsidRPr="00BF5A07">
        <w:rPr>
          <w:b/>
        </w:rPr>
        <w:t xml:space="preserve">∙   în </w:t>
      </w:r>
      <w:r w:rsidRPr="00BF5A07">
        <w:rPr>
          <w:b/>
          <w:lang w:val="it-IT"/>
        </w:rPr>
        <w:t>caz de retragere sau modificare a ofertei pe perioada de valabilitate a acesteia;</w:t>
      </w:r>
    </w:p>
    <w:p w14:paraId="630B55A7" w14:textId="77777777" w:rsidR="00E11366" w:rsidRPr="00BF5A07" w:rsidRDefault="00E11366" w:rsidP="00E11366">
      <w:pPr>
        <w:pStyle w:val="a"/>
        <w:numPr>
          <w:ilvl w:val="0"/>
          <w:numId w:val="0"/>
        </w:numPr>
        <w:ind w:left="1004"/>
        <w:rPr>
          <w:b/>
          <w:lang w:val="it-IT"/>
        </w:rPr>
      </w:pPr>
      <w:r w:rsidRPr="00BF5A07">
        <w:rPr>
          <w:b/>
        </w:rPr>
        <w:t xml:space="preserve">∙   în </w:t>
      </w:r>
      <w:r w:rsidRPr="00BF5A07">
        <w:rPr>
          <w:b/>
          <w:lang w:val="it-IT"/>
        </w:rPr>
        <w:t>caz de refuz a ofertantului câştigător de a depune garanţia de bună execuţie sau de a semna contractul.</w:t>
      </w:r>
    </w:p>
    <w:p w14:paraId="44E1CD6C" w14:textId="77777777" w:rsidR="00E11366" w:rsidRDefault="00E11366" w:rsidP="00E11366">
      <w:pPr>
        <w:pStyle w:val="a"/>
        <w:numPr>
          <w:ilvl w:val="0"/>
          <w:numId w:val="38"/>
        </w:numPr>
        <w:rPr>
          <w:b/>
          <w:lang w:val="it-IT"/>
        </w:rPr>
      </w:pPr>
      <w:r w:rsidRPr="00BF5A07">
        <w:rPr>
          <w:b/>
          <w:lang w:val="it-IT"/>
        </w:rPr>
        <w:t>Garanția de bună execuție a contrac</w:t>
      </w:r>
      <w:r>
        <w:rPr>
          <w:b/>
          <w:lang w:val="it-IT"/>
        </w:rPr>
        <w:t>tului, obligatoriu, cuantumul: 5</w:t>
      </w:r>
      <w:r w:rsidRPr="00BF5A07">
        <w:rPr>
          <w:b/>
          <w:lang w:val="it-IT"/>
        </w:rPr>
        <w:t>% din valoarea totală a contractului</w:t>
      </w:r>
      <w:r>
        <w:rPr>
          <w:b/>
          <w:lang w:val="it-IT"/>
        </w:rPr>
        <w:t xml:space="preserve"> se va reține</w:t>
      </w:r>
      <w:r>
        <w:rPr>
          <w:b/>
        </w:rPr>
        <w:t>:</w:t>
      </w:r>
    </w:p>
    <w:p w14:paraId="25927556" w14:textId="0D0DC9F5" w:rsidR="00E11366" w:rsidRPr="00E11366" w:rsidRDefault="00E11366" w:rsidP="00E11366">
      <w:pPr>
        <w:rPr>
          <w:b/>
          <w:lang w:val="it-IT"/>
        </w:rPr>
      </w:pPr>
      <w:r>
        <w:rPr>
          <w:b/>
          <w:lang w:val="it-IT"/>
        </w:rPr>
        <w:t xml:space="preserve">                 </w:t>
      </w:r>
      <w:r w:rsidRPr="00E11366">
        <w:rPr>
          <w:b/>
          <w:lang w:val="en-US"/>
        </w:rPr>
        <w:t xml:space="preserve">∙   </w:t>
      </w:r>
      <w:r w:rsidRPr="00E11366">
        <w:rPr>
          <w:b/>
        </w:rPr>
        <w:t>î</w:t>
      </w:r>
      <w:r w:rsidRPr="00E11366">
        <w:rPr>
          <w:b/>
          <w:lang w:val="it-IT"/>
        </w:rPr>
        <w:t xml:space="preserve">n cazul refuzului de a executa lucrările prevăzute în contract; </w:t>
      </w:r>
    </w:p>
    <w:p w14:paraId="7EAC3A8E" w14:textId="42C15744" w:rsidR="00E11366" w:rsidRPr="00E11366" w:rsidRDefault="00E11366" w:rsidP="00E11366">
      <w:pPr>
        <w:rPr>
          <w:b/>
          <w:lang w:val="it-IT"/>
        </w:rPr>
      </w:pPr>
      <w:r>
        <w:rPr>
          <w:b/>
          <w:lang w:val="en-US"/>
        </w:rPr>
        <w:t xml:space="preserve">                 </w:t>
      </w:r>
      <w:r w:rsidRPr="00E11366">
        <w:rPr>
          <w:b/>
          <w:lang w:val="en-US"/>
        </w:rPr>
        <w:t xml:space="preserve">∙   </w:t>
      </w:r>
      <w:r w:rsidRPr="00E11366">
        <w:rPr>
          <w:b/>
          <w:lang w:val="it-IT"/>
        </w:rPr>
        <w:t>în cazul neexecutării sau executării necorespunzătoare a contractului.</w:t>
      </w:r>
    </w:p>
    <w:p w14:paraId="304F6361" w14:textId="77777777" w:rsidR="00E11366" w:rsidRPr="00C13410" w:rsidRDefault="00E11366" w:rsidP="00E11366">
      <w:pPr>
        <w:numPr>
          <w:ilvl w:val="0"/>
          <w:numId w:val="23"/>
        </w:numPr>
        <w:shd w:val="clear" w:color="auto" w:fill="FFFFFF" w:themeFill="background1"/>
        <w:tabs>
          <w:tab w:val="right" w:pos="426"/>
        </w:tabs>
        <w:spacing w:before="120"/>
        <w:ind w:left="426" w:hanging="426"/>
        <w:jc w:val="both"/>
        <w:rPr>
          <w:b/>
          <w:bCs/>
          <w:i/>
          <w:lang w:val="it-IT"/>
        </w:rPr>
      </w:pPr>
      <w:r w:rsidRPr="00C13410">
        <w:rPr>
          <w:b/>
          <w:lang w:val="it-IT"/>
        </w:rPr>
        <w:t>Termenul de garanție a lucrărilor sau serviciilor de proiectare și de lucrări</w:t>
      </w:r>
      <w:r w:rsidRPr="00C13410">
        <w:rPr>
          <w:b/>
          <w:color w:val="000000" w:themeColor="text1"/>
          <w:lang w:val="en-US"/>
        </w:rPr>
        <w:t xml:space="preserve">: </w:t>
      </w:r>
      <w:r w:rsidRPr="00C13410">
        <w:rPr>
          <w:b/>
          <w:i/>
          <w:iCs/>
          <w:u w:val="single"/>
          <w:lang w:val="it-IT"/>
        </w:rPr>
        <w:t xml:space="preserve">Perioada de garanție va </w:t>
      </w:r>
      <w:r w:rsidRPr="00B44056">
        <w:rPr>
          <w:b/>
          <w:i/>
          <w:iCs/>
          <w:u w:val="single"/>
          <w:lang w:val="it-IT"/>
        </w:rPr>
        <w:t>fi de minimum 5 ani pentru</w:t>
      </w:r>
      <w:r w:rsidRPr="00C13410">
        <w:rPr>
          <w:b/>
          <w:i/>
          <w:iCs/>
          <w:u w:val="single"/>
          <w:lang w:val="it-IT"/>
        </w:rPr>
        <w:t xml:space="preserve"> remedierea defectelor apărute din cauza antreprenorului, începând din data recepției calitative.</w:t>
      </w:r>
    </w:p>
    <w:p w14:paraId="70A45B93" w14:textId="77777777" w:rsidR="00E11366" w:rsidRPr="00C91612" w:rsidRDefault="00E11366" w:rsidP="00E11366">
      <w:pPr>
        <w:pStyle w:val="a"/>
        <w:numPr>
          <w:ilvl w:val="0"/>
          <w:numId w:val="23"/>
        </w:numPr>
        <w:ind w:left="426" w:hanging="426"/>
        <w:rPr>
          <w:b/>
          <w:lang w:val="it-IT"/>
        </w:rPr>
      </w:pPr>
      <w:r>
        <w:rPr>
          <w:b/>
          <w:lang w:val="it-IT"/>
        </w:rPr>
        <w:t>Metoda și condițiile de plată vor fi</w:t>
      </w:r>
      <w:r>
        <w:rPr>
          <w:b/>
          <w:lang w:val="ro-RO"/>
        </w:rPr>
        <w:t xml:space="preserve">: prin transfer în decurs </w:t>
      </w:r>
      <w:r w:rsidRPr="00C13410">
        <w:rPr>
          <w:b/>
          <w:lang w:val="ro-RO"/>
        </w:rPr>
        <w:t xml:space="preserve">de </w:t>
      </w:r>
      <w:r w:rsidRPr="00C13410">
        <w:rPr>
          <w:b/>
          <w:u w:val="single"/>
          <w:lang w:val="ro-RO"/>
        </w:rPr>
        <w:t>20 zile</w:t>
      </w:r>
      <w:r>
        <w:rPr>
          <w:b/>
          <w:lang w:val="ro-RO"/>
        </w:rPr>
        <w:t xml:space="preserve"> din data facturării în baza semnării procesului-verbal de execuție.</w:t>
      </w:r>
    </w:p>
    <w:p w14:paraId="6C5A0059" w14:textId="77777777" w:rsidR="00E11366" w:rsidRPr="00C91612" w:rsidRDefault="00E11366" w:rsidP="00E11366">
      <w:pPr>
        <w:numPr>
          <w:ilvl w:val="0"/>
          <w:numId w:val="23"/>
        </w:numPr>
        <w:shd w:val="clear" w:color="auto" w:fill="FFFFFF" w:themeFill="background1"/>
        <w:tabs>
          <w:tab w:val="right" w:pos="360"/>
        </w:tabs>
        <w:spacing w:before="120"/>
        <w:ind w:left="360"/>
        <w:jc w:val="both"/>
        <w:rPr>
          <w:b/>
          <w:lang w:val="it-IT"/>
        </w:rPr>
      </w:pPr>
      <w:r>
        <w:rPr>
          <w:b/>
          <w:lang w:val="it-IT"/>
        </w:rPr>
        <w:t xml:space="preserve"> </w:t>
      </w:r>
      <w:r w:rsidRPr="00C91612">
        <w:rPr>
          <w:b/>
          <w:lang w:val="it-IT"/>
        </w:rPr>
        <w:t xml:space="preserve">Motivul recurgerii la procedura accelerată (în cazul licitației deschise, restrânse și a procedurii negociate), </w:t>
      </w:r>
      <w:r w:rsidRPr="00AE3BB8">
        <w:rPr>
          <w:bCs/>
          <w:u w:val="single"/>
          <w:lang w:val="it-IT"/>
        </w:rPr>
        <w:t>după caz.</w:t>
      </w:r>
      <w:r w:rsidRPr="00C91612">
        <w:rPr>
          <w:b/>
          <w:highlight w:val="yellow"/>
          <w:u w:val="single"/>
          <w:shd w:val="clear" w:color="auto" w:fill="FF0000"/>
          <w:lang w:val="ro-MD"/>
        </w:rPr>
        <w:t xml:space="preserve"> </w:t>
      </w:r>
    </w:p>
    <w:p w14:paraId="53CC508A" w14:textId="77777777" w:rsidR="00E11366" w:rsidRPr="00C91612" w:rsidRDefault="00E11366" w:rsidP="00E11366">
      <w:pPr>
        <w:numPr>
          <w:ilvl w:val="0"/>
          <w:numId w:val="23"/>
        </w:numPr>
        <w:shd w:val="clear" w:color="auto" w:fill="FFFFFF" w:themeFill="background1"/>
        <w:tabs>
          <w:tab w:val="right" w:pos="426"/>
        </w:tabs>
        <w:spacing w:before="120"/>
        <w:ind w:left="360"/>
        <w:jc w:val="both"/>
        <w:rPr>
          <w:b/>
          <w:lang w:val="it-IT"/>
        </w:rPr>
      </w:pPr>
      <w:r>
        <w:rPr>
          <w:b/>
          <w:lang w:val="it-IT"/>
        </w:rPr>
        <w:t xml:space="preserve"> </w:t>
      </w:r>
      <w:r w:rsidRPr="00C91612">
        <w:rPr>
          <w:b/>
          <w:lang w:val="it-IT"/>
        </w:rPr>
        <w:t>Tehnici și instrumente specifice de atribuire (</w:t>
      </w:r>
      <w:r w:rsidRPr="00AE3BB8">
        <w:rPr>
          <w:bCs/>
          <w:lang w:val="it-IT"/>
        </w:rPr>
        <w:t>dacă este cazul specificați dacă se va utiliza acordul-cadru, sistemul dinamic de achiziție sau licitația electronică</w:t>
      </w:r>
      <w:r w:rsidRPr="00C91612">
        <w:rPr>
          <w:b/>
          <w:lang w:val="it-IT"/>
        </w:rPr>
        <w:t>):</w:t>
      </w:r>
      <w:r>
        <w:rPr>
          <w:b/>
          <w:lang w:val="it-IT"/>
        </w:rPr>
        <w:t xml:space="preserve"> </w:t>
      </w:r>
      <w:r w:rsidRPr="00AE3BB8">
        <w:rPr>
          <w:bCs/>
          <w:u w:val="single"/>
          <w:lang w:val="it-IT"/>
        </w:rPr>
        <w:t>nu este cazul.</w:t>
      </w:r>
    </w:p>
    <w:p w14:paraId="603AA1DC" w14:textId="77777777" w:rsidR="00E11366" w:rsidRPr="00C91612" w:rsidRDefault="00E11366" w:rsidP="00E11366">
      <w:pPr>
        <w:numPr>
          <w:ilvl w:val="0"/>
          <w:numId w:val="23"/>
        </w:numPr>
        <w:tabs>
          <w:tab w:val="right" w:pos="426"/>
        </w:tabs>
        <w:spacing w:before="120"/>
        <w:ind w:left="0" w:firstLine="0"/>
        <w:jc w:val="both"/>
        <w:rPr>
          <w:b/>
          <w:lang w:val="it-IT"/>
        </w:rPr>
      </w:pPr>
      <w:r w:rsidRPr="00C91612">
        <w:rPr>
          <w:b/>
          <w:lang w:val="it-IT"/>
        </w:rPr>
        <w:t>Condiții speciale de care depinde îndeplinirea contractului (</w:t>
      </w:r>
      <w:r w:rsidRPr="00C91612">
        <w:rPr>
          <w:lang w:val="it-IT"/>
        </w:rPr>
        <w:t>indicați după caz</w:t>
      </w:r>
      <w:r w:rsidRPr="00C91612">
        <w:rPr>
          <w:b/>
          <w:lang w:val="it-IT"/>
        </w:rPr>
        <w:t xml:space="preserve">): </w:t>
      </w:r>
      <w:r w:rsidRPr="00AE3BB8">
        <w:rPr>
          <w:bCs/>
          <w:u w:val="single"/>
          <w:lang w:val="it-IT"/>
        </w:rPr>
        <w:t>nu se aplică.</w:t>
      </w:r>
    </w:p>
    <w:p w14:paraId="44606C0F" w14:textId="77777777" w:rsidR="00E11366" w:rsidRDefault="00E11366" w:rsidP="00E11366">
      <w:pPr>
        <w:numPr>
          <w:ilvl w:val="0"/>
          <w:numId w:val="23"/>
        </w:numPr>
        <w:tabs>
          <w:tab w:val="right" w:pos="426"/>
        </w:tabs>
        <w:spacing w:before="120"/>
        <w:ind w:left="0" w:firstLine="0"/>
        <w:jc w:val="both"/>
        <w:rPr>
          <w:b/>
          <w:lang w:val="it-IT"/>
        </w:rPr>
      </w:pPr>
      <w:bookmarkStart w:id="47" w:name="_Hlk71621175"/>
      <w:r w:rsidRPr="00C91612">
        <w:rPr>
          <w:b/>
          <w:lang w:val="it-IT"/>
        </w:rPr>
        <w:t xml:space="preserve">Ofertele se prezintă în valuta  </w:t>
      </w:r>
      <w:r>
        <w:rPr>
          <w:b/>
          <w:lang w:val="it-IT"/>
        </w:rPr>
        <w:t xml:space="preserve">națională </w:t>
      </w:r>
      <w:r w:rsidRPr="00C91612">
        <w:rPr>
          <w:b/>
          <w:lang w:val="it-IT"/>
        </w:rPr>
        <w:t xml:space="preserve"> </w:t>
      </w:r>
      <w:r w:rsidRPr="00C91612">
        <w:rPr>
          <w:b/>
          <w:u w:val="single"/>
          <w:lang w:val="it-IT"/>
        </w:rPr>
        <w:t>Lei MD</w:t>
      </w:r>
      <w:bookmarkEnd w:id="47"/>
      <w:r>
        <w:rPr>
          <w:b/>
          <w:u w:val="single"/>
          <w:lang w:val="it-IT"/>
        </w:rPr>
        <w:t>.</w:t>
      </w:r>
    </w:p>
    <w:p w14:paraId="421E4DF2" w14:textId="77777777" w:rsidR="00E11366" w:rsidRPr="00C10DED" w:rsidRDefault="00E11366" w:rsidP="00E11366">
      <w:pPr>
        <w:numPr>
          <w:ilvl w:val="0"/>
          <w:numId w:val="23"/>
        </w:numPr>
        <w:tabs>
          <w:tab w:val="right" w:pos="426"/>
        </w:tabs>
        <w:spacing w:before="120"/>
        <w:ind w:left="0" w:firstLine="0"/>
        <w:jc w:val="both"/>
        <w:rPr>
          <w:b/>
          <w:lang w:val="it-IT"/>
        </w:rPr>
      </w:pPr>
      <w:r w:rsidRPr="00C10DED">
        <w:rPr>
          <w:b/>
          <w:lang w:val="it-IT"/>
        </w:rPr>
        <w:t xml:space="preserve">Criteriul de evaluare aplicat pentru atribuirea contractului: </w:t>
      </w:r>
      <w:r w:rsidRPr="00C10DED">
        <w:rPr>
          <w:i/>
          <w:u w:val="single"/>
          <w:lang w:val="en-US"/>
        </w:rPr>
        <w:t xml:space="preserve">cel mai bun raport calitate-preţ </w:t>
      </w:r>
      <w:r w:rsidRPr="00C10DED">
        <w:rPr>
          <w:i/>
          <w:iCs/>
          <w:u w:val="single"/>
          <w:lang w:val="en-US"/>
        </w:rPr>
        <w:t>cu corespunderea tuturor cerintelor solicitate.</w:t>
      </w:r>
    </w:p>
    <w:p w14:paraId="1FA1163B" w14:textId="77777777" w:rsidR="00E11366" w:rsidRPr="00C91612" w:rsidRDefault="00E11366" w:rsidP="00E11366">
      <w:pPr>
        <w:numPr>
          <w:ilvl w:val="0"/>
          <w:numId w:val="23"/>
        </w:numPr>
        <w:tabs>
          <w:tab w:val="right" w:pos="426"/>
        </w:tabs>
        <w:spacing w:before="120"/>
        <w:ind w:left="426" w:hanging="426"/>
        <w:jc w:val="both"/>
        <w:rPr>
          <w:b/>
          <w:lang w:val="it-IT"/>
        </w:rPr>
      </w:pPr>
      <w:r w:rsidRPr="00C91612">
        <w:rPr>
          <w:b/>
          <w:lang w:val="it-IT"/>
        </w:rPr>
        <w:t>Factorii de evaluare a ofertei celei mai avantajoase din punct de vedere economic, precum și ponderile lor:</w:t>
      </w:r>
      <w:r w:rsidRPr="00C91612">
        <w:rPr>
          <w:b/>
          <w:lang w:val="en-US"/>
        </w:rPr>
        <w:t xml:space="preserve"> </w:t>
      </w:r>
    </w:p>
    <w:p w14:paraId="01DE9CB2" w14:textId="77777777" w:rsidR="00E11366" w:rsidRPr="00C91612" w:rsidRDefault="00E11366" w:rsidP="00E11366">
      <w:pPr>
        <w:tabs>
          <w:tab w:val="right" w:pos="426"/>
        </w:tabs>
        <w:spacing w:before="120"/>
        <w:ind w:left="360"/>
        <w:jc w:val="both"/>
        <w:rPr>
          <w:b/>
          <w:lang w:val="it-IT"/>
        </w:rPr>
      </w:pPr>
    </w:p>
    <w:tbl>
      <w:tblPr>
        <w:tblStyle w:val="Grigliatabella2"/>
        <w:tblW w:w="0" w:type="auto"/>
        <w:tblLook w:val="04A0" w:firstRow="1" w:lastRow="0" w:firstColumn="1" w:lastColumn="0" w:noHBand="0" w:noVBand="1"/>
      </w:tblPr>
      <w:tblGrid>
        <w:gridCol w:w="571"/>
        <w:gridCol w:w="3193"/>
        <w:gridCol w:w="1490"/>
        <w:gridCol w:w="4232"/>
      </w:tblGrid>
      <w:tr w:rsidR="00E11366" w:rsidRPr="00C91612" w14:paraId="242FCC73" w14:textId="77777777" w:rsidTr="003C472C">
        <w:tc>
          <w:tcPr>
            <w:tcW w:w="572" w:type="dxa"/>
            <w:tcBorders>
              <w:top w:val="single" w:sz="4" w:space="0" w:color="000000"/>
              <w:left w:val="single" w:sz="4" w:space="0" w:color="000000"/>
              <w:bottom w:val="single" w:sz="4" w:space="0" w:color="000000"/>
              <w:right w:val="single" w:sz="4" w:space="0" w:color="000000"/>
            </w:tcBorders>
            <w:vAlign w:val="center"/>
          </w:tcPr>
          <w:p w14:paraId="542E022C" w14:textId="77777777" w:rsidR="00E11366" w:rsidRPr="00C91612" w:rsidRDefault="00E11366" w:rsidP="003C472C">
            <w:pPr>
              <w:shd w:val="clear" w:color="auto" w:fill="FFFFFF" w:themeFill="background1"/>
              <w:tabs>
                <w:tab w:val="left" w:pos="612"/>
              </w:tabs>
              <w:spacing w:before="120" w:after="120"/>
              <w:jc w:val="both"/>
              <w:rPr>
                <w:b/>
                <w:iCs/>
              </w:rPr>
            </w:pPr>
            <w:r>
              <w:rPr>
                <w:b/>
                <w:iCs/>
              </w:rPr>
              <w:t>Nr. d/o</w:t>
            </w:r>
          </w:p>
        </w:tc>
        <w:tc>
          <w:tcPr>
            <w:tcW w:w="3392" w:type="dxa"/>
            <w:tcBorders>
              <w:top w:val="single" w:sz="4" w:space="0" w:color="000000"/>
              <w:left w:val="single" w:sz="4" w:space="0" w:color="000000"/>
              <w:bottom w:val="single" w:sz="4" w:space="0" w:color="auto"/>
              <w:right w:val="single" w:sz="4" w:space="0" w:color="000000"/>
            </w:tcBorders>
            <w:vAlign w:val="center"/>
          </w:tcPr>
          <w:p w14:paraId="041643F5" w14:textId="77777777" w:rsidR="00E11366" w:rsidRPr="00C91612" w:rsidRDefault="00E11366" w:rsidP="003C472C">
            <w:pPr>
              <w:shd w:val="clear" w:color="auto" w:fill="FFFFFF" w:themeFill="background1"/>
              <w:tabs>
                <w:tab w:val="left" w:pos="612"/>
              </w:tabs>
              <w:spacing w:before="120" w:after="120"/>
              <w:rPr>
                <w:b/>
                <w:iCs/>
              </w:rPr>
            </w:pPr>
            <w:r>
              <w:rPr>
                <w:b/>
                <w:iCs/>
              </w:rPr>
              <w:t>Denumirea factorului de evaluare</w:t>
            </w:r>
          </w:p>
        </w:tc>
        <w:tc>
          <w:tcPr>
            <w:tcW w:w="1418" w:type="dxa"/>
            <w:tcBorders>
              <w:top w:val="single" w:sz="4" w:space="0" w:color="000000"/>
              <w:left w:val="single" w:sz="4" w:space="0" w:color="000000"/>
              <w:bottom w:val="single" w:sz="4" w:space="0" w:color="auto"/>
              <w:right w:val="single" w:sz="4" w:space="0" w:color="000000"/>
            </w:tcBorders>
            <w:vAlign w:val="center"/>
          </w:tcPr>
          <w:p w14:paraId="6539BCAF" w14:textId="77777777" w:rsidR="00E11366" w:rsidRPr="00C91612" w:rsidRDefault="00E11366" w:rsidP="003C472C">
            <w:pPr>
              <w:shd w:val="clear" w:color="auto" w:fill="FFFFFF" w:themeFill="background1"/>
              <w:tabs>
                <w:tab w:val="left" w:pos="612"/>
              </w:tabs>
              <w:spacing w:before="120" w:after="120"/>
              <w:rPr>
                <w:b/>
                <w:iCs/>
              </w:rPr>
            </w:pPr>
            <w:r>
              <w:rPr>
                <w:b/>
                <w:iCs/>
              </w:rPr>
              <w:t>Ponderea %</w:t>
            </w:r>
          </w:p>
        </w:tc>
        <w:tc>
          <w:tcPr>
            <w:tcW w:w="4529" w:type="dxa"/>
            <w:tcBorders>
              <w:top w:val="single" w:sz="4" w:space="0" w:color="000000"/>
              <w:left w:val="single" w:sz="4" w:space="0" w:color="000000"/>
              <w:bottom w:val="single" w:sz="4" w:space="0" w:color="auto"/>
              <w:right w:val="single" w:sz="4" w:space="0" w:color="000000"/>
            </w:tcBorders>
            <w:vAlign w:val="center"/>
          </w:tcPr>
          <w:p w14:paraId="730865A1" w14:textId="77777777" w:rsidR="00E11366" w:rsidRPr="00C91612" w:rsidRDefault="00E11366" w:rsidP="003C472C">
            <w:pPr>
              <w:shd w:val="clear" w:color="auto" w:fill="FFFFFF" w:themeFill="background1"/>
              <w:tabs>
                <w:tab w:val="left" w:pos="612"/>
              </w:tabs>
              <w:spacing w:before="120" w:after="120"/>
              <w:rPr>
                <w:b/>
                <w:iCs/>
              </w:rPr>
            </w:pPr>
            <w:r>
              <w:rPr>
                <w:b/>
                <w:iCs/>
              </w:rPr>
              <w:t>Metodologia de evaluare</w:t>
            </w:r>
          </w:p>
        </w:tc>
      </w:tr>
      <w:tr w:rsidR="00E11366" w:rsidRPr="00E1269B" w14:paraId="2D979DCA" w14:textId="77777777" w:rsidTr="003C472C">
        <w:trPr>
          <w:trHeight w:val="267"/>
        </w:trPr>
        <w:tc>
          <w:tcPr>
            <w:tcW w:w="572" w:type="dxa"/>
            <w:tcBorders>
              <w:top w:val="single" w:sz="4" w:space="0" w:color="000000"/>
              <w:left w:val="single" w:sz="4" w:space="0" w:color="000000"/>
              <w:bottom w:val="single" w:sz="4" w:space="0" w:color="000000"/>
              <w:right w:val="single" w:sz="4" w:space="0" w:color="auto"/>
            </w:tcBorders>
            <w:vAlign w:val="center"/>
          </w:tcPr>
          <w:p w14:paraId="58C30E19" w14:textId="77777777" w:rsidR="00E11366" w:rsidRPr="00C91612" w:rsidRDefault="00E11366" w:rsidP="003C472C">
            <w:pPr>
              <w:shd w:val="clear" w:color="auto" w:fill="FFFFFF" w:themeFill="background1"/>
              <w:tabs>
                <w:tab w:val="left" w:pos="612"/>
              </w:tabs>
              <w:spacing w:before="120" w:after="120"/>
              <w:jc w:val="both"/>
              <w:rPr>
                <w:iCs/>
              </w:rPr>
            </w:pPr>
          </w:p>
        </w:tc>
        <w:tc>
          <w:tcPr>
            <w:tcW w:w="3392" w:type="dxa"/>
            <w:tcBorders>
              <w:top w:val="single" w:sz="4" w:space="0" w:color="auto"/>
              <w:left w:val="single" w:sz="4" w:space="0" w:color="auto"/>
              <w:bottom w:val="single" w:sz="4" w:space="0" w:color="auto"/>
              <w:right w:val="single" w:sz="4" w:space="0" w:color="auto"/>
            </w:tcBorders>
            <w:shd w:val="clear" w:color="auto" w:fill="auto"/>
            <w:vAlign w:val="center"/>
          </w:tcPr>
          <w:p w14:paraId="4E00C95F" w14:textId="77777777" w:rsidR="00E11366" w:rsidRPr="008D1AE4" w:rsidRDefault="00E11366" w:rsidP="003C472C">
            <w:pPr>
              <w:shd w:val="clear" w:color="auto" w:fill="FFFFFF" w:themeFill="background1"/>
              <w:tabs>
                <w:tab w:val="left" w:pos="612"/>
              </w:tabs>
              <w:spacing w:before="120" w:after="120"/>
              <w:jc w:val="both"/>
              <w:rPr>
                <w:iCs/>
              </w:rPr>
            </w:pPr>
            <w:r w:rsidRPr="00AE1532">
              <w:rPr>
                <w:b/>
                <w:iCs/>
                <w:sz w:val="22"/>
                <w:szCs w:val="22"/>
              </w:rPr>
              <w:t>Cel mai mic preț</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F3A17C2" w14:textId="77777777" w:rsidR="00E11366" w:rsidRPr="00C91612" w:rsidRDefault="00E11366" w:rsidP="003C472C">
            <w:pPr>
              <w:shd w:val="clear" w:color="auto" w:fill="FFFFFF" w:themeFill="background1"/>
              <w:tabs>
                <w:tab w:val="left" w:pos="612"/>
              </w:tabs>
              <w:spacing w:before="120" w:after="120"/>
              <w:jc w:val="both"/>
              <w:rPr>
                <w:iCs/>
              </w:rPr>
            </w:pPr>
            <w:r>
              <w:rPr>
                <w:b/>
                <w:iCs/>
              </w:rPr>
              <w:t>8</w:t>
            </w:r>
            <w:r w:rsidRPr="00AE1532">
              <w:rPr>
                <w:b/>
                <w:iCs/>
              </w:rPr>
              <w:t>0</w:t>
            </w:r>
            <w:r>
              <w:rPr>
                <w:b/>
                <w:iCs/>
              </w:rPr>
              <w:t xml:space="preserve"> %</w:t>
            </w:r>
          </w:p>
        </w:tc>
        <w:tc>
          <w:tcPr>
            <w:tcW w:w="4529" w:type="dxa"/>
            <w:tcBorders>
              <w:top w:val="single" w:sz="4" w:space="0" w:color="auto"/>
              <w:left w:val="single" w:sz="4" w:space="0" w:color="auto"/>
              <w:bottom w:val="single" w:sz="4" w:space="0" w:color="auto"/>
              <w:right w:val="single" w:sz="4" w:space="0" w:color="auto"/>
            </w:tcBorders>
            <w:shd w:val="clear" w:color="auto" w:fill="auto"/>
          </w:tcPr>
          <w:p w14:paraId="42AE2393" w14:textId="77777777" w:rsidR="00E11366" w:rsidRPr="00C7274C" w:rsidRDefault="00E11366" w:rsidP="003C472C">
            <w:pPr>
              <w:tabs>
                <w:tab w:val="left" w:pos="612"/>
              </w:tabs>
              <w:jc w:val="center"/>
              <w:rPr>
                <w:b/>
                <w:iCs/>
                <w:sz w:val="18"/>
                <w:szCs w:val="18"/>
                <w:lang w:val="ro-MD"/>
              </w:rPr>
            </w:pPr>
            <w:r w:rsidRPr="005E0754">
              <w:rPr>
                <w:b/>
                <w:iCs/>
                <w:sz w:val="18"/>
                <w:szCs w:val="18"/>
                <w:lang w:val="ro-MD"/>
              </w:rPr>
              <w:t>(preț cel mai scăzut /preț oferta</w:t>
            </w:r>
            <w:r>
              <w:rPr>
                <w:b/>
                <w:iCs/>
                <w:sz w:val="18"/>
                <w:szCs w:val="18"/>
                <w:lang w:val="ro-MD"/>
              </w:rPr>
              <w:t>t</w:t>
            </w:r>
            <w:r w:rsidRPr="005E0754">
              <w:rPr>
                <w:b/>
                <w:iCs/>
                <w:sz w:val="18"/>
                <w:szCs w:val="18"/>
                <w:lang w:val="ro-MD"/>
              </w:rPr>
              <w:t>) x</w:t>
            </w:r>
            <w:r>
              <w:rPr>
                <w:b/>
                <w:iCs/>
                <w:sz w:val="18"/>
                <w:szCs w:val="18"/>
                <w:lang w:val="ro-MD"/>
              </w:rPr>
              <w:t xml:space="preserve">  </w:t>
            </w:r>
            <w:r w:rsidRPr="005E0754">
              <w:rPr>
                <w:b/>
                <w:iCs/>
                <w:sz w:val="18"/>
                <w:szCs w:val="18"/>
                <w:lang w:val="ro-MD"/>
              </w:rPr>
              <w:t>punctaj maxim</w:t>
            </w:r>
          </w:p>
        </w:tc>
      </w:tr>
      <w:tr w:rsidR="00E11366" w:rsidRPr="00E1269B" w14:paraId="0C34C57C" w14:textId="77777777" w:rsidTr="003C472C">
        <w:trPr>
          <w:trHeight w:val="70"/>
        </w:trPr>
        <w:tc>
          <w:tcPr>
            <w:tcW w:w="572" w:type="dxa"/>
            <w:tcBorders>
              <w:top w:val="single" w:sz="4" w:space="0" w:color="000000"/>
              <w:left w:val="single" w:sz="4" w:space="0" w:color="000000"/>
              <w:bottom w:val="single" w:sz="4" w:space="0" w:color="auto"/>
              <w:right w:val="single" w:sz="4" w:space="0" w:color="auto"/>
            </w:tcBorders>
            <w:vAlign w:val="center"/>
          </w:tcPr>
          <w:p w14:paraId="2C8D0AA0" w14:textId="77777777" w:rsidR="00E11366" w:rsidRPr="00967BEE" w:rsidRDefault="00E11366" w:rsidP="003C472C">
            <w:pPr>
              <w:shd w:val="clear" w:color="auto" w:fill="FFFFFF" w:themeFill="background1"/>
              <w:tabs>
                <w:tab w:val="left" w:pos="612"/>
              </w:tabs>
              <w:spacing w:before="120" w:after="120"/>
              <w:jc w:val="both"/>
              <w:rPr>
                <w:iCs/>
                <w:lang w:val="en-US"/>
              </w:rPr>
            </w:pPr>
          </w:p>
        </w:tc>
        <w:tc>
          <w:tcPr>
            <w:tcW w:w="3392" w:type="dxa"/>
            <w:tcBorders>
              <w:top w:val="single" w:sz="4" w:space="0" w:color="auto"/>
              <w:bottom w:val="single" w:sz="4" w:space="0" w:color="auto"/>
            </w:tcBorders>
            <w:shd w:val="clear" w:color="auto" w:fill="auto"/>
            <w:vAlign w:val="center"/>
          </w:tcPr>
          <w:p w14:paraId="39DD7777" w14:textId="77777777" w:rsidR="00E11366" w:rsidRPr="00C7274C" w:rsidRDefault="00E11366" w:rsidP="003C472C">
            <w:pPr>
              <w:shd w:val="clear" w:color="auto" w:fill="FFFFFF" w:themeFill="background1"/>
              <w:tabs>
                <w:tab w:val="left" w:pos="612"/>
              </w:tabs>
              <w:spacing w:before="120" w:after="120"/>
              <w:jc w:val="both"/>
              <w:rPr>
                <w:iCs/>
                <w:lang w:val="en-US"/>
              </w:rPr>
            </w:pPr>
            <w:r w:rsidRPr="00C7274C">
              <w:rPr>
                <w:b/>
                <w:iCs/>
                <w:sz w:val="22"/>
                <w:lang w:val="en-US"/>
              </w:rPr>
              <w:t>Termenul de executare a lucrării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03CD3D2" w14:textId="77777777" w:rsidR="00E11366" w:rsidRPr="00C91612" w:rsidRDefault="00E11366" w:rsidP="003C472C">
            <w:pPr>
              <w:shd w:val="clear" w:color="auto" w:fill="FFFFFF" w:themeFill="background1"/>
              <w:tabs>
                <w:tab w:val="left" w:pos="612"/>
              </w:tabs>
              <w:spacing w:before="120" w:after="120"/>
              <w:jc w:val="both"/>
              <w:rPr>
                <w:iCs/>
              </w:rPr>
            </w:pPr>
            <w:r>
              <w:rPr>
                <w:b/>
                <w:iCs/>
              </w:rPr>
              <w:t>1</w:t>
            </w:r>
            <w:r w:rsidRPr="009D6CD8">
              <w:rPr>
                <w:b/>
                <w:iCs/>
              </w:rPr>
              <w:t>0 %</w:t>
            </w:r>
          </w:p>
        </w:tc>
        <w:tc>
          <w:tcPr>
            <w:tcW w:w="4529" w:type="dxa"/>
            <w:tcBorders>
              <w:top w:val="single" w:sz="4" w:space="0" w:color="auto"/>
              <w:left w:val="single" w:sz="4" w:space="0" w:color="auto"/>
              <w:bottom w:val="single" w:sz="4" w:space="0" w:color="auto"/>
              <w:right w:val="single" w:sz="4" w:space="0" w:color="auto"/>
            </w:tcBorders>
          </w:tcPr>
          <w:p w14:paraId="3896CC9F" w14:textId="77777777" w:rsidR="00E11366" w:rsidRPr="00C7274C" w:rsidRDefault="00E11366" w:rsidP="003C472C">
            <w:pPr>
              <w:shd w:val="clear" w:color="auto" w:fill="FFFFFF" w:themeFill="background1"/>
              <w:tabs>
                <w:tab w:val="left" w:pos="612"/>
              </w:tabs>
              <w:spacing w:before="120" w:after="120"/>
              <w:jc w:val="both"/>
              <w:rPr>
                <w:iCs/>
                <w:lang w:val="en-US"/>
              </w:rPr>
            </w:pPr>
            <w:r w:rsidRPr="00C7274C">
              <w:rPr>
                <w:b/>
                <w:iCs/>
                <w:sz w:val="18"/>
                <w:szCs w:val="18"/>
                <w:lang w:val="en-US"/>
              </w:rPr>
              <w:t>(termenul de executare a lucrării cel mai scăzut /</w:t>
            </w:r>
            <w:r w:rsidRPr="00C7274C">
              <w:rPr>
                <w:lang w:val="en-US"/>
              </w:rPr>
              <w:t xml:space="preserve"> </w:t>
            </w:r>
            <w:r w:rsidRPr="00C7274C">
              <w:rPr>
                <w:b/>
                <w:iCs/>
                <w:sz w:val="18"/>
                <w:szCs w:val="18"/>
                <w:lang w:val="en-US"/>
              </w:rPr>
              <w:t>termenul de executare a lucrării ofertați) x punctaj maxim</w:t>
            </w:r>
          </w:p>
        </w:tc>
      </w:tr>
      <w:tr w:rsidR="00E11366" w:rsidRPr="00E1269B" w14:paraId="799CD791" w14:textId="77777777" w:rsidTr="003C472C">
        <w:trPr>
          <w:trHeight w:val="70"/>
        </w:trPr>
        <w:tc>
          <w:tcPr>
            <w:tcW w:w="572" w:type="dxa"/>
            <w:tcBorders>
              <w:top w:val="single" w:sz="4" w:space="0" w:color="auto"/>
              <w:left w:val="single" w:sz="4" w:space="0" w:color="auto"/>
              <w:bottom w:val="single" w:sz="4" w:space="0" w:color="auto"/>
              <w:right w:val="single" w:sz="4" w:space="0" w:color="auto"/>
            </w:tcBorders>
            <w:vAlign w:val="center"/>
          </w:tcPr>
          <w:p w14:paraId="5F88E01D" w14:textId="77777777" w:rsidR="00E11366" w:rsidRPr="00C7274C" w:rsidRDefault="00E11366" w:rsidP="003C472C">
            <w:pPr>
              <w:shd w:val="clear" w:color="auto" w:fill="FFFFFF" w:themeFill="background1"/>
              <w:tabs>
                <w:tab w:val="left" w:pos="612"/>
              </w:tabs>
              <w:spacing w:before="120" w:after="120"/>
              <w:jc w:val="both"/>
              <w:rPr>
                <w:iCs/>
                <w:lang w:val="en-US"/>
              </w:rPr>
            </w:pPr>
          </w:p>
        </w:tc>
        <w:tc>
          <w:tcPr>
            <w:tcW w:w="3392" w:type="dxa"/>
            <w:tcBorders>
              <w:top w:val="single" w:sz="4" w:space="0" w:color="auto"/>
              <w:bottom w:val="single" w:sz="4" w:space="0" w:color="auto"/>
            </w:tcBorders>
            <w:shd w:val="clear" w:color="auto" w:fill="auto"/>
            <w:vAlign w:val="center"/>
          </w:tcPr>
          <w:p w14:paraId="210AAFF9" w14:textId="77777777" w:rsidR="00E11366" w:rsidRPr="00C7274C" w:rsidRDefault="00E11366" w:rsidP="003C472C">
            <w:pPr>
              <w:shd w:val="clear" w:color="auto" w:fill="FFFFFF" w:themeFill="background1"/>
              <w:tabs>
                <w:tab w:val="left" w:pos="612"/>
              </w:tabs>
              <w:spacing w:before="120" w:after="120"/>
              <w:jc w:val="both"/>
              <w:rPr>
                <w:iCs/>
                <w:lang w:val="en-US"/>
              </w:rPr>
            </w:pPr>
            <w:r w:rsidRPr="00C7274C">
              <w:rPr>
                <w:b/>
                <w:iCs/>
                <w:sz w:val="22"/>
                <w:lang w:val="en-US"/>
              </w:rPr>
              <w:t>Termenul de garanție a lucrării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0DAB77" w14:textId="77777777" w:rsidR="00E11366" w:rsidRPr="00C91612" w:rsidRDefault="00E11366" w:rsidP="003C472C">
            <w:pPr>
              <w:shd w:val="clear" w:color="auto" w:fill="FFFFFF" w:themeFill="background1"/>
              <w:tabs>
                <w:tab w:val="left" w:pos="612"/>
              </w:tabs>
              <w:spacing w:before="120" w:after="120"/>
              <w:jc w:val="both"/>
              <w:rPr>
                <w:iCs/>
              </w:rPr>
            </w:pPr>
            <w:r w:rsidRPr="008F1354">
              <w:rPr>
                <w:b/>
                <w:iCs/>
              </w:rPr>
              <w:t>10 %</w:t>
            </w:r>
          </w:p>
        </w:tc>
        <w:tc>
          <w:tcPr>
            <w:tcW w:w="4529" w:type="dxa"/>
            <w:tcBorders>
              <w:top w:val="single" w:sz="4" w:space="0" w:color="auto"/>
              <w:left w:val="single" w:sz="4" w:space="0" w:color="auto"/>
              <w:bottom w:val="single" w:sz="4" w:space="0" w:color="auto"/>
              <w:right w:val="single" w:sz="4" w:space="0" w:color="auto"/>
            </w:tcBorders>
          </w:tcPr>
          <w:p w14:paraId="5177BD0F" w14:textId="77777777" w:rsidR="00E11366" w:rsidRPr="00C7274C" w:rsidRDefault="00E11366" w:rsidP="003C472C">
            <w:pPr>
              <w:shd w:val="clear" w:color="auto" w:fill="FFFFFF" w:themeFill="background1"/>
              <w:tabs>
                <w:tab w:val="left" w:pos="612"/>
              </w:tabs>
              <w:spacing w:before="120" w:after="120"/>
              <w:jc w:val="both"/>
              <w:rPr>
                <w:iCs/>
                <w:lang w:val="en-US"/>
              </w:rPr>
            </w:pPr>
            <w:r w:rsidRPr="00C7274C">
              <w:rPr>
                <w:b/>
                <w:iCs/>
                <w:sz w:val="18"/>
                <w:szCs w:val="18"/>
                <w:lang w:val="en-US"/>
              </w:rPr>
              <w:t>(termenul de garanție a lucrării cel mai scăzut /</w:t>
            </w:r>
            <w:r w:rsidRPr="00C7274C">
              <w:rPr>
                <w:lang w:val="en-US"/>
              </w:rPr>
              <w:t xml:space="preserve"> </w:t>
            </w:r>
            <w:r w:rsidRPr="00C7274C">
              <w:rPr>
                <w:b/>
                <w:iCs/>
                <w:sz w:val="18"/>
                <w:szCs w:val="18"/>
                <w:lang w:val="en-US"/>
              </w:rPr>
              <w:t>termenul de garanție a lucrării  ofertat) x punctaj maxim</w:t>
            </w:r>
          </w:p>
        </w:tc>
      </w:tr>
    </w:tbl>
    <w:p w14:paraId="1106BDD4" w14:textId="77777777" w:rsidR="00E11366" w:rsidRPr="00C91612" w:rsidRDefault="00E11366" w:rsidP="00E11366">
      <w:pPr>
        <w:numPr>
          <w:ilvl w:val="0"/>
          <w:numId w:val="23"/>
        </w:numPr>
        <w:shd w:val="clear" w:color="auto" w:fill="FFFFFF" w:themeFill="background1"/>
        <w:tabs>
          <w:tab w:val="right" w:pos="426"/>
        </w:tabs>
        <w:spacing w:before="120"/>
        <w:ind w:left="0" w:firstLine="0"/>
        <w:jc w:val="both"/>
        <w:rPr>
          <w:b/>
          <w:lang w:val="it-IT"/>
        </w:rPr>
      </w:pPr>
      <w:r w:rsidRPr="00C91612">
        <w:rPr>
          <w:b/>
          <w:lang w:val="it-IT"/>
        </w:rPr>
        <w:t>Termenul limită de depunere/deschidere a ofertelor:</w:t>
      </w:r>
    </w:p>
    <w:p w14:paraId="4AAD3413" w14:textId="77777777" w:rsidR="00E11366" w:rsidRPr="00C91612" w:rsidRDefault="00E11366" w:rsidP="00E11366">
      <w:pPr>
        <w:numPr>
          <w:ilvl w:val="0"/>
          <w:numId w:val="24"/>
        </w:numPr>
        <w:shd w:val="clear" w:color="auto" w:fill="FFFFFF" w:themeFill="background1"/>
        <w:tabs>
          <w:tab w:val="right" w:pos="426"/>
        </w:tabs>
        <w:spacing w:before="120"/>
        <w:jc w:val="both"/>
        <w:rPr>
          <w:b/>
          <w:lang w:val="en-US"/>
        </w:rPr>
      </w:pPr>
      <w:r w:rsidRPr="00C91612">
        <w:rPr>
          <w:b/>
          <w:lang w:val="ro-MD"/>
        </w:rPr>
        <w:t>conform SIA RSAP /p</w:t>
      </w:r>
      <w:r w:rsidRPr="00C91612">
        <w:rPr>
          <w:b/>
          <w:lang w:val="en-US"/>
        </w:rPr>
        <w:t>ână</w:t>
      </w:r>
      <w:r w:rsidRPr="00C91612">
        <w:rPr>
          <w:b/>
          <w:lang w:val="ro-MD"/>
        </w:rPr>
        <w:t xml:space="preserve"> </w:t>
      </w:r>
      <w:r w:rsidRPr="00C91612">
        <w:rPr>
          <w:b/>
          <w:lang w:val="en-US"/>
        </w:rPr>
        <w:t xml:space="preserve">la: </w:t>
      </w:r>
      <w:r w:rsidRPr="00C91612">
        <w:rPr>
          <w:b/>
          <w:i/>
          <w:lang w:val="en-US"/>
        </w:rPr>
        <w:t>[ora</w:t>
      </w:r>
      <w:r w:rsidRPr="00C91612">
        <w:rPr>
          <w:b/>
          <w:i/>
          <w:lang w:val="ro-MD"/>
        </w:rPr>
        <w:t xml:space="preserve"> </w:t>
      </w:r>
      <w:r w:rsidRPr="00C91612">
        <w:rPr>
          <w:b/>
          <w:i/>
          <w:lang w:val="en-US"/>
        </w:rPr>
        <w:t>exactă]</w:t>
      </w:r>
      <w:r w:rsidRPr="00C91612">
        <w:rPr>
          <w:b/>
          <w:lang w:val="en-US"/>
        </w:rPr>
        <w:t>_______________________________</w:t>
      </w:r>
    </w:p>
    <w:p w14:paraId="71B3905F" w14:textId="77777777" w:rsidR="00E11366" w:rsidRPr="00C91612" w:rsidRDefault="00E11366" w:rsidP="00E11366">
      <w:pPr>
        <w:numPr>
          <w:ilvl w:val="0"/>
          <w:numId w:val="24"/>
        </w:numPr>
        <w:shd w:val="clear" w:color="auto" w:fill="FFFFFF" w:themeFill="background1"/>
        <w:tabs>
          <w:tab w:val="right" w:pos="426"/>
        </w:tabs>
        <w:spacing w:before="120"/>
        <w:jc w:val="both"/>
        <w:rPr>
          <w:b/>
        </w:rPr>
      </w:pPr>
      <w:r w:rsidRPr="00C91612">
        <w:rPr>
          <w:b/>
        </w:rPr>
        <w:t xml:space="preserve">pe: </w:t>
      </w:r>
      <w:r w:rsidRPr="00C91612">
        <w:rPr>
          <w:b/>
          <w:i/>
        </w:rPr>
        <w:t>[data]</w:t>
      </w:r>
      <w:r w:rsidRPr="00C91612">
        <w:rPr>
          <w:b/>
        </w:rPr>
        <w:t>__________________________________________________________</w:t>
      </w:r>
    </w:p>
    <w:p w14:paraId="10B673B1" w14:textId="77777777" w:rsidR="00E11366" w:rsidRPr="00C13410" w:rsidRDefault="00E11366" w:rsidP="00E11366">
      <w:pPr>
        <w:numPr>
          <w:ilvl w:val="0"/>
          <w:numId w:val="23"/>
        </w:numPr>
        <w:shd w:val="clear" w:color="auto" w:fill="FFFFFF" w:themeFill="background1"/>
        <w:tabs>
          <w:tab w:val="right" w:pos="426"/>
        </w:tabs>
        <w:spacing w:before="120"/>
        <w:ind w:left="450" w:hanging="450"/>
        <w:jc w:val="both"/>
        <w:rPr>
          <w:b/>
          <w:lang w:val="it-IT"/>
        </w:rPr>
      </w:pPr>
      <w:r w:rsidRPr="00C91612">
        <w:rPr>
          <w:b/>
          <w:lang w:val="it-IT"/>
        </w:rPr>
        <w:t xml:space="preserve">Adresa la care trebuie transmise ofertele sau cererile de participare: </w:t>
      </w:r>
      <w:r w:rsidRPr="00C13410">
        <w:rPr>
          <w:bCs/>
          <w:iCs/>
          <w:sz w:val="22"/>
          <w:szCs w:val="22"/>
          <w:u w:val="single"/>
          <w:lang w:val="en-US"/>
        </w:rPr>
        <w:t xml:space="preserve">Ofertele sau cererile de participare vor fi depuse în mod electronic, folosind fluxurile interactive de lucru puse la dispoziție de platformele electronice </w:t>
      </w:r>
      <w:r w:rsidRPr="00916BC6">
        <w:rPr>
          <w:b/>
          <w:iCs/>
          <w:sz w:val="22"/>
          <w:szCs w:val="22"/>
          <w:u w:val="single"/>
          <w:lang w:val="it-IT"/>
        </w:rPr>
        <w:t>SIA RSAP</w:t>
      </w:r>
    </w:p>
    <w:p w14:paraId="4281056C" w14:textId="77777777" w:rsidR="00E11366" w:rsidRPr="008D1AE4" w:rsidRDefault="00E11366" w:rsidP="00E11366">
      <w:pPr>
        <w:numPr>
          <w:ilvl w:val="0"/>
          <w:numId w:val="23"/>
        </w:numPr>
        <w:tabs>
          <w:tab w:val="right" w:pos="426"/>
        </w:tabs>
        <w:spacing w:before="120"/>
        <w:ind w:left="0" w:firstLine="0"/>
        <w:jc w:val="both"/>
        <w:rPr>
          <w:b/>
          <w:lang w:val="it-IT"/>
        </w:rPr>
      </w:pPr>
      <w:r w:rsidRPr="008D1AE4">
        <w:rPr>
          <w:b/>
          <w:lang w:val="it-IT"/>
        </w:rPr>
        <w:t xml:space="preserve">Termenul de valabilitate a ofertelor: </w:t>
      </w:r>
      <w:r>
        <w:rPr>
          <w:b/>
          <w:u w:val="single"/>
          <w:lang w:val="it-IT"/>
        </w:rPr>
        <w:t>60</w:t>
      </w:r>
      <w:r w:rsidRPr="008D1AE4">
        <w:rPr>
          <w:b/>
          <w:u w:val="single"/>
          <w:lang w:val="ro-MD"/>
        </w:rPr>
        <w:t xml:space="preserve"> zile din data deschiderii procedurii de achizitie.</w:t>
      </w:r>
    </w:p>
    <w:p w14:paraId="6AB9DBF2" w14:textId="77777777" w:rsidR="00E11366" w:rsidRPr="00C91612" w:rsidRDefault="00E11366" w:rsidP="00E11366">
      <w:pPr>
        <w:numPr>
          <w:ilvl w:val="0"/>
          <w:numId w:val="23"/>
        </w:numPr>
        <w:tabs>
          <w:tab w:val="right" w:pos="426"/>
        </w:tabs>
        <w:spacing w:before="120"/>
        <w:ind w:left="426" w:hanging="426"/>
        <w:jc w:val="both"/>
        <w:rPr>
          <w:b/>
          <w:lang w:val="it-IT"/>
        </w:rPr>
      </w:pPr>
      <w:r w:rsidRPr="00C91612">
        <w:rPr>
          <w:b/>
          <w:lang w:val="en-US"/>
        </w:rPr>
        <w:t>Locul</w:t>
      </w:r>
      <w:r w:rsidRPr="00C91612">
        <w:rPr>
          <w:b/>
          <w:lang w:val="ro-MD"/>
        </w:rPr>
        <w:t xml:space="preserve"> </w:t>
      </w:r>
      <w:r w:rsidRPr="00C91612">
        <w:rPr>
          <w:b/>
          <w:lang w:val="en-US"/>
        </w:rPr>
        <w:t>deschiderii</w:t>
      </w:r>
      <w:r w:rsidRPr="00C91612">
        <w:rPr>
          <w:b/>
          <w:lang w:val="ro-MD"/>
        </w:rPr>
        <w:t xml:space="preserve"> </w:t>
      </w:r>
      <w:r w:rsidRPr="00C91612">
        <w:rPr>
          <w:b/>
          <w:lang w:val="en-US"/>
        </w:rPr>
        <w:t xml:space="preserve">ofertelor: </w:t>
      </w:r>
      <w:r w:rsidRPr="00C13410">
        <w:rPr>
          <w:i/>
          <w:spacing w:val="-4"/>
          <w:u w:val="single"/>
          <w:lang w:val="en-US"/>
        </w:rPr>
        <w:t xml:space="preserve">Ofertele se depun în mod electronic, folosind fluxurile interactive de lucru puse la dispoziție de platformele electronice. </w:t>
      </w:r>
      <w:r w:rsidRPr="00C13410">
        <w:rPr>
          <w:b/>
          <w:bCs/>
          <w:u w:val="single"/>
          <w:lang w:val="it-IT"/>
        </w:rPr>
        <w:t>SIA RSAP</w:t>
      </w:r>
    </w:p>
    <w:p w14:paraId="7737B957" w14:textId="77777777" w:rsidR="00E11366" w:rsidRPr="00C91612" w:rsidRDefault="00E11366" w:rsidP="00E11366">
      <w:pPr>
        <w:shd w:val="clear" w:color="auto" w:fill="FFFFFF" w:themeFill="background1"/>
        <w:tabs>
          <w:tab w:val="left" w:pos="360"/>
          <w:tab w:val="left" w:pos="1800"/>
          <w:tab w:val="left" w:pos="3240"/>
        </w:tabs>
        <w:spacing w:after="120"/>
        <w:ind w:left="360"/>
        <w:jc w:val="both"/>
        <w:rPr>
          <w:b/>
          <w:i/>
          <w:lang w:val="it-IT"/>
        </w:rPr>
      </w:pPr>
      <w:r w:rsidRPr="00C91612">
        <w:rPr>
          <w:b/>
          <w:i/>
          <w:lang w:val="it-IT"/>
        </w:rPr>
        <w:t xml:space="preserve">Ofertele întârziate vor fi respinse. </w:t>
      </w:r>
    </w:p>
    <w:p w14:paraId="2FCE240F" w14:textId="77777777" w:rsidR="00E11366" w:rsidRPr="00C13410" w:rsidRDefault="00E11366" w:rsidP="00E11366">
      <w:pPr>
        <w:numPr>
          <w:ilvl w:val="0"/>
          <w:numId w:val="23"/>
        </w:numPr>
        <w:shd w:val="clear" w:color="auto" w:fill="FFFFFF" w:themeFill="background1"/>
        <w:tabs>
          <w:tab w:val="right" w:pos="426"/>
        </w:tabs>
        <w:spacing w:before="120"/>
        <w:ind w:left="450" w:hanging="450"/>
        <w:jc w:val="both"/>
        <w:rPr>
          <w:bCs/>
          <w:u w:val="single"/>
          <w:lang w:val="it-IT"/>
        </w:rPr>
      </w:pPr>
      <w:r w:rsidRPr="00C91612">
        <w:rPr>
          <w:b/>
          <w:lang w:val="it-IT"/>
        </w:rPr>
        <w:t xml:space="preserve">Persoanele autorizate să asiste la deschiderea ofertelor: </w:t>
      </w:r>
      <w:r w:rsidRPr="00C13410">
        <w:rPr>
          <w:bCs/>
          <w:i/>
          <w:u w:val="single"/>
          <w:lang w:val="it-IT"/>
        </w:rPr>
        <w:t>Ofertanții sau reprezentanții acestora au dreptul să participe la deschiderea ofertelor, cu excepția cazului cînd ofertele au fost depuse prin SIA RSAP</w:t>
      </w:r>
      <w:r w:rsidRPr="00C13410">
        <w:rPr>
          <w:bCs/>
          <w:u w:val="single"/>
          <w:lang w:val="it-IT"/>
        </w:rPr>
        <w:t>.</w:t>
      </w:r>
    </w:p>
    <w:p w14:paraId="124A2B32" w14:textId="77777777" w:rsidR="00E11366" w:rsidRPr="00C91612" w:rsidRDefault="00E11366" w:rsidP="00E11366">
      <w:pPr>
        <w:numPr>
          <w:ilvl w:val="0"/>
          <w:numId w:val="23"/>
        </w:numPr>
        <w:shd w:val="clear" w:color="auto" w:fill="FFFFFF" w:themeFill="background1"/>
        <w:tabs>
          <w:tab w:val="right" w:pos="426"/>
        </w:tabs>
        <w:spacing w:before="120"/>
        <w:ind w:left="450" w:hanging="450"/>
        <w:jc w:val="both"/>
        <w:rPr>
          <w:b/>
          <w:lang w:val="it-IT"/>
        </w:rPr>
      </w:pPr>
      <w:r w:rsidRPr="00C91612">
        <w:rPr>
          <w:b/>
          <w:lang w:val="it-IT"/>
        </w:rPr>
        <w:t xml:space="preserve">Limba sau limbile în care trebuie redactate ofertele sau cererile de participare: </w:t>
      </w:r>
      <w:r w:rsidRPr="00C91612">
        <w:rPr>
          <w:b/>
          <w:u w:val="single"/>
          <w:lang w:val="ro-MD"/>
        </w:rPr>
        <w:t>Limba</w:t>
      </w:r>
      <w:r w:rsidRPr="00C91612">
        <w:rPr>
          <w:b/>
          <w:lang w:val="ro-MD"/>
        </w:rPr>
        <w:t xml:space="preserve"> </w:t>
      </w:r>
      <w:r w:rsidRPr="00C91612">
        <w:rPr>
          <w:b/>
          <w:u w:val="single"/>
          <w:lang w:val="ro-MD"/>
        </w:rPr>
        <w:t>de Stat</w:t>
      </w:r>
      <w:r w:rsidRPr="00C91612">
        <w:rPr>
          <w:b/>
          <w:lang w:val="it-IT"/>
        </w:rPr>
        <w:t>.</w:t>
      </w:r>
    </w:p>
    <w:p w14:paraId="4267C52D" w14:textId="77777777" w:rsidR="00E11366" w:rsidRPr="00AE3BB8" w:rsidRDefault="00E11366" w:rsidP="00E11366">
      <w:pPr>
        <w:numPr>
          <w:ilvl w:val="0"/>
          <w:numId w:val="23"/>
        </w:numPr>
        <w:shd w:val="clear" w:color="auto" w:fill="FFFFFF" w:themeFill="background1"/>
        <w:tabs>
          <w:tab w:val="right" w:pos="426"/>
        </w:tabs>
        <w:spacing w:before="120"/>
        <w:ind w:left="360"/>
        <w:jc w:val="both"/>
        <w:rPr>
          <w:bCs/>
          <w:lang w:val="it-IT"/>
        </w:rPr>
      </w:pPr>
      <w:r w:rsidRPr="00C91612">
        <w:rPr>
          <w:b/>
          <w:lang w:val="it-IT"/>
        </w:rPr>
        <w:t xml:space="preserve">Respectivul contract se referă la un proiect și/sau program finanțat din fonduri ale Uniunii Europene: </w:t>
      </w:r>
      <w:r w:rsidRPr="00AE3BB8">
        <w:rPr>
          <w:bCs/>
          <w:u w:val="single"/>
          <w:lang w:val="en-US"/>
        </w:rPr>
        <w:t>nu este cazul</w:t>
      </w:r>
      <w:r w:rsidRPr="00AE3BB8">
        <w:rPr>
          <w:bCs/>
          <w:u w:val="single"/>
          <w:lang w:val="it-IT"/>
        </w:rPr>
        <w:t>.</w:t>
      </w:r>
    </w:p>
    <w:p w14:paraId="2204290A" w14:textId="77777777" w:rsidR="00E11366" w:rsidRPr="00C91612" w:rsidRDefault="00E11366" w:rsidP="00E11366">
      <w:pPr>
        <w:numPr>
          <w:ilvl w:val="0"/>
          <w:numId w:val="23"/>
        </w:numPr>
        <w:shd w:val="clear" w:color="auto" w:fill="FFFFFF" w:themeFill="background1"/>
        <w:tabs>
          <w:tab w:val="right" w:pos="426"/>
        </w:tabs>
        <w:spacing w:before="120"/>
        <w:ind w:left="0" w:firstLine="0"/>
        <w:jc w:val="both"/>
        <w:rPr>
          <w:b/>
          <w:lang w:val="it-IT"/>
        </w:rPr>
      </w:pPr>
      <w:r w:rsidRPr="00C91612">
        <w:rPr>
          <w:b/>
          <w:lang w:val="it-IT"/>
        </w:rPr>
        <w:t xml:space="preserve">Denumirea și adresa organismului competent de soluționare a contestațiilor: </w:t>
      </w:r>
    </w:p>
    <w:p w14:paraId="14A7285F" w14:textId="77777777" w:rsidR="00E11366" w:rsidRPr="00C91612" w:rsidRDefault="00E11366" w:rsidP="00E11366">
      <w:pPr>
        <w:shd w:val="clear" w:color="auto" w:fill="FFFFFF" w:themeFill="background1"/>
        <w:tabs>
          <w:tab w:val="right" w:pos="426"/>
        </w:tabs>
        <w:ind w:left="450"/>
        <w:jc w:val="both"/>
        <w:rPr>
          <w:b/>
          <w:i/>
          <w:lang w:val="it-IT"/>
        </w:rPr>
      </w:pPr>
      <w:r w:rsidRPr="00C91612">
        <w:rPr>
          <w:b/>
          <w:i/>
          <w:lang w:val="it-IT"/>
        </w:rPr>
        <w:t>Agenția Națională pentru Soluționarea Contestațiilor</w:t>
      </w:r>
    </w:p>
    <w:p w14:paraId="6BC47FC7" w14:textId="77777777" w:rsidR="00E11366" w:rsidRPr="00C91612" w:rsidRDefault="00E11366" w:rsidP="00E11366">
      <w:pPr>
        <w:shd w:val="clear" w:color="auto" w:fill="FFFFFF" w:themeFill="background1"/>
        <w:tabs>
          <w:tab w:val="right" w:pos="426"/>
        </w:tabs>
        <w:ind w:left="450"/>
        <w:jc w:val="both"/>
        <w:rPr>
          <w:b/>
          <w:i/>
          <w:lang w:val="it-IT"/>
        </w:rPr>
      </w:pPr>
      <w:r w:rsidRPr="00C91612">
        <w:rPr>
          <w:b/>
          <w:i/>
          <w:lang w:val="it-IT"/>
        </w:rPr>
        <w:t>Adresa: mun. Chișinău, bd. Ștefan cel Mare și Sfânt nr.124 (et.4), MD 2001;</w:t>
      </w:r>
    </w:p>
    <w:p w14:paraId="6C66E921" w14:textId="77777777" w:rsidR="00E11366" w:rsidRPr="00C91612" w:rsidRDefault="00E11366" w:rsidP="00E11366">
      <w:pPr>
        <w:shd w:val="clear" w:color="auto" w:fill="FFFFFF" w:themeFill="background1"/>
        <w:tabs>
          <w:tab w:val="right" w:pos="426"/>
        </w:tabs>
        <w:ind w:left="450"/>
        <w:jc w:val="both"/>
        <w:rPr>
          <w:b/>
          <w:i/>
          <w:lang w:val="en-US"/>
        </w:rPr>
      </w:pPr>
      <w:r w:rsidRPr="00C91612">
        <w:rPr>
          <w:b/>
          <w:i/>
          <w:lang w:val="en-US"/>
        </w:rPr>
        <w:t>Tel/Fax/email:022-820 652, 022 820-651, contestatii@ansc.md</w:t>
      </w:r>
    </w:p>
    <w:p w14:paraId="430A904C" w14:textId="77777777" w:rsidR="00E11366" w:rsidRPr="00C91612" w:rsidRDefault="00E11366" w:rsidP="00E11366">
      <w:pPr>
        <w:numPr>
          <w:ilvl w:val="0"/>
          <w:numId w:val="23"/>
        </w:numPr>
        <w:shd w:val="clear" w:color="auto" w:fill="FFFFFF" w:themeFill="background1"/>
        <w:tabs>
          <w:tab w:val="right" w:pos="426"/>
        </w:tabs>
        <w:spacing w:before="120"/>
        <w:ind w:left="360"/>
        <w:jc w:val="both"/>
        <w:rPr>
          <w:b/>
          <w:lang w:val="it-IT"/>
        </w:rPr>
      </w:pPr>
      <w:r w:rsidRPr="00C91612">
        <w:rPr>
          <w:b/>
          <w:lang w:val="it-IT"/>
        </w:rPr>
        <w:t>Data (datele) și referința (referințele) publicărilor anterioare în Jurnalul Oficial al Uniunii Europene privind contractul (contractele) la care se referă anunțul respectiv (</w:t>
      </w:r>
      <w:r w:rsidRPr="00AE3BB8">
        <w:rPr>
          <w:bCs/>
          <w:lang w:val="it-IT"/>
        </w:rPr>
        <w:t>dacă este cazul</w:t>
      </w:r>
      <w:r w:rsidRPr="00C91612">
        <w:rPr>
          <w:b/>
          <w:lang w:val="it-IT"/>
        </w:rPr>
        <w:t>):</w:t>
      </w:r>
      <w:r w:rsidRPr="00C91612">
        <w:rPr>
          <w:b/>
          <w:lang w:val="en-US"/>
        </w:rPr>
        <w:t xml:space="preserve"> </w:t>
      </w:r>
      <w:r w:rsidRPr="00AE3BB8">
        <w:rPr>
          <w:bCs/>
          <w:u w:val="single"/>
          <w:lang w:val="en-US"/>
        </w:rPr>
        <w:t>nu este cazul.</w:t>
      </w:r>
    </w:p>
    <w:p w14:paraId="074E9073" w14:textId="77777777" w:rsidR="00E11366" w:rsidRPr="00C10DED" w:rsidRDefault="00E11366" w:rsidP="00E11366">
      <w:pPr>
        <w:numPr>
          <w:ilvl w:val="0"/>
          <w:numId w:val="23"/>
        </w:numPr>
        <w:shd w:val="clear" w:color="auto" w:fill="FFFFFF" w:themeFill="background1"/>
        <w:tabs>
          <w:tab w:val="right" w:pos="426"/>
        </w:tabs>
        <w:spacing w:before="120"/>
        <w:ind w:left="360"/>
        <w:jc w:val="both"/>
        <w:rPr>
          <w:bCs/>
          <w:lang w:val="it-IT"/>
        </w:rPr>
      </w:pPr>
      <w:r w:rsidRPr="00C91612">
        <w:rPr>
          <w:b/>
          <w:lang w:val="it-IT"/>
        </w:rPr>
        <w:t>În cazul achizițiilor periodice, calendarul estimat pentru publicarea anunțurilor viitoare</w:t>
      </w:r>
      <w:r w:rsidRPr="00C91612">
        <w:rPr>
          <w:b/>
          <w:shd w:val="clear" w:color="auto" w:fill="FFFFFF" w:themeFill="background1"/>
          <w:lang w:val="it-IT"/>
        </w:rPr>
        <w:t>:</w:t>
      </w:r>
      <w:r w:rsidRPr="00C91612">
        <w:rPr>
          <w:b/>
          <w:lang w:val="en-US"/>
        </w:rPr>
        <w:t xml:space="preserve"> </w:t>
      </w:r>
      <w:r w:rsidRPr="00AE3BB8">
        <w:rPr>
          <w:bCs/>
          <w:u w:val="single"/>
          <w:lang w:val="en-US"/>
        </w:rPr>
        <w:t>nu este cazul.</w:t>
      </w:r>
    </w:p>
    <w:p w14:paraId="6C084146" w14:textId="77777777" w:rsidR="00E11366" w:rsidRPr="00C10DED" w:rsidRDefault="00E11366" w:rsidP="00E11366">
      <w:pPr>
        <w:numPr>
          <w:ilvl w:val="0"/>
          <w:numId w:val="23"/>
        </w:numPr>
        <w:shd w:val="clear" w:color="auto" w:fill="FFFFFF" w:themeFill="background1"/>
        <w:tabs>
          <w:tab w:val="right" w:pos="426"/>
        </w:tabs>
        <w:spacing w:before="120"/>
        <w:ind w:left="360"/>
        <w:jc w:val="both"/>
        <w:rPr>
          <w:b/>
          <w:lang w:val="it-IT"/>
        </w:rPr>
      </w:pPr>
      <w:r w:rsidRPr="00C91612">
        <w:rPr>
          <w:b/>
          <w:lang w:val="it-IT"/>
        </w:rPr>
        <w:t xml:space="preserve">Data publicării anunțului de intenție sau, după caz, precizarea că nu a fost publicat un astfel de </w:t>
      </w:r>
      <w:r w:rsidRPr="00C91612">
        <w:rPr>
          <w:b/>
          <w:shd w:val="clear" w:color="auto" w:fill="FFFFFF" w:themeFill="background1"/>
          <w:lang w:val="it-IT"/>
        </w:rPr>
        <w:t xml:space="preserve">anunţ: </w:t>
      </w:r>
      <w:r w:rsidRPr="00C91612">
        <w:rPr>
          <w:b/>
          <w:u w:val="single"/>
          <w:shd w:val="clear" w:color="auto" w:fill="FFFFFF" w:themeFill="background1"/>
          <w:lang w:val="it-IT"/>
        </w:rPr>
        <w:t>nr.0</w:t>
      </w:r>
      <w:r>
        <w:rPr>
          <w:b/>
          <w:u w:val="single"/>
          <w:shd w:val="clear" w:color="auto" w:fill="FFFFFF" w:themeFill="background1"/>
          <w:lang w:val="it-IT"/>
        </w:rPr>
        <w:t>1 din 06.01.2026</w:t>
      </w:r>
    </w:p>
    <w:p w14:paraId="13BD0ECC" w14:textId="77777777" w:rsidR="00E11366" w:rsidRPr="00122016" w:rsidRDefault="00E11366" w:rsidP="00E11366">
      <w:pPr>
        <w:numPr>
          <w:ilvl w:val="0"/>
          <w:numId w:val="23"/>
        </w:numPr>
        <w:shd w:val="clear" w:color="auto" w:fill="FFFFFF" w:themeFill="background1"/>
        <w:tabs>
          <w:tab w:val="right" w:pos="426"/>
        </w:tabs>
        <w:spacing w:before="120"/>
        <w:ind w:left="0" w:firstLine="0"/>
        <w:jc w:val="both"/>
        <w:rPr>
          <w:b/>
          <w:lang w:val="it-IT"/>
        </w:rPr>
      </w:pPr>
      <w:r w:rsidRPr="00C91612">
        <w:rPr>
          <w:b/>
          <w:lang w:val="it-IT"/>
        </w:rPr>
        <w:t xml:space="preserve">Data transmiterii spre publicare a </w:t>
      </w:r>
      <w:r w:rsidRPr="00C65DCE">
        <w:rPr>
          <w:b/>
          <w:lang w:val="it-IT"/>
        </w:rPr>
        <w:t>anunțului de participar</w:t>
      </w:r>
      <w:r w:rsidRPr="00C65DCE">
        <w:rPr>
          <w:b/>
          <w:shd w:val="clear" w:color="auto" w:fill="FFFFFF" w:themeFill="background1"/>
          <w:lang w:val="it-IT"/>
        </w:rPr>
        <w:t>e:</w:t>
      </w:r>
      <w:r w:rsidRPr="00C65DCE">
        <w:rPr>
          <w:b/>
          <w:i/>
          <w:u w:val="single"/>
          <w:lang w:val="it-IT"/>
        </w:rPr>
        <w:t xml:space="preserve"> </w:t>
      </w:r>
      <w:r>
        <w:rPr>
          <w:b/>
          <w:i/>
          <w:u w:val="single"/>
          <w:lang w:val="it-IT"/>
        </w:rPr>
        <w:t xml:space="preserve">conform </w:t>
      </w:r>
      <w:r w:rsidRPr="00C65DCE">
        <w:rPr>
          <w:b/>
          <w:i/>
          <w:u w:val="single"/>
          <w:lang w:val="it-IT"/>
        </w:rPr>
        <w:t>SIA RSAP</w:t>
      </w:r>
      <w:r>
        <w:rPr>
          <w:b/>
          <w:i/>
          <w:u w:val="single"/>
          <w:lang w:val="it-IT"/>
        </w:rPr>
        <w:t>.</w:t>
      </w:r>
    </w:p>
    <w:p w14:paraId="56ED5F08" w14:textId="77777777" w:rsidR="00E11366" w:rsidRPr="00C65DCE" w:rsidRDefault="00E11366" w:rsidP="00E11366">
      <w:pPr>
        <w:shd w:val="clear" w:color="auto" w:fill="FFFFFF" w:themeFill="background1"/>
        <w:tabs>
          <w:tab w:val="right" w:pos="426"/>
        </w:tabs>
        <w:spacing w:before="120"/>
        <w:jc w:val="both"/>
        <w:rPr>
          <w:b/>
          <w:lang w:val="it-IT"/>
        </w:rPr>
      </w:pPr>
    </w:p>
    <w:p w14:paraId="6B639536" w14:textId="77777777" w:rsidR="00E11366" w:rsidRPr="00C91612" w:rsidRDefault="00E11366" w:rsidP="00E11366">
      <w:pPr>
        <w:numPr>
          <w:ilvl w:val="0"/>
          <w:numId w:val="23"/>
        </w:numPr>
        <w:shd w:val="clear" w:color="auto" w:fill="FFFFFF" w:themeFill="background1"/>
        <w:tabs>
          <w:tab w:val="right" w:pos="426"/>
        </w:tabs>
        <w:spacing w:before="120"/>
        <w:ind w:left="0" w:firstLine="0"/>
        <w:jc w:val="both"/>
        <w:rPr>
          <w:b/>
          <w:lang w:val="it-IT"/>
        </w:rPr>
      </w:pPr>
      <w:r w:rsidRPr="00C91612">
        <w:rPr>
          <w:b/>
          <w:lang w:val="it-IT"/>
        </w:rPr>
        <w:t>În cadrul procedurii de achiziție publică se va utiliza/accepta:</w:t>
      </w:r>
    </w:p>
    <w:tbl>
      <w:tblPr>
        <w:tblStyle w:val="Grigliatabella2"/>
        <w:tblW w:w="9048" w:type="dxa"/>
        <w:tblInd w:w="445" w:type="dxa"/>
        <w:shd w:val="clear" w:color="auto" w:fill="FFFFFF" w:themeFill="background1"/>
        <w:tblLook w:val="04A0" w:firstRow="1" w:lastRow="0" w:firstColumn="1" w:lastColumn="0" w:noHBand="0" w:noVBand="1"/>
      </w:tblPr>
      <w:tblGrid>
        <w:gridCol w:w="5787"/>
        <w:gridCol w:w="3261"/>
      </w:tblGrid>
      <w:tr w:rsidR="00E11366" w:rsidRPr="00E1269B" w14:paraId="169F0102" w14:textId="77777777" w:rsidTr="003C472C">
        <w:tc>
          <w:tcPr>
            <w:tcW w:w="5787" w:type="dxa"/>
            <w:shd w:val="clear" w:color="auto" w:fill="FFFFFF" w:themeFill="background1"/>
          </w:tcPr>
          <w:p w14:paraId="66603A9E" w14:textId="77777777" w:rsidR="00E11366" w:rsidRPr="00C91612" w:rsidRDefault="00E11366" w:rsidP="003C472C">
            <w:pPr>
              <w:shd w:val="clear" w:color="auto" w:fill="FFFFFF" w:themeFill="background1"/>
              <w:tabs>
                <w:tab w:val="right" w:pos="426"/>
              </w:tabs>
              <w:jc w:val="both"/>
              <w:rPr>
                <w:b/>
              </w:rPr>
            </w:pPr>
            <w:r w:rsidRPr="00C91612">
              <w:rPr>
                <w:b/>
              </w:rPr>
              <w:t>Denumirea</w:t>
            </w:r>
            <w:r w:rsidRPr="00C91612">
              <w:rPr>
                <w:b/>
                <w:lang w:val="ro-MD"/>
              </w:rPr>
              <w:t xml:space="preserve"> </w:t>
            </w:r>
            <w:r w:rsidRPr="00C91612">
              <w:rPr>
                <w:b/>
              </w:rPr>
              <w:t>instrumentului</w:t>
            </w:r>
            <w:r w:rsidRPr="00C91612">
              <w:rPr>
                <w:b/>
                <w:lang w:val="ro-MD"/>
              </w:rPr>
              <w:t xml:space="preserve"> </w:t>
            </w:r>
            <w:r w:rsidRPr="00C91612">
              <w:rPr>
                <w:b/>
              </w:rPr>
              <w:t>electronic</w:t>
            </w:r>
          </w:p>
        </w:tc>
        <w:tc>
          <w:tcPr>
            <w:tcW w:w="3261" w:type="dxa"/>
            <w:shd w:val="clear" w:color="auto" w:fill="FFFFFF" w:themeFill="background1"/>
          </w:tcPr>
          <w:p w14:paraId="14B59EEF" w14:textId="77777777" w:rsidR="00E11366" w:rsidRPr="00C91612" w:rsidRDefault="00E11366" w:rsidP="003C472C">
            <w:pPr>
              <w:shd w:val="clear" w:color="auto" w:fill="FFFFFF" w:themeFill="background1"/>
              <w:tabs>
                <w:tab w:val="right" w:pos="426"/>
              </w:tabs>
              <w:jc w:val="both"/>
              <w:rPr>
                <w:b/>
                <w:lang w:val="it-IT"/>
              </w:rPr>
            </w:pPr>
            <w:r w:rsidRPr="00C91612">
              <w:rPr>
                <w:b/>
                <w:lang w:val="it-IT"/>
              </w:rPr>
              <w:t>Se va utiliza/accepta sau nu</w:t>
            </w:r>
          </w:p>
        </w:tc>
      </w:tr>
      <w:tr w:rsidR="00E11366" w:rsidRPr="00C91612" w14:paraId="0F1DE48C" w14:textId="77777777" w:rsidTr="003C472C">
        <w:tc>
          <w:tcPr>
            <w:tcW w:w="5787" w:type="dxa"/>
            <w:shd w:val="clear" w:color="auto" w:fill="FFFFFF" w:themeFill="background1"/>
          </w:tcPr>
          <w:p w14:paraId="6CF65675" w14:textId="77777777" w:rsidR="00E11366" w:rsidRPr="00C91612" w:rsidRDefault="00E11366" w:rsidP="003C472C">
            <w:pPr>
              <w:shd w:val="clear" w:color="auto" w:fill="FFFFFF" w:themeFill="background1"/>
              <w:tabs>
                <w:tab w:val="right" w:pos="426"/>
              </w:tabs>
              <w:jc w:val="both"/>
              <w:rPr>
                <w:lang w:val="en-US"/>
              </w:rPr>
            </w:pPr>
            <w:r w:rsidRPr="00C91612">
              <w:rPr>
                <w:lang w:val="en-US"/>
              </w:rPr>
              <w:t>Depunerea electronică a ofertelor sau a cererilor de participare</w:t>
            </w:r>
          </w:p>
        </w:tc>
        <w:tc>
          <w:tcPr>
            <w:tcW w:w="3261" w:type="dxa"/>
            <w:shd w:val="clear" w:color="auto" w:fill="auto"/>
          </w:tcPr>
          <w:p w14:paraId="415FB134" w14:textId="77777777" w:rsidR="00E11366" w:rsidRPr="00C91612" w:rsidRDefault="00E11366" w:rsidP="003C472C">
            <w:pPr>
              <w:shd w:val="clear" w:color="auto" w:fill="FFFFFF" w:themeFill="background1"/>
              <w:tabs>
                <w:tab w:val="right" w:pos="426"/>
              </w:tabs>
              <w:jc w:val="both"/>
              <w:rPr>
                <w:lang w:val="en-US"/>
              </w:rPr>
            </w:pPr>
            <w:r w:rsidRPr="00C91612">
              <w:rPr>
                <w:lang w:val="ro-MD"/>
              </w:rPr>
              <w:t>Se accepta</w:t>
            </w:r>
          </w:p>
        </w:tc>
      </w:tr>
      <w:tr w:rsidR="00E11366" w:rsidRPr="00C91612" w14:paraId="4346E891" w14:textId="77777777" w:rsidTr="003C472C">
        <w:tc>
          <w:tcPr>
            <w:tcW w:w="5787" w:type="dxa"/>
            <w:shd w:val="clear" w:color="auto" w:fill="FFFFFF" w:themeFill="background1"/>
          </w:tcPr>
          <w:p w14:paraId="08D57B5F" w14:textId="77777777" w:rsidR="00E11366" w:rsidRPr="00C91612" w:rsidRDefault="00E11366" w:rsidP="003C472C">
            <w:pPr>
              <w:shd w:val="clear" w:color="auto" w:fill="FFFFFF" w:themeFill="background1"/>
              <w:tabs>
                <w:tab w:val="right" w:pos="426"/>
              </w:tabs>
              <w:jc w:val="both"/>
            </w:pPr>
            <w:r w:rsidRPr="00C91612">
              <w:t>Sistemul</w:t>
            </w:r>
            <w:r w:rsidRPr="00C91612">
              <w:rPr>
                <w:lang w:val="ro-MD"/>
              </w:rPr>
              <w:t xml:space="preserve"> </w:t>
            </w:r>
            <w:r w:rsidRPr="00C91612">
              <w:t>de</w:t>
            </w:r>
            <w:r w:rsidRPr="00C91612">
              <w:rPr>
                <w:lang w:val="ro-MD"/>
              </w:rPr>
              <w:t xml:space="preserve"> </w:t>
            </w:r>
            <w:r w:rsidRPr="00C91612">
              <w:t>comenzi</w:t>
            </w:r>
            <w:r w:rsidRPr="00C91612">
              <w:rPr>
                <w:lang w:val="ro-MD"/>
              </w:rPr>
              <w:t xml:space="preserve"> </w:t>
            </w:r>
            <w:r w:rsidRPr="00C91612">
              <w:t>electronice</w:t>
            </w:r>
          </w:p>
        </w:tc>
        <w:tc>
          <w:tcPr>
            <w:tcW w:w="3261" w:type="dxa"/>
            <w:shd w:val="clear" w:color="auto" w:fill="auto"/>
          </w:tcPr>
          <w:p w14:paraId="00EA9AF2" w14:textId="77777777" w:rsidR="00E11366" w:rsidRPr="00C91612" w:rsidRDefault="00E11366" w:rsidP="003C472C">
            <w:pPr>
              <w:shd w:val="clear" w:color="auto" w:fill="FFFFFF" w:themeFill="background1"/>
              <w:tabs>
                <w:tab w:val="right" w:pos="426"/>
              </w:tabs>
              <w:jc w:val="both"/>
            </w:pPr>
            <w:r w:rsidRPr="00C91612">
              <w:rPr>
                <w:lang w:val="ro-MD"/>
              </w:rPr>
              <w:t>Nu se accepta</w:t>
            </w:r>
          </w:p>
        </w:tc>
      </w:tr>
      <w:tr w:rsidR="00E11366" w:rsidRPr="00C91612" w14:paraId="77C24488" w14:textId="77777777" w:rsidTr="003C472C">
        <w:tc>
          <w:tcPr>
            <w:tcW w:w="5787" w:type="dxa"/>
            <w:shd w:val="clear" w:color="auto" w:fill="FFFFFF" w:themeFill="background1"/>
          </w:tcPr>
          <w:p w14:paraId="1254D46D" w14:textId="77777777" w:rsidR="00E11366" w:rsidRPr="00C91612" w:rsidRDefault="00E11366" w:rsidP="003C472C">
            <w:pPr>
              <w:shd w:val="clear" w:color="auto" w:fill="FFFFFF" w:themeFill="background1"/>
              <w:tabs>
                <w:tab w:val="right" w:pos="426"/>
              </w:tabs>
              <w:jc w:val="both"/>
            </w:pPr>
            <w:r w:rsidRPr="00C91612">
              <w:t>Facturarea</w:t>
            </w:r>
            <w:r w:rsidRPr="00C91612">
              <w:rPr>
                <w:lang w:val="ro-MD"/>
              </w:rPr>
              <w:t xml:space="preserve"> </w:t>
            </w:r>
            <w:r w:rsidRPr="00C91612">
              <w:t>electronică</w:t>
            </w:r>
          </w:p>
        </w:tc>
        <w:tc>
          <w:tcPr>
            <w:tcW w:w="3261" w:type="dxa"/>
            <w:shd w:val="clear" w:color="auto" w:fill="auto"/>
          </w:tcPr>
          <w:p w14:paraId="5B661F0E" w14:textId="77777777" w:rsidR="00E11366" w:rsidRPr="00C91612" w:rsidRDefault="00E11366" w:rsidP="003C472C">
            <w:pPr>
              <w:shd w:val="clear" w:color="auto" w:fill="FFFFFF" w:themeFill="background1"/>
              <w:tabs>
                <w:tab w:val="right" w:pos="426"/>
              </w:tabs>
              <w:jc w:val="both"/>
            </w:pPr>
            <w:r w:rsidRPr="00C91612">
              <w:rPr>
                <w:lang w:val="ro-MD"/>
              </w:rPr>
              <w:t>Se accepta</w:t>
            </w:r>
          </w:p>
        </w:tc>
      </w:tr>
      <w:tr w:rsidR="00E11366" w:rsidRPr="00C91612" w14:paraId="789468B6" w14:textId="77777777" w:rsidTr="003C472C">
        <w:trPr>
          <w:trHeight w:val="77"/>
        </w:trPr>
        <w:tc>
          <w:tcPr>
            <w:tcW w:w="5787" w:type="dxa"/>
            <w:shd w:val="clear" w:color="auto" w:fill="FFFFFF" w:themeFill="background1"/>
          </w:tcPr>
          <w:p w14:paraId="72CC1D8C" w14:textId="77777777" w:rsidR="00E11366" w:rsidRPr="00C91612" w:rsidRDefault="00E11366" w:rsidP="003C472C">
            <w:pPr>
              <w:shd w:val="clear" w:color="auto" w:fill="FFFFFF" w:themeFill="background1"/>
              <w:tabs>
                <w:tab w:val="right" w:pos="426"/>
              </w:tabs>
              <w:jc w:val="both"/>
            </w:pPr>
            <w:r w:rsidRPr="00C91612">
              <w:t>Plățile</w:t>
            </w:r>
            <w:r w:rsidRPr="00C91612">
              <w:rPr>
                <w:lang w:val="ro-MD"/>
              </w:rPr>
              <w:t xml:space="preserve"> </w:t>
            </w:r>
            <w:r w:rsidRPr="00C91612">
              <w:t>electronice</w:t>
            </w:r>
          </w:p>
        </w:tc>
        <w:tc>
          <w:tcPr>
            <w:tcW w:w="3261" w:type="dxa"/>
            <w:shd w:val="clear" w:color="auto" w:fill="auto"/>
          </w:tcPr>
          <w:p w14:paraId="1B9685B6" w14:textId="77777777" w:rsidR="00E11366" w:rsidRPr="00C91612" w:rsidRDefault="00E11366" w:rsidP="003C472C">
            <w:pPr>
              <w:shd w:val="clear" w:color="auto" w:fill="FFFFFF" w:themeFill="background1"/>
              <w:tabs>
                <w:tab w:val="right" w:pos="426"/>
              </w:tabs>
              <w:jc w:val="both"/>
            </w:pPr>
            <w:r w:rsidRPr="00C91612">
              <w:rPr>
                <w:lang w:val="ro-MD"/>
              </w:rPr>
              <w:t>Se accepta</w:t>
            </w:r>
          </w:p>
        </w:tc>
      </w:tr>
    </w:tbl>
    <w:p w14:paraId="708206E6" w14:textId="77777777" w:rsidR="00E11366" w:rsidRPr="00C91612" w:rsidRDefault="00E11366" w:rsidP="00E11366">
      <w:pPr>
        <w:numPr>
          <w:ilvl w:val="0"/>
          <w:numId w:val="23"/>
        </w:numPr>
        <w:shd w:val="clear" w:color="auto" w:fill="FFFFFF" w:themeFill="background1"/>
        <w:tabs>
          <w:tab w:val="right" w:pos="426"/>
        </w:tabs>
        <w:spacing w:before="120"/>
        <w:ind w:left="360"/>
        <w:jc w:val="both"/>
        <w:rPr>
          <w:lang w:val="it-IT"/>
        </w:rPr>
      </w:pPr>
      <w:r w:rsidRPr="00C91612">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C91612">
        <w:rPr>
          <w:b/>
          <w:u w:val="single"/>
          <w:lang w:val="en-US"/>
        </w:rPr>
        <w:t>Nu este cazul</w:t>
      </w:r>
      <w:r w:rsidRPr="00C91612">
        <w:rPr>
          <w:b/>
          <w:u w:val="single"/>
          <w:shd w:val="clear" w:color="auto" w:fill="FFFFFF" w:themeFill="background1"/>
          <w:lang w:val="en-US"/>
        </w:rPr>
        <w:t>.</w:t>
      </w:r>
    </w:p>
    <w:p w14:paraId="474F9E44" w14:textId="77777777" w:rsidR="00E11366" w:rsidRPr="00C13410" w:rsidRDefault="00E11366" w:rsidP="00E11366">
      <w:pPr>
        <w:numPr>
          <w:ilvl w:val="0"/>
          <w:numId w:val="23"/>
        </w:numPr>
        <w:shd w:val="clear" w:color="auto" w:fill="FFFFFF" w:themeFill="background1"/>
        <w:tabs>
          <w:tab w:val="right" w:pos="426"/>
        </w:tabs>
        <w:spacing w:before="120"/>
        <w:ind w:left="0" w:firstLine="0"/>
        <w:jc w:val="both"/>
        <w:rPr>
          <w:bCs/>
          <w:lang w:val="en-US"/>
        </w:rPr>
      </w:pPr>
      <w:r w:rsidRPr="00C13410">
        <w:rPr>
          <w:b/>
          <w:lang w:val="en-US"/>
        </w:rPr>
        <w:lastRenderedPageBreak/>
        <w:t>Alte</w:t>
      </w:r>
      <w:r w:rsidRPr="00C91612">
        <w:rPr>
          <w:b/>
          <w:lang w:val="ro-MD"/>
        </w:rPr>
        <w:t xml:space="preserve"> </w:t>
      </w:r>
      <w:r w:rsidRPr="00C13410">
        <w:rPr>
          <w:b/>
          <w:lang w:val="en-US"/>
        </w:rPr>
        <w:t>informații</w:t>
      </w:r>
      <w:r w:rsidRPr="00C91612">
        <w:rPr>
          <w:b/>
          <w:lang w:val="ro-MD"/>
        </w:rPr>
        <w:t xml:space="preserve"> </w:t>
      </w:r>
      <w:r w:rsidRPr="00C13410">
        <w:rPr>
          <w:b/>
          <w:lang w:val="en-US"/>
        </w:rPr>
        <w:t>relevante:</w:t>
      </w:r>
      <w:r>
        <w:rPr>
          <w:b/>
          <w:lang w:val="en-US"/>
        </w:rPr>
        <w:t xml:space="preserve"> </w:t>
      </w:r>
      <w:r w:rsidRPr="00C13410">
        <w:rPr>
          <w:bCs/>
          <w:i/>
          <w:u w:val="single"/>
          <w:lang w:val="en-US"/>
        </w:rPr>
        <w:t xml:space="preserve">Operatorul economic desemnat câştigător va completa și expedia obligatoriu, către Agenția Achiziții Publice,  prin intermediul poștei electronice </w:t>
      </w:r>
      <w:hyperlink r:id="rId16" w:history="1">
        <w:r w:rsidRPr="00C13410">
          <w:rPr>
            <w:rStyle w:val="af4"/>
            <w:bCs/>
            <w:i/>
            <w:lang w:val="en-US"/>
          </w:rPr>
          <w:t>bap@tender.gov.md</w:t>
        </w:r>
      </w:hyperlink>
      <w:r w:rsidRPr="00C13410">
        <w:rPr>
          <w:bCs/>
          <w:i/>
          <w:u w:val="single"/>
          <w:lang w:val="en-US"/>
        </w:rPr>
        <w:t>, ”Declarația privind confirmarea identității beneficiarilor efectivi și neîncadrarea acestora în situația condamnării pentru participarea la activități ale unei organizații sau grupări criminale, pentru corupție, fraudă și/sau spălare de bani”  aprobat prin Ordinul Ministrului Finanțelor nr. 145 din 24.11.2020, în decurs de 5 zile din momentul recepționării scrisorii, privind rezultatul deciziei grupului de lucru</w:t>
      </w:r>
      <w:r w:rsidRPr="00C13410">
        <w:rPr>
          <w:bCs/>
          <w:i/>
          <w:lang w:val="en-US"/>
        </w:rPr>
        <w:t>.</w:t>
      </w:r>
    </w:p>
    <w:p w14:paraId="54776228" w14:textId="77777777" w:rsidR="00E11366" w:rsidRPr="00C91612" w:rsidRDefault="00E11366" w:rsidP="00E11366">
      <w:pPr>
        <w:spacing w:before="120" w:after="120"/>
        <w:jc w:val="both"/>
        <w:rPr>
          <w:b/>
          <w:lang w:val="en-US"/>
        </w:rPr>
      </w:pPr>
    </w:p>
    <w:p w14:paraId="02FD6F01" w14:textId="77777777" w:rsidR="00E11366" w:rsidRPr="00C91612" w:rsidRDefault="00E11366" w:rsidP="00E11366">
      <w:pPr>
        <w:shd w:val="clear" w:color="auto" w:fill="FFFFFF" w:themeFill="background1"/>
        <w:tabs>
          <w:tab w:val="right" w:pos="426"/>
        </w:tabs>
        <w:spacing w:before="120"/>
        <w:jc w:val="both"/>
        <w:rPr>
          <w:b/>
          <w:lang w:val="en-US"/>
        </w:rPr>
      </w:pPr>
    </w:p>
    <w:p w14:paraId="4F981E01" w14:textId="77777777" w:rsidR="00E11366" w:rsidRPr="00C91612" w:rsidRDefault="00E11366" w:rsidP="00E11366">
      <w:pPr>
        <w:spacing w:before="120" w:after="120"/>
        <w:ind w:firstLine="708"/>
        <w:rPr>
          <w:b/>
          <w:lang w:val="en-US"/>
        </w:rPr>
      </w:pPr>
      <w:r w:rsidRPr="00C91612">
        <w:rPr>
          <w:b/>
          <w:lang w:val="it-IT"/>
        </w:rPr>
        <w:t xml:space="preserve">Conducătorul grupului de lucru:  </w:t>
      </w:r>
      <w:r>
        <w:rPr>
          <w:b/>
          <w:shd w:val="clear" w:color="auto" w:fill="FFFFFF" w:themeFill="background1"/>
          <w:lang w:val="it-IT"/>
        </w:rPr>
        <w:t>Veaceslav CERNAT</w:t>
      </w:r>
      <w:r w:rsidRPr="00C91612">
        <w:rPr>
          <w:b/>
          <w:lang w:val="en-US"/>
        </w:rPr>
        <w:t xml:space="preserve">                                          L.Ș.</w:t>
      </w:r>
    </w:p>
    <w:p w14:paraId="19C3DF64" w14:textId="77777777" w:rsidR="00E11366" w:rsidRPr="00C91612" w:rsidRDefault="00E11366" w:rsidP="00E11366">
      <w:pPr>
        <w:tabs>
          <w:tab w:val="right" w:pos="426"/>
        </w:tabs>
        <w:spacing w:before="120"/>
        <w:ind w:left="426"/>
        <w:jc w:val="both"/>
        <w:rPr>
          <w:b/>
        </w:rPr>
      </w:pPr>
    </w:p>
    <w:p w14:paraId="4E2035B4" w14:textId="02679934" w:rsidR="00870AE3" w:rsidRPr="00E11366" w:rsidRDefault="00870AE3" w:rsidP="00E11366">
      <w:pPr>
        <w:pStyle w:val="1"/>
        <w:numPr>
          <w:ilvl w:val="0"/>
          <w:numId w:val="0"/>
        </w:numPr>
        <w:spacing w:before="120"/>
        <w:ind w:left="720"/>
        <w:jc w:val="left"/>
        <w:rPr>
          <w:b w:val="0"/>
          <w:lang w:val="ro-RO"/>
        </w:rPr>
      </w:pPr>
    </w:p>
    <w:p w14:paraId="5E29A520" w14:textId="7EB0B3E8" w:rsidR="00ED3241" w:rsidRPr="00870AE3" w:rsidRDefault="00ED3241" w:rsidP="002A6E99">
      <w:pPr>
        <w:pStyle w:val="Style3"/>
        <w:tabs>
          <w:tab w:val="left" w:pos="567"/>
        </w:tabs>
        <w:spacing w:before="0" w:beforeAutospacing="0" w:after="0"/>
        <w:ind w:left="0" w:firstLine="0"/>
        <w:jc w:val="center"/>
        <w:rPr>
          <w:rFonts w:eastAsia="PMingLiU"/>
          <w:lang w:val="ro-RO" w:eastAsia="zh-CN"/>
        </w:rPr>
      </w:pPr>
    </w:p>
    <w:p w14:paraId="5BF2D213" w14:textId="0D721A6B" w:rsidR="00ED3241" w:rsidRDefault="00ED3241" w:rsidP="002A6E99">
      <w:pPr>
        <w:pStyle w:val="Style3"/>
        <w:tabs>
          <w:tab w:val="left" w:pos="567"/>
        </w:tabs>
        <w:spacing w:before="0" w:beforeAutospacing="0" w:after="0"/>
        <w:ind w:left="0" w:firstLine="0"/>
        <w:jc w:val="center"/>
        <w:rPr>
          <w:rFonts w:eastAsia="PMingLiU"/>
          <w:lang w:val="ro-MD" w:eastAsia="zh-CN"/>
        </w:rPr>
      </w:pPr>
    </w:p>
    <w:p w14:paraId="6D6C237B" w14:textId="689A10C1" w:rsidR="00ED3241" w:rsidRDefault="00ED3241" w:rsidP="002A6E99">
      <w:pPr>
        <w:pStyle w:val="Style3"/>
        <w:tabs>
          <w:tab w:val="left" w:pos="567"/>
        </w:tabs>
        <w:spacing w:before="0" w:beforeAutospacing="0" w:after="0"/>
        <w:ind w:left="0" w:firstLine="0"/>
        <w:jc w:val="center"/>
        <w:rPr>
          <w:rFonts w:eastAsia="PMingLiU"/>
          <w:lang w:val="ro-MD" w:eastAsia="zh-CN"/>
        </w:rPr>
      </w:pPr>
    </w:p>
    <w:p w14:paraId="7981ABAE" w14:textId="7EA41DCE" w:rsidR="00ED3241" w:rsidRDefault="00ED3241" w:rsidP="002A6E99">
      <w:pPr>
        <w:pStyle w:val="Style3"/>
        <w:tabs>
          <w:tab w:val="left" w:pos="567"/>
        </w:tabs>
        <w:spacing w:before="0" w:beforeAutospacing="0" w:after="0"/>
        <w:ind w:left="0" w:firstLine="0"/>
        <w:jc w:val="center"/>
        <w:rPr>
          <w:rFonts w:eastAsia="PMingLiU"/>
          <w:lang w:val="ro-MD" w:eastAsia="zh-CN"/>
        </w:rPr>
      </w:pPr>
    </w:p>
    <w:p w14:paraId="791861BE" w14:textId="376AA43E" w:rsidR="00ED3241" w:rsidRDefault="00ED3241" w:rsidP="002A6E99">
      <w:pPr>
        <w:pStyle w:val="Style3"/>
        <w:tabs>
          <w:tab w:val="left" w:pos="567"/>
        </w:tabs>
        <w:spacing w:before="0" w:beforeAutospacing="0" w:after="0"/>
        <w:ind w:left="0" w:firstLine="0"/>
        <w:jc w:val="center"/>
        <w:rPr>
          <w:rFonts w:eastAsia="PMingLiU"/>
          <w:lang w:val="ro-MD" w:eastAsia="zh-CN"/>
        </w:rPr>
      </w:pPr>
    </w:p>
    <w:p w14:paraId="112BBFDC" w14:textId="566C0C86" w:rsidR="00ED3241" w:rsidRDefault="00ED3241" w:rsidP="002A6E99">
      <w:pPr>
        <w:pStyle w:val="Style3"/>
        <w:tabs>
          <w:tab w:val="left" w:pos="567"/>
        </w:tabs>
        <w:spacing w:before="0" w:beforeAutospacing="0" w:after="0"/>
        <w:ind w:left="0" w:firstLine="0"/>
        <w:jc w:val="center"/>
        <w:rPr>
          <w:rFonts w:eastAsia="PMingLiU"/>
          <w:lang w:val="ro-MD" w:eastAsia="zh-CN"/>
        </w:rPr>
      </w:pPr>
    </w:p>
    <w:p w14:paraId="0A2953F7" w14:textId="6E86D1B1" w:rsidR="00ED3241" w:rsidRDefault="00ED3241" w:rsidP="002A6E99">
      <w:pPr>
        <w:pStyle w:val="Style3"/>
        <w:tabs>
          <w:tab w:val="left" w:pos="567"/>
        </w:tabs>
        <w:spacing w:before="0" w:beforeAutospacing="0" w:after="0"/>
        <w:ind w:left="0" w:firstLine="0"/>
        <w:jc w:val="center"/>
        <w:rPr>
          <w:rFonts w:eastAsia="PMingLiU"/>
          <w:lang w:val="ro-MD" w:eastAsia="zh-CN"/>
        </w:rPr>
      </w:pPr>
    </w:p>
    <w:p w14:paraId="45275E86" w14:textId="126211D3" w:rsidR="00ED3241" w:rsidRDefault="00ED3241" w:rsidP="002A6E99">
      <w:pPr>
        <w:pStyle w:val="Style3"/>
        <w:tabs>
          <w:tab w:val="left" w:pos="567"/>
        </w:tabs>
        <w:spacing w:before="0" w:beforeAutospacing="0" w:after="0"/>
        <w:ind w:left="0" w:firstLine="0"/>
        <w:jc w:val="center"/>
        <w:rPr>
          <w:rFonts w:eastAsia="PMingLiU"/>
          <w:lang w:val="ro-MD" w:eastAsia="zh-CN"/>
        </w:rPr>
      </w:pPr>
    </w:p>
    <w:p w14:paraId="575288A5" w14:textId="1450F63D" w:rsidR="00ED3241" w:rsidRDefault="00ED3241" w:rsidP="002A6E99">
      <w:pPr>
        <w:pStyle w:val="Style3"/>
        <w:tabs>
          <w:tab w:val="left" w:pos="567"/>
        </w:tabs>
        <w:spacing w:before="0" w:beforeAutospacing="0" w:after="0"/>
        <w:ind w:left="0" w:firstLine="0"/>
        <w:jc w:val="center"/>
        <w:rPr>
          <w:rFonts w:eastAsia="PMingLiU"/>
          <w:lang w:val="ro-MD" w:eastAsia="zh-CN"/>
        </w:rPr>
      </w:pPr>
    </w:p>
    <w:p w14:paraId="010342E7" w14:textId="752A48FE" w:rsidR="00ED3241" w:rsidRDefault="00ED3241" w:rsidP="002A6E99">
      <w:pPr>
        <w:pStyle w:val="Style3"/>
        <w:tabs>
          <w:tab w:val="left" w:pos="567"/>
        </w:tabs>
        <w:spacing w:before="0" w:beforeAutospacing="0" w:after="0"/>
        <w:ind w:left="0" w:firstLine="0"/>
        <w:jc w:val="center"/>
        <w:rPr>
          <w:rFonts w:eastAsia="PMingLiU"/>
          <w:lang w:val="ro-MD" w:eastAsia="zh-CN"/>
        </w:rPr>
      </w:pPr>
    </w:p>
    <w:p w14:paraId="723F3780" w14:textId="7E411F35" w:rsidR="00ED3241" w:rsidRDefault="00ED3241" w:rsidP="002A6E99">
      <w:pPr>
        <w:pStyle w:val="Style3"/>
        <w:tabs>
          <w:tab w:val="left" w:pos="567"/>
        </w:tabs>
        <w:spacing w:before="0" w:beforeAutospacing="0" w:after="0"/>
        <w:ind w:left="0" w:firstLine="0"/>
        <w:jc w:val="center"/>
        <w:rPr>
          <w:rFonts w:eastAsia="PMingLiU"/>
          <w:lang w:val="ro-MD" w:eastAsia="zh-CN"/>
        </w:rPr>
      </w:pPr>
    </w:p>
    <w:p w14:paraId="2357423F" w14:textId="65952674" w:rsidR="00ED3241" w:rsidRDefault="00ED3241" w:rsidP="002A6E99">
      <w:pPr>
        <w:pStyle w:val="Style3"/>
        <w:tabs>
          <w:tab w:val="left" w:pos="567"/>
        </w:tabs>
        <w:spacing w:before="0" w:beforeAutospacing="0" w:after="0"/>
        <w:ind w:left="0" w:firstLine="0"/>
        <w:jc w:val="center"/>
        <w:rPr>
          <w:rFonts w:eastAsia="PMingLiU"/>
          <w:lang w:val="ro-MD" w:eastAsia="zh-CN"/>
        </w:rPr>
      </w:pPr>
    </w:p>
    <w:p w14:paraId="25F1197E" w14:textId="77777777" w:rsidR="00ED3241" w:rsidRPr="00FF430B" w:rsidRDefault="00ED3241"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556799B9"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0281255A" w14:textId="2F82AAB0" w:rsidR="005B2C66" w:rsidRDefault="005B2C66" w:rsidP="002A6E99">
      <w:pPr>
        <w:pStyle w:val="Style3"/>
        <w:tabs>
          <w:tab w:val="left" w:pos="567"/>
        </w:tabs>
        <w:spacing w:before="0" w:beforeAutospacing="0" w:after="0"/>
        <w:ind w:left="0" w:firstLine="0"/>
        <w:jc w:val="center"/>
        <w:rPr>
          <w:rFonts w:eastAsia="PMingLiU"/>
          <w:lang w:val="ro-MD" w:eastAsia="zh-CN"/>
        </w:rPr>
      </w:pPr>
    </w:p>
    <w:p w14:paraId="42DAF63C" w14:textId="65253389" w:rsidR="005B2C66" w:rsidRDefault="005B2C66" w:rsidP="002A6E99">
      <w:pPr>
        <w:pStyle w:val="Style3"/>
        <w:tabs>
          <w:tab w:val="left" w:pos="567"/>
        </w:tabs>
        <w:spacing w:before="0" w:beforeAutospacing="0" w:after="0"/>
        <w:ind w:left="0" w:firstLine="0"/>
        <w:jc w:val="center"/>
        <w:rPr>
          <w:rFonts w:eastAsia="PMingLiU"/>
          <w:lang w:val="ro-MD" w:eastAsia="zh-CN"/>
        </w:rPr>
      </w:pPr>
    </w:p>
    <w:p w14:paraId="5F370382" w14:textId="5C8E6BEA" w:rsidR="005B2C66" w:rsidRDefault="005B2C66" w:rsidP="002A6E99">
      <w:pPr>
        <w:pStyle w:val="Style3"/>
        <w:tabs>
          <w:tab w:val="left" w:pos="567"/>
        </w:tabs>
        <w:spacing w:before="0" w:beforeAutospacing="0" w:after="0"/>
        <w:ind w:left="0" w:firstLine="0"/>
        <w:jc w:val="center"/>
        <w:rPr>
          <w:rFonts w:eastAsia="PMingLiU"/>
          <w:lang w:val="ro-MD" w:eastAsia="zh-CN"/>
        </w:rPr>
      </w:pPr>
    </w:p>
    <w:p w14:paraId="5ECEDA1B" w14:textId="40921F71" w:rsidR="005B2C66" w:rsidRDefault="005B2C66" w:rsidP="002A6E99">
      <w:pPr>
        <w:pStyle w:val="Style3"/>
        <w:tabs>
          <w:tab w:val="left" w:pos="567"/>
        </w:tabs>
        <w:spacing w:before="0" w:beforeAutospacing="0" w:after="0"/>
        <w:ind w:left="0" w:firstLine="0"/>
        <w:jc w:val="center"/>
        <w:rPr>
          <w:rFonts w:eastAsia="PMingLiU"/>
          <w:lang w:val="ro-MD" w:eastAsia="zh-CN"/>
        </w:rPr>
      </w:pPr>
    </w:p>
    <w:p w14:paraId="40CCFF87" w14:textId="1373B0D7" w:rsidR="005B2C66" w:rsidRDefault="005B2C66" w:rsidP="002A6E99">
      <w:pPr>
        <w:pStyle w:val="Style3"/>
        <w:tabs>
          <w:tab w:val="left" w:pos="567"/>
        </w:tabs>
        <w:spacing w:before="0" w:beforeAutospacing="0" w:after="0"/>
        <w:ind w:left="0" w:firstLine="0"/>
        <w:jc w:val="center"/>
        <w:rPr>
          <w:rFonts w:eastAsia="PMingLiU"/>
          <w:lang w:val="ro-MD" w:eastAsia="zh-CN"/>
        </w:rPr>
      </w:pPr>
    </w:p>
    <w:p w14:paraId="5853F6EE" w14:textId="2834E599" w:rsidR="005B2C66" w:rsidRDefault="005B2C66" w:rsidP="002A6E99">
      <w:pPr>
        <w:pStyle w:val="Style3"/>
        <w:tabs>
          <w:tab w:val="left" w:pos="567"/>
        </w:tabs>
        <w:spacing w:before="0" w:beforeAutospacing="0" w:after="0"/>
        <w:ind w:left="0" w:firstLine="0"/>
        <w:jc w:val="center"/>
        <w:rPr>
          <w:rFonts w:eastAsia="PMingLiU"/>
          <w:lang w:val="ro-MD" w:eastAsia="zh-CN"/>
        </w:rPr>
      </w:pPr>
    </w:p>
    <w:p w14:paraId="1058EFF5" w14:textId="3EFA4785" w:rsidR="005B2C66" w:rsidRDefault="005B2C66" w:rsidP="002A6E99">
      <w:pPr>
        <w:pStyle w:val="Style3"/>
        <w:tabs>
          <w:tab w:val="left" w:pos="567"/>
        </w:tabs>
        <w:spacing w:before="0" w:beforeAutospacing="0" w:after="0"/>
        <w:ind w:left="0" w:firstLine="0"/>
        <w:jc w:val="center"/>
        <w:rPr>
          <w:rFonts w:eastAsia="PMingLiU"/>
          <w:lang w:val="ro-MD" w:eastAsia="zh-CN"/>
        </w:rPr>
      </w:pPr>
    </w:p>
    <w:p w14:paraId="22969807" w14:textId="06530ECD" w:rsidR="005B2C66" w:rsidRDefault="005B2C66" w:rsidP="002A6E99">
      <w:pPr>
        <w:pStyle w:val="Style3"/>
        <w:tabs>
          <w:tab w:val="left" w:pos="567"/>
        </w:tabs>
        <w:spacing w:before="0" w:beforeAutospacing="0" w:after="0"/>
        <w:ind w:left="0" w:firstLine="0"/>
        <w:jc w:val="center"/>
        <w:rPr>
          <w:rFonts w:eastAsia="PMingLiU"/>
          <w:lang w:val="ro-MD" w:eastAsia="zh-CN"/>
        </w:rPr>
      </w:pPr>
    </w:p>
    <w:p w14:paraId="3B6B822C" w14:textId="266DB890" w:rsidR="005B2C66" w:rsidRDefault="005B2C66" w:rsidP="002A6E99">
      <w:pPr>
        <w:pStyle w:val="Style3"/>
        <w:tabs>
          <w:tab w:val="left" w:pos="567"/>
        </w:tabs>
        <w:spacing w:before="0" w:beforeAutospacing="0" w:after="0"/>
        <w:ind w:left="0" w:firstLine="0"/>
        <w:jc w:val="center"/>
        <w:rPr>
          <w:rFonts w:eastAsia="PMingLiU"/>
          <w:lang w:val="ro-MD" w:eastAsia="zh-CN"/>
        </w:rPr>
      </w:pPr>
    </w:p>
    <w:p w14:paraId="5A4E3956" w14:textId="05FA8DF5" w:rsidR="005B2C66" w:rsidRDefault="005B2C66" w:rsidP="002A6E99">
      <w:pPr>
        <w:pStyle w:val="Style3"/>
        <w:tabs>
          <w:tab w:val="left" w:pos="567"/>
        </w:tabs>
        <w:spacing w:before="0" w:beforeAutospacing="0" w:after="0"/>
        <w:ind w:left="0" w:firstLine="0"/>
        <w:jc w:val="center"/>
        <w:rPr>
          <w:rFonts w:eastAsia="PMingLiU"/>
          <w:lang w:val="ro-MD" w:eastAsia="zh-CN"/>
        </w:rPr>
      </w:pPr>
    </w:p>
    <w:p w14:paraId="7824B130" w14:textId="32AE7FB1" w:rsidR="005B2C66" w:rsidRDefault="005B2C66" w:rsidP="002A6E99">
      <w:pPr>
        <w:pStyle w:val="Style3"/>
        <w:tabs>
          <w:tab w:val="left" w:pos="567"/>
        </w:tabs>
        <w:spacing w:before="0" w:beforeAutospacing="0" w:after="0"/>
        <w:ind w:left="0" w:firstLine="0"/>
        <w:jc w:val="center"/>
        <w:rPr>
          <w:rFonts w:eastAsia="PMingLiU"/>
          <w:lang w:val="ro-MD" w:eastAsia="zh-CN"/>
        </w:rPr>
      </w:pPr>
    </w:p>
    <w:p w14:paraId="6B656983" w14:textId="2C8DB9FB" w:rsidR="005B2C66" w:rsidRDefault="005B2C66" w:rsidP="002A6E99">
      <w:pPr>
        <w:pStyle w:val="Style3"/>
        <w:tabs>
          <w:tab w:val="left" w:pos="567"/>
        </w:tabs>
        <w:spacing w:before="0" w:beforeAutospacing="0" w:after="0"/>
        <w:ind w:left="0" w:firstLine="0"/>
        <w:jc w:val="center"/>
        <w:rPr>
          <w:rFonts w:eastAsia="PMingLiU"/>
          <w:lang w:val="ro-MD" w:eastAsia="zh-CN"/>
        </w:rPr>
      </w:pPr>
    </w:p>
    <w:p w14:paraId="5424A188" w14:textId="1C55C5F6" w:rsidR="005B2C66" w:rsidRDefault="005B2C66" w:rsidP="002A6E99">
      <w:pPr>
        <w:pStyle w:val="Style3"/>
        <w:tabs>
          <w:tab w:val="left" w:pos="567"/>
        </w:tabs>
        <w:spacing w:before="0" w:beforeAutospacing="0" w:after="0"/>
        <w:ind w:left="0" w:firstLine="0"/>
        <w:jc w:val="center"/>
        <w:rPr>
          <w:rFonts w:eastAsia="PMingLiU"/>
          <w:lang w:val="ro-MD" w:eastAsia="zh-CN"/>
        </w:rPr>
      </w:pPr>
    </w:p>
    <w:p w14:paraId="219822E5" w14:textId="647F6B54" w:rsidR="005B2C66" w:rsidRDefault="005B2C66" w:rsidP="002A6E99">
      <w:pPr>
        <w:pStyle w:val="Style3"/>
        <w:tabs>
          <w:tab w:val="left" w:pos="567"/>
        </w:tabs>
        <w:spacing w:before="0" w:beforeAutospacing="0" w:after="0"/>
        <w:ind w:left="0" w:firstLine="0"/>
        <w:jc w:val="center"/>
        <w:rPr>
          <w:rFonts w:eastAsia="PMingLiU"/>
          <w:lang w:val="ro-MD" w:eastAsia="zh-CN"/>
        </w:rPr>
      </w:pPr>
    </w:p>
    <w:p w14:paraId="074561F1" w14:textId="0E3DA206" w:rsidR="005B2C66" w:rsidRDefault="005B2C66" w:rsidP="002A6E99">
      <w:pPr>
        <w:pStyle w:val="Style3"/>
        <w:tabs>
          <w:tab w:val="left" w:pos="567"/>
        </w:tabs>
        <w:spacing w:before="0" w:beforeAutospacing="0" w:after="0"/>
        <w:ind w:left="0" w:firstLine="0"/>
        <w:jc w:val="center"/>
        <w:rPr>
          <w:rFonts w:eastAsia="PMingLiU"/>
          <w:lang w:val="ro-MD" w:eastAsia="zh-CN"/>
        </w:rPr>
      </w:pPr>
    </w:p>
    <w:p w14:paraId="6D7D7D3E" w14:textId="023AB527" w:rsidR="00E11366" w:rsidRDefault="00E11366" w:rsidP="002A6E99">
      <w:pPr>
        <w:pStyle w:val="Style3"/>
        <w:tabs>
          <w:tab w:val="left" w:pos="567"/>
        </w:tabs>
        <w:spacing w:before="0" w:beforeAutospacing="0" w:after="0"/>
        <w:ind w:left="0" w:firstLine="0"/>
        <w:jc w:val="center"/>
        <w:rPr>
          <w:rFonts w:eastAsia="PMingLiU"/>
          <w:lang w:val="ro-MD" w:eastAsia="zh-CN"/>
        </w:rPr>
      </w:pPr>
    </w:p>
    <w:p w14:paraId="214455F0" w14:textId="55A19794" w:rsidR="00E11366" w:rsidRDefault="00E11366" w:rsidP="002A6E99">
      <w:pPr>
        <w:pStyle w:val="Style3"/>
        <w:tabs>
          <w:tab w:val="left" w:pos="567"/>
        </w:tabs>
        <w:spacing w:before="0" w:beforeAutospacing="0" w:after="0"/>
        <w:ind w:left="0" w:firstLine="0"/>
        <w:jc w:val="center"/>
        <w:rPr>
          <w:rFonts w:eastAsia="PMingLiU"/>
          <w:lang w:val="ro-MD" w:eastAsia="zh-CN"/>
        </w:rPr>
      </w:pPr>
    </w:p>
    <w:p w14:paraId="3340ECDF" w14:textId="5CCBF443" w:rsidR="00E11366" w:rsidRDefault="00E11366" w:rsidP="002A6E99">
      <w:pPr>
        <w:pStyle w:val="Style3"/>
        <w:tabs>
          <w:tab w:val="left" w:pos="567"/>
        </w:tabs>
        <w:spacing w:before="0" w:beforeAutospacing="0" w:after="0"/>
        <w:ind w:left="0" w:firstLine="0"/>
        <w:jc w:val="center"/>
        <w:rPr>
          <w:rFonts w:eastAsia="PMingLiU"/>
          <w:lang w:val="ro-MD" w:eastAsia="zh-CN"/>
        </w:rPr>
      </w:pPr>
    </w:p>
    <w:p w14:paraId="17669299" w14:textId="5512AC68" w:rsidR="00E11366" w:rsidRDefault="00E11366" w:rsidP="002A6E99">
      <w:pPr>
        <w:pStyle w:val="Style3"/>
        <w:tabs>
          <w:tab w:val="left" w:pos="567"/>
        </w:tabs>
        <w:spacing w:before="0" w:beforeAutospacing="0" w:after="0"/>
        <w:ind w:left="0" w:firstLine="0"/>
        <w:jc w:val="center"/>
        <w:rPr>
          <w:rFonts w:eastAsia="PMingLiU"/>
          <w:lang w:val="ro-MD" w:eastAsia="zh-CN"/>
        </w:rPr>
      </w:pPr>
    </w:p>
    <w:p w14:paraId="486CEDCB" w14:textId="15EB60B0" w:rsidR="00E11366" w:rsidRDefault="00E11366" w:rsidP="002A6E99">
      <w:pPr>
        <w:pStyle w:val="Style3"/>
        <w:tabs>
          <w:tab w:val="left" w:pos="567"/>
        </w:tabs>
        <w:spacing w:before="0" w:beforeAutospacing="0" w:after="0"/>
        <w:ind w:left="0" w:firstLine="0"/>
        <w:jc w:val="center"/>
        <w:rPr>
          <w:rFonts w:eastAsia="PMingLiU"/>
          <w:lang w:val="ro-MD" w:eastAsia="zh-CN"/>
        </w:rPr>
      </w:pPr>
    </w:p>
    <w:p w14:paraId="01E8EE8C" w14:textId="60142396" w:rsidR="00E11366" w:rsidRDefault="00E11366" w:rsidP="002A6E99">
      <w:pPr>
        <w:pStyle w:val="Style3"/>
        <w:tabs>
          <w:tab w:val="left" w:pos="567"/>
        </w:tabs>
        <w:spacing w:before="0" w:beforeAutospacing="0" w:after="0"/>
        <w:ind w:left="0" w:firstLine="0"/>
        <w:jc w:val="center"/>
        <w:rPr>
          <w:rFonts w:eastAsia="PMingLiU"/>
          <w:lang w:val="ro-MD" w:eastAsia="zh-CN"/>
        </w:rPr>
      </w:pPr>
    </w:p>
    <w:p w14:paraId="7FA60A35" w14:textId="1FE2867F" w:rsidR="00E11366" w:rsidRDefault="00E11366" w:rsidP="002A6E99">
      <w:pPr>
        <w:pStyle w:val="Style3"/>
        <w:tabs>
          <w:tab w:val="left" w:pos="567"/>
        </w:tabs>
        <w:spacing w:before="0" w:beforeAutospacing="0" w:after="0"/>
        <w:ind w:left="0" w:firstLine="0"/>
        <w:jc w:val="center"/>
        <w:rPr>
          <w:rFonts w:eastAsia="PMingLiU"/>
          <w:lang w:val="ro-MD" w:eastAsia="zh-CN"/>
        </w:rPr>
      </w:pPr>
    </w:p>
    <w:p w14:paraId="504E77B3" w14:textId="6D52E564" w:rsidR="00E11366" w:rsidRDefault="00E11366" w:rsidP="002A6E99">
      <w:pPr>
        <w:pStyle w:val="Style3"/>
        <w:tabs>
          <w:tab w:val="left" w:pos="567"/>
        </w:tabs>
        <w:spacing w:before="0" w:beforeAutospacing="0" w:after="0"/>
        <w:ind w:left="0" w:firstLine="0"/>
        <w:jc w:val="center"/>
        <w:rPr>
          <w:rFonts w:eastAsia="PMingLiU"/>
          <w:lang w:val="ro-MD" w:eastAsia="zh-CN"/>
        </w:rPr>
      </w:pPr>
    </w:p>
    <w:p w14:paraId="20372597" w14:textId="7EA9D9DC" w:rsidR="00E11366" w:rsidRDefault="00E11366" w:rsidP="002A6E99">
      <w:pPr>
        <w:pStyle w:val="Style3"/>
        <w:tabs>
          <w:tab w:val="left" w:pos="567"/>
        </w:tabs>
        <w:spacing w:before="0" w:beforeAutospacing="0" w:after="0"/>
        <w:ind w:left="0" w:firstLine="0"/>
        <w:jc w:val="center"/>
        <w:rPr>
          <w:rFonts w:eastAsia="PMingLiU"/>
          <w:lang w:val="ro-MD" w:eastAsia="zh-CN"/>
        </w:rPr>
      </w:pPr>
    </w:p>
    <w:p w14:paraId="5517BC1D" w14:textId="77777777" w:rsidR="00E11366" w:rsidRDefault="00E11366" w:rsidP="002A6E99">
      <w:pPr>
        <w:pStyle w:val="Style3"/>
        <w:tabs>
          <w:tab w:val="left" w:pos="567"/>
        </w:tabs>
        <w:spacing w:before="0" w:beforeAutospacing="0" w:after="0"/>
        <w:ind w:left="0" w:firstLine="0"/>
        <w:jc w:val="center"/>
        <w:rPr>
          <w:rFonts w:eastAsia="PMingLiU"/>
          <w:lang w:val="ro-MD" w:eastAsia="zh-CN"/>
        </w:rPr>
      </w:pPr>
    </w:p>
    <w:p w14:paraId="06F19F36" w14:textId="7E7592A9" w:rsidR="005B2C66" w:rsidRDefault="005B2C66" w:rsidP="002A6E99">
      <w:pPr>
        <w:pStyle w:val="Style3"/>
        <w:tabs>
          <w:tab w:val="left" w:pos="567"/>
        </w:tabs>
        <w:spacing w:before="0" w:beforeAutospacing="0" w:after="0"/>
        <w:ind w:left="0" w:firstLine="0"/>
        <w:jc w:val="center"/>
        <w:rPr>
          <w:rFonts w:eastAsia="PMingLiU"/>
          <w:lang w:val="ro-MD" w:eastAsia="zh-CN"/>
        </w:rPr>
      </w:pPr>
    </w:p>
    <w:p w14:paraId="7F885880" w14:textId="77777777" w:rsidR="005B2C66" w:rsidRPr="00FF430B" w:rsidRDefault="005B2C66"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0264C7">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0264C7">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0264C7">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0264C7">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0264C7">
      <w:pPr>
        <w:numPr>
          <w:ilvl w:val="0"/>
          <w:numId w:val="28"/>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264C7">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264C7">
      <w:pPr>
        <w:numPr>
          <w:ilvl w:val="0"/>
          <w:numId w:val="28"/>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0264C7">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0264C7">
      <w:pPr>
        <w:numPr>
          <w:ilvl w:val="0"/>
          <w:numId w:val="28"/>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264C7">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264C7">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0264C7">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0264C7">
      <w:pPr>
        <w:numPr>
          <w:ilvl w:val="0"/>
          <w:numId w:val="28"/>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0264C7">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0264C7">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0264C7">
      <w:pPr>
        <w:numPr>
          <w:ilvl w:val="0"/>
          <w:numId w:val="24"/>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0264C7">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0264C7">
      <w:pPr>
        <w:numPr>
          <w:ilvl w:val="0"/>
          <w:numId w:val="28"/>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0264C7">
      <w:pPr>
        <w:numPr>
          <w:ilvl w:val="0"/>
          <w:numId w:val="28"/>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0264C7">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0264C7">
      <w:pPr>
        <w:numPr>
          <w:ilvl w:val="0"/>
          <w:numId w:val="28"/>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0264C7">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264C7">
      <w:pPr>
        <w:numPr>
          <w:ilvl w:val="0"/>
          <w:numId w:val="28"/>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0264C7">
      <w:pPr>
        <w:numPr>
          <w:ilvl w:val="0"/>
          <w:numId w:val="28"/>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0264C7">
      <w:pPr>
        <w:numPr>
          <w:ilvl w:val="0"/>
          <w:numId w:val="25"/>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0264C7">
      <w:pPr>
        <w:numPr>
          <w:ilvl w:val="0"/>
          <w:numId w:val="25"/>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0264C7">
      <w:pPr>
        <w:numPr>
          <w:ilvl w:val="0"/>
          <w:numId w:val="25"/>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0264C7">
      <w:pPr>
        <w:numPr>
          <w:ilvl w:val="0"/>
          <w:numId w:val="25"/>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0264C7">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0264C7">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8"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0264C7">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0264C7">
      <w:pPr>
        <w:numPr>
          <w:ilvl w:val="0"/>
          <w:numId w:val="26"/>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0264C7">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0264C7">
      <w:pPr>
        <w:numPr>
          <w:ilvl w:val="0"/>
          <w:numId w:val="26"/>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0264C7">
      <w:pPr>
        <w:numPr>
          <w:ilvl w:val="0"/>
          <w:numId w:val="26"/>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8"/>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8"/>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8"/>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8"/>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8"/>
        <w:tabs>
          <w:tab w:val="left" w:pos="567"/>
        </w:tabs>
        <w:rPr>
          <w:rFonts w:ascii="Times New Roman" w:hAnsi="Times New Roman"/>
          <w:b/>
          <w:szCs w:val="24"/>
          <w:lang w:val="ro-MD"/>
        </w:rPr>
      </w:pPr>
    </w:p>
    <w:p w14:paraId="03AD0F2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lang w:val="ro-MD"/>
        </w:rPr>
      </w:pPr>
    </w:p>
    <w:p w14:paraId="7A2AAB8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lang w:val="ro-MD"/>
        </w:rPr>
      </w:pPr>
    </w:p>
    <w:p w14:paraId="5D1725F5" w14:textId="77777777" w:rsidR="00AA1372" w:rsidRPr="00FF430B" w:rsidRDefault="00AA1372" w:rsidP="00950D18">
      <w:pPr>
        <w:pStyle w:val="a8"/>
        <w:tabs>
          <w:tab w:val="left" w:pos="567"/>
        </w:tabs>
        <w:rPr>
          <w:rFonts w:ascii="Times New Roman" w:hAnsi="Times New Roman"/>
          <w:szCs w:val="24"/>
          <w:lang w:val="ro-MD"/>
        </w:rPr>
      </w:pPr>
    </w:p>
    <w:p w14:paraId="5C17FDCC"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8"/>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lang w:val="ro-MD"/>
        </w:rPr>
      </w:pPr>
    </w:p>
    <w:p w14:paraId="59A22C7D" w14:textId="77777777" w:rsidR="00AA1372" w:rsidRPr="00FF430B" w:rsidRDefault="00A227F2" w:rsidP="00E706C1">
      <w:pPr>
        <w:pStyle w:val="a8"/>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8"/>
              <w:tabs>
                <w:tab w:val="left" w:pos="567"/>
              </w:tabs>
              <w:rPr>
                <w:rFonts w:ascii="Times New Roman" w:hAnsi="Times New Roman"/>
                <w:szCs w:val="24"/>
                <w:lang w:val="ro-MD"/>
              </w:rPr>
            </w:pPr>
          </w:p>
          <w:p w14:paraId="407D3D03" w14:textId="77777777" w:rsidR="00AA1372" w:rsidRPr="00FF430B" w:rsidRDefault="00AA1372" w:rsidP="00950D18">
            <w:pPr>
              <w:pStyle w:val="a8"/>
              <w:tabs>
                <w:tab w:val="left" w:pos="567"/>
              </w:tabs>
              <w:rPr>
                <w:rFonts w:ascii="Times New Roman" w:hAnsi="Times New Roman"/>
                <w:szCs w:val="24"/>
                <w:lang w:val="ro-MD"/>
              </w:rPr>
            </w:pPr>
          </w:p>
          <w:p w14:paraId="1F9A6ED0" w14:textId="77777777" w:rsidR="00AA1372" w:rsidRPr="00FF430B" w:rsidRDefault="00AA1372" w:rsidP="00950D18">
            <w:pPr>
              <w:pStyle w:val="a8"/>
              <w:tabs>
                <w:tab w:val="left" w:pos="567"/>
              </w:tabs>
              <w:rPr>
                <w:rFonts w:ascii="Times New Roman" w:hAnsi="Times New Roman"/>
                <w:szCs w:val="24"/>
                <w:lang w:val="ro-MD"/>
              </w:rPr>
            </w:pPr>
          </w:p>
          <w:p w14:paraId="0299E96C"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8"/>
              <w:tabs>
                <w:tab w:val="left" w:pos="567"/>
              </w:tabs>
              <w:rPr>
                <w:rFonts w:ascii="Times New Roman" w:hAnsi="Times New Roman"/>
                <w:szCs w:val="24"/>
                <w:lang w:val="ro-MD"/>
              </w:rPr>
            </w:pPr>
          </w:p>
          <w:p w14:paraId="54ABA37C" w14:textId="77777777" w:rsidR="00AA1372" w:rsidRPr="00FF430B" w:rsidRDefault="00AA1372" w:rsidP="00950D18">
            <w:pPr>
              <w:pStyle w:val="a8"/>
              <w:tabs>
                <w:tab w:val="left" w:pos="567"/>
              </w:tabs>
              <w:rPr>
                <w:rFonts w:ascii="Times New Roman" w:hAnsi="Times New Roman"/>
                <w:szCs w:val="24"/>
                <w:lang w:val="ro-MD"/>
              </w:rPr>
            </w:pPr>
          </w:p>
          <w:p w14:paraId="57ABB82B" w14:textId="77777777" w:rsidR="00AA1372" w:rsidRPr="00FF430B" w:rsidRDefault="00AA1372" w:rsidP="00950D18">
            <w:pPr>
              <w:pStyle w:val="a8"/>
              <w:tabs>
                <w:tab w:val="left" w:pos="567"/>
              </w:tabs>
              <w:rPr>
                <w:rFonts w:ascii="Times New Roman" w:hAnsi="Times New Roman"/>
                <w:szCs w:val="24"/>
                <w:lang w:val="ro-MD"/>
              </w:rPr>
            </w:pPr>
          </w:p>
          <w:p w14:paraId="71C52794" w14:textId="77777777" w:rsidR="00AA1372" w:rsidRPr="00FF430B" w:rsidRDefault="00AA1372" w:rsidP="00950D18">
            <w:pPr>
              <w:pStyle w:val="a8"/>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8"/>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8"/>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8"/>
              <w:tabs>
                <w:tab w:val="left" w:pos="567"/>
              </w:tabs>
              <w:rPr>
                <w:rFonts w:ascii="Times New Roman" w:hAnsi="Times New Roman"/>
                <w:szCs w:val="24"/>
                <w:lang w:val="ro-MD"/>
              </w:rPr>
            </w:pPr>
          </w:p>
          <w:p w14:paraId="7261E288" w14:textId="77777777" w:rsidR="00D01642" w:rsidRPr="00FF430B" w:rsidRDefault="00D01642" w:rsidP="00F43D02">
            <w:pPr>
              <w:pStyle w:val="a8"/>
              <w:tabs>
                <w:tab w:val="left" w:pos="567"/>
              </w:tabs>
              <w:rPr>
                <w:rFonts w:ascii="Times New Roman" w:hAnsi="Times New Roman"/>
                <w:szCs w:val="24"/>
                <w:lang w:val="ro-MD"/>
              </w:rPr>
            </w:pPr>
          </w:p>
          <w:p w14:paraId="303C6D39" w14:textId="77777777" w:rsidR="00D01642" w:rsidRPr="00FF430B" w:rsidRDefault="00D01642" w:rsidP="00F43D02">
            <w:pPr>
              <w:pStyle w:val="a8"/>
              <w:tabs>
                <w:tab w:val="left" w:pos="567"/>
              </w:tabs>
              <w:rPr>
                <w:rFonts w:ascii="Times New Roman" w:hAnsi="Times New Roman"/>
                <w:szCs w:val="24"/>
                <w:lang w:val="ro-MD"/>
              </w:rPr>
            </w:pPr>
          </w:p>
          <w:p w14:paraId="1936FA40"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8"/>
              <w:tabs>
                <w:tab w:val="left" w:pos="567"/>
              </w:tabs>
              <w:rPr>
                <w:rFonts w:ascii="Times New Roman" w:hAnsi="Times New Roman"/>
                <w:szCs w:val="24"/>
                <w:lang w:val="ro-MD"/>
              </w:rPr>
            </w:pPr>
          </w:p>
          <w:p w14:paraId="3CEB5A05" w14:textId="77777777" w:rsidR="00D01642" w:rsidRPr="00FF430B" w:rsidRDefault="00D01642" w:rsidP="00F43D02">
            <w:pPr>
              <w:pStyle w:val="a8"/>
              <w:tabs>
                <w:tab w:val="left" w:pos="567"/>
              </w:tabs>
              <w:rPr>
                <w:rFonts w:ascii="Times New Roman" w:hAnsi="Times New Roman"/>
                <w:szCs w:val="24"/>
                <w:lang w:val="ro-MD"/>
              </w:rPr>
            </w:pPr>
          </w:p>
          <w:p w14:paraId="2BE9467D" w14:textId="77777777" w:rsidR="00D01642" w:rsidRPr="00FF430B" w:rsidRDefault="00D01642" w:rsidP="00F43D02">
            <w:pPr>
              <w:pStyle w:val="a8"/>
              <w:tabs>
                <w:tab w:val="left" w:pos="567"/>
              </w:tabs>
              <w:rPr>
                <w:rFonts w:ascii="Times New Roman" w:hAnsi="Times New Roman"/>
                <w:szCs w:val="24"/>
                <w:lang w:val="ro-MD"/>
              </w:rPr>
            </w:pPr>
          </w:p>
          <w:p w14:paraId="2F41E6A1" w14:textId="77777777" w:rsidR="00D01642" w:rsidRPr="00FF430B" w:rsidRDefault="00D01642" w:rsidP="00F43D02">
            <w:pPr>
              <w:pStyle w:val="a8"/>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8"/>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8"/>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8"/>
        <w:tabs>
          <w:tab w:val="left" w:pos="567"/>
        </w:tabs>
        <w:jc w:val="center"/>
        <w:rPr>
          <w:rFonts w:ascii="Times New Roman" w:hAnsi="Times New Roman"/>
          <w:b/>
          <w:szCs w:val="24"/>
          <w:lang w:val="ro-MD"/>
        </w:rPr>
      </w:pPr>
    </w:p>
    <w:p w14:paraId="77172FCD"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8"/>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8"/>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0264C7">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8"/>
        <w:tabs>
          <w:tab w:val="left" w:pos="567"/>
        </w:tabs>
        <w:rPr>
          <w:rFonts w:ascii="Times New Roman" w:hAnsi="Times New Roman"/>
          <w:szCs w:val="24"/>
          <w:lang w:val="ro-MD"/>
        </w:rPr>
      </w:pPr>
    </w:p>
    <w:p w14:paraId="2258319A" w14:textId="77777777" w:rsidR="00AA7E9A" w:rsidRPr="00FF430B" w:rsidRDefault="00AA7E9A" w:rsidP="009E2657">
      <w:pPr>
        <w:pStyle w:val="a8"/>
        <w:tabs>
          <w:tab w:val="left" w:pos="567"/>
        </w:tabs>
        <w:rPr>
          <w:rFonts w:ascii="Times New Roman" w:hAnsi="Times New Roman"/>
          <w:szCs w:val="24"/>
          <w:lang w:val="ro-MD"/>
        </w:rPr>
      </w:pPr>
    </w:p>
    <w:p w14:paraId="2C73A8CE" w14:textId="29DE13C2" w:rsidR="00AA7E9A" w:rsidRDefault="00AA7E9A" w:rsidP="009E2657">
      <w:pPr>
        <w:pStyle w:val="a8"/>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lang w:val="ro-MD"/>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3"/>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3"/>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3"/>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3"/>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3"/>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3"/>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3"/>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3"/>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3"/>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3"/>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3"/>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3"/>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3"/>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3"/>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3BC54A27" w:rsidR="00460653" w:rsidRPr="00FF430B" w:rsidRDefault="00A156C0" w:rsidP="00196AB4">
            <w:pPr>
              <w:pStyle w:val="af3"/>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w:t>
            </w:r>
            <w:r w:rsidR="005B2C66">
              <w:rPr>
                <w:lang w:val="ro-MD"/>
              </w:rPr>
              <w:t xml:space="preserve">a contractului, în cuantum de 5 </w:t>
            </w:r>
            <w:r w:rsidR="00EA64B0" w:rsidRPr="00FF430B">
              <w:rPr>
                <w:lang w:val="ro-MD"/>
              </w:rPr>
              <w:t>% din valoarea contractului atribuit.</w:t>
            </w:r>
          </w:p>
          <w:p w14:paraId="2DB323DA" w14:textId="77777777" w:rsidR="00267805" w:rsidRPr="00FF430B" w:rsidRDefault="00A156C0" w:rsidP="00684D44">
            <w:pPr>
              <w:pStyle w:val="af3"/>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3"/>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3"/>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3"/>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3"/>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3"/>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3"/>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3"/>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3"/>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3"/>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3"/>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3"/>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3"/>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3"/>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3"/>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0264C7">
            <w:pPr>
              <w:pStyle w:val="af3"/>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0264C7">
            <w:pPr>
              <w:pStyle w:val="af3"/>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0264C7">
            <w:pPr>
              <w:pStyle w:val="af3"/>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0264C7">
            <w:pPr>
              <w:pStyle w:val="af3"/>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0264C7">
            <w:pPr>
              <w:pStyle w:val="af3"/>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0264C7">
            <w:pPr>
              <w:pStyle w:val="af3"/>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3"/>
              <w:tabs>
                <w:tab w:val="left" w:pos="284"/>
                <w:tab w:val="left" w:pos="426"/>
              </w:tabs>
              <w:spacing w:line="276" w:lineRule="auto"/>
              <w:ind w:firstLine="0"/>
              <w:rPr>
                <w:lang w:val="ro-MD"/>
              </w:rPr>
            </w:pPr>
          </w:p>
          <w:p w14:paraId="5A8DF6C0" w14:textId="77777777" w:rsidR="00460653" w:rsidRPr="00FF430B" w:rsidRDefault="00D83EE1" w:rsidP="000264C7">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AEA8CE0" w:rsidR="00460653" w:rsidRPr="00FF430B" w:rsidRDefault="00D83EE1" w:rsidP="000264C7">
            <w:pPr>
              <w:pStyle w:val="af3"/>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5B2C66">
              <w:rPr>
                <w:b/>
                <w:lang w:val="ro-MD"/>
              </w:rPr>
              <w:t>5</w:t>
            </w:r>
            <w:r w:rsidR="00460653" w:rsidRPr="00FF430B">
              <w:rPr>
                <w:lang w:val="ro-MD"/>
              </w:rPr>
              <w:t xml:space="preserve"> ani. </w:t>
            </w:r>
          </w:p>
          <w:p w14:paraId="1CEFAD7D" w14:textId="77777777" w:rsidR="00460653" w:rsidRPr="00FF430B" w:rsidRDefault="00D83EE1" w:rsidP="000264C7">
            <w:pPr>
              <w:pStyle w:val="af3"/>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0264C7">
            <w:pPr>
              <w:pStyle w:val="af3"/>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3"/>
              <w:tabs>
                <w:tab w:val="left" w:pos="567"/>
              </w:tabs>
              <w:spacing w:line="276" w:lineRule="auto"/>
              <w:ind w:firstLine="0"/>
              <w:rPr>
                <w:lang w:val="ro-MD"/>
              </w:rPr>
            </w:pPr>
          </w:p>
          <w:p w14:paraId="74A59756" w14:textId="77777777" w:rsidR="00460653" w:rsidRPr="00FF430B" w:rsidRDefault="00D53233" w:rsidP="000264C7">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0264C7">
            <w:pPr>
              <w:pStyle w:val="af3"/>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0264C7">
            <w:pPr>
              <w:pStyle w:val="af3"/>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3"/>
              <w:tabs>
                <w:tab w:val="left" w:pos="567"/>
                <w:tab w:val="left" w:pos="1890"/>
              </w:tabs>
              <w:spacing w:line="276" w:lineRule="auto"/>
              <w:ind w:firstLine="0"/>
              <w:rPr>
                <w:lang w:val="ro-MD"/>
              </w:rPr>
            </w:pPr>
          </w:p>
          <w:p w14:paraId="581A0E3E" w14:textId="77777777" w:rsidR="00460653" w:rsidRPr="00FF430B" w:rsidRDefault="00D53233" w:rsidP="000264C7">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0264C7">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0264C7">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3"/>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0264C7">
            <w:pPr>
              <w:pStyle w:val="af3"/>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0264C7">
            <w:pPr>
              <w:pStyle w:val="af3"/>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0264C7">
            <w:pPr>
              <w:pStyle w:val="af3"/>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0264C7">
            <w:pPr>
              <w:pStyle w:val="af3"/>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0264C7">
            <w:pPr>
              <w:pStyle w:val="af3"/>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3"/>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3"/>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3"/>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3"/>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3"/>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3"/>
              <w:tabs>
                <w:tab w:val="left" w:pos="567"/>
                <w:tab w:val="left" w:pos="2070"/>
              </w:tabs>
              <w:ind w:firstLine="0"/>
              <w:rPr>
                <w:lang w:val="ro-MD"/>
              </w:rPr>
            </w:pPr>
          </w:p>
          <w:p w14:paraId="27E6DB0A" w14:textId="77777777" w:rsidR="00460653" w:rsidRPr="00FF430B" w:rsidRDefault="007323B6" w:rsidP="000264C7">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0264C7">
            <w:pPr>
              <w:pStyle w:val="af3"/>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0264C7">
            <w:pPr>
              <w:pStyle w:val="af3"/>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0264C7">
            <w:pPr>
              <w:pStyle w:val="af3"/>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0264C7">
            <w:pPr>
              <w:pStyle w:val="af3"/>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0264C7">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0264C7">
            <w:pPr>
              <w:pStyle w:val="a"/>
              <w:numPr>
                <w:ilvl w:val="0"/>
                <w:numId w:val="34"/>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0264C7">
            <w:pPr>
              <w:numPr>
                <w:ilvl w:val="0"/>
                <w:numId w:val="29"/>
              </w:numPr>
              <w:suppressAutoHyphens/>
              <w:ind w:left="0" w:firstLine="720"/>
              <w:jc w:val="both"/>
              <w:rPr>
                <w:lang w:val="ro-MD"/>
              </w:rPr>
            </w:pPr>
            <w:r w:rsidRPr="00FF430B">
              <w:rPr>
                <w:lang w:val="ro-MD"/>
              </w:rPr>
              <w:t>Formularul Contractului;</w:t>
            </w:r>
          </w:p>
          <w:p w14:paraId="62BECD35" w14:textId="77777777" w:rsidR="00AD32DD" w:rsidRPr="00FF430B" w:rsidRDefault="004C7DFB" w:rsidP="000264C7">
            <w:pPr>
              <w:numPr>
                <w:ilvl w:val="0"/>
                <w:numId w:val="29"/>
              </w:numPr>
              <w:suppressAutoHyphens/>
              <w:ind w:left="0" w:firstLine="720"/>
              <w:jc w:val="both"/>
              <w:rPr>
                <w:i/>
                <w:lang w:val="ro-MD"/>
              </w:rPr>
            </w:pPr>
            <w:r w:rsidRPr="00FF430B">
              <w:rPr>
                <w:lang w:val="ro-MD"/>
              </w:rPr>
              <w:t>Formularul ofertei;</w:t>
            </w:r>
          </w:p>
          <w:p w14:paraId="4CD35ADF" w14:textId="77777777" w:rsidR="00AD32DD" w:rsidRPr="00FF430B" w:rsidRDefault="004C7DFB" w:rsidP="000264C7">
            <w:pPr>
              <w:numPr>
                <w:ilvl w:val="0"/>
                <w:numId w:val="29"/>
              </w:numPr>
              <w:suppressAutoHyphens/>
              <w:ind w:left="0" w:firstLine="720"/>
              <w:jc w:val="both"/>
              <w:rPr>
                <w:i/>
                <w:lang w:val="ro-MD"/>
              </w:rPr>
            </w:pPr>
            <w:r w:rsidRPr="00FF430B">
              <w:rPr>
                <w:lang w:val="ro-MD"/>
              </w:rPr>
              <w:t>Caietul de sarcini;</w:t>
            </w:r>
          </w:p>
          <w:p w14:paraId="6351F713" w14:textId="77777777" w:rsidR="00AD32DD" w:rsidRPr="00FF430B" w:rsidRDefault="004C7DFB" w:rsidP="000264C7">
            <w:pPr>
              <w:numPr>
                <w:ilvl w:val="0"/>
                <w:numId w:val="29"/>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0264C7">
            <w:pPr>
              <w:numPr>
                <w:ilvl w:val="0"/>
                <w:numId w:val="30"/>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0264C7">
            <w:pPr>
              <w:numPr>
                <w:ilvl w:val="0"/>
                <w:numId w:val="30"/>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0264C7">
            <w:pPr>
              <w:numPr>
                <w:ilvl w:val="0"/>
                <w:numId w:val="31"/>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0264C7">
            <w:pPr>
              <w:numPr>
                <w:ilvl w:val="0"/>
                <w:numId w:val="31"/>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0264C7">
            <w:pPr>
              <w:numPr>
                <w:ilvl w:val="0"/>
                <w:numId w:val="31"/>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0264C7">
            <w:pPr>
              <w:numPr>
                <w:ilvl w:val="0"/>
                <w:numId w:val="31"/>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0264C7">
            <w:pPr>
              <w:numPr>
                <w:ilvl w:val="0"/>
                <w:numId w:val="31"/>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0264C7">
            <w:pPr>
              <w:numPr>
                <w:ilvl w:val="0"/>
                <w:numId w:val="31"/>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0264C7">
            <w:pPr>
              <w:numPr>
                <w:ilvl w:val="0"/>
                <w:numId w:val="31"/>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0264C7">
            <w:pPr>
              <w:numPr>
                <w:ilvl w:val="0"/>
                <w:numId w:val="31"/>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0264C7">
            <w:pPr>
              <w:numPr>
                <w:ilvl w:val="0"/>
                <w:numId w:val="32"/>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0264C7">
            <w:pPr>
              <w:numPr>
                <w:ilvl w:val="0"/>
                <w:numId w:val="32"/>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0264C7">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0264C7">
            <w:pPr>
              <w:numPr>
                <w:ilvl w:val="0"/>
                <w:numId w:val="33"/>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0264C7">
            <w:pPr>
              <w:numPr>
                <w:ilvl w:val="0"/>
                <w:numId w:val="33"/>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0264C7">
            <w:pPr>
              <w:numPr>
                <w:ilvl w:val="0"/>
                <w:numId w:val="33"/>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0264C7">
            <w:pPr>
              <w:numPr>
                <w:ilvl w:val="0"/>
                <w:numId w:val="33"/>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0264C7">
            <w:pPr>
              <w:numPr>
                <w:ilvl w:val="0"/>
                <w:numId w:val="33"/>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0264C7">
            <w:pPr>
              <w:pStyle w:val="af3"/>
              <w:numPr>
                <w:ilvl w:val="0"/>
                <w:numId w:val="33"/>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0264C7">
            <w:pPr>
              <w:pStyle w:val="af3"/>
              <w:numPr>
                <w:ilvl w:val="0"/>
                <w:numId w:val="33"/>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0264C7">
            <w:pPr>
              <w:pStyle w:val="a"/>
              <w:numPr>
                <w:ilvl w:val="0"/>
                <w:numId w:val="34"/>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0264C7">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e"/>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e"/>
                    <w:ind w:firstLine="0"/>
                    <w:rPr>
                      <w:sz w:val="24"/>
                      <w:szCs w:val="24"/>
                      <w:lang w:val="ro-MD"/>
                    </w:rPr>
                  </w:pPr>
                </w:p>
                <w:p w14:paraId="320C32A8" w14:textId="77777777" w:rsidR="00F94BAD" w:rsidRPr="00FF430B" w:rsidRDefault="00F94BAD" w:rsidP="00411C62">
                  <w:pPr>
                    <w:pStyle w:val="ae"/>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e"/>
                    <w:ind w:firstLine="0"/>
                    <w:rPr>
                      <w:sz w:val="24"/>
                      <w:szCs w:val="24"/>
                      <w:lang w:val="ro-MD"/>
                    </w:rPr>
                  </w:pPr>
                </w:p>
                <w:p w14:paraId="35E43DC1" w14:textId="77777777" w:rsidR="00F94BAD" w:rsidRPr="00FF430B" w:rsidRDefault="00F94BAD" w:rsidP="00F94BAD">
                  <w:pPr>
                    <w:pStyle w:val="ae"/>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3"/>
                    <w:tabs>
                      <w:tab w:val="right" w:pos="10205"/>
                    </w:tabs>
                    <w:ind w:firstLine="0"/>
                    <w:jc w:val="left"/>
                    <w:rPr>
                      <w:lang w:val="ro-MD"/>
                    </w:rPr>
                  </w:pPr>
                </w:p>
                <w:p w14:paraId="01D00D32" w14:textId="77777777" w:rsidR="00F94BAD" w:rsidRPr="00FF430B" w:rsidRDefault="00F94BAD" w:rsidP="00F94BAD">
                  <w:pPr>
                    <w:pStyle w:val="ae"/>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0264C7">
            <w:pPr>
              <w:numPr>
                <w:ilvl w:val="0"/>
                <w:numId w:val="27"/>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0264C7">
            <w:pPr>
              <w:pStyle w:val="a"/>
              <w:numPr>
                <w:ilvl w:val="0"/>
                <w:numId w:val="27"/>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0264C7">
            <w:pPr>
              <w:pStyle w:val="a"/>
              <w:numPr>
                <w:ilvl w:val="0"/>
                <w:numId w:val="36"/>
              </w:numPr>
              <w:rPr>
                <w:lang w:val="ro-MD"/>
              </w:rPr>
            </w:pPr>
            <w:r w:rsidRPr="00FF430B">
              <w:rPr>
                <w:lang w:val="ro-MD"/>
              </w:rPr>
              <w:t>prin acordul de voinţă al părţilor ;</w:t>
            </w:r>
          </w:p>
          <w:p w14:paraId="0472106D" w14:textId="77777777" w:rsidR="0063773E" w:rsidRPr="00FF430B" w:rsidRDefault="0063773E" w:rsidP="000264C7">
            <w:pPr>
              <w:pStyle w:val="a"/>
              <w:numPr>
                <w:ilvl w:val="0"/>
                <w:numId w:val="36"/>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0264C7">
            <w:pPr>
              <w:pStyle w:val="a"/>
              <w:numPr>
                <w:ilvl w:val="0"/>
                <w:numId w:val="27"/>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96FCCF" w14:textId="77777777" w:rsidR="00EF2A65" w:rsidRDefault="00EF2A65" w:rsidP="00A20ACF">
      <w:r>
        <w:separator/>
      </w:r>
    </w:p>
  </w:endnote>
  <w:endnote w:type="continuationSeparator" w:id="0">
    <w:p w14:paraId="317ECFF9" w14:textId="77777777" w:rsidR="00EF2A65" w:rsidRDefault="00EF2A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roman"/>
    <w:pitch w:val="variable"/>
    <w:sig w:usb0="A00002FF" w:usb1="28CFFCFA" w:usb2="00000016" w:usb3="00000000" w:csb0="00100001" w:csb1="00000000"/>
  </w:font>
  <w:font w:name="SimSun">
    <w:altName w:val="??|||||||||||||||||?|||||||||||"/>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36993" w:rsidRDefault="00836993"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7B90D28F" w:rsidR="00836993" w:rsidRDefault="00836993">
        <w:pPr>
          <w:pStyle w:val="a4"/>
          <w:jc w:val="right"/>
        </w:pPr>
        <w:r>
          <w:fldChar w:fldCharType="begin"/>
        </w:r>
        <w:r>
          <w:instrText xml:space="preserve"> PAGE   \* MERGEFORMAT </w:instrText>
        </w:r>
        <w:r>
          <w:fldChar w:fldCharType="separate"/>
        </w:r>
        <w:r w:rsidR="0070038E">
          <w:t>73</w:t>
        </w:r>
        <w:r>
          <w:fldChar w:fldCharType="end"/>
        </w:r>
      </w:p>
    </w:sdtContent>
  </w:sdt>
  <w:p w14:paraId="075618FA" w14:textId="77777777" w:rsidR="00836993" w:rsidRDefault="0083699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8A80D7" w14:textId="77777777" w:rsidR="00EF2A65" w:rsidRDefault="00EF2A65" w:rsidP="00A20ACF">
      <w:r>
        <w:separator/>
      </w:r>
    </w:p>
  </w:footnote>
  <w:footnote w:type="continuationSeparator" w:id="0">
    <w:p w14:paraId="40DC0805" w14:textId="77777777" w:rsidR="00EF2A65" w:rsidRDefault="00EF2A6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1C3C58C5"/>
    <w:multiLevelType w:val="hybridMultilevel"/>
    <w:tmpl w:val="F848A150"/>
    <w:lvl w:ilvl="0" w:tplc="A6B88EC8">
      <w:numFmt w:val="bullet"/>
      <w:lvlText w:val="-"/>
      <w:lvlJc w:val="left"/>
      <w:pPr>
        <w:ind w:left="1004" w:hanging="360"/>
      </w:pPr>
      <w:rPr>
        <w:rFonts w:ascii="Times New Roman" w:eastAsia="Times New Roman" w:hAnsi="Times New Roman" w:cs="Times New Roman" w:hint="default"/>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hint="default"/>
      </w:rPr>
    </w:lvl>
    <w:lvl w:ilvl="6" w:tplc="04090001">
      <w:start w:val="1"/>
      <w:numFmt w:val="bullet"/>
      <w:lvlText w:val=""/>
      <w:lvlJc w:val="left"/>
      <w:pPr>
        <w:ind w:left="5324" w:hanging="360"/>
      </w:pPr>
      <w:rPr>
        <w:rFonts w:ascii="Symbol" w:hAnsi="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hint="default"/>
      </w:r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BA83924"/>
    <w:multiLevelType w:val="hybridMultilevel"/>
    <w:tmpl w:val="5FAA76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F752C79C">
      <w:start w:val="1"/>
      <w:numFmt w:val="bullet"/>
      <w:lvlText w:val=""/>
      <w:lvlJc w:val="left"/>
      <w:pPr>
        <w:ind w:left="2880" w:hanging="360"/>
      </w:pPr>
      <w:rPr>
        <w:rFonts w:ascii="Symbol" w:hAnsi="Symbol" w:hint="default"/>
        <w:sz w:val="24"/>
        <w:szCs w:val="24"/>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9"/>
  </w:num>
  <w:num w:numId="4">
    <w:abstractNumId w:val="28"/>
  </w:num>
  <w:num w:numId="5">
    <w:abstractNumId w:val="13"/>
  </w:num>
  <w:num w:numId="6">
    <w:abstractNumId w:val="17"/>
  </w:num>
  <w:num w:numId="7">
    <w:abstractNumId w:val="14"/>
  </w:num>
  <w:num w:numId="8">
    <w:abstractNumId w:val="7"/>
  </w:num>
  <w:num w:numId="9">
    <w:abstractNumId w:val="26"/>
  </w:num>
  <w:num w:numId="10">
    <w:abstractNumId w:val="11"/>
  </w:num>
  <w:num w:numId="11">
    <w:abstractNumId w:val="21"/>
  </w:num>
  <w:num w:numId="12">
    <w:abstractNumId w:val="22"/>
  </w:num>
  <w:num w:numId="13">
    <w:abstractNumId w:val="34"/>
  </w:num>
  <w:num w:numId="14">
    <w:abstractNumId w:val="25"/>
  </w:num>
  <w:num w:numId="15">
    <w:abstractNumId w:val="6"/>
  </w:num>
  <w:num w:numId="16">
    <w:abstractNumId w:val="23"/>
  </w:num>
  <w:num w:numId="17">
    <w:abstractNumId w:val="9"/>
  </w:num>
  <w:num w:numId="18">
    <w:abstractNumId w:val="36"/>
  </w:num>
  <w:num w:numId="19">
    <w:abstractNumId w:val="31"/>
  </w:num>
  <w:num w:numId="20">
    <w:abstractNumId w:val="10"/>
  </w:num>
  <w:num w:numId="21">
    <w:abstractNumId w:val="30"/>
  </w:num>
  <w:num w:numId="22">
    <w:abstractNumId w:val="18"/>
  </w:num>
  <w:num w:numId="23">
    <w:abstractNumId w:val="24"/>
  </w:num>
  <w:num w:numId="24">
    <w:abstractNumId w:val="35"/>
  </w:num>
  <w:num w:numId="25">
    <w:abstractNumId w:val="12"/>
  </w:num>
  <w:num w:numId="26">
    <w:abstractNumId w:val="8"/>
  </w:num>
  <w:num w:numId="27">
    <w:abstractNumId w:val="19"/>
  </w:num>
  <w:num w:numId="28">
    <w:abstractNumId w:val="5"/>
  </w:num>
  <w:num w:numId="29">
    <w:abstractNumId w:val="3"/>
  </w:num>
  <w:num w:numId="30">
    <w:abstractNumId w:val="0"/>
  </w:num>
  <w:num w:numId="31">
    <w:abstractNumId w:val="2"/>
  </w:num>
  <w:num w:numId="32">
    <w:abstractNumId w:val="4"/>
  </w:num>
  <w:num w:numId="33">
    <w:abstractNumId w:val="1"/>
  </w:num>
  <w:num w:numId="34">
    <w:abstractNumId w:val="33"/>
  </w:num>
  <w:num w:numId="35">
    <w:abstractNumId w:val="15"/>
  </w:num>
  <w:num w:numId="36">
    <w:abstractNumId w:val="37"/>
  </w:num>
  <w:num w:numId="37">
    <w:abstractNumId w:val="27"/>
  </w:num>
  <w:num w:numId="38">
    <w:abstractNumId w:val="16"/>
  </w:num>
  <w:num w:numId="39">
    <w:abstractNumId w:val="2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4C7"/>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1D7B"/>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09EB"/>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1D57"/>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557"/>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2C66"/>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2B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38E"/>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993"/>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0AE3"/>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128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2E7"/>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8E1"/>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366"/>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87C"/>
    <w:rsid w:val="00EC5E5C"/>
    <w:rsid w:val="00EC6043"/>
    <w:rsid w:val="00EC6665"/>
    <w:rsid w:val="00EC6723"/>
    <w:rsid w:val="00EC6A5D"/>
    <w:rsid w:val="00EC751A"/>
    <w:rsid w:val="00EC7F38"/>
    <w:rsid w:val="00ED0E8A"/>
    <w:rsid w:val="00ED14CA"/>
    <w:rsid w:val="00ED2398"/>
    <w:rsid w:val="00ED23FA"/>
    <w:rsid w:val="00ED2571"/>
    <w:rsid w:val="00ED3241"/>
    <w:rsid w:val="00ED3247"/>
    <w:rsid w:val="00ED40A7"/>
    <w:rsid w:val="00ED593B"/>
    <w:rsid w:val="00ED5AA4"/>
    <w:rsid w:val="00EE204E"/>
    <w:rsid w:val="00EF08C9"/>
    <w:rsid w:val="00EF143F"/>
    <w:rsid w:val="00EF2A65"/>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1B68"/>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Lista 1,body 2,lp1,lp11,List Paragraph2,List Paragraph1 Caracter"/>
    <w:basedOn w:val="a0"/>
    <w:link w:val="a7"/>
    <w:uiPriority w:val="99"/>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ED3241"/>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Lista 1 Знак,body 2 Знак,lp1 Знак,lp11 Знак,List Paragraph2 Знак,List Paragraph1 Caracter Знак"/>
    <w:link w:val="a"/>
    <w:uiPriority w:val="99"/>
    <w:locked/>
    <w:rsid w:val="00ED3241"/>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imaria.ial@gmail.com"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bap@tender.gov.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primaria.ial@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ialoveni.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62073-6985-44EA-BF0E-072183A33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73</Pages>
  <Words>25783</Words>
  <Characters>149543</Characters>
  <Application>Microsoft Office Word</Application>
  <DocSecurity>0</DocSecurity>
  <Lines>1246</Lines>
  <Paragraphs>349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uisd</cp:lastModifiedBy>
  <cp:revision>10</cp:revision>
  <cp:lastPrinted>2021-06-01T11:52:00Z</cp:lastPrinted>
  <dcterms:created xsi:type="dcterms:W3CDTF">2025-04-01T12:21:00Z</dcterms:created>
  <dcterms:modified xsi:type="dcterms:W3CDTF">2026-01-28T14:54:00Z</dcterms:modified>
</cp:coreProperties>
</file>