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174BFD24"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r w:rsidR="009C06A7">
        <w:rPr>
          <w:b/>
          <w:noProof w:val="0"/>
          <w:sz w:val="32"/>
          <w:szCs w:val="32"/>
          <w:lang w:val="ro-MD" w:eastAsia="ru-RU"/>
        </w:rPr>
        <w:t>Olimp</w:t>
      </w:r>
      <w:r w:rsidRPr="00FB0F43">
        <w:rPr>
          <w:b/>
          <w:noProof w:val="0"/>
          <w:sz w:val="32"/>
          <w:szCs w:val="32"/>
          <w:lang w:val="ro-MD" w:eastAsia="ru-RU"/>
        </w:rPr>
        <w:t xml:space="preserve">”, </w:t>
      </w:r>
      <w:bookmarkEnd w:id="1"/>
      <w:r w:rsidR="009C06A7">
        <w:rPr>
          <w:b/>
          <w:noProof w:val="0"/>
          <w:sz w:val="32"/>
          <w:szCs w:val="32"/>
          <w:lang w:val="ro-MD" w:eastAsia="ru-RU"/>
        </w:rPr>
        <w:t xml:space="preserve">s. Costești, </w:t>
      </w:r>
      <w:proofErr w:type="spellStart"/>
      <w:r w:rsidR="00014DEE" w:rsidRPr="00014DEE">
        <w:rPr>
          <w:b/>
          <w:noProof w:val="0"/>
          <w:sz w:val="32"/>
          <w:szCs w:val="32"/>
          <w:lang w:val="ro-MD" w:eastAsia="ru-RU"/>
        </w:rPr>
        <w:t>rl</w:t>
      </w:r>
      <w:proofErr w:type="spellEnd"/>
      <w:r w:rsidR="00014DEE" w:rsidRPr="00014DEE">
        <w:rPr>
          <w:b/>
          <w:noProof w:val="0"/>
          <w:sz w:val="32"/>
          <w:szCs w:val="32"/>
          <w:lang w:val="ro-MD" w:eastAsia="ru-RU"/>
        </w:rPr>
        <w:t xml:space="preserve"> </w:t>
      </w:r>
      <w:r w:rsidR="009C06A7">
        <w:rPr>
          <w:b/>
          <w:noProof w:val="0"/>
          <w:sz w:val="32"/>
          <w:szCs w:val="32"/>
          <w:lang w:val="ro-MD" w:eastAsia="ru-RU"/>
        </w:rPr>
        <w:t>Ialoveni</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DD50A2"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1A9710BB"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5E4E5B">
        <w:rPr>
          <w:lang w:val="ro-MD"/>
        </w:rPr>
        <w:t>50</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AA399" w14:textId="77777777" w:rsidR="00DD50A2" w:rsidRDefault="00DD50A2" w:rsidP="00A20ACF">
      <w:r>
        <w:separator/>
      </w:r>
    </w:p>
  </w:endnote>
  <w:endnote w:type="continuationSeparator" w:id="0">
    <w:p w14:paraId="2602E159" w14:textId="77777777" w:rsidR="00DD50A2" w:rsidRDefault="00DD50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C3E6A" w14:textId="77777777" w:rsidR="00DD50A2" w:rsidRDefault="00DD50A2" w:rsidP="00A20ACF">
      <w:r>
        <w:separator/>
      </w:r>
    </w:p>
  </w:footnote>
  <w:footnote w:type="continuationSeparator" w:id="0">
    <w:p w14:paraId="6D28D105" w14:textId="77777777" w:rsidR="00DD50A2" w:rsidRDefault="00DD50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6A7"/>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0A2"/>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41</Pages>
  <Words>16694</Words>
  <Characters>95158</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62</cp:revision>
  <cp:lastPrinted>2021-06-01T11:52:00Z</cp:lastPrinted>
  <dcterms:created xsi:type="dcterms:W3CDTF">2021-06-14T10:00:00Z</dcterms:created>
  <dcterms:modified xsi:type="dcterms:W3CDTF">2026-04-28T12:17:00Z</dcterms:modified>
</cp:coreProperties>
</file>