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lang w:eastAsia="ru-RU"/>
        </w:rPr>
      </w:pPr>
      <w:bookmarkStart w:id="0" w:name="_GoBack"/>
      <w:bookmarkEnd w:id="0"/>
      <w:r w:rsidRPr="00FF430B">
        <w:rPr>
          <w:lang w:eastAsia="ru-RU"/>
        </w:rPr>
        <w:t>APROBAT</w:t>
      </w:r>
      <w:r w:rsidR="0072565E" w:rsidRPr="00FF430B">
        <w:rPr>
          <w:lang w:eastAsia="ru-RU"/>
        </w:rPr>
        <w:t>Ă</w:t>
      </w:r>
    </w:p>
    <w:p w14:paraId="2EF46595" w14:textId="77777777" w:rsidR="003961E7" w:rsidRPr="00FF430B" w:rsidRDefault="002C07A2" w:rsidP="00AF76C0">
      <w:pPr>
        <w:tabs>
          <w:tab w:val="left" w:pos="5103"/>
          <w:tab w:val="left" w:pos="10348"/>
        </w:tabs>
        <w:jc w:val="right"/>
        <w:rPr>
          <w:lang w:eastAsia="ru-RU"/>
        </w:rPr>
      </w:pPr>
      <w:r w:rsidRPr="00FF430B">
        <w:rPr>
          <w:lang w:eastAsia="ru-RU"/>
        </w:rPr>
        <w:t xml:space="preserve"> prin</w:t>
      </w:r>
      <w:r w:rsidR="003961E7" w:rsidRPr="00FF430B">
        <w:rPr>
          <w:lang w:eastAsia="ru-RU"/>
        </w:rPr>
        <w:t xml:space="preserve"> Ordinul </w:t>
      </w:r>
    </w:p>
    <w:p w14:paraId="53784BAB" w14:textId="383E507D" w:rsidR="003961E7" w:rsidRDefault="003961E7" w:rsidP="003961E7">
      <w:pPr>
        <w:tabs>
          <w:tab w:val="left" w:pos="5103"/>
          <w:tab w:val="left" w:pos="10348"/>
        </w:tabs>
        <w:jc w:val="right"/>
        <w:rPr>
          <w:lang w:eastAsia="ru-RU"/>
        </w:rPr>
      </w:pPr>
      <w:r w:rsidRPr="00FF430B">
        <w:rPr>
          <w:lang w:eastAsia="ru-RU"/>
        </w:rPr>
        <w:t xml:space="preserve">                                               nr.      din _________202</w:t>
      </w:r>
      <w:r w:rsidR="00AD32DD" w:rsidRPr="00FF430B">
        <w:rPr>
          <w:lang w:eastAsia="ru-RU"/>
        </w:rPr>
        <w:t>1</w:t>
      </w:r>
    </w:p>
    <w:p w14:paraId="49A2A71F" w14:textId="77777777" w:rsidR="008F1D40" w:rsidRPr="00FF430B" w:rsidRDefault="008F1D40" w:rsidP="003961E7">
      <w:pPr>
        <w:tabs>
          <w:tab w:val="left" w:pos="5103"/>
          <w:tab w:val="left" w:pos="10348"/>
        </w:tabs>
        <w:jc w:val="right"/>
        <w:rPr>
          <w:lang w:eastAsia="ru-RU"/>
        </w:rPr>
      </w:pPr>
    </w:p>
    <w:p w14:paraId="48FBB12B" w14:textId="77777777" w:rsidR="00D925B0" w:rsidRPr="00FF430B" w:rsidRDefault="00D925B0" w:rsidP="003961E7">
      <w:pPr>
        <w:tabs>
          <w:tab w:val="left" w:pos="5103"/>
          <w:tab w:val="left" w:pos="10348"/>
        </w:tabs>
        <w:jc w:val="center"/>
        <w:rPr>
          <w:lang w:eastAsia="ru-RU"/>
        </w:rPr>
      </w:pPr>
    </w:p>
    <w:p w14:paraId="7AC8947C" w14:textId="77777777" w:rsidR="00DA6115" w:rsidRPr="00FF430B" w:rsidRDefault="00DA6115" w:rsidP="003961E7">
      <w:pPr>
        <w:tabs>
          <w:tab w:val="left" w:pos="5103"/>
          <w:tab w:val="left" w:pos="10348"/>
        </w:tabs>
        <w:jc w:val="center"/>
        <w:rPr>
          <w:b/>
          <w:lang w:eastAsia="ru-RU"/>
        </w:rPr>
      </w:pPr>
    </w:p>
    <w:p w14:paraId="7BF55F64" w14:textId="77777777" w:rsidR="003961E7" w:rsidRPr="00FF430B" w:rsidRDefault="003961E7" w:rsidP="003961E7">
      <w:pPr>
        <w:tabs>
          <w:tab w:val="left" w:pos="5103"/>
          <w:tab w:val="left" w:pos="10348"/>
        </w:tabs>
        <w:jc w:val="center"/>
        <w:rPr>
          <w:b/>
          <w:lang w:eastAsia="ru-RU"/>
        </w:rPr>
      </w:pPr>
      <w:r w:rsidRPr="00FF430B">
        <w:rPr>
          <w:b/>
          <w:lang w:eastAsia="ru-RU"/>
        </w:rPr>
        <w:t>DOCUMENTAŢIA STANDARD</w:t>
      </w:r>
    </w:p>
    <w:p w14:paraId="0F597365" w14:textId="77777777" w:rsidR="003961E7" w:rsidRPr="00FF430B" w:rsidRDefault="003961E7" w:rsidP="003961E7">
      <w:pPr>
        <w:tabs>
          <w:tab w:val="left" w:pos="5103"/>
          <w:tab w:val="left" w:pos="10348"/>
        </w:tabs>
        <w:jc w:val="center"/>
        <w:rPr>
          <w:b/>
          <w:lang w:eastAsia="ru-RU"/>
        </w:rPr>
      </w:pPr>
      <w:r w:rsidRPr="00FF430B">
        <w:rPr>
          <w:b/>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lang w:eastAsia="ru-RU"/>
        </w:rPr>
      </w:pPr>
    </w:p>
    <w:p w14:paraId="7C2CF43C" w14:textId="77777777" w:rsidR="00A20ACF" w:rsidRPr="00FF430B" w:rsidRDefault="00A20ACF" w:rsidP="00196AB4"/>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C1052D">
      <w:pPr>
        <w:pStyle w:val="Listparagraf"/>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C1052D">
      <w:pPr>
        <w:pStyle w:val="Listparagraf"/>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C1052D">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C1052D">
      <w:pPr>
        <w:pStyle w:val="Listparagraf"/>
        <w:numPr>
          <w:ilvl w:val="0"/>
          <w:numId w:val="2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C1052D">
      <w:pPr>
        <w:pStyle w:val="Listparagraf"/>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C1052D">
      <w:pPr>
        <w:pStyle w:val="Listparagraf"/>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C1052D">
      <w:pPr>
        <w:pStyle w:val="Listparagraf"/>
        <w:numPr>
          <w:ilvl w:val="0"/>
          <w:numId w:val="2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C1052D">
      <w:pPr>
        <w:pStyle w:val="Listparagraf"/>
        <w:numPr>
          <w:ilvl w:val="0"/>
          <w:numId w:val="2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C1052D">
      <w:pPr>
        <w:pStyle w:val="Listparagraf"/>
        <w:numPr>
          <w:ilvl w:val="0"/>
          <w:numId w:val="28"/>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C1052D">
      <w:pPr>
        <w:pStyle w:val="Listparagraf"/>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C1052D">
      <w:pPr>
        <w:pStyle w:val="Listparagraf"/>
        <w:numPr>
          <w:ilvl w:val="0"/>
          <w:numId w:val="2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C1052D">
      <w:pPr>
        <w:pStyle w:val="Listparagraf"/>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C1052D">
      <w:pPr>
        <w:pStyle w:val="Listparagraf"/>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C1052D">
      <w:pPr>
        <w:pStyle w:val="Listparagraf"/>
        <w:numPr>
          <w:ilvl w:val="0"/>
          <w:numId w:val="2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C1052D">
      <w:pPr>
        <w:pStyle w:val="Listparagraf"/>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C1052D">
      <w:pPr>
        <w:pStyle w:val="Listparagraf"/>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C1052D">
      <w:pPr>
        <w:pStyle w:val="Listparagraf"/>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C1052D">
      <w:pPr>
        <w:pStyle w:val="Listparagraf"/>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C1052D">
      <w:pPr>
        <w:pStyle w:val="Listparagraf"/>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C1052D">
      <w:pPr>
        <w:pStyle w:val="Listparagraf"/>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C1052D">
      <w:pPr>
        <w:pStyle w:val="Listparagraf"/>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C1052D">
      <w:pPr>
        <w:pStyle w:val="Listparagraf"/>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C1052D">
      <w:pPr>
        <w:pStyle w:val="Listparagraf"/>
        <w:numPr>
          <w:ilvl w:val="0"/>
          <w:numId w:val="2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C1052D">
      <w:pPr>
        <w:pStyle w:val="Listparagraf"/>
        <w:numPr>
          <w:ilvl w:val="0"/>
          <w:numId w:val="2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C1052D">
      <w:pPr>
        <w:pStyle w:val="Listparagraf"/>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C1052D">
      <w:pPr>
        <w:pStyle w:val="Listparagraf"/>
        <w:numPr>
          <w:ilvl w:val="0"/>
          <w:numId w:val="28"/>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C1052D">
      <w:pPr>
        <w:pStyle w:val="Listparagraf"/>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C1052D">
      <w:pPr>
        <w:pStyle w:val="Listparagraf"/>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C1052D">
      <w:pPr>
        <w:pStyle w:val="Listparagraf"/>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C1052D">
      <w:pPr>
        <w:pStyle w:val="Listparagraf"/>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C1052D">
      <w:pPr>
        <w:pStyle w:val="Listparagraf"/>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C1052D">
      <w:pPr>
        <w:pStyle w:val="Listparagraf"/>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f"/>
        <w:numPr>
          <w:ilvl w:val="0"/>
          <w:numId w:val="0"/>
        </w:numPr>
        <w:ind w:left="360"/>
      </w:pPr>
    </w:p>
    <w:p w14:paraId="4FFC2F44" w14:textId="77777777" w:rsidR="00352B05" w:rsidRPr="00FF430B" w:rsidRDefault="00033577" w:rsidP="00C1052D">
      <w:pPr>
        <w:pStyle w:val="Listparagraf"/>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f"/>
        <w:numPr>
          <w:ilvl w:val="0"/>
          <w:numId w:val="0"/>
        </w:numPr>
        <w:ind w:left="357"/>
      </w:pPr>
    </w:p>
    <w:p w14:paraId="6E4805C8" w14:textId="77777777" w:rsidR="00352B05" w:rsidRPr="00FF430B" w:rsidRDefault="00033577" w:rsidP="00C1052D">
      <w:pPr>
        <w:pStyle w:val="Listparagraf"/>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C1052D">
      <w:pPr>
        <w:pStyle w:val="Listparagraf"/>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C1052D" w:rsidP="00C1052D">
      <w:pPr>
        <w:pStyle w:val="Listparagraf"/>
        <w:numPr>
          <w:ilvl w:val="0"/>
          <w:numId w:val="14"/>
        </w:numPr>
        <w:tabs>
          <w:tab w:val="clear" w:pos="1134"/>
          <w:tab w:val="left" w:pos="-284"/>
          <w:tab w:val="left" w:pos="284"/>
        </w:tabs>
        <w:spacing w:after="120"/>
        <w:ind w:left="-284"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14:paraId="1C4D7021" w14:textId="2DA1F513" w:rsidR="00A50D0A" w:rsidRPr="00FF430B" w:rsidRDefault="00033577" w:rsidP="00C1052D">
      <w:pPr>
        <w:pStyle w:val="Listparagraf"/>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C1052D">
      <w:pPr>
        <w:pStyle w:val="Listparagraf"/>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C1052D">
      <w:pPr>
        <w:pStyle w:val="Listparagraf"/>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C1052D">
      <w:pPr>
        <w:pStyle w:val="Listparagraf"/>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C1052D">
      <w:pPr>
        <w:pStyle w:val="Listparagraf"/>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C1052D">
      <w:pPr>
        <w:pStyle w:val="Listparagraf"/>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C1052D">
      <w:pPr>
        <w:pStyle w:val="Listparagraf"/>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C1052D">
      <w:pPr>
        <w:pStyle w:val="Listparagraf"/>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C1052D">
      <w:pPr>
        <w:pStyle w:val="Listparagraf"/>
        <w:numPr>
          <w:ilvl w:val="0"/>
          <w:numId w:val="13"/>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C1052D">
      <w:pPr>
        <w:pStyle w:val="Listparagraf"/>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C1052D">
      <w:pPr>
        <w:pStyle w:val="Listparagraf"/>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C1052D">
      <w:pPr>
        <w:pStyle w:val="Listparagraf"/>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14:paraId="5D342485" w14:textId="017E0E8C" w:rsidR="00D22624" w:rsidRPr="00FF430B" w:rsidRDefault="00B45370" w:rsidP="00C1052D">
      <w:pPr>
        <w:pStyle w:val="Listparagraf"/>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14:paraId="3469EB38" w14:textId="40FE4E1D" w:rsidR="005D44CE" w:rsidRPr="00FF430B" w:rsidRDefault="007167E4" w:rsidP="00C1052D">
      <w:pPr>
        <w:pStyle w:val="Listparagraf"/>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C1052D">
      <w:pPr>
        <w:pStyle w:val="Listparagraf"/>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C1052D">
      <w:pPr>
        <w:pStyle w:val="Listparagraf"/>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C1052D">
      <w:pPr>
        <w:pStyle w:val="Listparagraf"/>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C1052D">
      <w:pPr>
        <w:pStyle w:val="Listparagraf"/>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6"/>
    <w:bookmarkEnd w:id="27"/>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color w:val="000000" w:themeColor="text1"/>
        </w:rPr>
        <w:t>Ofertantul depune garanția pentru ofertă conform</w:t>
      </w:r>
      <w:hyperlink r:id="rId10" w:history="1">
        <w:r w:rsidR="007252D3" w:rsidRPr="00FF430B">
          <w:rPr>
            <w:bCs/>
            <w:color w:val="000000" w:themeColor="text1"/>
            <w:lang w:eastAsia="it-IT"/>
          </w:rPr>
          <w:t xml:space="preserve"> Regulamentului privind achizițiile publice de lucrări</w:t>
        </w:r>
      </w:hyperlink>
      <w:r w:rsidR="0031215E" w:rsidRPr="00FF430B">
        <w:t>,</w:t>
      </w:r>
      <w:r w:rsidR="007252D3" w:rsidRPr="00FF430B">
        <w:rPr>
          <w:bCs/>
          <w:color w:val="000000" w:themeColor="text1"/>
          <w:lang w:eastAsia="it-IT"/>
        </w:rPr>
        <w:t xml:space="preserve"> aproba</w:t>
      </w:r>
      <w:r w:rsidR="00E17AFF" w:rsidRPr="00FF430B">
        <w:rPr>
          <w:bCs/>
          <w:color w:val="000000" w:themeColor="text1"/>
          <w:lang w:eastAsia="it-IT"/>
        </w:rPr>
        <w:t>t prin Hotărârea Guvernului nr.</w:t>
      </w:r>
      <w:r w:rsidR="00C77AA7" w:rsidRPr="00FF430B">
        <w:rPr>
          <w:bCs/>
          <w:color w:val="000000" w:themeColor="text1"/>
          <w:lang w:eastAsia="it-IT"/>
        </w:rPr>
        <w:t xml:space="preserve"> </w:t>
      </w:r>
      <w:r w:rsidR="007252D3" w:rsidRPr="00FF430B">
        <w:rPr>
          <w:bCs/>
          <w:color w:val="000000" w:themeColor="text1"/>
          <w:lang w:eastAsia="it-IT"/>
        </w:rPr>
        <w:t>638/2020</w:t>
      </w:r>
      <w:r w:rsidR="008A3177" w:rsidRPr="00FF430B">
        <w:rPr>
          <w:bCs/>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color w:val="000000" w:themeColor="text1"/>
          <w:lang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color w:val="000000" w:themeColor="text1"/>
            <w:lang w:eastAsia="it-IT"/>
          </w:rPr>
          <w:t xml:space="preserve"> Regulamentul privind achizițiile publice de lucrări</w:t>
        </w:r>
      </w:hyperlink>
      <w:r w:rsidR="00E6009A" w:rsidRPr="00FF430B">
        <w:t>,</w:t>
      </w:r>
      <w:r w:rsidR="00B91A34" w:rsidRPr="00FF430B">
        <w:rPr>
          <w:bCs/>
          <w:color w:val="000000" w:themeColor="text1"/>
          <w:lang w:eastAsia="it-IT"/>
        </w:rPr>
        <w:t xml:space="preserve"> aprobat prin Hotărârea Guvernului nr.</w:t>
      </w:r>
      <w:r w:rsidR="00DF4DCF">
        <w:rPr>
          <w:bCs/>
          <w:color w:val="000000" w:themeColor="text1"/>
          <w:lang w:eastAsia="it-IT"/>
        </w:rPr>
        <w:t xml:space="preserve"> </w:t>
      </w:r>
      <w:r w:rsidR="00B91A34" w:rsidRPr="00FF430B">
        <w:rPr>
          <w:bCs/>
          <w:color w:val="000000" w:themeColor="text1"/>
          <w:lang w:eastAsia="it-IT"/>
        </w:rPr>
        <w:t>638</w:t>
      </w:r>
      <w:r w:rsidR="00090D4D" w:rsidRPr="00FF430B">
        <w:rPr>
          <w:bCs/>
          <w:color w:val="000000" w:themeColor="text1"/>
          <w:lang w:eastAsia="it-IT"/>
        </w:rPr>
        <w:t>/</w:t>
      </w:r>
      <w:r w:rsidR="00B91A34" w:rsidRPr="00FF430B">
        <w:rPr>
          <w:bCs/>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color w:val="000000" w:themeColor="text1"/>
            <w:lang w:eastAsia="it-IT"/>
          </w:rPr>
          <w:t xml:space="preserve"> Regulamentul privind achizițiile publice de lucrări</w:t>
        </w:r>
      </w:hyperlink>
      <w:r w:rsidR="00C77AA7" w:rsidRPr="00FF430B">
        <w:rPr>
          <w:bCs/>
          <w:color w:val="000000" w:themeColor="text1"/>
          <w:lang w:eastAsia="it-IT"/>
        </w:rPr>
        <w:t>,</w:t>
      </w:r>
      <w:r w:rsidR="00B00190" w:rsidRPr="00FF430B">
        <w:rPr>
          <w:bCs/>
          <w:color w:val="000000" w:themeColor="text1"/>
          <w:lang w:eastAsia="it-IT"/>
        </w:rPr>
        <w:t xml:space="preserve"> aprobat prin Hotărârea Guvernului nr.</w:t>
      </w:r>
      <w:r w:rsidR="00DF4DCF">
        <w:rPr>
          <w:bCs/>
          <w:color w:val="000000" w:themeColor="text1"/>
          <w:lang w:eastAsia="it-IT"/>
        </w:rPr>
        <w:t xml:space="preserve"> </w:t>
      </w:r>
      <w:r w:rsidR="00B00190" w:rsidRPr="00FF430B">
        <w:rPr>
          <w:bCs/>
          <w:color w:val="000000" w:themeColor="text1"/>
          <w:lang w:eastAsia="it-IT"/>
        </w:rPr>
        <w:t>638</w:t>
      </w:r>
      <w:r w:rsidR="00090D4D" w:rsidRPr="00FF430B">
        <w:rPr>
          <w:bCs/>
          <w:color w:val="000000" w:themeColor="text1"/>
          <w:lang w:eastAsia="it-IT"/>
        </w:rPr>
        <w:t>/</w:t>
      </w:r>
      <w:r w:rsidR="00B00190" w:rsidRPr="00FF430B">
        <w:rPr>
          <w:bCs/>
          <w:color w:val="000000" w:themeColor="text1"/>
          <w:lang w:eastAsia="it-IT"/>
        </w:rPr>
        <w:t>2020</w:t>
      </w:r>
      <w:r w:rsidR="00F505C8">
        <w:rPr>
          <w:bCs/>
          <w:color w:val="000000" w:themeColor="text1"/>
          <w:lang w:eastAsia="it-IT"/>
        </w:rPr>
        <w:t xml:space="preserve"> </w:t>
      </w:r>
      <w:r w:rsidR="00F505C8" w:rsidRPr="00F505C8">
        <w:rPr>
          <w:bCs/>
          <w:color w:val="000000" w:themeColor="text1"/>
          <w:lang w:eastAsia="it-IT"/>
        </w:rPr>
        <w:t>și Codul urbanismului și construcțiilor al Republicii Moldova nr. 434/2023</w:t>
      </w:r>
      <w:r w:rsidR="00B00190" w:rsidRPr="00FF430B">
        <w:rPr>
          <w:bCs/>
          <w:color w:val="000000" w:themeColor="text1"/>
          <w:lang w:eastAsia="it-IT"/>
        </w:rPr>
        <w:t>.</w:t>
      </w:r>
    </w:p>
    <w:p w14:paraId="1FDD103E" w14:textId="67439690" w:rsidR="00B00190" w:rsidRPr="006C317E" w:rsidRDefault="000E4D7D" w:rsidP="009F1E2C">
      <w:pPr>
        <w:pStyle w:val="NormalWeb"/>
        <w:shd w:val="clear" w:color="auto" w:fill="FFFFFF"/>
        <w:tabs>
          <w:tab w:val="left" w:pos="-284"/>
        </w:tabs>
        <w:ind w:left="-284" w:firstLine="284"/>
        <w:rPr>
          <w:color w:val="000000" w:themeColor="text1"/>
          <w:lang w:val="en-US" w:eastAsia="it-IT"/>
        </w:rPr>
      </w:pPr>
      <w:r w:rsidRPr="006C317E">
        <w:rPr>
          <w:b/>
          <w:color w:val="000000" w:themeColor="text1"/>
          <w:lang w:val="en-US"/>
        </w:rPr>
        <w:t>9</w:t>
      </w:r>
      <w:r w:rsidR="0024699C" w:rsidRPr="006C317E">
        <w:rPr>
          <w:b/>
          <w:color w:val="000000" w:themeColor="text1"/>
          <w:lang w:val="en-US"/>
        </w:rPr>
        <w:t>8</w:t>
      </w:r>
      <w:r w:rsidR="00B00190" w:rsidRPr="006C317E">
        <w:rPr>
          <w:b/>
          <w:color w:val="000000" w:themeColor="text1"/>
          <w:lang w:val="en-US"/>
        </w:rPr>
        <w:t xml:space="preserve">. </w:t>
      </w:r>
      <w:r w:rsidR="009C11B3" w:rsidRPr="006C317E">
        <w:rPr>
          <w:b/>
          <w:color w:val="000000" w:themeColor="text1"/>
          <w:lang w:val="en-US"/>
        </w:rPr>
        <w:t xml:space="preserve"> </w:t>
      </w:r>
      <w:r w:rsidR="00B00190" w:rsidRPr="006C317E">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color w:val="000000" w:themeColor="text1"/>
          <w:lang w:eastAsia="it-IT"/>
        </w:rPr>
      </w:pPr>
      <w:r w:rsidRPr="00FF430B">
        <w:rPr>
          <w:color w:val="000000" w:themeColor="text1"/>
          <w:lang w:eastAsia="it-IT"/>
        </w:rPr>
        <w:t>1) rețineri succesive din plata cuvenită pentru facturile</w:t>
      </w:r>
      <w:r w:rsidR="0097477A" w:rsidRPr="00FF430B">
        <w:rPr>
          <w:color w:val="000000" w:themeColor="text1"/>
          <w:lang w:eastAsia="it-IT"/>
        </w:rPr>
        <w:t xml:space="preserve"> fiscale</w:t>
      </w:r>
      <w:r w:rsidRPr="00FF430B">
        <w:rPr>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color w:val="000000" w:themeColor="text1"/>
          <w:lang w:eastAsia="it-IT"/>
        </w:rPr>
      </w:pPr>
      <w:r w:rsidRPr="00FF430B">
        <w:rPr>
          <w:color w:val="000000" w:themeColor="text1"/>
          <w:lang w:eastAsia="it-IT"/>
        </w:rPr>
        <w:t>2) rețineri succesive directe din plata cuvenită pentru facturile</w:t>
      </w:r>
      <w:r w:rsidR="0097477A" w:rsidRPr="00FF430B">
        <w:rPr>
          <w:color w:val="000000" w:themeColor="text1"/>
          <w:lang w:eastAsia="it-IT"/>
        </w:rPr>
        <w:t xml:space="preserve"> fiscale</w:t>
      </w:r>
      <w:r w:rsidRPr="00FF430B">
        <w:rPr>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color w:val="000000" w:themeColor="text1"/>
          <w:lang w:eastAsia="it-IT"/>
        </w:rPr>
      </w:pPr>
      <w:r w:rsidRPr="00FF430B">
        <w:rPr>
          <w:color w:val="000000" w:themeColor="text1"/>
          <w:lang w:eastAsia="it-IT"/>
        </w:rPr>
        <w:t xml:space="preserve">  </w:t>
      </w:r>
      <w:r w:rsidR="00B00190" w:rsidRPr="00FF430B">
        <w:rPr>
          <w:color w:val="000000" w:themeColor="text1"/>
          <w:lang w:eastAsia="it-IT"/>
        </w:rPr>
        <w:t>3</w:t>
      </w:r>
      <w:r w:rsidR="00B00190" w:rsidRPr="00FF430B">
        <w:rPr>
          <w:bCs/>
          <w:color w:val="000000" w:themeColor="text1"/>
          <w:lang w:eastAsia="it-IT"/>
        </w:rPr>
        <w:t>) transfer pe contul</w:t>
      </w:r>
      <w:r w:rsidRPr="00FF430B">
        <w:rPr>
          <w:bCs/>
          <w:color w:val="000000" w:themeColor="text1"/>
          <w:lang w:eastAsia="it-IT"/>
        </w:rPr>
        <w:t xml:space="preserve"> </w:t>
      </w:r>
      <w:r w:rsidR="00B00190" w:rsidRPr="00FF430B">
        <w:rPr>
          <w:bCs/>
          <w:color w:val="000000" w:themeColor="text1"/>
          <w:lang w:eastAsia="it-IT"/>
        </w:rPr>
        <w:t>autorității contracta</w:t>
      </w:r>
      <w:r w:rsidR="0097477A" w:rsidRPr="00FF430B">
        <w:rPr>
          <w:bCs/>
          <w:color w:val="000000" w:themeColor="text1"/>
          <w:lang w:eastAsia="it-IT"/>
        </w:rPr>
        <w:t>n</w:t>
      </w:r>
      <w:r w:rsidR="00B00190" w:rsidRPr="00FF430B">
        <w:rPr>
          <w:bCs/>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color w:val="000000" w:themeColor="text1"/>
          <w:lang w:eastAsia="it-IT"/>
        </w:rPr>
        <w:t>99</w:t>
      </w:r>
      <w:r w:rsidR="00F75F0C" w:rsidRPr="00FF430B">
        <w:rPr>
          <w:b/>
          <w:bCs/>
          <w:color w:val="000000" w:themeColor="text1"/>
          <w:lang w:eastAsia="it-IT"/>
        </w:rPr>
        <w:t>.</w:t>
      </w:r>
      <w:r w:rsidR="00F75F0C" w:rsidRPr="00FF430B">
        <w:rPr>
          <w:bCs/>
          <w:color w:val="000000" w:themeColor="text1"/>
          <w:lang w:eastAsia="it-IT"/>
        </w:rPr>
        <w:t xml:space="preserve"> </w:t>
      </w:r>
      <w:r w:rsidR="009C11B3">
        <w:rPr>
          <w:bCs/>
          <w:color w:val="000000" w:themeColor="text1"/>
          <w:lang w:eastAsia="it-IT"/>
        </w:rPr>
        <w:t xml:space="preserve"> </w:t>
      </w:r>
      <w:r w:rsidR="00F75F0C" w:rsidRPr="00FF430B">
        <w:rPr>
          <w:bCs/>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9A57D34" w14:textId="77777777" w:rsidR="00F505C8" w:rsidRDefault="00F505C8">
      <w:pPr>
        <w:spacing w:after="160" w:line="259" w:lineRule="auto"/>
      </w:pPr>
      <w:r>
        <w:br w:type="page"/>
      </w:r>
    </w:p>
    <w:p w14:paraId="5B27C5CF" w14:textId="46669D18" w:rsidR="00964783" w:rsidRPr="00FF430B" w:rsidRDefault="00964783" w:rsidP="00964783">
      <w:pPr>
        <w:jc w:val="right"/>
        <w:rPr>
          <w:sz w:val="22"/>
          <w:szCs w:val="22"/>
        </w:rPr>
      </w:pPr>
      <w:r w:rsidRPr="00FF430B">
        <w:lastRenderedPageBreak/>
        <w:t>Anexa nr.</w:t>
      </w:r>
      <w:r w:rsidR="00FF430B">
        <w:t xml:space="preserve"> </w:t>
      </w:r>
      <w:r w:rsidRPr="00FF430B">
        <w:t>1</w:t>
      </w:r>
    </w:p>
    <w:p w14:paraId="1FDC69E5" w14:textId="77777777" w:rsidR="00964783" w:rsidRPr="00FF430B" w:rsidRDefault="00964783" w:rsidP="00964783">
      <w:pPr>
        <w:jc w:val="right"/>
      </w:pPr>
      <w:r w:rsidRPr="00FF430B">
        <w:t xml:space="preserve">la </w:t>
      </w:r>
      <w:r w:rsidR="00843F26" w:rsidRPr="00FF430B">
        <w:t>D</w:t>
      </w:r>
      <w:r w:rsidRPr="00FF430B">
        <w:t>ocumentația standard nr._____</w:t>
      </w:r>
    </w:p>
    <w:p w14:paraId="65D74BE8" w14:textId="77777777" w:rsidR="00964783" w:rsidRPr="00FF430B" w:rsidRDefault="00964783" w:rsidP="00964783">
      <w:pPr>
        <w:jc w:val="right"/>
      </w:pPr>
      <w:r w:rsidRPr="00FF430B">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sz w:val="28"/>
          <w:szCs w:val="28"/>
        </w:rPr>
      </w:pPr>
      <w:r w:rsidRPr="00FF430B">
        <w:rPr>
          <w:rFonts w:eastAsia="Calibri"/>
          <w:b/>
          <w:sz w:val="28"/>
          <w:szCs w:val="28"/>
        </w:rPr>
        <w:t>ANUNȚ DE INTENȚIE</w:t>
      </w:r>
    </w:p>
    <w:p w14:paraId="3EC19802" w14:textId="77777777" w:rsidR="00615E49" w:rsidRPr="00FF430B" w:rsidRDefault="00615E49" w:rsidP="00615E49">
      <w:pPr>
        <w:spacing w:after="160" w:line="276" w:lineRule="auto"/>
        <w:jc w:val="center"/>
        <w:rPr>
          <w:rFonts w:eastAsia="Calibri"/>
        </w:rPr>
      </w:pPr>
      <w:r w:rsidRPr="00FF430B">
        <w:rPr>
          <w:rFonts w:eastAsia="Calibri"/>
        </w:rPr>
        <w:t xml:space="preserve">Nr. ______din____________ </w:t>
      </w:r>
    </w:p>
    <w:p w14:paraId="23F16C6E" w14:textId="77777777" w:rsidR="00615E49" w:rsidRPr="00FF430B" w:rsidRDefault="00615E49" w:rsidP="00C1052D">
      <w:pPr>
        <w:numPr>
          <w:ilvl w:val="0"/>
          <w:numId w:val="18"/>
        </w:numPr>
        <w:spacing w:before="240" w:after="160" w:line="276" w:lineRule="auto"/>
        <w:ind w:left="1077"/>
        <w:jc w:val="both"/>
        <w:rPr>
          <w:rFonts w:eastAsia="Calibri"/>
          <w:b/>
        </w:rPr>
      </w:pPr>
      <w:r w:rsidRPr="00FF430B">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rPr>
            </w:pPr>
            <w:r w:rsidRPr="00FF430B">
              <w:rPr>
                <w:rFonts w:eastAsia="Calibri"/>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rPr>
            </w:pPr>
            <w:r w:rsidRPr="00FF430B">
              <w:rPr>
                <w:rFonts w:eastAsia="Calibri"/>
              </w:rPr>
              <w:t>IDNO</w:t>
            </w:r>
          </w:p>
        </w:tc>
        <w:tc>
          <w:tcPr>
            <w:tcW w:w="3969" w:type="dxa"/>
          </w:tcPr>
          <w:p w14:paraId="2B442AB8" w14:textId="77777777" w:rsidR="00615E49" w:rsidRPr="00FF430B" w:rsidRDefault="00615E49" w:rsidP="00615E49">
            <w:pPr>
              <w:spacing w:line="276" w:lineRule="auto"/>
              <w:jc w:val="both"/>
              <w:rPr>
                <w:rFonts w:eastAsia="Calibri"/>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rPr>
            </w:pPr>
            <w:r w:rsidRPr="00FF430B">
              <w:rPr>
                <w:rFonts w:eastAsia="Calibri"/>
              </w:rPr>
              <w:t>Adresa</w:t>
            </w:r>
          </w:p>
        </w:tc>
        <w:tc>
          <w:tcPr>
            <w:tcW w:w="3969" w:type="dxa"/>
          </w:tcPr>
          <w:p w14:paraId="4BF92C1A" w14:textId="77777777" w:rsidR="00615E49" w:rsidRPr="00FF430B" w:rsidRDefault="00615E49" w:rsidP="00615E49">
            <w:pPr>
              <w:spacing w:line="276" w:lineRule="auto"/>
              <w:jc w:val="both"/>
              <w:rPr>
                <w:rFonts w:eastAsia="Calibri"/>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rPr>
            </w:pPr>
            <w:r w:rsidRPr="00FF430B">
              <w:rPr>
                <w:rFonts w:eastAsia="Calibri"/>
              </w:rPr>
              <w:t>Numărul de telefon/fax</w:t>
            </w:r>
          </w:p>
        </w:tc>
        <w:tc>
          <w:tcPr>
            <w:tcW w:w="3969" w:type="dxa"/>
          </w:tcPr>
          <w:p w14:paraId="5C6F50CD" w14:textId="77777777" w:rsidR="00615E49" w:rsidRPr="00FF430B" w:rsidRDefault="00615E49" w:rsidP="00615E49">
            <w:pPr>
              <w:spacing w:line="276" w:lineRule="auto"/>
              <w:jc w:val="both"/>
              <w:rPr>
                <w:rFonts w:eastAsia="Calibri"/>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rPr>
            </w:pPr>
            <w:r w:rsidRPr="00FF430B">
              <w:rPr>
                <w:rFonts w:eastAsia="Calibri"/>
              </w:rPr>
              <w:t>Adresa de e-mail a</w:t>
            </w:r>
            <w:r w:rsidR="00615E49" w:rsidRPr="00FF430B">
              <w:rPr>
                <w:rFonts w:eastAsia="Calibri"/>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rPr>
            </w:pPr>
            <w:r w:rsidRPr="00FF430B">
              <w:rPr>
                <w:rFonts w:eastAsia="Calibri"/>
              </w:rPr>
              <w:t xml:space="preserve">Pagina web oficială a </w:t>
            </w:r>
            <w:r w:rsidR="00615E49" w:rsidRPr="00FF430B">
              <w:rPr>
                <w:rFonts w:eastAsia="Calibri"/>
              </w:rPr>
              <w:t>autorității contractante</w:t>
            </w:r>
          </w:p>
        </w:tc>
        <w:tc>
          <w:tcPr>
            <w:tcW w:w="3969" w:type="dxa"/>
          </w:tcPr>
          <w:p w14:paraId="4E63F911" w14:textId="77777777" w:rsidR="00615E49" w:rsidRPr="00FF430B" w:rsidRDefault="00615E49" w:rsidP="00615E49">
            <w:pPr>
              <w:spacing w:line="276" w:lineRule="auto"/>
              <w:jc w:val="both"/>
              <w:rPr>
                <w:rFonts w:eastAsia="Calibri"/>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rPr>
            </w:pPr>
            <w:r w:rsidRPr="00FF430B">
              <w:rPr>
                <w:rFonts w:eastAsia="Calibri"/>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rPr>
            </w:pPr>
            <w:r w:rsidRPr="00FF430B">
              <w:rPr>
                <w:rFonts w:eastAsia="Calibri"/>
              </w:rPr>
              <w:t xml:space="preserve">Adresa de e-mail sau </w:t>
            </w:r>
            <w:r w:rsidR="00590C16" w:rsidRPr="00FF430B">
              <w:rPr>
                <w:rFonts w:eastAsia="Calibri"/>
              </w:rPr>
              <w:t xml:space="preserve">pagina web oficială </w:t>
            </w:r>
            <w:r w:rsidRPr="00FF430B">
              <w:rPr>
                <w:rFonts w:eastAsia="Calibri"/>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sz w:val="20"/>
                <w:szCs w:val="20"/>
              </w:rPr>
            </w:pPr>
            <w:r w:rsidRPr="00FF430B">
              <w:rPr>
                <w:rFonts w:eastAsia="Calibri"/>
                <w:i/>
                <w:sz w:val="20"/>
                <w:szCs w:val="20"/>
              </w:rPr>
              <w:t>(În cazul în care,</w:t>
            </w:r>
            <w:r w:rsidR="006901DE" w:rsidRPr="00FF430B">
              <w:rPr>
                <w:rFonts w:eastAsia="Calibri"/>
                <w:i/>
                <w:sz w:val="20"/>
                <w:szCs w:val="20"/>
              </w:rPr>
              <w:t xml:space="preserve"> din motivele prevăzute la art.</w:t>
            </w:r>
            <w:r w:rsidR="00DF4DCF">
              <w:rPr>
                <w:rFonts w:eastAsia="Calibri"/>
                <w:i/>
                <w:sz w:val="20"/>
                <w:szCs w:val="20"/>
              </w:rPr>
              <w:t xml:space="preserve"> </w:t>
            </w:r>
            <w:r w:rsidR="006901DE" w:rsidRPr="00FF430B">
              <w:rPr>
                <w:rFonts w:eastAsia="Calibri"/>
                <w:i/>
                <w:sz w:val="20"/>
                <w:szCs w:val="20"/>
              </w:rPr>
              <w:t>33 alin.</w:t>
            </w:r>
            <w:r w:rsidRPr="00FF430B">
              <w:rPr>
                <w:rFonts w:eastAsia="Calibri"/>
                <w:i/>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rPr>
            </w:pPr>
            <w:r w:rsidRPr="00FF430B">
              <w:rPr>
                <w:rFonts w:eastAsia="Calibri"/>
              </w:rPr>
              <w:t>Tipul autorității contractante și obiectul principal de activitate</w:t>
            </w:r>
          </w:p>
          <w:p w14:paraId="464C1599" w14:textId="77777777" w:rsidR="00615E49" w:rsidRPr="00FF430B" w:rsidRDefault="00615E49" w:rsidP="00615E49">
            <w:pPr>
              <w:spacing w:line="276" w:lineRule="auto"/>
              <w:jc w:val="both"/>
              <w:rPr>
                <w:rFonts w:eastAsia="Calibri"/>
                <w:sz w:val="20"/>
                <w:szCs w:val="20"/>
              </w:rPr>
            </w:pPr>
            <w:r w:rsidRPr="00FF430B">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rPr>
            </w:pPr>
          </w:p>
        </w:tc>
      </w:tr>
    </w:tbl>
    <w:p w14:paraId="43367910" w14:textId="77777777" w:rsidR="00615E49" w:rsidRPr="00FF430B" w:rsidRDefault="00615E49" w:rsidP="00C1052D">
      <w:pPr>
        <w:numPr>
          <w:ilvl w:val="0"/>
          <w:numId w:val="18"/>
        </w:numPr>
        <w:spacing w:before="240" w:after="160" w:line="276" w:lineRule="auto"/>
        <w:contextualSpacing/>
        <w:jc w:val="both"/>
        <w:rPr>
          <w:rFonts w:eastAsia="Calibri"/>
        </w:rPr>
      </w:pPr>
      <w:r w:rsidRPr="00FF430B">
        <w:rPr>
          <w:rFonts w:eastAsia="Calibri"/>
          <w:b/>
        </w:rPr>
        <w:t>Informații despre obiectul achiziției</w:t>
      </w:r>
      <w:r w:rsidRPr="00FF430B">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rPr>
            </w:pPr>
            <w:r w:rsidRPr="00FF430B">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rPr>
            </w:pPr>
            <w:r w:rsidRPr="00FF430B">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rPr>
            </w:pPr>
            <w:r w:rsidRPr="00FF430B">
              <w:rPr>
                <w:rFonts w:eastAsia="Calibri"/>
              </w:rPr>
              <w:t xml:space="preserve">Denumirea </w:t>
            </w:r>
            <w:r w:rsidR="00093AE5" w:rsidRPr="00FF430B">
              <w:rPr>
                <w:rFonts w:eastAsia="Calibri"/>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rPr>
            </w:pPr>
            <w:r w:rsidRPr="00FF430B">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rPr>
            </w:pPr>
            <w:r w:rsidRPr="00FF430B">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rPr>
            </w:pPr>
            <w:r w:rsidRPr="00FF430B">
              <w:rPr>
                <w:rFonts w:eastAsia="Calibri"/>
              </w:rPr>
              <w:t>Valoarea estimată,</w:t>
            </w:r>
            <w:r w:rsidRPr="00FF430B">
              <w:rPr>
                <w:rFonts w:eastAsia="Calibri"/>
              </w:rPr>
              <w:br/>
              <w:t>fără TVA</w:t>
            </w:r>
            <w:r w:rsidRPr="00FF430B">
              <w:rPr>
                <w:rFonts w:eastAsia="Calibri"/>
                <w:i/>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rPr>
            </w:pPr>
            <w:r w:rsidRPr="00FF430B">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rPr>
            </w:pPr>
            <w:r w:rsidRPr="00FF430B">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rPr>
            </w:pPr>
            <w:r w:rsidRPr="00FF430B">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rPr>
            </w:pPr>
            <w:r w:rsidRPr="00FF430B">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rPr>
            </w:pPr>
          </w:p>
        </w:tc>
      </w:tr>
    </w:tbl>
    <w:p w14:paraId="681541E2" w14:textId="77777777" w:rsidR="00615E49" w:rsidRPr="00FF430B" w:rsidRDefault="00615E49" w:rsidP="00C1052D">
      <w:pPr>
        <w:numPr>
          <w:ilvl w:val="0"/>
          <w:numId w:val="18"/>
        </w:numPr>
        <w:spacing w:before="240" w:after="160" w:line="276" w:lineRule="auto"/>
        <w:jc w:val="both"/>
        <w:rPr>
          <w:rFonts w:eastAsia="Calibri"/>
          <w:b/>
        </w:rPr>
      </w:pPr>
      <w:r w:rsidRPr="00FF430B">
        <w:rPr>
          <w:rFonts w:eastAsia="Calibri"/>
          <w:b/>
        </w:rPr>
        <w:t xml:space="preserve">Condiții de participare </w:t>
      </w:r>
      <w:r w:rsidRPr="00FF430B">
        <w:rPr>
          <w:rFonts w:eastAsia="Calibri"/>
          <w:i/>
        </w:rPr>
        <w:t>(în măsura în care sunt deja cunoscute)</w:t>
      </w:r>
      <w:r w:rsidRPr="00FF430B">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rPr>
            </w:pPr>
            <w:r w:rsidRPr="00FF430B">
              <w:rPr>
                <w:rFonts w:eastAsia="Calibri"/>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rPr>
            </w:pPr>
            <w:r w:rsidRPr="00FF430B">
              <w:rPr>
                <w:rFonts w:eastAsia="Calibri"/>
              </w:rPr>
              <w:t>Nu □</w:t>
            </w:r>
          </w:p>
          <w:p w14:paraId="44E8E8B0" w14:textId="77777777" w:rsidR="00615E49" w:rsidRPr="00FF430B" w:rsidRDefault="00615E49" w:rsidP="00615E49">
            <w:pPr>
              <w:spacing w:line="276" w:lineRule="auto"/>
              <w:contextualSpacing/>
              <w:jc w:val="both"/>
              <w:rPr>
                <w:rFonts w:eastAsia="Calibri"/>
              </w:rPr>
            </w:pPr>
            <w:r w:rsidRPr="00FF430B">
              <w:rPr>
                <w:rFonts w:eastAsia="Calibri"/>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rPr>
            </w:pPr>
            <w:r w:rsidRPr="00FF430B">
              <w:rPr>
                <w:rFonts w:eastAsia="Calibri"/>
              </w:rPr>
              <w:t xml:space="preserve">Prestarea serviciului este rezervată unei anumite profesii în temeiul unor </w:t>
            </w:r>
            <w:r w:rsidR="00A57290" w:rsidRPr="00FF430B">
              <w:rPr>
                <w:rFonts w:eastAsia="Calibri"/>
              </w:rPr>
              <w:t>legi</w:t>
            </w:r>
            <w:r w:rsidRPr="00FF430B">
              <w:rPr>
                <w:rFonts w:eastAsia="Calibri"/>
              </w:rPr>
              <w:t>sau al unor acte administrative</w:t>
            </w:r>
          </w:p>
        </w:tc>
        <w:tc>
          <w:tcPr>
            <w:tcW w:w="3969" w:type="dxa"/>
          </w:tcPr>
          <w:p w14:paraId="6E679BF6" w14:textId="77777777" w:rsidR="00615E49" w:rsidRPr="00FF430B" w:rsidRDefault="00615E49" w:rsidP="00615E49">
            <w:pPr>
              <w:spacing w:line="276" w:lineRule="auto"/>
              <w:jc w:val="both"/>
              <w:rPr>
                <w:rFonts w:eastAsia="Calibri"/>
              </w:rPr>
            </w:pPr>
            <w:r w:rsidRPr="00FF430B">
              <w:rPr>
                <w:rFonts w:eastAsia="Calibri"/>
              </w:rPr>
              <w:t>Nu □</w:t>
            </w:r>
          </w:p>
          <w:p w14:paraId="17D7174B" w14:textId="77777777" w:rsidR="00615E49" w:rsidRPr="00FF430B" w:rsidRDefault="00615E49" w:rsidP="00615E49">
            <w:pPr>
              <w:spacing w:line="276" w:lineRule="auto"/>
              <w:contextualSpacing/>
              <w:jc w:val="both"/>
              <w:rPr>
                <w:rFonts w:eastAsia="Calibri"/>
              </w:rPr>
            </w:pPr>
            <w:r w:rsidRPr="00FF430B">
              <w:rPr>
                <w:rFonts w:eastAsia="Calibri"/>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rPr>
            </w:pPr>
            <w:r w:rsidRPr="00FF430B">
              <w:rPr>
                <w:rFonts w:eastAsia="Calibri"/>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sz w:val="20"/>
                <w:szCs w:val="20"/>
              </w:rPr>
            </w:pPr>
          </w:p>
          <w:p w14:paraId="5E0BD34D" w14:textId="77777777" w:rsidR="00615E49" w:rsidRPr="00FF430B" w:rsidRDefault="00615E49" w:rsidP="00615E49">
            <w:pPr>
              <w:spacing w:line="276" w:lineRule="auto"/>
              <w:contextualSpacing/>
              <w:jc w:val="both"/>
              <w:rPr>
                <w:rFonts w:eastAsia="Calibri"/>
              </w:rPr>
            </w:pPr>
          </w:p>
          <w:p w14:paraId="06B60E1D" w14:textId="77777777" w:rsidR="00615E49" w:rsidRPr="00FF430B" w:rsidRDefault="00615E49" w:rsidP="00615E49">
            <w:pPr>
              <w:spacing w:line="276" w:lineRule="auto"/>
              <w:contextualSpacing/>
              <w:jc w:val="both"/>
              <w:rPr>
                <w:rFonts w:eastAsia="Calibri"/>
              </w:rPr>
            </w:pPr>
          </w:p>
        </w:tc>
      </w:tr>
    </w:tbl>
    <w:p w14:paraId="60D977D2" w14:textId="77777777" w:rsidR="00006D6D" w:rsidRDefault="00006D6D" w:rsidP="00006D6D">
      <w:pPr>
        <w:spacing w:before="240" w:after="160" w:line="276" w:lineRule="auto"/>
        <w:ind w:left="1080"/>
        <w:jc w:val="both"/>
        <w:rPr>
          <w:rFonts w:eastAsia="Calibri"/>
          <w:b/>
        </w:rPr>
      </w:pPr>
    </w:p>
    <w:p w14:paraId="1608CD61" w14:textId="0563CDC3" w:rsidR="00615E49" w:rsidRPr="00FF430B" w:rsidRDefault="00615E49" w:rsidP="00C1052D">
      <w:pPr>
        <w:numPr>
          <w:ilvl w:val="0"/>
          <w:numId w:val="18"/>
        </w:numPr>
        <w:spacing w:before="240" w:after="160" w:line="276" w:lineRule="auto"/>
        <w:jc w:val="both"/>
        <w:rPr>
          <w:rFonts w:eastAsia="Calibri"/>
          <w:b/>
        </w:rPr>
      </w:pPr>
      <w:r w:rsidRPr="00FF430B">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rPr>
            </w:pPr>
            <w:r w:rsidRPr="00FF430B">
              <w:rPr>
                <w:rFonts w:eastAsia="Calibri"/>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rPr>
            </w:pPr>
            <w:r w:rsidRPr="00FF430B">
              <w:rPr>
                <w:rFonts w:eastAsia="Calibri"/>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rPr>
            </w:pPr>
            <w:r w:rsidRPr="00FF430B">
              <w:rPr>
                <w:rFonts w:eastAsia="Calibri"/>
              </w:rPr>
              <w:t>Acord-cadru □</w:t>
            </w:r>
          </w:p>
          <w:p w14:paraId="61EE9057" w14:textId="77777777" w:rsidR="00615E49" w:rsidRPr="00FF430B" w:rsidRDefault="00615E49" w:rsidP="00615E49">
            <w:pPr>
              <w:spacing w:line="276" w:lineRule="auto"/>
              <w:contextualSpacing/>
              <w:jc w:val="both"/>
              <w:rPr>
                <w:rFonts w:eastAsia="Calibri"/>
              </w:rPr>
            </w:pPr>
            <w:r w:rsidRPr="00FF430B">
              <w:rPr>
                <w:rFonts w:eastAsia="Calibri"/>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lang w:eastAsia="zh-CN"/>
              </w:rPr>
            </w:pPr>
            <w:r w:rsidRPr="00FF430B">
              <w:rPr>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rPr>
            </w:pPr>
            <w:r w:rsidRPr="00FF430B">
              <w:rPr>
                <w:i/>
                <w:lang w:eastAsia="zh-CN"/>
              </w:rPr>
              <w:t xml:space="preserve">(Numai în cazul anunțurilor transmise spre publicare în </w:t>
            </w:r>
            <w:r w:rsidR="00F460DA" w:rsidRPr="00FF430B">
              <w:rPr>
                <w:i/>
                <w:lang w:eastAsia="zh-CN"/>
              </w:rPr>
              <w:t>Jurn</w:t>
            </w:r>
            <w:r w:rsidR="001C439F" w:rsidRPr="00FF430B">
              <w:rPr>
                <w:i/>
                <w:lang w:eastAsia="zh-CN"/>
              </w:rPr>
              <w:t>alul Oficial al Uniunii Europene</w:t>
            </w:r>
            <w:r w:rsidRPr="00FF430B">
              <w:rPr>
                <w:i/>
                <w:lang w:eastAsia="zh-CN"/>
              </w:rPr>
              <w:t>)</w:t>
            </w:r>
          </w:p>
        </w:tc>
        <w:tc>
          <w:tcPr>
            <w:tcW w:w="4111" w:type="dxa"/>
          </w:tcPr>
          <w:p w14:paraId="3196A1EF" w14:textId="77777777" w:rsidR="00615E49" w:rsidRPr="00FF430B" w:rsidRDefault="00615E49" w:rsidP="00615E49">
            <w:pPr>
              <w:spacing w:line="276" w:lineRule="auto"/>
              <w:jc w:val="both"/>
              <w:rPr>
                <w:rFonts w:eastAsia="Calibri"/>
              </w:rPr>
            </w:pPr>
            <w:r w:rsidRPr="00FF430B">
              <w:rPr>
                <w:rFonts w:eastAsia="Calibri"/>
              </w:rPr>
              <w:t>Nu □</w:t>
            </w:r>
          </w:p>
          <w:p w14:paraId="7ACF215E" w14:textId="77777777" w:rsidR="00615E49" w:rsidRPr="00FF430B" w:rsidRDefault="00615E49" w:rsidP="00615E49">
            <w:pPr>
              <w:spacing w:line="276" w:lineRule="auto"/>
              <w:contextualSpacing/>
              <w:jc w:val="both"/>
              <w:rPr>
                <w:rFonts w:eastAsia="Calibri"/>
              </w:rPr>
            </w:pPr>
            <w:r w:rsidRPr="00FF430B">
              <w:rPr>
                <w:rFonts w:eastAsia="Calibri"/>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rPr>
            </w:pPr>
            <w:r w:rsidRPr="00FF430B">
              <w:rPr>
                <w:rFonts w:eastAsia="Calibri"/>
              </w:rPr>
              <w:t>Agenția Națională pentru Soluționarea Contestațiilor</w:t>
            </w:r>
          </w:p>
          <w:p w14:paraId="274F40B5" w14:textId="77777777" w:rsidR="00615E49" w:rsidRPr="00FF430B" w:rsidRDefault="00615E49" w:rsidP="00615E49">
            <w:pPr>
              <w:spacing w:line="276" w:lineRule="auto"/>
              <w:contextualSpacing/>
              <w:jc w:val="both"/>
              <w:rPr>
                <w:lang w:eastAsia="zh-CN"/>
              </w:rPr>
            </w:pPr>
          </w:p>
        </w:tc>
        <w:tc>
          <w:tcPr>
            <w:tcW w:w="4111" w:type="dxa"/>
          </w:tcPr>
          <w:p w14:paraId="26721F38" w14:textId="77777777" w:rsidR="00615E49" w:rsidRPr="00FF430B" w:rsidRDefault="00615E49" w:rsidP="00615E49">
            <w:pPr>
              <w:spacing w:line="276" w:lineRule="auto"/>
              <w:jc w:val="both"/>
              <w:rPr>
                <w:rFonts w:eastAsia="Calibri"/>
              </w:rPr>
            </w:pPr>
            <w:r w:rsidRPr="00FF430B">
              <w:rPr>
                <w:rFonts w:eastAsia="Calibri"/>
              </w:rPr>
              <w:t>mun. Chișinău, bd. Ștefan cel Mare și Sfânt, 124, MD-2001;</w:t>
            </w:r>
          </w:p>
          <w:p w14:paraId="03247B6B" w14:textId="77777777" w:rsidR="00615E49" w:rsidRPr="00FF430B" w:rsidRDefault="00615E49" w:rsidP="00615E49">
            <w:pPr>
              <w:spacing w:line="276" w:lineRule="auto"/>
              <w:jc w:val="both"/>
              <w:rPr>
                <w:rFonts w:eastAsia="Calibri"/>
              </w:rPr>
            </w:pPr>
            <w:r w:rsidRPr="00FF430B">
              <w:rPr>
                <w:rFonts w:eastAsia="Calibri"/>
              </w:rPr>
              <w:t xml:space="preserve">tel/fax: (022) 820 652, 820-651 </w:t>
            </w:r>
          </w:p>
          <w:p w14:paraId="299F63B5" w14:textId="77777777" w:rsidR="00615E49" w:rsidRPr="00FF430B" w:rsidRDefault="00615E49" w:rsidP="00615E49">
            <w:pPr>
              <w:spacing w:line="276" w:lineRule="auto"/>
              <w:jc w:val="both"/>
              <w:rPr>
                <w:rFonts w:eastAsia="Calibri"/>
                <w:color w:val="0563C1"/>
                <w:u w:val="single"/>
              </w:rPr>
            </w:pPr>
            <w:r w:rsidRPr="00FF430B">
              <w:rPr>
                <w:rFonts w:eastAsia="Calibri"/>
              </w:rPr>
              <w:t xml:space="preserve">e-mail: </w:t>
            </w:r>
            <w:hyperlink r:id="rId13" w:history="1">
              <w:r w:rsidRPr="00FF430B">
                <w:rPr>
                  <w:rFonts w:eastAsia="Calibri"/>
                  <w:color w:val="0563C1"/>
                  <w:u w:val="single"/>
                </w:rPr>
                <w:t>contestatii@ansc.md</w:t>
              </w:r>
            </w:hyperlink>
          </w:p>
          <w:p w14:paraId="62C0D432" w14:textId="77777777" w:rsidR="00615E49" w:rsidRPr="00FF430B" w:rsidRDefault="00615E49" w:rsidP="00615E49">
            <w:pPr>
              <w:spacing w:line="276" w:lineRule="auto"/>
              <w:jc w:val="both"/>
              <w:rPr>
                <w:rFonts w:eastAsia="Calibri"/>
              </w:rPr>
            </w:pPr>
            <w:r w:rsidRPr="00FF430B">
              <w:rPr>
                <w:rFonts w:eastAsia="Calibri"/>
              </w:rPr>
              <w:t xml:space="preserve">pagina web: </w:t>
            </w:r>
            <w:r w:rsidRPr="00FF430B">
              <w:rPr>
                <w:rFonts w:eastAsia="Calibri"/>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lang w:eastAsia="zh-CN"/>
              </w:rPr>
            </w:pPr>
            <w:r w:rsidRPr="00FF430B">
              <w:rPr>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rPr>
            </w:pPr>
          </w:p>
          <w:p w14:paraId="240B3832" w14:textId="77777777" w:rsidR="00615E49" w:rsidRPr="00FF430B" w:rsidRDefault="00615E49" w:rsidP="00615E49">
            <w:pPr>
              <w:spacing w:line="276" w:lineRule="auto"/>
              <w:jc w:val="both"/>
              <w:rPr>
                <w:rFonts w:eastAsia="Calibri"/>
              </w:rPr>
            </w:pPr>
          </w:p>
        </w:tc>
      </w:tr>
    </w:tbl>
    <w:p w14:paraId="4E07C8D4" w14:textId="77777777" w:rsidR="00615E49" w:rsidRPr="00FF430B" w:rsidRDefault="00615E49" w:rsidP="00615E49">
      <w:pPr>
        <w:spacing w:after="160" w:line="276" w:lineRule="auto"/>
        <w:jc w:val="both"/>
        <w:rPr>
          <w:rFonts w:eastAsia="Calibri"/>
        </w:rPr>
      </w:pPr>
    </w:p>
    <w:p w14:paraId="1BB03F70" w14:textId="77777777" w:rsidR="00615E49" w:rsidRPr="00FF430B" w:rsidRDefault="00615E49" w:rsidP="00615E49">
      <w:pPr>
        <w:spacing w:before="120" w:after="120" w:line="276" w:lineRule="auto"/>
        <w:ind w:firstLine="567"/>
        <w:rPr>
          <w:rFonts w:eastAsia="Calibri"/>
          <w:b/>
        </w:rPr>
      </w:pPr>
      <w:r w:rsidRPr="00FF430B">
        <w:rPr>
          <w:rFonts w:eastAsia="Calibri"/>
          <w:b/>
        </w:rPr>
        <w:t>Conducătorul grupului de lucru:  _______________</w:t>
      </w:r>
      <w:r w:rsidR="006B1C7D" w:rsidRPr="00FF430B">
        <w:rPr>
          <w:rFonts w:eastAsia="Calibri"/>
          <w:b/>
        </w:rPr>
        <w:t xml:space="preserve">____________                </w:t>
      </w:r>
    </w:p>
    <w:p w14:paraId="537E7E08" w14:textId="77777777" w:rsidR="00615E49" w:rsidRPr="00FF430B" w:rsidRDefault="00615E49" w:rsidP="00615E49">
      <w:pPr>
        <w:spacing w:after="160" w:line="276" w:lineRule="auto"/>
        <w:jc w:val="both"/>
        <w:rPr>
          <w:rFonts w:eastAsia="Calibri"/>
        </w:rPr>
      </w:pPr>
    </w:p>
    <w:p w14:paraId="36B5EAA6" w14:textId="77777777" w:rsidR="00615E49" w:rsidRPr="00FF430B" w:rsidRDefault="00615E49" w:rsidP="00615E49">
      <w:pPr>
        <w:spacing w:after="160" w:line="276" w:lineRule="auto"/>
        <w:jc w:val="both"/>
        <w:rPr>
          <w:rFonts w:eastAsia="Calibri"/>
        </w:rPr>
      </w:pPr>
    </w:p>
    <w:p w14:paraId="7BF7B1CD" w14:textId="75F18445" w:rsidR="00615E49" w:rsidRPr="00FF430B" w:rsidRDefault="00615E49" w:rsidP="00615E49">
      <w:pPr>
        <w:spacing w:after="160" w:line="276" w:lineRule="auto"/>
        <w:jc w:val="both"/>
        <w:rPr>
          <w:rFonts w:eastAsia="Calibri"/>
          <w:i/>
        </w:rPr>
      </w:pPr>
      <w:r w:rsidRPr="00FF430B">
        <w:rPr>
          <w:rFonts w:eastAsia="Calibri"/>
          <w:b/>
          <w:i/>
          <w:color w:val="FF0000"/>
        </w:rPr>
        <w:t>Notă:</w:t>
      </w:r>
      <w:r w:rsidR="00FE38A6" w:rsidRPr="00FF430B">
        <w:rPr>
          <w:rFonts w:eastAsia="Calibri"/>
          <w:b/>
          <w:i/>
          <w:color w:val="FF0000"/>
        </w:rPr>
        <w:t xml:space="preserve"> </w:t>
      </w:r>
      <w:r w:rsidRPr="00FF430B">
        <w:rPr>
          <w:rFonts w:eastAsia="Calibri"/>
          <w:i/>
        </w:rPr>
        <w:t>A</w:t>
      </w:r>
      <w:r w:rsidRPr="00FF430B">
        <w:rPr>
          <w:rFonts w:eastAsia="Calibri"/>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color w:val="000000"/>
          <w:bdr w:val="none" w:sz="0" w:space="0" w:color="auto" w:frame="1"/>
          <w:shd w:val="clear" w:color="auto" w:fill="FFFFFF"/>
        </w:rPr>
        <w:t>/</w:t>
      </w:r>
      <w:r w:rsidRPr="00FF430B">
        <w:rPr>
          <w:rFonts w:eastAsia="Calibri"/>
          <w:i/>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sz w:val="22"/>
          <w:szCs w:val="22"/>
        </w:rPr>
      </w:pPr>
    </w:p>
    <w:p w14:paraId="37E48204" w14:textId="77777777" w:rsidR="00B65C93" w:rsidRPr="00FF430B" w:rsidRDefault="00B65C93" w:rsidP="00615E49">
      <w:pPr>
        <w:spacing w:after="160" w:line="276" w:lineRule="auto"/>
        <w:rPr>
          <w:rFonts w:ascii="Calibri" w:eastAsia="Calibri" w:hAnsi="Calibri"/>
          <w:sz w:val="22"/>
          <w:szCs w:val="22"/>
        </w:rPr>
      </w:pPr>
    </w:p>
    <w:p w14:paraId="545C9457" w14:textId="77777777" w:rsidR="000E4D7D" w:rsidRPr="00FF430B" w:rsidRDefault="000E4D7D" w:rsidP="00615E49">
      <w:pPr>
        <w:spacing w:after="160" w:line="276" w:lineRule="auto"/>
        <w:rPr>
          <w:rFonts w:ascii="Calibri" w:eastAsia="Calibri" w:hAnsi="Calibri"/>
          <w:sz w:val="22"/>
          <w:szCs w:val="22"/>
        </w:rPr>
      </w:pPr>
    </w:p>
    <w:p w14:paraId="7EB3B2FB" w14:textId="77777777" w:rsidR="000E4D7D" w:rsidRPr="00FF430B" w:rsidRDefault="000E4D7D" w:rsidP="00615E49">
      <w:pPr>
        <w:spacing w:after="160" w:line="276" w:lineRule="auto"/>
        <w:rPr>
          <w:rFonts w:ascii="Calibri" w:eastAsia="Calibri" w:hAnsi="Calibri"/>
          <w:sz w:val="22"/>
          <w:szCs w:val="22"/>
        </w:rPr>
      </w:pPr>
    </w:p>
    <w:p w14:paraId="4EE63E2B" w14:textId="77777777" w:rsidR="000E4D7D" w:rsidRPr="00FF430B" w:rsidRDefault="000E4D7D" w:rsidP="00615E49">
      <w:pPr>
        <w:spacing w:after="160" w:line="276" w:lineRule="auto"/>
        <w:rPr>
          <w:rFonts w:ascii="Calibri" w:eastAsia="Calibri" w:hAnsi="Calibri"/>
          <w:sz w:val="22"/>
          <w:szCs w:val="22"/>
        </w:rPr>
      </w:pPr>
    </w:p>
    <w:p w14:paraId="71EBE28B" w14:textId="77777777" w:rsidR="000E4D7D" w:rsidRPr="00FF430B" w:rsidRDefault="000E4D7D" w:rsidP="00615E49">
      <w:pPr>
        <w:spacing w:after="160" w:line="276" w:lineRule="auto"/>
        <w:rPr>
          <w:rFonts w:ascii="Calibri" w:eastAsia="Calibri" w:hAnsi="Calibri"/>
          <w:sz w:val="22"/>
          <w:szCs w:val="22"/>
        </w:rPr>
      </w:pPr>
    </w:p>
    <w:p w14:paraId="015ED00F" w14:textId="77777777" w:rsidR="000E4D7D" w:rsidRPr="00FF430B" w:rsidRDefault="000E4D7D" w:rsidP="00615E49">
      <w:pPr>
        <w:spacing w:after="160" w:line="276" w:lineRule="auto"/>
        <w:rPr>
          <w:rFonts w:ascii="Calibri" w:eastAsia="Calibri" w:hAnsi="Calibri"/>
          <w:sz w:val="22"/>
          <w:szCs w:val="22"/>
        </w:rPr>
      </w:pPr>
    </w:p>
    <w:p w14:paraId="2D606FBF" w14:textId="77777777" w:rsidR="000E4D7D" w:rsidRPr="00FF430B" w:rsidRDefault="000E4D7D" w:rsidP="00615E49">
      <w:pPr>
        <w:spacing w:after="160" w:line="276" w:lineRule="auto"/>
        <w:rPr>
          <w:rFonts w:ascii="Calibri" w:eastAsia="Calibri" w:hAnsi="Calibri"/>
          <w:sz w:val="22"/>
          <w:szCs w:val="22"/>
        </w:rPr>
      </w:pPr>
    </w:p>
    <w:p w14:paraId="67ABB0E0" w14:textId="77777777" w:rsidR="000E4D7D" w:rsidRPr="00FF430B" w:rsidRDefault="000E4D7D" w:rsidP="00615E49">
      <w:pPr>
        <w:spacing w:after="160" w:line="276" w:lineRule="auto"/>
        <w:rPr>
          <w:rFonts w:ascii="Calibri" w:eastAsia="Calibri" w:hAnsi="Calibri"/>
          <w:sz w:val="22"/>
          <w:szCs w:val="22"/>
        </w:rPr>
      </w:pPr>
    </w:p>
    <w:p w14:paraId="40AD7973" w14:textId="77777777" w:rsidR="000E4D7D" w:rsidRPr="00FF430B" w:rsidRDefault="000E4D7D" w:rsidP="00615E49">
      <w:pPr>
        <w:spacing w:after="160" w:line="276" w:lineRule="auto"/>
        <w:rPr>
          <w:rFonts w:ascii="Calibri" w:eastAsia="Calibri" w:hAnsi="Calibri"/>
          <w:sz w:val="22"/>
          <w:szCs w:val="22"/>
        </w:rPr>
      </w:pPr>
    </w:p>
    <w:p w14:paraId="5A18FA81" w14:textId="77777777" w:rsidR="000E4D7D" w:rsidRPr="00FF430B" w:rsidRDefault="000E4D7D" w:rsidP="00615E49">
      <w:pPr>
        <w:spacing w:after="160" w:line="276" w:lineRule="auto"/>
        <w:rPr>
          <w:rFonts w:ascii="Calibri" w:eastAsia="Calibri" w:hAnsi="Calibri"/>
          <w:sz w:val="22"/>
          <w:szCs w:val="22"/>
        </w:rPr>
      </w:pPr>
    </w:p>
    <w:p w14:paraId="0B4F1CE1" w14:textId="77777777" w:rsidR="000E4D7D" w:rsidRPr="00FF430B" w:rsidRDefault="000E4D7D" w:rsidP="00615E49">
      <w:pPr>
        <w:spacing w:after="160" w:line="276" w:lineRule="auto"/>
        <w:rPr>
          <w:rFonts w:ascii="Calibri" w:eastAsia="Calibri" w:hAnsi="Calibri"/>
          <w:sz w:val="22"/>
          <w:szCs w:val="22"/>
        </w:rPr>
      </w:pPr>
    </w:p>
    <w:p w14:paraId="75139A6F" w14:textId="77777777" w:rsidR="000E4D7D" w:rsidRPr="00FF430B" w:rsidRDefault="000E4D7D" w:rsidP="00615E49">
      <w:pPr>
        <w:spacing w:after="160" w:line="276" w:lineRule="auto"/>
        <w:rPr>
          <w:rFonts w:ascii="Calibri" w:eastAsia="Calibri" w:hAnsi="Calibri"/>
          <w:sz w:val="22"/>
          <w:szCs w:val="22"/>
        </w:rPr>
      </w:pPr>
    </w:p>
    <w:p w14:paraId="23B6AB6F" w14:textId="11D6A628" w:rsidR="000E4D7D" w:rsidRPr="00FF430B" w:rsidRDefault="000E4D7D" w:rsidP="00615E49">
      <w:pPr>
        <w:spacing w:after="160" w:line="276" w:lineRule="auto"/>
        <w:rPr>
          <w:rFonts w:ascii="Calibri" w:eastAsia="Calibri" w:hAnsi="Calibri"/>
          <w:sz w:val="22"/>
          <w:szCs w:val="22"/>
        </w:rPr>
      </w:pPr>
    </w:p>
    <w:p w14:paraId="4EBDDC84" w14:textId="2F63258E" w:rsidR="00502EFF" w:rsidRPr="00FF430B" w:rsidRDefault="00502EFF" w:rsidP="00502EFF">
      <w:pPr>
        <w:jc w:val="right"/>
        <w:rPr>
          <w:sz w:val="22"/>
          <w:szCs w:val="22"/>
        </w:rPr>
      </w:pPr>
      <w:r w:rsidRPr="00FF430B">
        <w:t>Anexa nr.</w:t>
      </w:r>
      <w:r w:rsidR="00FF430B">
        <w:t xml:space="preserve"> </w:t>
      </w:r>
      <w:r w:rsidRPr="00FF430B">
        <w:t>2</w:t>
      </w:r>
    </w:p>
    <w:p w14:paraId="64C19F79" w14:textId="77777777" w:rsidR="00502EFF" w:rsidRPr="00FF430B" w:rsidRDefault="00502EFF" w:rsidP="00502EFF">
      <w:pPr>
        <w:jc w:val="right"/>
      </w:pPr>
      <w:r w:rsidRPr="00FF430B">
        <w:t xml:space="preserve">la </w:t>
      </w:r>
      <w:r w:rsidR="00843F26" w:rsidRPr="00FF430B">
        <w:t>D</w:t>
      </w:r>
      <w:r w:rsidRPr="00FF430B">
        <w:t>ocumentația standard nr._____</w:t>
      </w:r>
    </w:p>
    <w:p w14:paraId="730FD7E5" w14:textId="77777777" w:rsidR="00502EFF" w:rsidRPr="00FF430B" w:rsidRDefault="00502EFF" w:rsidP="00502EFF">
      <w:pPr>
        <w:jc w:val="right"/>
      </w:pPr>
      <w:r w:rsidRPr="00FF430B">
        <w:t>din “____” ________ 20___</w:t>
      </w:r>
    </w:p>
    <w:p w14:paraId="41DA5E75" w14:textId="77777777" w:rsidR="000E4D7D" w:rsidRPr="00FF430B" w:rsidRDefault="000E4D7D" w:rsidP="00502EFF">
      <w:pPr>
        <w:jc w:val="right"/>
      </w:pPr>
    </w:p>
    <w:p w14:paraId="7166887D" w14:textId="77777777" w:rsidR="000E4D7D" w:rsidRPr="00FF430B" w:rsidRDefault="000E4D7D" w:rsidP="00502EFF">
      <w:pPr>
        <w:jc w:val="right"/>
      </w:pPr>
    </w:p>
    <w:p w14:paraId="058F2963" w14:textId="77777777" w:rsidR="00BE362C" w:rsidRPr="00FF430B" w:rsidRDefault="00BE362C" w:rsidP="00BE362C">
      <w:pPr>
        <w:spacing w:before="120"/>
        <w:jc w:val="center"/>
        <w:outlineLvl w:val="0"/>
        <w:rPr>
          <w:b/>
          <w:sz w:val="28"/>
          <w:szCs w:val="28"/>
          <w:lang w:eastAsia="ru-RU"/>
        </w:rPr>
      </w:pPr>
      <w:r w:rsidRPr="00FF430B">
        <w:rPr>
          <w:b/>
          <w:sz w:val="28"/>
          <w:szCs w:val="28"/>
          <w:lang w:eastAsia="ru-RU"/>
        </w:rPr>
        <w:t>ANUNȚ DE PARTICIPARE</w:t>
      </w:r>
      <w:r w:rsidR="001C439F" w:rsidRPr="00FF430B">
        <w:rPr>
          <w:b/>
          <w:sz w:val="28"/>
          <w:szCs w:val="28"/>
          <w:lang w:eastAsia="ru-RU"/>
        </w:rPr>
        <w:t>,</w:t>
      </w:r>
      <w:r w:rsidR="00290D28" w:rsidRPr="00FF430B">
        <w:rPr>
          <w:b/>
          <w:sz w:val="28"/>
          <w:szCs w:val="28"/>
          <w:lang w:eastAsia="ru-RU"/>
        </w:rPr>
        <w:t xml:space="preserve"> INCLUSIV PENTRU PROCEDURILE </w:t>
      </w:r>
      <w:r w:rsidR="0062391F" w:rsidRPr="00FF430B">
        <w:rPr>
          <w:b/>
          <w:sz w:val="28"/>
          <w:szCs w:val="28"/>
          <w:lang w:eastAsia="ru-RU"/>
        </w:rPr>
        <w:t>DE PRESELECȚIE</w:t>
      </w:r>
      <w:r w:rsidR="007E463D" w:rsidRPr="00FF430B">
        <w:rPr>
          <w:b/>
          <w:sz w:val="28"/>
          <w:szCs w:val="28"/>
          <w:lang w:eastAsia="ru-RU"/>
        </w:rPr>
        <w:t>/PROCEDURILE NEGOCIATE</w:t>
      </w:r>
    </w:p>
    <w:p w14:paraId="603365BF" w14:textId="77777777" w:rsidR="00BE362C" w:rsidRPr="00FF430B" w:rsidRDefault="00BE362C" w:rsidP="00BE362C">
      <w:pPr>
        <w:rPr>
          <w:sz w:val="20"/>
          <w:szCs w:val="20"/>
          <w:lang w:eastAsia="ru-RU"/>
        </w:rPr>
      </w:pPr>
    </w:p>
    <w:p w14:paraId="2ED345BA" w14:textId="77777777" w:rsidR="00BE362C" w:rsidRPr="00FF430B" w:rsidRDefault="00BE362C" w:rsidP="001A1A16">
      <w:pPr>
        <w:shd w:val="clear" w:color="auto" w:fill="FFFFFF" w:themeFill="background1"/>
        <w:spacing w:before="120"/>
        <w:rPr>
          <w:b/>
          <w:lang w:eastAsia="ru-RU"/>
        </w:rPr>
      </w:pPr>
      <w:r w:rsidRPr="00FF430B">
        <w:rPr>
          <w:b/>
          <w:lang w:eastAsia="ru-RU"/>
        </w:rPr>
        <w:t xml:space="preserve">privind achiziționarea </w:t>
      </w:r>
      <w:r w:rsidRPr="00FF430B">
        <w:rPr>
          <w:b/>
          <w:shd w:val="clear" w:color="auto" w:fill="FFFFFF" w:themeFill="background1"/>
          <w:lang w:eastAsia="ru-RU"/>
        </w:rPr>
        <w:t>___________________________________________________________</w:t>
      </w:r>
      <w:r w:rsidR="00A211F8" w:rsidRPr="00FF430B">
        <w:rPr>
          <w:b/>
          <w:shd w:val="clear" w:color="auto" w:fill="FFFFFF" w:themeFill="background1"/>
          <w:lang w:eastAsia="ru-RU"/>
        </w:rPr>
        <w:t>__________________</w:t>
      </w:r>
      <w:r w:rsidRPr="00FF430B">
        <w:rPr>
          <w:b/>
          <w:shd w:val="clear" w:color="auto" w:fill="FFFFFF" w:themeFill="background1"/>
          <w:lang w:eastAsia="ru-RU"/>
        </w:rPr>
        <w:br/>
      </w:r>
      <w:r w:rsidR="00E706C1" w:rsidRPr="00FF430B">
        <w:rPr>
          <w:sz w:val="20"/>
          <w:lang w:eastAsia="ru-RU"/>
        </w:rPr>
        <w:t xml:space="preserve">                                                          </w:t>
      </w:r>
      <w:r w:rsidRPr="00FF430B">
        <w:rPr>
          <w:sz w:val="20"/>
          <w:lang w:eastAsia="ru-RU"/>
        </w:rPr>
        <w:t>(se indică obiectul achiziției)</w:t>
      </w:r>
      <w:r w:rsidRPr="00FF430B">
        <w:rPr>
          <w:b/>
          <w:lang w:eastAsia="ru-RU"/>
        </w:rPr>
        <w:br/>
        <w:t xml:space="preserve">prin procedura de </w:t>
      </w:r>
      <w:r w:rsidR="001A1A16" w:rsidRPr="00FF430B">
        <w:rPr>
          <w:b/>
          <w:lang w:eastAsia="ru-RU"/>
        </w:rPr>
        <w:t>a</w:t>
      </w:r>
      <w:r w:rsidRPr="00FF430B">
        <w:rPr>
          <w:b/>
          <w:lang w:eastAsia="ru-RU"/>
        </w:rPr>
        <w:t>chiziție______________________________________________________</w:t>
      </w:r>
      <w:r w:rsidRPr="00FF430B">
        <w:rPr>
          <w:b/>
          <w:lang w:eastAsia="ru-RU"/>
        </w:rPr>
        <w:br/>
      </w:r>
      <w:r w:rsidR="00E706C1" w:rsidRPr="00FF430B">
        <w:rPr>
          <w:sz w:val="20"/>
          <w:lang w:eastAsia="ru-RU"/>
        </w:rPr>
        <w:t xml:space="preserve">                                                          </w:t>
      </w:r>
      <w:r w:rsidRPr="00FF430B">
        <w:rPr>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sz w:val="32"/>
          <w:szCs w:val="32"/>
          <w:lang w:eastAsia="ru-RU"/>
        </w:rPr>
      </w:pPr>
    </w:p>
    <w:p w14:paraId="3A055449" w14:textId="77777777" w:rsidR="00BE362C" w:rsidRPr="00FF430B" w:rsidRDefault="00BE362C" w:rsidP="00C1052D">
      <w:pPr>
        <w:numPr>
          <w:ilvl w:val="0"/>
          <w:numId w:val="19"/>
        </w:numPr>
        <w:shd w:val="clear" w:color="auto" w:fill="FFFFFF" w:themeFill="background1"/>
        <w:tabs>
          <w:tab w:val="left" w:pos="284"/>
          <w:tab w:val="right" w:pos="9531"/>
        </w:tabs>
        <w:spacing w:before="120"/>
        <w:ind w:left="284" w:hanging="284"/>
        <w:rPr>
          <w:b/>
          <w:lang w:eastAsia="ru-RU"/>
        </w:rPr>
      </w:pPr>
      <w:r w:rsidRPr="00FF430B">
        <w:rPr>
          <w:b/>
          <w:lang w:eastAsia="ru-RU"/>
        </w:rPr>
        <w:t>Denumirea autorității contractante: ____________________________________________</w:t>
      </w:r>
    </w:p>
    <w:p w14:paraId="797F5925" w14:textId="77777777" w:rsidR="00BE362C" w:rsidRPr="00FF430B" w:rsidRDefault="00BE362C" w:rsidP="00C1052D">
      <w:pPr>
        <w:numPr>
          <w:ilvl w:val="0"/>
          <w:numId w:val="19"/>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sidRPr="00FF430B">
        <w:rPr>
          <w:b/>
          <w:shd w:val="clear" w:color="auto" w:fill="FFFFFF" w:themeFill="background1"/>
          <w:lang w:eastAsia="ru-RU"/>
        </w:rPr>
        <w:t>_____________________________________________________________________</w:t>
      </w:r>
    </w:p>
    <w:p w14:paraId="258BDE79" w14:textId="77777777" w:rsidR="00BE362C" w:rsidRPr="00FF430B" w:rsidRDefault="00BE362C" w:rsidP="00C1052D">
      <w:pPr>
        <w:numPr>
          <w:ilvl w:val="0"/>
          <w:numId w:val="19"/>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w:t>
      </w:r>
      <w:r w:rsidRPr="00FF430B">
        <w:rPr>
          <w:b/>
          <w:shd w:val="clear" w:color="auto" w:fill="FFFFFF" w:themeFill="background1"/>
          <w:lang w:eastAsia="ru-RU"/>
        </w:rPr>
        <w:t>____________________________________________________________________</w:t>
      </w:r>
    </w:p>
    <w:p w14:paraId="01E28F85" w14:textId="77777777" w:rsidR="00BE362C" w:rsidRPr="00FF430B" w:rsidRDefault="00BE362C" w:rsidP="00C1052D">
      <w:pPr>
        <w:numPr>
          <w:ilvl w:val="0"/>
          <w:numId w:val="19"/>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sidRPr="00FF430B">
        <w:rPr>
          <w:b/>
          <w:shd w:val="clear" w:color="auto" w:fill="FFFFFF" w:themeFill="background1"/>
          <w:lang w:eastAsia="ru-RU"/>
        </w:rPr>
        <w:t>______________________________________________________</w:t>
      </w:r>
    </w:p>
    <w:p w14:paraId="6BA88056" w14:textId="77777777" w:rsidR="00BE362C" w:rsidRPr="00FF430B" w:rsidRDefault="00BE362C" w:rsidP="00C1052D">
      <w:pPr>
        <w:numPr>
          <w:ilvl w:val="0"/>
          <w:numId w:val="19"/>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de e-mail și </w:t>
      </w:r>
      <w:r w:rsidR="001C439F" w:rsidRPr="00FF430B">
        <w:rPr>
          <w:b/>
          <w:lang w:eastAsia="ru-RU"/>
        </w:rPr>
        <w:t xml:space="preserve">pagina web oficială </w:t>
      </w:r>
      <w:r w:rsidRPr="00FF430B">
        <w:rPr>
          <w:b/>
          <w:lang w:eastAsia="ru-RU"/>
        </w:rPr>
        <w:t xml:space="preserve">a autorității contractante: </w:t>
      </w:r>
      <w:r w:rsidRPr="00FF430B">
        <w:rPr>
          <w:b/>
          <w:shd w:val="clear" w:color="auto" w:fill="FFFFFF" w:themeFill="background1"/>
          <w:lang w:eastAsia="ru-RU"/>
        </w:rPr>
        <w:t>__________________</w:t>
      </w:r>
    </w:p>
    <w:p w14:paraId="3A5044BA" w14:textId="77777777" w:rsidR="00BE362C" w:rsidRPr="00FF430B" w:rsidRDefault="00BE362C" w:rsidP="00C1052D">
      <w:pPr>
        <w:numPr>
          <w:ilvl w:val="0"/>
          <w:numId w:val="19"/>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w:t>
      </w:r>
      <w:r w:rsidR="001C439F" w:rsidRPr="00FF430B">
        <w:rPr>
          <w:b/>
          <w:lang w:eastAsia="ru-RU"/>
        </w:rPr>
        <w:t xml:space="preserve">pagina web oficială </w:t>
      </w:r>
      <w:r w:rsidRPr="00FF430B">
        <w:rPr>
          <w:b/>
          <w:lang w:eastAsia="ru-RU"/>
        </w:rPr>
        <w:t xml:space="preserve">de la care se va putea obține accesul la documentația de atribuire: </w:t>
      </w:r>
      <w:r w:rsidRPr="00FF430B">
        <w:rPr>
          <w:b/>
          <w:i/>
          <w:lang w:eastAsia="ru-RU"/>
        </w:rPr>
        <w:t>documentația de atribuire este anexată în cadrul procedurii în SIA RSAP</w:t>
      </w:r>
    </w:p>
    <w:p w14:paraId="34696A1D" w14:textId="77777777" w:rsidR="00BE362C" w:rsidRPr="00FF430B" w:rsidRDefault="00BE362C" w:rsidP="00C1052D">
      <w:pPr>
        <w:numPr>
          <w:ilvl w:val="0"/>
          <w:numId w:val="19"/>
        </w:numPr>
        <w:shd w:val="clear" w:color="auto" w:fill="FFFFFF" w:themeFill="background1"/>
        <w:tabs>
          <w:tab w:val="left" w:pos="284"/>
          <w:tab w:val="right" w:pos="9531"/>
        </w:tabs>
        <w:spacing w:before="120"/>
        <w:ind w:left="288" w:hanging="288"/>
        <w:rPr>
          <w:b/>
          <w:lang w:eastAsia="ru-RU"/>
        </w:rPr>
      </w:pPr>
      <w:r w:rsidRPr="00FF430B">
        <w:rPr>
          <w:b/>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lang w:eastAsia="ru-RU"/>
        </w:rPr>
        <w:t>____________________________</w:t>
      </w:r>
    </w:p>
    <w:p w14:paraId="4B18AC82" w14:textId="77777777" w:rsidR="00BE362C" w:rsidRPr="00FF430B" w:rsidRDefault="00BE362C" w:rsidP="00C1052D">
      <w:pPr>
        <w:numPr>
          <w:ilvl w:val="0"/>
          <w:numId w:val="19"/>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w:t>
      </w:r>
      <w:r w:rsidR="00093AE5" w:rsidRPr="00FF430B">
        <w:rPr>
          <w:b/>
          <w:lang w:eastAsia="ru-RU"/>
        </w:rPr>
        <w:t xml:space="preserve">a de achiziție privind </w:t>
      </w:r>
      <w:r w:rsidRPr="00FF430B">
        <w:rPr>
          <w:b/>
          <w:lang w:eastAsia="ru-RU"/>
        </w:rPr>
        <w:t>prestarea/executarea următoarelor servicii</w:t>
      </w:r>
      <w:r w:rsidR="00D012A2" w:rsidRPr="00FF430B">
        <w:rPr>
          <w:b/>
          <w:lang w:eastAsia="ru-RU"/>
        </w:rPr>
        <w:t xml:space="preserve"> de proiectare</w:t>
      </w:r>
      <w:r w:rsidRPr="00FF430B">
        <w:rPr>
          <w:b/>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sz w:val="20"/>
                <w:szCs w:val="20"/>
                <w:lang w:eastAsia="ru-RU"/>
              </w:rPr>
            </w:pPr>
            <w:r w:rsidRPr="00FF430B">
              <w:rPr>
                <w:b/>
                <w:sz w:val="20"/>
                <w:szCs w:val="20"/>
                <w:lang w:eastAsia="ru-RU"/>
              </w:rPr>
              <w:t xml:space="preserve">Denumirea </w:t>
            </w:r>
            <w:r w:rsidR="00093AE5" w:rsidRPr="00FF430B">
              <w:rPr>
                <w:b/>
                <w:sz w:val="20"/>
                <w:szCs w:val="20"/>
                <w:lang w:eastAsia="ru-RU"/>
              </w:rPr>
              <w:t>serviciilor de proiectare sau de lucrări</w:t>
            </w:r>
            <w:r w:rsidRPr="00FF430B">
              <w:rPr>
                <w:b/>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sz w:val="20"/>
                <w:szCs w:val="20"/>
                <w:lang w:eastAsia="ru-RU"/>
              </w:rPr>
            </w:pPr>
            <w:r w:rsidRPr="00FF430B">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sz w:val="20"/>
                <w:szCs w:val="20"/>
                <w:lang w:eastAsia="ru-RU"/>
              </w:rPr>
            </w:pPr>
            <w:r w:rsidRPr="00FF430B">
              <w:rPr>
                <w:i/>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sz w:val="20"/>
                <w:szCs w:val="20"/>
                <w:lang w:eastAsia="ru-RU"/>
              </w:rPr>
            </w:pPr>
            <w:r w:rsidRPr="00FF430B">
              <w:rPr>
                <w:b/>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sz w:val="20"/>
                <w:szCs w:val="20"/>
                <w:lang w:eastAsia="ru-RU"/>
              </w:rPr>
            </w:pPr>
            <w:r w:rsidRPr="00FF430B">
              <w:rPr>
                <w:i/>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sz w:val="20"/>
                <w:szCs w:val="20"/>
                <w:lang w:eastAsia="ru-RU"/>
              </w:rPr>
            </w:pPr>
          </w:p>
        </w:tc>
      </w:tr>
    </w:tbl>
    <w:p w14:paraId="3D38E887" w14:textId="77777777" w:rsidR="004C499F" w:rsidRPr="00FF430B" w:rsidRDefault="00816026" w:rsidP="00C1052D">
      <w:pPr>
        <w:numPr>
          <w:ilvl w:val="0"/>
          <w:numId w:val="19"/>
        </w:numPr>
        <w:shd w:val="clear" w:color="auto" w:fill="FFFFFF" w:themeFill="background1"/>
        <w:tabs>
          <w:tab w:val="right" w:pos="426"/>
        </w:tabs>
        <w:spacing w:before="120"/>
        <w:ind w:left="360"/>
        <w:rPr>
          <w:b/>
          <w:lang w:eastAsia="ru-RU"/>
        </w:rPr>
      </w:pPr>
      <w:r w:rsidRPr="00FF430B">
        <w:rPr>
          <w:b/>
          <w:lang w:eastAsia="ru-RU"/>
        </w:rPr>
        <w:t xml:space="preserve">În cazul procedurilor </w:t>
      </w:r>
      <w:r w:rsidR="00631A2C" w:rsidRPr="00FF430B">
        <w:rPr>
          <w:b/>
          <w:lang w:eastAsia="ru-RU"/>
        </w:rPr>
        <w:t>de</w:t>
      </w:r>
      <w:r w:rsidRPr="00FF430B">
        <w:rPr>
          <w:b/>
          <w:lang w:eastAsia="ru-RU"/>
        </w:rPr>
        <w:t xml:space="preserve"> preselecție se indică numărul minim al candidaţilor şi, dacă este cazul, numărul maxim al acestora._______________________________________</w:t>
      </w:r>
      <w:r w:rsidR="00B40C4B" w:rsidRPr="00FF430B">
        <w:rPr>
          <w:b/>
          <w:lang w:eastAsia="ru-RU"/>
        </w:rPr>
        <w:t>__</w:t>
      </w:r>
    </w:p>
    <w:p w14:paraId="4B3D5C22" w14:textId="77777777" w:rsidR="004C499F" w:rsidRPr="00FF430B" w:rsidRDefault="00BE362C" w:rsidP="00C1052D">
      <w:pPr>
        <w:numPr>
          <w:ilvl w:val="0"/>
          <w:numId w:val="19"/>
        </w:numPr>
        <w:shd w:val="clear" w:color="auto" w:fill="FFFFFF" w:themeFill="background1"/>
        <w:tabs>
          <w:tab w:val="right" w:pos="426"/>
        </w:tabs>
        <w:ind w:left="357"/>
        <w:rPr>
          <w:b/>
          <w:lang w:eastAsia="ru-RU"/>
        </w:rPr>
      </w:pPr>
      <w:r w:rsidRPr="00FF430B">
        <w:rPr>
          <w:b/>
          <w:lang w:eastAsia="ru-RU"/>
        </w:rPr>
        <w:t>În cazul în care contractul este împărțit pe loturi</w:t>
      </w:r>
      <w:r w:rsidR="001C439F" w:rsidRPr="00FF430B">
        <w:rPr>
          <w:b/>
          <w:lang w:eastAsia="ru-RU"/>
        </w:rPr>
        <w:t>,</w:t>
      </w:r>
      <w:r w:rsidRPr="00FF430B">
        <w:rPr>
          <w:b/>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lang w:eastAsia="ru-RU"/>
        </w:rPr>
      </w:pPr>
      <w:r w:rsidRPr="00FF430B">
        <w:rPr>
          <w:b/>
          <w:lang w:eastAsia="ru-RU"/>
        </w:rPr>
        <w:t>oferta (se va selecta):</w:t>
      </w:r>
    </w:p>
    <w:p w14:paraId="1E73316A" w14:textId="77777777" w:rsidR="00BE362C" w:rsidRPr="00FF430B" w:rsidRDefault="00BE362C" w:rsidP="00C1052D">
      <w:pPr>
        <w:numPr>
          <w:ilvl w:val="0"/>
          <w:numId w:val="20"/>
        </w:numPr>
        <w:shd w:val="clear" w:color="auto" w:fill="FFFFFF" w:themeFill="background1"/>
        <w:tabs>
          <w:tab w:val="right" w:pos="426"/>
        </w:tabs>
        <w:rPr>
          <w:lang w:eastAsia="ru-RU"/>
        </w:rPr>
      </w:pPr>
      <w:r w:rsidRPr="00FF430B">
        <w:rPr>
          <w:lang w:eastAsia="ru-RU"/>
        </w:rPr>
        <w:t>Pentru un singur lot;</w:t>
      </w:r>
    </w:p>
    <w:p w14:paraId="443B79FD" w14:textId="77777777" w:rsidR="00BE362C" w:rsidRPr="00FF430B" w:rsidRDefault="00BE362C" w:rsidP="00C1052D">
      <w:pPr>
        <w:numPr>
          <w:ilvl w:val="0"/>
          <w:numId w:val="20"/>
        </w:numPr>
        <w:shd w:val="clear" w:color="auto" w:fill="FFFFFF" w:themeFill="background1"/>
        <w:tabs>
          <w:tab w:val="right" w:pos="426"/>
        </w:tabs>
        <w:rPr>
          <w:lang w:eastAsia="ru-RU"/>
        </w:rPr>
      </w:pPr>
      <w:r w:rsidRPr="00FF430B">
        <w:rPr>
          <w:lang w:eastAsia="ru-RU"/>
        </w:rPr>
        <w:t>Pentru mai multe loturi;</w:t>
      </w:r>
    </w:p>
    <w:p w14:paraId="38C3A784" w14:textId="77777777" w:rsidR="00BE362C" w:rsidRPr="00FF430B" w:rsidRDefault="00BE362C" w:rsidP="00C1052D">
      <w:pPr>
        <w:numPr>
          <w:ilvl w:val="0"/>
          <w:numId w:val="20"/>
        </w:numPr>
        <w:shd w:val="clear" w:color="auto" w:fill="FFFFFF" w:themeFill="background1"/>
        <w:tabs>
          <w:tab w:val="right" w:pos="426"/>
        </w:tabs>
        <w:rPr>
          <w:lang w:eastAsia="ru-RU"/>
        </w:rPr>
      </w:pPr>
      <w:r w:rsidRPr="00FF430B">
        <w:rPr>
          <w:lang w:eastAsia="ru-RU"/>
        </w:rPr>
        <w:t>Pentru toate loturile;</w:t>
      </w:r>
    </w:p>
    <w:p w14:paraId="44FE4D2B" w14:textId="77777777" w:rsidR="00BE362C" w:rsidRPr="00FF430B" w:rsidRDefault="00BE362C" w:rsidP="00C1052D">
      <w:pPr>
        <w:numPr>
          <w:ilvl w:val="0"/>
          <w:numId w:val="20"/>
        </w:numPr>
        <w:shd w:val="clear" w:color="auto" w:fill="FFFFFF" w:themeFill="background1"/>
        <w:tabs>
          <w:tab w:val="right" w:pos="426"/>
        </w:tabs>
        <w:rPr>
          <w:lang w:eastAsia="ru-RU"/>
        </w:rPr>
      </w:pPr>
      <w:r w:rsidRPr="00FF430B">
        <w:rPr>
          <w:lang w:eastAsia="ru-RU"/>
        </w:rPr>
        <w:t>Alte limitări privind numărul de loturi care pot fi atribuite aceluiași ofertant___</w:t>
      </w:r>
      <w:r w:rsidR="00CE3D8F" w:rsidRPr="00FF430B">
        <w:rPr>
          <w:lang w:eastAsia="ru-RU"/>
        </w:rPr>
        <w:t>______</w:t>
      </w:r>
      <w:r w:rsidR="00B40C4B" w:rsidRPr="00FF430B">
        <w:rPr>
          <w:lang w:eastAsia="ru-RU"/>
        </w:rPr>
        <w:t>__</w:t>
      </w:r>
    </w:p>
    <w:p w14:paraId="6AE338C5" w14:textId="77777777" w:rsidR="00BE362C" w:rsidRPr="00FF430B" w:rsidRDefault="00BE362C" w:rsidP="00C1052D">
      <w:pPr>
        <w:numPr>
          <w:ilvl w:val="0"/>
          <w:numId w:val="19"/>
        </w:numPr>
        <w:shd w:val="clear" w:color="auto" w:fill="FFFFFF" w:themeFill="background1"/>
        <w:tabs>
          <w:tab w:val="right" w:pos="426"/>
        </w:tabs>
        <w:spacing w:before="120"/>
        <w:ind w:left="0" w:firstLine="0"/>
        <w:rPr>
          <w:b/>
          <w:lang w:eastAsia="ru-RU"/>
        </w:rPr>
      </w:pPr>
      <w:r w:rsidRPr="00FF430B">
        <w:rPr>
          <w:b/>
          <w:lang w:eastAsia="ru-RU"/>
        </w:rPr>
        <w:lastRenderedPageBreak/>
        <w:t>Admiterea sau interzicerea ofertelor alternative: ________________________</w:t>
      </w:r>
      <w:r w:rsidR="0042296C" w:rsidRPr="00FF430B">
        <w:rPr>
          <w:b/>
          <w:lang w:eastAsia="ru-RU"/>
        </w:rPr>
        <w:t>_______</w:t>
      </w:r>
      <w:r w:rsidR="00B40C4B" w:rsidRPr="00FF430B">
        <w:rPr>
          <w:b/>
          <w:lang w:eastAsia="ru-RU"/>
        </w:rPr>
        <w:t>_</w:t>
      </w:r>
    </w:p>
    <w:p w14:paraId="2A05C8B7" w14:textId="77777777" w:rsidR="00BE362C" w:rsidRPr="00FF430B" w:rsidRDefault="00BE362C" w:rsidP="00BE362C">
      <w:pPr>
        <w:shd w:val="clear" w:color="auto" w:fill="FFFFFF" w:themeFill="background1"/>
        <w:tabs>
          <w:tab w:val="right" w:pos="426"/>
        </w:tabs>
        <w:ind w:left="6206"/>
        <w:rPr>
          <w:sz w:val="20"/>
          <w:lang w:eastAsia="ru-RU"/>
        </w:rPr>
      </w:pPr>
      <w:r w:rsidRPr="00FF430B">
        <w:rPr>
          <w:sz w:val="20"/>
          <w:lang w:eastAsia="ru-RU"/>
        </w:rPr>
        <w:t>(indicați se admite sau nu se admite)</w:t>
      </w:r>
    </w:p>
    <w:p w14:paraId="3AF1E4BB" w14:textId="77777777" w:rsidR="00BE362C" w:rsidRPr="00FF430B" w:rsidRDefault="00BE362C" w:rsidP="00C1052D">
      <w:pPr>
        <w:numPr>
          <w:ilvl w:val="0"/>
          <w:numId w:val="19"/>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w:t>
      </w:r>
      <w:r w:rsidR="00093AE5" w:rsidRPr="00FF430B">
        <w:rPr>
          <w:b/>
          <w:lang w:eastAsia="ru-RU"/>
        </w:rPr>
        <w:t xml:space="preserve">ermenii și condițiile de </w:t>
      </w:r>
      <w:r w:rsidRPr="00FF430B">
        <w:rPr>
          <w:b/>
          <w:lang w:eastAsia="ru-RU"/>
        </w:rPr>
        <w:t>prestare/executare solicitați: __________________________________________________________</w:t>
      </w:r>
      <w:r w:rsidR="001A1A16" w:rsidRPr="00FF430B">
        <w:rPr>
          <w:b/>
          <w:lang w:eastAsia="ru-RU"/>
        </w:rPr>
        <w:t>_________________</w:t>
      </w:r>
    </w:p>
    <w:p w14:paraId="6CE0A203" w14:textId="77777777" w:rsidR="00BE362C" w:rsidRPr="00FF430B" w:rsidRDefault="00BE362C" w:rsidP="00C1052D">
      <w:pPr>
        <w:numPr>
          <w:ilvl w:val="0"/>
          <w:numId w:val="19"/>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sidR="001A1A16" w:rsidRPr="00FF430B">
        <w:rPr>
          <w:b/>
          <w:lang w:eastAsia="ru-RU"/>
        </w:rPr>
        <w:t>:______</w:t>
      </w:r>
      <w:r w:rsidRPr="00FF430B">
        <w:rPr>
          <w:b/>
          <w:lang w:eastAsia="ru-RU"/>
        </w:rPr>
        <w:t>_________________________</w:t>
      </w:r>
      <w:r w:rsidR="0042296C" w:rsidRPr="00FF430B">
        <w:rPr>
          <w:b/>
          <w:lang w:eastAsia="ru-RU"/>
        </w:rPr>
        <w:t>_________</w:t>
      </w:r>
    </w:p>
    <w:p w14:paraId="00B44342" w14:textId="77777777" w:rsidR="00BE362C" w:rsidRPr="00FF430B" w:rsidRDefault="00BE362C" w:rsidP="00C1052D">
      <w:pPr>
        <w:numPr>
          <w:ilvl w:val="0"/>
          <w:numId w:val="19"/>
        </w:numPr>
        <w:tabs>
          <w:tab w:val="right" w:pos="426"/>
        </w:tabs>
        <w:spacing w:before="120"/>
        <w:ind w:left="360"/>
        <w:rPr>
          <w:b/>
          <w:lang w:eastAsia="ru-RU"/>
        </w:rPr>
      </w:pPr>
      <w:r w:rsidRPr="00FF430B">
        <w:rPr>
          <w:b/>
          <w:lang w:eastAsia="ru-RU"/>
        </w:rPr>
        <w:t>Contract de achiziție rezervat atelierelor protejate sau că acesta poate fi executat numai în cadrul unor programe de angajare protejată (după caz): _____</w:t>
      </w:r>
      <w:r w:rsidR="001A1A16" w:rsidRPr="00FF430B">
        <w:rPr>
          <w:b/>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sz w:val="20"/>
          <w:lang w:eastAsia="ru-RU"/>
        </w:rPr>
      </w:pPr>
      <w:r w:rsidRPr="00FF430B">
        <w:rPr>
          <w:sz w:val="20"/>
          <w:lang w:eastAsia="ru-RU"/>
        </w:rPr>
        <w:t>(indicați da sau nu)</w:t>
      </w:r>
    </w:p>
    <w:p w14:paraId="69920E48" w14:textId="77777777" w:rsidR="00BE362C" w:rsidRPr="00FF430B" w:rsidRDefault="00BE362C" w:rsidP="00C1052D">
      <w:pPr>
        <w:numPr>
          <w:ilvl w:val="0"/>
          <w:numId w:val="19"/>
        </w:numPr>
        <w:shd w:val="clear" w:color="auto" w:fill="FFFFFF" w:themeFill="background1"/>
        <w:tabs>
          <w:tab w:val="right" w:pos="426"/>
        </w:tabs>
        <w:spacing w:before="120"/>
        <w:ind w:left="360"/>
        <w:rPr>
          <w:b/>
          <w:lang w:eastAsia="ru-RU"/>
        </w:rPr>
      </w:pPr>
      <w:r w:rsidRPr="00FF430B">
        <w:rPr>
          <w:b/>
          <w:lang w:eastAsia="ru-RU"/>
        </w:rPr>
        <w:t xml:space="preserve">Prestarea serviciului este rezervată unei anumite profesii în temeiul unor </w:t>
      </w:r>
      <w:r w:rsidR="00A57290" w:rsidRPr="00FF430B">
        <w:rPr>
          <w:b/>
          <w:lang w:eastAsia="ru-RU"/>
        </w:rPr>
        <w:t>legi</w:t>
      </w:r>
      <w:r w:rsidRPr="00FF430B">
        <w:rPr>
          <w:b/>
          <w:lang w:eastAsia="ru-RU"/>
        </w:rPr>
        <w:t>sau al unor acte administrative (după caz): ______________________________________________________________________</w:t>
      </w:r>
      <w:r w:rsidR="001A1A16" w:rsidRPr="00FF430B">
        <w:rPr>
          <w:b/>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sz w:val="20"/>
          <w:lang w:eastAsia="ru-RU"/>
        </w:rPr>
      </w:pPr>
      <w:r w:rsidRPr="00FF430B">
        <w:rPr>
          <w:sz w:val="20"/>
          <w:lang w:eastAsia="ru-RU"/>
        </w:rPr>
        <w:t xml:space="preserve">(se menționează respectivele </w:t>
      </w:r>
      <w:r w:rsidR="00AD62DE" w:rsidRPr="00FF430B">
        <w:rPr>
          <w:sz w:val="20"/>
          <w:lang w:eastAsia="ru-RU"/>
        </w:rPr>
        <w:t xml:space="preserve">legi </w:t>
      </w:r>
      <w:r w:rsidRPr="00FF430B">
        <w:rPr>
          <w:sz w:val="20"/>
          <w:lang w:eastAsia="ru-RU"/>
        </w:rPr>
        <w:t>și acte administrative)</w:t>
      </w:r>
    </w:p>
    <w:p w14:paraId="225566E0" w14:textId="77777777" w:rsidR="00BE362C" w:rsidRPr="00FF430B" w:rsidRDefault="00BE362C" w:rsidP="00C1052D">
      <w:pPr>
        <w:numPr>
          <w:ilvl w:val="0"/>
          <w:numId w:val="19"/>
        </w:numPr>
        <w:shd w:val="clear" w:color="auto" w:fill="FFFFFF" w:themeFill="background1"/>
        <w:tabs>
          <w:tab w:val="right" w:pos="426"/>
        </w:tabs>
        <w:spacing w:before="120"/>
        <w:ind w:left="360"/>
        <w:rPr>
          <w:b/>
          <w:lang w:eastAsia="ru-RU"/>
        </w:rPr>
      </w:pPr>
      <w:r w:rsidRPr="00FF430B">
        <w:rPr>
          <w:b/>
          <w:lang w:eastAsia="ru-RU"/>
        </w:rPr>
        <w:t>Scurta descriere a criteriilor privind eligibilitatea operatorilor economici care pot determina eliminarea acestora și a criteriilor de selecție</w:t>
      </w:r>
      <w:r w:rsidR="00292856" w:rsidRPr="00FF430B">
        <w:rPr>
          <w:b/>
          <w:lang w:eastAsia="ru-RU"/>
        </w:rPr>
        <w:t>/</w:t>
      </w:r>
      <w:r w:rsidR="00602562" w:rsidRPr="00FF430B">
        <w:rPr>
          <w:b/>
          <w:lang w:eastAsia="ru-RU"/>
        </w:rPr>
        <w:t xml:space="preserve">de </w:t>
      </w:r>
      <w:r w:rsidR="00292856" w:rsidRPr="00FF430B">
        <w:rPr>
          <w:b/>
          <w:lang w:eastAsia="ru-RU"/>
        </w:rPr>
        <w:t>preselecție</w:t>
      </w:r>
      <w:r w:rsidRPr="00FF430B">
        <w:rPr>
          <w:b/>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Nivelul minim/</w:t>
            </w:r>
            <w:r w:rsidRPr="00FF430B">
              <w:rPr>
                <w:b/>
                <w:iCs/>
                <w:sz w:val="20"/>
                <w:szCs w:val="20"/>
                <w:lang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lang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lang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lang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lang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lang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lang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lang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lang w:eastAsia="ru-RU"/>
              </w:rPr>
            </w:pPr>
          </w:p>
        </w:tc>
      </w:tr>
    </w:tbl>
    <w:p w14:paraId="04AF486D" w14:textId="744E2BC1" w:rsidR="0015247E" w:rsidRPr="00FF430B" w:rsidRDefault="0015247E" w:rsidP="00C1052D">
      <w:pPr>
        <w:numPr>
          <w:ilvl w:val="0"/>
          <w:numId w:val="19"/>
        </w:numPr>
        <w:shd w:val="clear" w:color="auto" w:fill="FFFFFF" w:themeFill="background1"/>
        <w:tabs>
          <w:tab w:val="right" w:pos="426"/>
        </w:tabs>
        <w:spacing w:before="120"/>
        <w:ind w:left="360"/>
        <w:rPr>
          <w:b/>
          <w:lang w:eastAsia="ru-RU"/>
        </w:rPr>
      </w:pPr>
      <w:r w:rsidRPr="00FF430B">
        <w:rPr>
          <w:b/>
          <w:lang w:eastAsia="ru-RU"/>
        </w:rPr>
        <w:t>Garanția pentru ofertă, după caz ________________</w:t>
      </w:r>
      <w:r w:rsidRPr="00FF430B">
        <w:t>,</w:t>
      </w:r>
      <w:r w:rsidR="00FE38A6" w:rsidRPr="00FF430B">
        <w:t xml:space="preserve"> </w:t>
      </w:r>
      <w:r w:rsidRPr="00FF430B">
        <w:rPr>
          <w:b/>
          <w:lang w:eastAsia="ru-RU"/>
        </w:rPr>
        <w:t>cuantumul___________________.</w:t>
      </w:r>
    </w:p>
    <w:p w14:paraId="537A3EA2" w14:textId="77777777" w:rsidR="0015247E" w:rsidRPr="00FF430B" w:rsidRDefault="00F6465C" w:rsidP="00C1052D">
      <w:pPr>
        <w:numPr>
          <w:ilvl w:val="0"/>
          <w:numId w:val="19"/>
        </w:numPr>
        <w:shd w:val="clear" w:color="auto" w:fill="FFFFFF" w:themeFill="background1"/>
        <w:tabs>
          <w:tab w:val="right" w:pos="426"/>
        </w:tabs>
        <w:spacing w:before="120"/>
        <w:ind w:left="360"/>
        <w:rPr>
          <w:b/>
          <w:lang w:eastAsia="ru-RU"/>
        </w:rPr>
      </w:pPr>
      <w:r w:rsidRPr="00FF430B">
        <w:rPr>
          <w:b/>
          <w:lang w:eastAsia="ru-RU"/>
        </w:rPr>
        <w:t>Termenul de garanție a lucrărilor</w:t>
      </w:r>
      <w:r w:rsidR="00984FA2" w:rsidRPr="00FF430B">
        <w:rPr>
          <w:b/>
          <w:lang w:eastAsia="ru-RU"/>
        </w:rPr>
        <w:t>sau serviciilor de proiectare și de lucrări</w:t>
      </w:r>
      <w:r w:rsidRPr="00FF430B">
        <w:rPr>
          <w:b/>
          <w:lang w:eastAsia="ru-RU"/>
        </w:rPr>
        <w:t>_______</w:t>
      </w:r>
      <w:r w:rsidR="00984FA2" w:rsidRPr="00FF430B">
        <w:rPr>
          <w:b/>
          <w:lang w:eastAsia="ru-RU"/>
        </w:rPr>
        <w:t>__</w:t>
      </w:r>
      <w:r w:rsidRPr="00FF430B">
        <w:rPr>
          <w:b/>
          <w:lang w:eastAsia="ru-RU"/>
        </w:rPr>
        <w:t>_.</w:t>
      </w:r>
    </w:p>
    <w:p w14:paraId="13C1C02B" w14:textId="0F3B62E9" w:rsidR="00F6465C" w:rsidRPr="00FF430B" w:rsidRDefault="00F6465C" w:rsidP="00C1052D">
      <w:pPr>
        <w:numPr>
          <w:ilvl w:val="0"/>
          <w:numId w:val="19"/>
        </w:numPr>
        <w:shd w:val="clear" w:color="auto" w:fill="FFFFFF" w:themeFill="background1"/>
        <w:tabs>
          <w:tab w:val="right" w:pos="426"/>
        </w:tabs>
        <w:spacing w:before="120"/>
        <w:ind w:left="360"/>
        <w:rPr>
          <w:b/>
          <w:lang w:eastAsia="ru-RU"/>
        </w:rPr>
      </w:pPr>
      <w:r w:rsidRPr="00FF430B">
        <w:rPr>
          <w:b/>
          <w:lang w:eastAsia="ru-RU"/>
        </w:rPr>
        <w:t>Garanția de bună execuție a contractului, după caz______________,</w:t>
      </w:r>
      <w:r w:rsidR="00FE38A6" w:rsidRPr="00FF430B">
        <w:rPr>
          <w:b/>
          <w:lang w:eastAsia="ru-RU"/>
        </w:rPr>
        <w:t xml:space="preserve"> </w:t>
      </w:r>
      <w:r w:rsidRPr="00FF430B">
        <w:rPr>
          <w:b/>
          <w:lang w:eastAsia="ru-RU"/>
        </w:rPr>
        <w:t>cuantumul______.</w:t>
      </w:r>
    </w:p>
    <w:p w14:paraId="0AF5FA01" w14:textId="4D6C4054" w:rsidR="00BE362C" w:rsidRPr="00FF430B" w:rsidRDefault="00BE362C" w:rsidP="00C1052D">
      <w:pPr>
        <w:numPr>
          <w:ilvl w:val="0"/>
          <w:numId w:val="19"/>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w:t>
      </w:r>
      <w:r w:rsidR="00C32CB2" w:rsidRPr="00FF430B">
        <w:rPr>
          <w:b/>
          <w:lang w:eastAsia="ru-RU"/>
        </w:rPr>
        <w:t>â</w:t>
      </w:r>
      <w:r w:rsidRPr="00FF430B">
        <w:rPr>
          <w:b/>
          <w:lang w:eastAsia="ru-RU"/>
        </w:rPr>
        <w:t>nse</w:t>
      </w:r>
      <w:r w:rsidR="00FE38A6" w:rsidRPr="00FF430B">
        <w:rPr>
          <w:b/>
          <w:lang w:eastAsia="ru-RU"/>
        </w:rPr>
        <w:t xml:space="preserve"> </w:t>
      </w:r>
      <w:r w:rsidRPr="00FF430B">
        <w:rPr>
          <w:b/>
          <w:lang w:eastAsia="ru-RU"/>
        </w:rPr>
        <w:t>și a procedurii negociate), după caz________________________________________________</w:t>
      </w:r>
    </w:p>
    <w:p w14:paraId="1984BDAD" w14:textId="77777777" w:rsidR="00BE362C" w:rsidRPr="00FF430B" w:rsidRDefault="00BE362C" w:rsidP="00C1052D">
      <w:pPr>
        <w:numPr>
          <w:ilvl w:val="0"/>
          <w:numId w:val="19"/>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sau licitația electronică):_______</w:t>
      </w:r>
      <w:r w:rsidR="009F3CEA" w:rsidRPr="00FF430B">
        <w:rPr>
          <w:b/>
          <w:lang w:eastAsia="ru-RU"/>
        </w:rPr>
        <w:t>_</w:t>
      </w:r>
      <w:r w:rsidRPr="00FF430B">
        <w:rPr>
          <w:b/>
          <w:lang w:eastAsia="ru-RU"/>
        </w:rPr>
        <w:t>_</w:t>
      </w:r>
    </w:p>
    <w:p w14:paraId="146D4A00" w14:textId="77777777" w:rsidR="00BE362C" w:rsidRPr="00FF430B" w:rsidRDefault="00BE362C" w:rsidP="00C1052D">
      <w:pPr>
        <w:numPr>
          <w:ilvl w:val="0"/>
          <w:numId w:val="19"/>
        </w:numPr>
        <w:tabs>
          <w:tab w:val="right" w:pos="426"/>
        </w:tabs>
        <w:spacing w:before="120"/>
        <w:ind w:left="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______________________________________________</w:t>
      </w:r>
      <w:r w:rsidR="00CB0AEA" w:rsidRPr="00FF430B">
        <w:rPr>
          <w:b/>
          <w:lang w:eastAsia="ru-RU"/>
        </w:rPr>
        <w:t>________________________</w:t>
      </w:r>
      <w:r w:rsidRPr="00FF430B">
        <w:rPr>
          <w:b/>
          <w:lang w:eastAsia="ru-RU"/>
        </w:rPr>
        <w:t>_</w:t>
      </w:r>
      <w:r w:rsidR="009F3CEA" w:rsidRPr="00FF430B">
        <w:rPr>
          <w:b/>
          <w:lang w:eastAsia="ru-RU"/>
        </w:rPr>
        <w:t>______</w:t>
      </w:r>
    </w:p>
    <w:p w14:paraId="3FBCA5A9" w14:textId="77777777" w:rsidR="00EF4276" w:rsidRPr="00FF430B" w:rsidRDefault="00EF4276" w:rsidP="00C1052D">
      <w:pPr>
        <w:numPr>
          <w:ilvl w:val="0"/>
          <w:numId w:val="19"/>
        </w:numPr>
        <w:tabs>
          <w:tab w:val="right" w:pos="426"/>
        </w:tabs>
        <w:spacing w:before="120"/>
        <w:ind w:left="0" w:firstLine="0"/>
        <w:rPr>
          <w:b/>
          <w:lang w:eastAsia="ru-RU"/>
        </w:rPr>
      </w:pPr>
      <w:bookmarkStart w:id="46" w:name="_Hlk71621175"/>
      <w:r w:rsidRPr="00FF430B">
        <w:rPr>
          <w:b/>
          <w:lang w:eastAsia="ru-RU"/>
        </w:rPr>
        <w:t>Ofertele se prezintă în valuta________________</w:t>
      </w:r>
      <w:bookmarkEnd w:id="46"/>
      <w:r w:rsidRPr="00FF430B">
        <w:rPr>
          <w:b/>
          <w:lang w:eastAsia="ru-RU"/>
        </w:rPr>
        <w:t>_________________________________</w:t>
      </w:r>
    </w:p>
    <w:p w14:paraId="432C1F0F" w14:textId="77777777" w:rsidR="00BE362C" w:rsidRPr="00FF430B" w:rsidRDefault="00BE362C" w:rsidP="00C1052D">
      <w:pPr>
        <w:numPr>
          <w:ilvl w:val="0"/>
          <w:numId w:val="19"/>
        </w:numPr>
        <w:tabs>
          <w:tab w:val="right" w:pos="426"/>
        </w:tabs>
        <w:spacing w:before="120"/>
        <w:ind w:left="0" w:firstLine="0"/>
        <w:rPr>
          <w:b/>
          <w:lang w:eastAsia="ru-RU"/>
        </w:rPr>
      </w:pPr>
      <w:r w:rsidRPr="00FF430B">
        <w:rPr>
          <w:b/>
          <w:lang w:eastAsia="ru-RU"/>
        </w:rPr>
        <w:t xml:space="preserve">Criteriul de evaluare aplicat pentru </w:t>
      </w:r>
      <w:r w:rsidR="009D14A7" w:rsidRPr="00FF430B">
        <w:rPr>
          <w:b/>
          <w:lang w:eastAsia="ru-RU"/>
        </w:rPr>
        <w:t>atribuirea</w:t>
      </w:r>
      <w:r w:rsidR="00E706C1" w:rsidRPr="00FF430B">
        <w:rPr>
          <w:b/>
          <w:lang w:eastAsia="ru-RU"/>
        </w:rPr>
        <w:t xml:space="preserve"> </w:t>
      </w:r>
      <w:r w:rsidRPr="00FF430B">
        <w:rPr>
          <w:b/>
          <w:lang w:eastAsia="ru-RU"/>
        </w:rPr>
        <w:t>contractului:____________</w:t>
      </w:r>
      <w:r w:rsidR="009F3CEA" w:rsidRPr="00FF430B">
        <w:rPr>
          <w:b/>
          <w:lang w:eastAsia="ru-RU"/>
        </w:rPr>
        <w:t>________</w:t>
      </w:r>
      <w:r w:rsidR="00EF4276" w:rsidRPr="00FF430B">
        <w:rPr>
          <w:b/>
          <w:lang w:eastAsia="ru-RU"/>
        </w:rPr>
        <w:t>___</w:t>
      </w:r>
    </w:p>
    <w:p w14:paraId="0EB0540D" w14:textId="77777777" w:rsidR="00BE362C" w:rsidRPr="00FF430B" w:rsidRDefault="00BE362C" w:rsidP="00C1052D">
      <w:pPr>
        <w:numPr>
          <w:ilvl w:val="0"/>
          <w:numId w:val="19"/>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lang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lang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lang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lang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lang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lang w:eastAsia="ru-RU"/>
              </w:rPr>
            </w:pPr>
          </w:p>
        </w:tc>
      </w:tr>
    </w:tbl>
    <w:p w14:paraId="56F393EE" w14:textId="77777777" w:rsidR="00BE362C" w:rsidRPr="00FF430B" w:rsidRDefault="00BE362C" w:rsidP="00C1052D">
      <w:pPr>
        <w:numPr>
          <w:ilvl w:val="0"/>
          <w:numId w:val="19"/>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597EEFCB" w14:textId="77777777" w:rsidR="00BE362C" w:rsidRPr="00FF430B" w:rsidRDefault="00EF4276" w:rsidP="00C1052D">
      <w:pPr>
        <w:numPr>
          <w:ilvl w:val="0"/>
          <w:numId w:val="21"/>
        </w:numPr>
        <w:shd w:val="clear" w:color="auto" w:fill="FFFFFF" w:themeFill="background1"/>
        <w:tabs>
          <w:tab w:val="right" w:pos="426"/>
        </w:tabs>
        <w:spacing w:before="120"/>
        <w:rPr>
          <w:b/>
          <w:lang w:eastAsia="ru-RU"/>
        </w:rPr>
      </w:pPr>
      <w:r w:rsidRPr="00FF430B">
        <w:rPr>
          <w:b/>
          <w:lang w:eastAsia="ru-RU"/>
        </w:rPr>
        <w:t>conform SIA RSAP /</w:t>
      </w:r>
      <w:r w:rsidR="00BE362C" w:rsidRPr="00FF430B">
        <w:rPr>
          <w:b/>
          <w:lang w:eastAsia="ru-RU"/>
        </w:rPr>
        <w:t xml:space="preserve">până la: </w:t>
      </w:r>
      <w:r w:rsidR="00BE362C" w:rsidRPr="00FF430B">
        <w:rPr>
          <w:b/>
          <w:i/>
          <w:lang w:eastAsia="ru-RU"/>
        </w:rPr>
        <w:t>[ora exactă]</w:t>
      </w:r>
      <w:r w:rsidR="00BE362C" w:rsidRPr="00FF430B">
        <w:rPr>
          <w:b/>
          <w:lang w:eastAsia="ru-RU"/>
        </w:rPr>
        <w:t>_______________________________</w:t>
      </w:r>
      <w:r w:rsidRPr="00FF430B">
        <w:rPr>
          <w:b/>
          <w:lang w:eastAsia="ru-RU"/>
        </w:rPr>
        <w:t>_</w:t>
      </w:r>
      <w:r w:rsidR="00BE362C" w:rsidRPr="00FF430B">
        <w:rPr>
          <w:b/>
          <w:lang w:eastAsia="ru-RU"/>
        </w:rPr>
        <w:t>____</w:t>
      </w:r>
    </w:p>
    <w:p w14:paraId="75C232E2" w14:textId="77777777" w:rsidR="00BE362C" w:rsidRPr="00FF430B" w:rsidRDefault="00BE362C" w:rsidP="00C1052D">
      <w:pPr>
        <w:numPr>
          <w:ilvl w:val="0"/>
          <w:numId w:val="21"/>
        </w:numPr>
        <w:shd w:val="clear" w:color="auto" w:fill="FFFFFF" w:themeFill="background1"/>
        <w:tabs>
          <w:tab w:val="right" w:pos="426"/>
        </w:tabs>
        <w:spacing w:before="120"/>
        <w:rPr>
          <w:b/>
          <w:lang w:eastAsia="ru-RU"/>
        </w:rPr>
      </w:pPr>
      <w:r w:rsidRPr="00FF430B">
        <w:rPr>
          <w:b/>
          <w:lang w:eastAsia="ru-RU"/>
        </w:rPr>
        <w:t xml:space="preserve">pe: </w:t>
      </w:r>
      <w:r w:rsidRPr="00FF430B">
        <w:rPr>
          <w:b/>
          <w:i/>
          <w:lang w:eastAsia="ru-RU"/>
        </w:rPr>
        <w:t>[data]</w:t>
      </w:r>
      <w:r w:rsidRPr="00FF430B">
        <w:rPr>
          <w:b/>
          <w:lang w:eastAsia="ru-RU"/>
        </w:rPr>
        <w:t>_______________________________________________________________</w:t>
      </w:r>
    </w:p>
    <w:p w14:paraId="3626F6C6" w14:textId="77777777" w:rsidR="00BE362C" w:rsidRPr="00FF430B" w:rsidRDefault="00BE362C" w:rsidP="00C1052D">
      <w:pPr>
        <w:numPr>
          <w:ilvl w:val="0"/>
          <w:numId w:val="19"/>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1773BD93" w14:textId="77777777" w:rsidR="00BE362C" w:rsidRPr="00FF430B" w:rsidRDefault="00BE362C" w:rsidP="00C1052D">
      <w:pPr>
        <w:numPr>
          <w:ilvl w:val="0"/>
          <w:numId w:val="19"/>
        </w:numPr>
        <w:tabs>
          <w:tab w:val="right" w:pos="426"/>
        </w:tabs>
        <w:spacing w:before="120"/>
        <w:ind w:left="0" w:firstLine="0"/>
        <w:rPr>
          <w:b/>
          <w:lang w:eastAsia="ru-RU"/>
        </w:rPr>
      </w:pPr>
      <w:r w:rsidRPr="00FF430B">
        <w:rPr>
          <w:b/>
          <w:lang w:eastAsia="ru-RU"/>
        </w:rPr>
        <w:t>Termenul de valabilitate a ofertelor: __________________________________________</w:t>
      </w:r>
    </w:p>
    <w:p w14:paraId="4E3C6F91" w14:textId="77777777" w:rsidR="00BE362C" w:rsidRPr="00FF430B" w:rsidRDefault="00BE362C" w:rsidP="00C1052D">
      <w:pPr>
        <w:numPr>
          <w:ilvl w:val="0"/>
          <w:numId w:val="19"/>
        </w:numPr>
        <w:tabs>
          <w:tab w:val="right" w:pos="426"/>
        </w:tabs>
        <w:spacing w:before="120"/>
        <w:ind w:left="0" w:firstLine="0"/>
        <w:rPr>
          <w:b/>
          <w:lang w:eastAsia="ru-RU"/>
        </w:rPr>
      </w:pPr>
      <w:r w:rsidRPr="00FF430B">
        <w:rPr>
          <w:b/>
          <w:lang w:eastAsia="ru-RU"/>
        </w:rPr>
        <w:lastRenderedPageBreak/>
        <w:t xml:space="preserve">Locul deschiderii ofertelor: </w:t>
      </w:r>
      <w:r w:rsidR="00426FF4" w:rsidRPr="00FF430B">
        <w:rPr>
          <w:b/>
          <w:lang w:eastAsia="ru-RU"/>
        </w:rPr>
        <w:t>________</w:t>
      </w:r>
      <w:r w:rsidRPr="00FF430B">
        <w:rPr>
          <w:b/>
          <w:lang w:eastAsia="ru-RU"/>
        </w:rPr>
        <w:t>________________________________________</w:t>
      </w:r>
      <w:r w:rsidR="0042296C" w:rsidRPr="00FF430B">
        <w:rPr>
          <w:b/>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lang w:eastAsia="ru-RU"/>
        </w:rPr>
      </w:pPr>
      <w:r w:rsidRPr="00FF430B">
        <w:rPr>
          <w:b/>
          <w:i/>
          <w:lang w:eastAsia="ru-RU"/>
        </w:rPr>
        <w:t>Ofertele înt</w:t>
      </w:r>
      <w:r w:rsidR="00AD62DE" w:rsidRPr="00FF430B">
        <w:rPr>
          <w:b/>
          <w:i/>
          <w:lang w:eastAsia="ru-RU"/>
        </w:rPr>
        <w:t>â</w:t>
      </w:r>
      <w:r w:rsidRPr="00FF430B">
        <w:rPr>
          <w:b/>
          <w:i/>
          <w:lang w:eastAsia="ru-RU"/>
        </w:rPr>
        <w:t xml:space="preserve">rziate vor fi respinse. </w:t>
      </w:r>
    </w:p>
    <w:p w14:paraId="6C56D6B3" w14:textId="77777777" w:rsidR="00BE362C" w:rsidRPr="00FF430B" w:rsidRDefault="00BE362C" w:rsidP="00C1052D">
      <w:pPr>
        <w:numPr>
          <w:ilvl w:val="0"/>
          <w:numId w:val="19"/>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w:t>
      </w:r>
      <w:r w:rsidR="00AD62DE" w:rsidRPr="00FF430B">
        <w:rPr>
          <w:b/>
          <w:i/>
          <w:lang w:eastAsia="ru-RU"/>
        </w:rPr>
        <w:t>â</w:t>
      </w:r>
      <w:r w:rsidRPr="00FF430B">
        <w:rPr>
          <w:b/>
          <w:i/>
          <w:lang w:eastAsia="ru-RU"/>
        </w:rPr>
        <w:t>nd of</w:t>
      </w:r>
      <w:r w:rsidR="00E706C1" w:rsidRPr="00FF430B">
        <w:rPr>
          <w:b/>
          <w:i/>
          <w:lang w:eastAsia="ru-RU"/>
        </w:rPr>
        <w:t xml:space="preserve">ertele au fost depuse prin SIA </w:t>
      </w:r>
      <w:r w:rsidRPr="00FF430B">
        <w:rPr>
          <w:b/>
          <w:i/>
          <w:lang w:eastAsia="ru-RU"/>
        </w:rPr>
        <w:t>RSAP</w:t>
      </w:r>
      <w:r w:rsidRPr="00FF430B">
        <w:rPr>
          <w:b/>
          <w:lang w:eastAsia="ru-RU"/>
        </w:rPr>
        <w:t>.</w:t>
      </w:r>
    </w:p>
    <w:p w14:paraId="5A777DE6" w14:textId="77777777" w:rsidR="00BE362C" w:rsidRPr="00FF430B" w:rsidRDefault="00BE362C" w:rsidP="00C1052D">
      <w:pPr>
        <w:numPr>
          <w:ilvl w:val="0"/>
          <w:numId w:val="19"/>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sau cererile de participare: ___________________________________________</w:t>
      </w:r>
      <w:r w:rsidR="00426FF4" w:rsidRPr="00FF430B">
        <w:rPr>
          <w:b/>
          <w:lang w:eastAsia="ru-RU"/>
        </w:rPr>
        <w:t>_______________________________</w:t>
      </w:r>
    </w:p>
    <w:p w14:paraId="3525B78C" w14:textId="77777777" w:rsidR="00BE362C" w:rsidRPr="00FF430B" w:rsidRDefault="00BE362C" w:rsidP="00C1052D">
      <w:pPr>
        <w:numPr>
          <w:ilvl w:val="0"/>
          <w:numId w:val="19"/>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din fonduri ale Uniunii Europene: ____________________________________________________________</w:t>
      </w:r>
      <w:r w:rsidR="00426FF4" w:rsidRPr="00FF430B">
        <w:rPr>
          <w:b/>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14:paraId="16F7BF55" w14:textId="77777777" w:rsidR="00BE362C" w:rsidRPr="00FF430B" w:rsidRDefault="00BE362C" w:rsidP="00C1052D">
      <w:pPr>
        <w:numPr>
          <w:ilvl w:val="0"/>
          <w:numId w:val="19"/>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lang w:eastAsia="ru-RU"/>
        </w:rPr>
      </w:pPr>
      <w:r w:rsidRPr="00FF430B">
        <w:rPr>
          <w:b/>
          <w:i/>
          <w:lang w:eastAsia="ru-RU"/>
        </w:rPr>
        <w:t>Tel/Fax/email:</w:t>
      </w:r>
      <w:r w:rsidR="00FE38A6" w:rsidRPr="00FF430B">
        <w:rPr>
          <w:b/>
          <w:i/>
          <w:lang w:eastAsia="ru-RU"/>
        </w:rPr>
        <w:t xml:space="preserve"> </w:t>
      </w:r>
      <w:r w:rsidRPr="00FF430B">
        <w:rPr>
          <w:b/>
          <w:i/>
          <w:lang w:eastAsia="ru-RU"/>
        </w:rPr>
        <w:t>022-820 652, 022 820-651, contestatii@ansc.md</w:t>
      </w:r>
    </w:p>
    <w:p w14:paraId="4FC9C2AC" w14:textId="77777777" w:rsidR="00BE362C" w:rsidRPr="00FF430B" w:rsidRDefault="00BE362C" w:rsidP="00C1052D">
      <w:pPr>
        <w:numPr>
          <w:ilvl w:val="0"/>
          <w:numId w:val="19"/>
        </w:numPr>
        <w:shd w:val="clear" w:color="auto" w:fill="FFFFFF" w:themeFill="background1"/>
        <w:tabs>
          <w:tab w:val="right" w:pos="426"/>
        </w:tabs>
        <w:spacing w:before="120"/>
        <w:ind w:left="360"/>
        <w:rPr>
          <w:b/>
          <w:lang w:eastAsia="ru-RU"/>
        </w:rPr>
      </w:pPr>
      <w:r w:rsidRPr="00FF430B">
        <w:rPr>
          <w:b/>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C1052D">
      <w:pPr>
        <w:numPr>
          <w:ilvl w:val="0"/>
          <w:numId w:val="19"/>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:___________________________________________________________________</w:t>
      </w:r>
    </w:p>
    <w:p w14:paraId="0D3F5FE9" w14:textId="26A125FF" w:rsidR="00BE362C" w:rsidRPr="00FF430B" w:rsidRDefault="00BE362C" w:rsidP="00C1052D">
      <w:pPr>
        <w:numPr>
          <w:ilvl w:val="0"/>
          <w:numId w:val="19"/>
        </w:numPr>
        <w:shd w:val="clear" w:color="auto" w:fill="FFFFFF" w:themeFill="background1"/>
        <w:tabs>
          <w:tab w:val="right" w:pos="426"/>
        </w:tabs>
        <w:spacing w:before="120"/>
        <w:ind w:left="360"/>
        <w:rPr>
          <w:b/>
          <w:lang w:eastAsia="ru-RU"/>
        </w:rPr>
      </w:pPr>
      <w:r w:rsidRPr="00FF430B">
        <w:rPr>
          <w:b/>
          <w:lang w:eastAsia="ru-RU"/>
        </w:rPr>
        <w:t>Data publicării anunțului de intenție sau, după caz, precizarea că nu a fost publicat un astfel de</w:t>
      </w:r>
      <w:r w:rsidR="00FE38A6" w:rsidRPr="00FF430B">
        <w:rPr>
          <w:b/>
          <w:lang w:eastAsia="ru-RU"/>
        </w:rPr>
        <w:t xml:space="preserve"> </w:t>
      </w:r>
      <w:r w:rsidR="00093AE5" w:rsidRPr="00FF430B">
        <w:rPr>
          <w:b/>
          <w:shd w:val="clear" w:color="auto" w:fill="FFFFFF" w:themeFill="background1"/>
          <w:lang w:eastAsia="ru-RU"/>
        </w:rPr>
        <w:t>a</w:t>
      </w:r>
      <w:r w:rsidRPr="00FF430B">
        <w:rPr>
          <w:b/>
          <w:shd w:val="clear" w:color="auto" w:fill="FFFFFF" w:themeFill="background1"/>
          <w:lang w:eastAsia="ru-RU"/>
        </w:rPr>
        <w:t>nunţ:________________________________________________________</w:t>
      </w:r>
      <w:r w:rsidR="00426FF4" w:rsidRPr="00FF430B">
        <w:rPr>
          <w:b/>
          <w:shd w:val="clear" w:color="auto" w:fill="FFFFFF" w:themeFill="background1"/>
          <w:lang w:eastAsia="ru-RU"/>
        </w:rPr>
        <w:t>_____</w:t>
      </w:r>
    </w:p>
    <w:p w14:paraId="534F3234" w14:textId="77777777" w:rsidR="00BE362C" w:rsidRPr="00FF430B" w:rsidRDefault="00BE362C" w:rsidP="00C1052D">
      <w:pPr>
        <w:numPr>
          <w:ilvl w:val="0"/>
          <w:numId w:val="19"/>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sidR="00426FF4" w:rsidRPr="00FF430B">
        <w:rPr>
          <w:b/>
          <w:shd w:val="clear" w:color="auto" w:fill="FFFFFF" w:themeFill="background1"/>
          <w:lang w:eastAsia="ru-RU"/>
        </w:rPr>
        <w:t>:________</w:t>
      </w:r>
      <w:r w:rsidRPr="00FF430B">
        <w:rPr>
          <w:b/>
          <w:shd w:val="clear" w:color="auto" w:fill="FFFFFF" w:themeFill="background1"/>
          <w:lang w:eastAsia="ru-RU"/>
        </w:rPr>
        <w:t>______</w:t>
      </w:r>
      <w:r w:rsidR="00426FF4" w:rsidRPr="00FF430B">
        <w:rPr>
          <w:b/>
          <w:shd w:val="clear" w:color="auto" w:fill="FFFFFF" w:themeFill="background1"/>
          <w:lang w:eastAsia="ru-RU"/>
        </w:rPr>
        <w:t>_________</w:t>
      </w:r>
    </w:p>
    <w:p w14:paraId="2045D673" w14:textId="77777777" w:rsidR="00BE362C" w:rsidRPr="00FF430B" w:rsidRDefault="00BE362C" w:rsidP="00C1052D">
      <w:pPr>
        <w:numPr>
          <w:ilvl w:val="0"/>
          <w:numId w:val="19"/>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lang w:eastAsia="ru-RU"/>
              </w:rPr>
            </w:pPr>
            <w:r w:rsidRPr="00FF430B">
              <w:rPr>
                <w:b/>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lang w:eastAsia="ru-RU"/>
              </w:rPr>
            </w:pPr>
            <w:r w:rsidRPr="00FF430B">
              <w:rPr>
                <w:b/>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lang w:eastAsia="ru-RU"/>
              </w:rPr>
            </w:pPr>
            <w:r w:rsidRPr="00FF430B">
              <w:rPr>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lang w:eastAsia="ru-RU"/>
              </w:rPr>
            </w:pPr>
            <w:r w:rsidRPr="00FF430B">
              <w:rPr>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lang w:eastAsia="ru-RU"/>
              </w:rPr>
            </w:pPr>
            <w:r w:rsidRPr="00FF430B">
              <w:rPr>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lang w:eastAsia="ru-RU"/>
              </w:rPr>
            </w:pPr>
            <w:r w:rsidRPr="00FF430B">
              <w:rPr>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lang w:eastAsia="ru-RU"/>
              </w:rPr>
            </w:pPr>
          </w:p>
        </w:tc>
      </w:tr>
    </w:tbl>
    <w:p w14:paraId="5FE76AE5" w14:textId="77777777" w:rsidR="00BE362C" w:rsidRPr="00FF430B" w:rsidRDefault="00BE362C" w:rsidP="00C1052D">
      <w:pPr>
        <w:numPr>
          <w:ilvl w:val="0"/>
          <w:numId w:val="19"/>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shd w:val="clear" w:color="auto" w:fill="FFFFFF" w:themeFill="background1"/>
          <w:lang w:eastAsia="ru-RU"/>
        </w:rPr>
        <w:t>________________________________________</w:t>
      </w:r>
      <w:r w:rsidR="00426FF4" w:rsidRPr="00FF430B">
        <w:rPr>
          <w:b/>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14:paraId="387292F9" w14:textId="77777777" w:rsidR="00BE362C" w:rsidRPr="00FF430B" w:rsidRDefault="00BE362C" w:rsidP="00C1052D">
      <w:pPr>
        <w:numPr>
          <w:ilvl w:val="0"/>
          <w:numId w:val="19"/>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lang w:eastAsia="ru-RU"/>
        </w:rPr>
      </w:pPr>
    </w:p>
    <w:p w14:paraId="45548D62" w14:textId="77777777" w:rsidR="00BE362C" w:rsidRPr="00FF430B" w:rsidRDefault="00BE362C" w:rsidP="00BE362C">
      <w:pPr>
        <w:shd w:val="clear" w:color="auto" w:fill="FFFFFF" w:themeFill="background1"/>
        <w:spacing w:before="120" w:after="120"/>
        <w:rPr>
          <w:b/>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sz w:val="22"/>
          <w:szCs w:val="22"/>
        </w:rPr>
      </w:pPr>
      <w:r w:rsidRPr="00FF430B">
        <w:lastRenderedPageBreak/>
        <w:t>Anexa nr.</w:t>
      </w:r>
      <w:r w:rsidR="00FF430B">
        <w:t xml:space="preserve"> </w:t>
      </w:r>
      <w:r w:rsidRPr="00FF430B">
        <w:t>3</w:t>
      </w:r>
    </w:p>
    <w:p w14:paraId="775E034E" w14:textId="77777777" w:rsidR="00502EFF" w:rsidRPr="00FF430B" w:rsidRDefault="00502EFF" w:rsidP="00502EFF">
      <w:pPr>
        <w:jc w:val="right"/>
      </w:pPr>
      <w:r w:rsidRPr="00FF430B">
        <w:t xml:space="preserve">la </w:t>
      </w:r>
      <w:r w:rsidR="00843F26" w:rsidRPr="00FF430B">
        <w:t>D</w:t>
      </w:r>
      <w:r w:rsidRPr="00FF430B">
        <w:t>ocumentația standard nr._____</w:t>
      </w:r>
    </w:p>
    <w:p w14:paraId="6CB1C60A" w14:textId="77777777" w:rsidR="00502EFF" w:rsidRPr="00FF430B" w:rsidRDefault="00502EFF" w:rsidP="00502EFF">
      <w:pPr>
        <w:jc w:val="right"/>
      </w:pPr>
      <w:r w:rsidRPr="00FF430B">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sz w:val="28"/>
          <w:szCs w:val="28"/>
        </w:rPr>
      </w:pPr>
      <w:r w:rsidRPr="00FF430B">
        <w:rPr>
          <w:rFonts w:eastAsia="Calibri"/>
          <w:b/>
          <w:sz w:val="28"/>
          <w:szCs w:val="28"/>
        </w:rPr>
        <w:t xml:space="preserve">INVITAȚIE DE PARTICIPARE LA </w:t>
      </w:r>
      <w:r w:rsidR="00290D28" w:rsidRPr="00FF430B">
        <w:rPr>
          <w:rFonts w:eastAsia="Calibri"/>
          <w:b/>
          <w:sz w:val="28"/>
          <w:szCs w:val="28"/>
        </w:rPr>
        <w:t>ETAPELE</w:t>
      </w:r>
      <w:r w:rsidRPr="00FF430B">
        <w:rPr>
          <w:rFonts w:eastAsia="Calibri"/>
          <w:b/>
          <w:sz w:val="28"/>
          <w:szCs w:val="28"/>
        </w:rPr>
        <w:t xml:space="preserve"> DE PRESELECȚIE</w:t>
      </w:r>
      <w:r w:rsidR="007E463D" w:rsidRPr="00FF430B">
        <w:rPr>
          <w:rFonts w:eastAsia="Calibri"/>
          <w:b/>
          <w:sz w:val="28"/>
          <w:szCs w:val="28"/>
        </w:rPr>
        <w:t>/LA PROCEDURILE NEGOCIATE</w:t>
      </w:r>
    </w:p>
    <w:p w14:paraId="780582F1" w14:textId="77777777" w:rsidR="00864A45" w:rsidRPr="00FF430B" w:rsidRDefault="00864A45" w:rsidP="00631A2C">
      <w:pPr>
        <w:shd w:val="clear" w:color="auto" w:fill="FFFFFF" w:themeFill="background1"/>
        <w:spacing w:before="120"/>
        <w:rPr>
          <w:b/>
          <w:lang w:eastAsia="ru-RU"/>
        </w:rPr>
      </w:pPr>
    </w:p>
    <w:p w14:paraId="067D5F40" w14:textId="77777777" w:rsidR="00631A2C" w:rsidRPr="00FF430B" w:rsidRDefault="00631A2C" w:rsidP="00631A2C">
      <w:pPr>
        <w:shd w:val="clear" w:color="auto" w:fill="FFFFFF" w:themeFill="background1"/>
        <w:spacing w:before="120"/>
        <w:rPr>
          <w:b/>
          <w:lang w:eastAsia="ru-RU"/>
        </w:rPr>
      </w:pPr>
      <w:r w:rsidRPr="00FF430B">
        <w:rPr>
          <w:b/>
          <w:lang w:eastAsia="ru-RU"/>
        </w:rPr>
        <w:t xml:space="preserve">privind achiziționarea </w:t>
      </w:r>
      <w:r w:rsidRPr="00FF430B">
        <w:rPr>
          <w:b/>
          <w:shd w:val="clear" w:color="auto" w:fill="FFFFFF" w:themeFill="background1"/>
          <w:lang w:eastAsia="ru-RU"/>
        </w:rPr>
        <w:t>_____________________________________________________________________________</w:t>
      </w:r>
      <w:r w:rsidRPr="00FF430B">
        <w:rPr>
          <w:b/>
          <w:shd w:val="clear" w:color="auto" w:fill="FFFFFF" w:themeFill="background1"/>
          <w:lang w:eastAsia="ru-RU"/>
        </w:rPr>
        <w:br/>
      </w:r>
      <w:r w:rsidR="00E706C1" w:rsidRPr="00FF430B">
        <w:rPr>
          <w:sz w:val="20"/>
          <w:lang w:eastAsia="ru-RU"/>
        </w:rPr>
        <w:t xml:space="preserve">                                                             </w:t>
      </w:r>
      <w:r w:rsidRPr="00FF430B">
        <w:rPr>
          <w:sz w:val="20"/>
          <w:lang w:eastAsia="ru-RU"/>
        </w:rPr>
        <w:t>(se indică obiectul achiziției)</w:t>
      </w:r>
      <w:r w:rsidRPr="00FF430B">
        <w:rPr>
          <w:b/>
          <w:lang w:eastAsia="ru-RU"/>
        </w:rPr>
        <w:br/>
        <w:t>prin procedura de achiziție______________________________________________________</w:t>
      </w:r>
      <w:r w:rsidRPr="00FF430B">
        <w:rPr>
          <w:b/>
          <w:lang w:eastAsia="ru-RU"/>
        </w:rPr>
        <w:br/>
      </w:r>
      <w:r w:rsidR="00E706C1" w:rsidRPr="00FF430B">
        <w:rPr>
          <w:sz w:val="20"/>
          <w:lang w:eastAsia="ru-RU"/>
        </w:rPr>
        <w:t xml:space="preserve">                                                             </w:t>
      </w:r>
      <w:r w:rsidRPr="00FF430B">
        <w:rPr>
          <w:sz w:val="20"/>
          <w:lang w:eastAsia="ru-RU"/>
        </w:rPr>
        <w:t>(tipul procedurii de achiziție)</w:t>
      </w:r>
    </w:p>
    <w:p w14:paraId="12BBCBEE" w14:textId="77777777" w:rsidR="00631A2C" w:rsidRPr="00FF430B" w:rsidRDefault="00631A2C" w:rsidP="00631A2C">
      <w:pPr>
        <w:shd w:val="clear" w:color="auto" w:fill="FFFFFF" w:themeFill="background1"/>
        <w:rPr>
          <w:sz w:val="20"/>
          <w:szCs w:val="20"/>
          <w:lang w:eastAsia="ru-RU"/>
        </w:rPr>
      </w:pPr>
    </w:p>
    <w:p w14:paraId="498B2D59" w14:textId="77777777" w:rsidR="00631A2C" w:rsidRPr="00FF430B" w:rsidRDefault="00864A45" w:rsidP="00C1052D">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C1052D">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sidRPr="00FF430B">
        <w:rPr>
          <w:b/>
          <w:shd w:val="clear" w:color="auto" w:fill="FFFFFF" w:themeFill="background1"/>
          <w:lang w:eastAsia="ru-RU"/>
        </w:rPr>
        <w:t>____________________________________________________________________</w:t>
      </w:r>
    </w:p>
    <w:p w14:paraId="65B80B5D" w14:textId="77777777" w:rsidR="00631A2C" w:rsidRPr="00FF430B" w:rsidRDefault="00631A2C" w:rsidP="00C1052D">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w:t>
      </w:r>
      <w:r w:rsidRPr="00FF430B">
        <w:rPr>
          <w:b/>
          <w:shd w:val="clear" w:color="auto" w:fill="FFFFFF" w:themeFill="background1"/>
          <w:lang w:eastAsia="ru-RU"/>
        </w:rPr>
        <w:t>____________________________________________________________________</w:t>
      </w:r>
    </w:p>
    <w:p w14:paraId="6098E8B1" w14:textId="77777777" w:rsidR="00631A2C" w:rsidRPr="00FF430B" w:rsidRDefault="00631A2C" w:rsidP="00C1052D">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sidRPr="00FF430B">
        <w:rPr>
          <w:b/>
          <w:shd w:val="clear" w:color="auto" w:fill="FFFFFF" w:themeFill="background1"/>
          <w:lang w:eastAsia="ru-RU"/>
        </w:rPr>
        <w:t>______________________________________________________</w:t>
      </w:r>
    </w:p>
    <w:p w14:paraId="6523BC72" w14:textId="77777777" w:rsidR="00631A2C" w:rsidRPr="00FF430B" w:rsidRDefault="00631A2C" w:rsidP="00C1052D">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de e-mail și </w:t>
      </w:r>
      <w:r w:rsidR="001C439F" w:rsidRPr="00FF430B">
        <w:rPr>
          <w:b/>
          <w:lang w:eastAsia="ru-RU"/>
        </w:rPr>
        <w:t xml:space="preserve">pagina web oficială </w:t>
      </w:r>
      <w:r w:rsidRPr="00FF430B">
        <w:rPr>
          <w:b/>
          <w:lang w:eastAsia="ru-RU"/>
        </w:rPr>
        <w:t xml:space="preserve">a autorității contractante: </w:t>
      </w:r>
      <w:r w:rsidRPr="00FF430B">
        <w:rPr>
          <w:b/>
          <w:shd w:val="clear" w:color="auto" w:fill="FFFFFF" w:themeFill="background1"/>
          <w:lang w:eastAsia="ru-RU"/>
        </w:rPr>
        <w:t>___________________</w:t>
      </w:r>
    </w:p>
    <w:p w14:paraId="27013BB4" w14:textId="77777777" w:rsidR="0005316F" w:rsidRPr="00FF430B" w:rsidRDefault="00631A2C" w:rsidP="00C1052D">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w:t>
      </w:r>
      <w:r w:rsidR="001C439F" w:rsidRPr="00FF430B">
        <w:rPr>
          <w:b/>
          <w:lang w:eastAsia="ru-RU"/>
        </w:rPr>
        <w:t xml:space="preserve">pagina web oficială </w:t>
      </w:r>
      <w:r w:rsidRPr="00FF430B">
        <w:rPr>
          <w:b/>
          <w:lang w:eastAsia="ru-RU"/>
        </w:rPr>
        <w:t xml:space="preserve">de la care se va putea obține accesul la documentația de atribuire: </w:t>
      </w:r>
      <w:r w:rsidRPr="00FF430B">
        <w:rPr>
          <w:b/>
          <w:i/>
          <w:lang w:eastAsia="ru-RU"/>
        </w:rPr>
        <w:t>documentația de atribuire este anexată în cadrul procedurii în SIA RSAP</w:t>
      </w:r>
      <w:r w:rsidR="00864A45" w:rsidRPr="00FF430B">
        <w:rPr>
          <w:b/>
          <w:i/>
          <w:lang w:eastAsia="ru-RU"/>
        </w:rPr>
        <w:t>(după caz)</w:t>
      </w:r>
    </w:p>
    <w:p w14:paraId="755C3D82" w14:textId="59A025CD" w:rsidR="0005316F" w:rsidRPr="00FF430B" w:rsidRDefault="0005316F" w:rsidP="00C1052D">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o-RO"/>
        </w:rPr>
        <w:t>Anunțul de participare</w:t>
      </w:r>
      <w:r w:rsidR="007E79C1" w:rsidRPr="00FF430B">
        <w:rPr>
          <w:b/>
          <w:lang w:eastAsia="ro-RO"/>
        </w:rPr>
        <w:t>:</w:t>
      </w:r>
      <w:r w:rsidRPr="00FF430B">
        <w:rPr>
          <w:b/>
          <w:lang w:eastAsia="ro-RO"/>
        </w:rPr>
        <w:t xml:space="preserve"> Nr._________</w:t>
      </w:r>
      <w:r w:rsidR="007E79C1" w:rsidRPr="00FF430B">
        <w:rPr>
          <w:b/>
          <w:lang w:eastAsia="ro-RO"/>
        </w:rPr>
        <w:t>, Data publicării____________,</w:t>
      </w:r>
      <w:r w:rsidR="00FE38A6" w:rsidRPr="00FF430B">
        <w:rPr>
          <w:b/>
          <w:lang w:eastAsia="ro-RO"/>
        </w:rPr>
        <w:t xml:space="preserve"> </w:t>
      </w:r>
      <w:r w:rsidRPr="00FF430B">
        <w:rPr>
          <w:b/>
          <w:lang w:eastAsia="ro-RO"/>
        </w:rPr>
        <w:t>Link___________</w:t>
      </w:r>
    </w:p>
    <w:p w14:paraId="6EB08B40" w14:textId="77777777" w:rsidR="00631A2C" w:rsidRPr="00FF430B" w:rsidRDefault="00631A2C" w:rsidP="00C1052D">
      <w:pPr>
        <w:numPr>
          <w:ilvl w:val="0"/>
          <w:numId w:val="25"/>
        </w:numPr>
        <w:shd w:val="clear" w:color="auto" w:fill="FFFFFF" w:themeFill="background1"/>
        <w:tabs>
          <w:tab w:val="left" w:pos="284"/>
          <w:tab w:val="right" w:pos="426"/>
        </w:tabs>
        <w:spacing w:before="120"/>
        <w:ind w:left="284" w:hanging="284"/>
        <w:rPr>
          <w:b/>
          <w:lang w:eastAsia="ru-RU"/>
        </w:rPr>
      </w:pPr>
      <w:r w:rsidRPr="00FF430B">
        <w:rPr>
          <w:b/>
          <w:lang w:eastAsia="ru-RU"/>
        </w:rPr>
        <w:t xml:space="preserve">Cumpărătorul invită </w:t>
      </w:r>
      <w:r w:rsidR="00B355C4" w:rsidRPr="00FF430B">
        <w:rPr>
          <w:b/>
          <w:lang w:eastAsia="ru-RU"/>
        </w:rPr>
        <w:t>candidațiiselect</w:t>
      </w:r>
      <w:r w:rsidRPr="00FF430B">
        <w:rPr>
          <w:b/>
          <w:lang w:eastAsia="ru-RU"/>
        </w:rPr>
        <w:t>ați</w:t>
      </w:r>
      <w:r w:rsidR="00B355C4" w:rsidRPr="00FF430B">
        <w:rPr>
          <w:b/>
          <w:lang w:eastAsia="ru-RU"/>
        </w:rPr>
        <w:t xml:space="preserve"> ________________</w:t>
      </w:r>
      <w:r w:rsidRPr="00FF430B">
        <w:rPr>
          <w:b/>
          <w:lang w:eastAsia="ru-RU"/>
        </w:rPr>
        <w:t>, să participe la procedura de achiziție privind prestarea/executarea următoarelor servicii</w:t>
      </w:r>
      <w:r w:rsidR="00864A45" w:rsidRPr="00FF430B">
        <w:rPr>
          <w:b/>
          <w:lang w:eastAsia="ru-RU"/>
        </w:rPr>
        <w:t xml:space="preserve"> de proiectare</w:t>
      </w:r>
      <w:r w:rsidRPr="00FF430B">
        <w:rPr>
          <w:b/>
          <w:lang w:eastAsia="ru-RU"/>
        </w:rPr>
        <w:t>/lucrări:</w:t>
      </w:r>
    </w:p>
    <w:p w14:paraId="05DB0D2A" w14:textId="77777777" w:rsidR="00C459CA" w:rsidRPr="00FF430B" w:rsidRDefault="00C459CA" w:rsidP="00C1052D">
      <w:pPr>
        <w:numPr>
          <w:ilvl w:val="0"/>
          <w:numId w:val="25"/>
        </w:numPr>
        <w:shd w:val="clear" w:color="auto" w:fill="FFFFFF" w:themeFill="background1"/>
        <w:tabs>
          <w:tab w:val="left" w:pos="284"/>
          <w:tab w:val="right" w:pos="426"/>
        </w:tabs>
        <w:spacing w:before="120"/>
        <w:ind w:left="284" w:hanging="284"/>
        <w:rPr>
          <w:b/>
          <w:lang w:eastAsia="ru-RU"/>
        </w:rPr>
      </w:pPr>
      <w:r w:rsidRPr="00FF430B">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lang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lang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lang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lang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lang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lang w:eastAsia="ru-RU"/>
              </w:rPr>
            </w:pPr>
          </w:p>
        </w:tc>
      </w:tr>
    </w:tbl>
    <w:p w14:paraId="72E51402" w14:textId="52C74FAF" w:rsidR="009C1502" w:rsidRPr="00FF430B" w:rsidRDefault="009C1502" w:rsidP="00C1052D">
      <w:pPr>
        <w:numPr>
          <w:ilvl w:val="0"/>
          <w:numId w:val="25"/>
        </w:numPr>
        <w:shd w:val="clear" w:color="auto" w:fill="FFFFFF" w:themeFill="background1"/>
        <w:tabs>
          <w:tab w:val="right" w:pos="0"/>
          <w:tab w:val="left" w:pos="426"/>
        </w:tabs>
        <w:spacing w:before="120"/>
        <w:ind w:left="0" w:firstLine="0"/>
        <w:rPr>
          <w:b/>
          <w:lang w:eastAsia="ru-RU"/>
        </w:rPr>
      </w:pPr>
      <w:r w:rsidRPr="00FF430B">
        <w:rPr>
          <w:b/>
          <w:lang w:eastAsia="ru-RU"/>
        </w:rPr>
        <w:t>Garanția pentru ofertă, după caz ________________</w:t>
      </w:r>
      <w:r w:rsidRPr="00FF430B">
        <w:t>,</w:t>
      </w:r>
      <w:r w:rsidR="00FE38A6" w:rsidRPr="00FF430B">
        <w:t xml:space="preserve"> </w:t>
      </w:r>
      <w:r w:rsidRPr="00FF430B">
        <w:rPr>
          <w:b/>
          <w:lang w:eastAsia="ru-RU"/>
        </w:rPr>
        <w:t>cuantumul________________.</w:t>
      </w:r>
    </w:p>
    <w:p w14:paraId="593D9845" w14:textId="77777777" w:rsidR="009C1502" w:rsidRPr="00FF430B" w:rsidRDefault="009C1502" w:rsidP="00C1052D">
      <w:pPr>
        <w:numPr>
          <w:ilvl w:val="0"/>
          <w:numId w:val="25"/>
        </w:numPr>
        <w:shd w:val="clear" w:color="auto" w:fill="FFFFFF" w:themeFill="background1"/>
        <w:tabs>
          <w:tab w:val="right" w:pos="0"/>
          <w:tab w:val="left" w:pos="426"/>
        </w:tabs>
        <w:spacing w:before="120"/>
        <w:ind w:left="0" w:firstLine="0"/>
        <w:rPr>
          <w:b/>
          <w:lang w:eastAsia="ru-RU"/>
        </w:rPr>
      </w:pPr>
      <w:r w:rsidRPr="00FF430B">
        <w:rPr>
          <w:b/>
          <w:lang w:eastAsia="ru-RU"/>
        </w:rPr>
        <w:t>Termenul de garanție a lucrărilor</w:t>
      </w:r>
      <w:r w:rsidR="00E706C1" w:rsidRPr="00FF430B">
        <w:rPr>
          <w:b/>
          <w:lang w:eastAsia="ru-RU"/>
        </w:rPr>
        <w:t xml:space="preserve"> </w:t>
      </w:r>
      <w:r w:rsidR="00B27C25" w:rsidRPr="00FF430B">
        <w:rPr>
          <w:b/>
          <w:lang w:eastAsia="ru-RU"/>
        </w:rPr>
        <w:t xml:space="preserve">sau </w:t>
      </w:r>
      <w:r w:rsidR="00E706C1" w:rsidRPr="00FF430B">
        <w:rPr>
          <w:b/>
          <w:lang w:eastAsia="ru-RU"/>
        </w:rPr>
        <w:t xml:space="preserve">a </w:t>
      </w:r>
      <w:r w:rsidR="00B27C25" w:rsidRPr="00FF430B">
        <w:rPr>
          <w:b/>
          <w:lang w:eastAsia="ru-RU"/>
        </w:rPr>
        <w:t>serviciilor de proiectare și de lucrări __</w:t>
      </w:r>
      <w:r w:rsidRPr="00FF430B">
        <w:rPr>
          <w:b/>
          <w:lang w:eastAsia="ru-RU"/>
        </w:rPr>
        <w:t>____.</w:t>
      </w:r>
    </w:p>
    <w:p w14:paraId="2B077F89" w14:textId="4348C451" w:rsidR="00EF4276" w:rsidRPr="00FF430B" w:rsidRDefault="009C1502" w:rsidP="00C1052D">
      <w:pPr>
        <w:numPr>
          <w:ilvl w:val="0"/>
          <w:numId w:val="25"/>
        </w:numPr>
        <w:shd w:val="clear" w:color="auto" w:fill="FFFFFF" w:themeFill="background1"/>
        <w:tabs>
          <w:tab w:val="right" w:pos="0"/>
          <w:tab w:val="left" w:pos="426"/>
        </w:tabs>
        <w:spacing w:before="120"/>
        <w:ind w:left="0" w:firstLine="0"/>
        <w:rPr>
          <w:b/>
          <w:lang w:eastAsia="ru-RU"/>
        </w:rPr>
      </w:pPr>
      <w:r w:rsidRPr="00FF430B">
        <w:rPr>
          <w:b/>
          <w:lang w:eastAsia="ru-RU"/>
        </w:rPr>
        <w:t>Garanția de bună execuție a contractului, după caz______________,</w:t>
      </w:r>
      <w:r w:rsidR="00FE38A6" w:rsidRPr="00FF430B">
        <w:rPr>
          <w:b/>
          <w:lang w:eastAsia="ru-RU"/>
        </w:rPr>
        <w:t xml:space="preserve">  </w:t>
      </w:r>
      <w:r w:rsidRPr="00FF430B">
        <w:rPr>
          <w:b/>
          <w:lang w:eastAsia="ru-RU"/>
        </w:rPr>
        <w:t>cuantumul__.</w:t>
      </w:r>
    </w:p>
    <w:p w14:paraId="59B476E5" w14:textId="77777777" w:rsidR="00EF4276" w:rsidRPr="00FF430B" w:rsidRDefault="00EF4276" w:rsidP="00C1052D">
      <w:pPr>
        <w:numPr>
          <w:ilvl w:val="0"/>
          <w:numId w:val="25"/>
        </w:numPr>
        <w:shd w:val="clear" w:color="auto" w:fill="FFFFFF" w:themeFill="background1"/>
        <w:tabs>
          <w:tab w:val="right" w:pos="0"/>
          <w:tab w:val="left" w:pos="426"/>
        </w:tabs>
        <w:spacing w:before="120"/>
        <w:ind w:left="0" w:firstLine="0"/>
        <w:rPr>
          <w:b/>
          <w:lang w:eastAsia="ru-RU"/>
        </w:rPr>
      </w:pPr>
      <w:r w:rsidRPr="00FF430B">
        <w:rPr>
          <w:b/>
          <w:lang w:eastAsia="ru-RU"/>
        </w:rPr>
        <w:t>Ofertele se prezintă în valuta_____________________________________________.</w:t>
      </w:r>
    </w:p>
    <w:p w14:paraId="7B421E02" w14:textId="77777777" w:rsidR="00631A2C" w:rsidRPr="00FF430B" w:rsidRDefault="00631A2C" w:rsidP="00C1052D">
      <w:pPr>
        <w:numPr>
          <w:ilvl w:val="0"/>
          <w:numId w:val="25"/>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3286255E" w14:textId="77777777" w:rsidR="00631A2C" w:rsidRPr="00FF430B" w:rsidRDefault="00631A2C" w:rsidP="00C1052D">
      <w:pPr>
        <w:numPr>
          <w:ilvl w:val="0"/>
          <w:numId w:val="21"/>
        </w:numPr>
        <w:shd w:val="clear" w:color="auto" w:fill="FFFFFF" w:themeFill="background1"/>
        <w:tabs>
          <w:tab w:val="right" w:pos="426"/>
        </w:tabs>
        <w:spacing w:before="120"/>
        <w:rPr>
          <w:b/>
          <w:lang w:eastAsia="ru-RU"/>
        </w:rPr>
      </w:pPr>
      <w:r w:rsidRPr="00FF430B">
        <w:rPr>
          <w:b/>
          <w:lang w:eastAsia="ru-RU"/>
        </w:rPr>
        <w:t xml:space="preserve">până la: </w:t>
      </w:r>
      <w:r w:rsidRPr="00FF430B">
        <w:rPr>
          <w:b/>
          <w:i/>
          <w:lang w:eastAsia="ru-RU"/>
        </w:rPr>
        <w:t>[ora exactă]</w:t>
      </w:r>
      <w:r w:rsidRPr="00FF430B">
        <w:rPr>
          <w:b/>
          <w:lang w:eastAsia="ru-RU"/>
        </w:rPr>
        <w:t>______________________________________________________</w:t>
      </w:r>
    </w:p>
    <w:p w14:paraId="5F545DB0" w14:textId="77777777" w:rsidR="00631A2C" w:rsidRPr="00FF430B" w:rsidRDefault="00631A2C" w:rsidP="00C1052D">
      <w:pPr>
        <w:numPr>
          <w:ilvl w:val="0"/>
          <w:numId w:val="21"/>
        </w:numPr>
        <w:shd w:val="clear" w:color="auto" w:fill="FFFFFF" w:themeFill="background1"/>
        <w:tabs>
          <w:tab w:val="right" w:pos="426"/>
        </w:tabs>
        <w:spacing w:before="120"/>
        <w:rPr>
          <w:b/>
          <w:lang w:eastAsia="ru-RU"/>
        </w:rPr>
      </w:pPr>
      <w:r w:rsidRPr="00FF430B">
        <w:rPr>
          <w:b/>
          <w:lang w:eastAsia="ru-RU"/>
        </w:rPr>
        <w:t xml:space="preserve">pe: </w:t>
      </w:r>
      <w:r w:rsidRPr="00FF430B">
        <w:rPr>
          <w:b/>
          <w:i/>
          <w:lang w:eastAsia="ru-RU"/>
        </w:rPr>
        <w:t>[data]</w:t>
      </w:r>
      <w:r w:rsidRPr="00FF430B">
        <w:rPr>
          <w:b/>
          <w:lang w:eastAsia="ru-RU"/>
        </w:rPr>
        <w:t>_______________________________________________________________</w:t>
      </w:r>
    </w:p>
    <w:p w14:paraId="429B2146" w14:textId="77777777" w:rsidR="00631A2C" w:rsidRPr="00FF430B" w:rsidRDefault="00631A2C" w:rsidP="00C1052D">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lang w:eastAsia="ru-RU"/>
        </w:rPr>
      </w:pPr>
      <w:r w:rsidRPr="00FF430B">
        <w:rPr>
          <w:b/>
          <w:i/>
          <w:lang w:eastAsia="ru-RU"/>
        </w:rPr>
        <w:t>Ofertele vor fi depuse electronic prin intermediul SIA RSAP</w:t>
      </w:r>
      <w:r w:rsidR="007E79C1" w:rsidRPr="00FF430B">
        <w:rPr>
          <w:b/>
          <w:i/>
          <w:lang w:eastAsia="ru-RU"/>
        </w:rPr>
        <w:t>(după caz)</w:t>
      </w:r>
    </w:p>
    <w:p w14:paraId="5A01FF9E" w14:textId="77777777" w:rsidR="00631A2C" w:rsidRPr="00FF430B" w:rsidRDefault="00631A2C" w:rsidP="00C1052D">
      <w:pPr>
        <w:numPr>
          <w:ilvl w:val="0"/>
          <w:numId w:val="25"/>
        </w:numPr>
        <w:tabs>
          <w:tab w:val="right" w:pos="426"/>
        </w:tabs>
        <w:spacing w:before="120"/>
        <w:ind w:left="0" w:firstLine="0"/>
        <w:rPr>
          <w:b/>
          <w:lang w:eastAsia="ru-RU"/>
        </w:rPr>
      </w:pPr>
      <w:r w:rsidRPr="00FF430B">
        <w:rPr>
          <w:b/>
          <w:lang w:eastAsia="ru-RU"/>
        </w:rPr>
        <w:t>Termenul de valabilitate a ofertelor: __________________________________________</w:t>
      </w:r>
    </w:p>
    <w:p w14:paraId="19B84404" w14:textId="77777777" w:rsidR="00631A2C" w:rsidRPr="00FF430B" w:rsidRDefault="00631A2C" w:rsidP="00C1052D">
      <w:pPr>
        <w:numPr>
          <w:ilvl w:val="0"/>
          <w:numId w:val="25"/>
        </w:numPr>
        <w:tabs>
          <w:tab w:val="right" w:pos="426"/>
        </w:tabs>
        <w:spacing w:before="120"/>
        <w:ind w:left="0" w:firstLine="0"/>
        <w:rPr>
          <w:b/>
          <w:lang w:eastAsia="ru-RU"/>
        </w:rPr>
      </w:pPr>
      <w:r w:rsidRPr="00FF430B">
        <w:rPr>
          <w:b/>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sz w:val="20"/>
          <w:lang w:eastAsia="ru-RU"/>
        </w:rPr>
      </w:pPr>
      <w:r w:rsidRPr="00FF430B">
        <w:rPr>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lang w:eastAsia="ru-RU"/>
        </w:rPr>
      </w:pPr>
      <w:r w:rsidRPr="00FF430B">
        <w:rPr>
          <w:b/>
          <w:i/>
          <w:lang w:eastAsia="ru-RU"/>
        </w:rPr>
        <w:t>Ofertele înt</w:t>
      </w:r>
      <w:r w:rsidR="00AD62DE" w:rsidRPr="00FF430B">
        <w:rPr>
          <w:b/>
          <w:i/>
          <w:lang w:eastAsia="ru-RU"/>
        </w:rPr>
        <w:t>â</w:t>
      </w:r>
      <w:r w:rsidRPr="00FF430B">
        <w:rPr>
          <w:b/>
          <w:i/>
          <w:lang w:eastAsia="ru-RU"/>
        </w:rPr>
        <w:t xml:space="preserve">rziate vor fi respinse. </w:t>
      </w:r>
    </w:p>
    <w:p w14:paraId="52987C8B" w14:textId="77777777" w:rsidR="00631A2C" w:rsidRPr="00FF430B" w:rsidRDefault="00631A2C" w:rsidP="00C1052D">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w:t>
      </w:r>
      <w:r w:rsidR="00AD62DE" w:rsidRPr="00FF430B">
        <w:rPr>
          <w:b/>
          <w:i/>
          <w:lang w:eastAsia="ru-RU"/>
        </w:rPr>
        <w:t>â</w:t>
      </w:r>
      <w:r w:rsidRPr="00FF430B">
        <w:rPr>
          <w:b/>
          <w:i/>
          <w:lang w:eastAsia="ru-RU"/>
        </w:rPr>
        <w:t>nd of</w:t>
      </w:r>
      <w:r w:rsidR="00E706C1" w:rsidRPr="00FF430B">
        <w:rPr>
          <w:b/>
          <w:i/>
          <w:lang w:eastAsia="ru-RU"/>
        </w:rPr>
        <w:t xml:space="preserve">ertele au fost depuse prin SIA </w:t>
      </w:r>
      <w:r w:rsidRPr="00FF430B">
        <w:rPr>
          <w:b/>
          <w:i/>
          <w:lang w:eastAsia="ru-RU"/>
        </w:rPr>
        <w:t>RSAP</w:t>
      </w:r>
      <w:r w:rsidRPr="00FF430B">
        <w:rPr>
          <w:b/>
          <w:lang w:eastAsia="ru-RU"/>
        </w:rPr>
        <w:t>.</w:t>
      </w:r>
    </w:p>
    <w:p w14:paraId="3EEEBC6F" w14:textId="77777777" w:rsidR="00631A2C" w:rsidRPr="00FF430B" w:rsidRDefault="00631A2C" w:rsidP="00C1052D">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__________________________________________________________________________</w:t>
      </w:r>
    </w:p>
    <w:p w14:paraId="67BFC34A" w14:textId="77777777" w:rsidR="00631A2C" w:rsidRPr="00FF430B" w:rsidRDefault="00631A2C" w:rsidP="00C1052D">
      <w:pPr>
        <w:numPr>
          <w:ilvl w:val="0"/>
          <w:numId w:val="25"/>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w:t>
      </w:r>
      <w:r w:rsidR="00E706C1" w:rsidRPr="00FF430B">
        <w:rPr>
          <w:sz w:val="20"/>
          <w:lang w:eastAsia="ru-RU"/>
        </w:rPr>
        <w:t xml:space="preserve"> </w:t>
      </w:r>
      <w:r w:rsidRPr="00FF430B">
        <w:rPr>
          <w:sz w:val="20"/>
          <w:lang w:eastAsia="ru-RU"/>
        </w:rPr>
        <w:t>proiectului și/sau programului)</w:t>
      </w:r>
    </w:p>
    <w:p w14:paraId="0BA4D4F6" w14:textId="77777777" w:rsidR="00631A2C" w:rsidRPr="00FF430B" w:rsidRDefault="00631A2C" w:rsidP="00C1052D">
      <w:pPr>
        <w:numPr>
          <w:ilvl w:val="0"/>
          <w:numId w:val="25"/>
        </w:numPr>
        <w:shd w:val="clear" w:color="auto" w:fill="FFFFFF" w:themeFill="background1"/>
        <w:tabs>
          <w:tab w:val="right" w:pos="426"/>
        </w:tabs>
        <w:spacing w:before="120"/>
        <w:ind w:left="360"/>
        <w:rPr>
          <w:b/>
          <w:lang w:eastAsia="ru-RU"/>
        </w:rPr>
      </w:pPr>
      <w:r w:rsidRPr="00FF430B">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C1052D">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lang w:eastAsia="ru-RU"/>
        </w:rPr>
      </w:pPr>
    </w:p>
    <w:p w14:paraId="157C1EF9" w14:textId="77777777" w:rsidR="00631A2C" w:rsidRPr="00FF430B" w:rsidRDefault="00631A2C" w:rsidP="00631A2C">
      <w:pPr>
        <w:shd w:val="clear" w:color="auto" w:fill="FFFFFF" w:themeFill="background1"/>
        <w:spacing w:before="120" w:after="120"/>
        <w:rPr>
          <w:b/>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sz w:val="22"/>
          <w:szCs w:val="22"/>
        </w:rPr>
      </w:pPr>
      <w:r w:rsidRPr="00FF430B">
        <w:lastRenderedPageBreak/>
        <w:t>Anexa nr.</w:t>
      </w:r>
      <w:r w:rsidR="00FF430B">
        <w:t xml:space="preserve"> </w:t>
      </w:r>
      <w:r w:rsidRPr="00FF430B">
        <w:t>4</w:t>
      </w:r>
    </w:p>
    <w:p w14:paraId="7D22F2C0" w14:textId="77777777" w:rsidR="00502EFF" w:rsidRPr="00FF430B" w:rsidRDefault="00502EFF" w:rsidP="00502EFF">
      <w:pPr>
        <w:jc w:val="right"/>
      </w:pPr>
      <w:r w:rsidRPr="00FF430B">
        <w:t xml:space="preserve">la </w:t>
      </w:r>
      <w:r w:rsidR="00FA0A8D" w:rsidRPr="00FF430B">
        <w:t>D</w:t>
      </w:r>
      <w:r w:rsidRPr="00FF430B">
        <w:t>ocumentația standard nr._____</w:t>
      </w:r>
    </w:p>
    <w:p w14:paraId="40C79F18" w14:textId="77777777" w:rsidR="00502EFF" w:rsidRPr="00FF430B" w:rsidRDefault="00502EFF" w:rsidP="00502EFF">
      <w:pPr>
        <w:jc w:val="right"/>
      </w:pPr>
      <w:r w:rsidRPr="00FF430B">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5AF37199" w14:textId="77777777" w:rsidR="00F505C8" w:rsidRDefault="00F505C8">
      <w:pPr>
        <w:spacing w:after="160" w:line="259" w:lineRule="auto"/>
      </w:pPr>
      <w:r>
        <w:br w:type="page"/>
      </w:r>
    </w:p>
    <w:p w14:paraId="0433DA9E" w14:textId="5CC3B494" w:rsidR="00502EFF" w:rsidRPr="00FF430B" w:rsidRDefault="00502EFF" w:rsidP="00502EFF">
      <w:pPr>
        <w:jc w:val="right"/>
        <w:rPr>
          <w:sz w:val="22"/>
          <w:szCs w:val="22"/>
        </w:rPr>
      </w:pPr>
      <w:r w:rsidRPr="00FF430B">
        <w:lastRenderedPageBreak/>
        <w:t>Anexa nr.</w:t>
      </w:r>
      <w:r w:rsidR="00FF430B">
        <w:t xml:space="preserve"> </w:t>
      </w:r>
      <w:r w:rsidRPr="00FF430B">
        <w:t>5</w:t>
      </w:r>
    </w:p>
    <w:p w14:paraId="5456847D" w14:textId="77777777" w:rsidR="00502EFF" w:rsidRPr="00FF430B" w:rsidRDefault="00502EFF" w:rsidP="00502EFF">
      <w:pPr>
        <w:jc w:val="right"/>
      </w:pPr>
      <w:r w:rsidRPr="00FF430B">
        <w:t xml:space="preserve">la </w:t>
      </w:r>
      <w:r w:rsidR="00FA0A8D" w:rsidRPr="00FF430B">
        <w:t>D</w:t>
      </w:r>
      <w:r w:rsidRPr="00FF430B">
        <w:t>ocumentația standard nr._____</w:t>
      </w:r>
    </w:p>
    <w:p w14:paraId="162585E1" w14:textId="77777777" w:rsidR="00502EFF" w:rsidRPr="00FF430B" w:rsidRDefault="00502EFF" w:rsidP="00502EFF">
      <w:pPr>
        <w:jc w:val="right"/>
      </w:pPr>
      <w:r w:rsidRPr="00FF430B">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sz w:val="28"/>
          <w:szCs w:val="28"/>
        </w:rPr>
      </w:pPr>
      <w:r w:rsidRPr="00FF430B">
        <w:rPr>
          <w:rFonts w:eastAsia="Calibri"/>
          <w:b/>
          <w:sz w:val="28"/>
          <w:szCs w:val="28"/>
        </w:rPr>
        <w:t>ANUNȚ DE ATRIBUIRE</w:t>
      </w:r>
    </w:p>
    <w:p w14:paraId="6CEC4057" w14:textId="77777777" w:rsidR="009D62FF" w:rsidRPr="00FF430B" w:rsidRDefault="009D62FF" w:rsidP="009D62FF">
      <w:pPr>
        <w:spacing w:after="160"/>
        <w:jc w:val="center"/>
        <w:rPr>
          <w:rFonts w:eastAsia="Calibri"/>
          <w:u w:val="single"/>
        </w:rPr>
      </w:pPr>
      <w:r w:rsidRPr="00FF430B">
        <w:rPr>
          <w:rFonts w:eastAsia="Cambria"/>
        </w:rPr>
        <w:t>Nr.din___________</w:t>
      </w:r>
    </w:p>
    <w:p w14:paraId="3E6D4277" w14:textId="77777777" w:rsidR="009D62FF" w:rsidRPr="00FF430B" w:rsidRDefault="009D62FF" w:rsidP="00C1052D">
      <w:pPr>
        <w:numPr>
          <w:ilvl w:val="0"/>
          <w:numId w:val="22"/>
        </w:numPr>
        <w:spacing w:after="160" w:line="259" w:lineRule="auto"/>
        <w:contextualSpacing/>
        <w:jc w:val="both"/>
        <w:rPr>
          <w:rFonts w:eastAsia="Calibri"/>
          <w:b/>
        </w:rPr>
      </w:pPr>
      <w:r w:rsidRPr="00FF430B">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rPr>
            </w:pPr>
            <w:r w:rsidRPr="00FF430B">
              <w:rPr>
                <w:rFonts w:eastAsia="Calibri"/>
              </w:rPr>
              <w:t>Denumirea autorității contractante</w:t>
            </w:r>
          </w:p>
        </w:tc>
        <w:tc>
          <w:tcPr>
            <w:tcW w:w="5528" w:type="dxa"/>
          </w:tcPr>
          <w:p w14:paraId="6EA0A9FC" w14:textId="77777777" w:rsidR="009D62FF" w:rsidRPr="00FF430B" w:rsidRDefault="009D62FF" w:rsidP="009D62FF">
            <w:pPr>
              <w:ind w:right="-1"/>
              <w:jc w:val="both"/>
              <w:rPr>
                <w:rFonts w:eastAsia="Cambria"/>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rPr>
            </w:pPr>
            <w:r w:rsidRPr="00FF430B">
              <w:rPr>
                <w:rFonts w:eastAsia="Cambria"/>
              </w:rPr>
              <w:t>Localitate</w:t>
            </w:r>
          </w:p>
        </w:tc>
        <w:tc>
          <w:tcPr>
            <w:tcW w:w="5528" w:type="dxa"/>
          </w:tcPr>
          <w:p w14:paraId="75A81421" w14:textId="77777777" w:rsidR="009D62FF" w:rsidRPr="00FF430B" w:rsidRDefault="009D62FF" w:rsidP="009D62FF">
            <w:pPr>
              <w:ind w:right="-1"/>
              <w:jc w:val="both"/>
              <w:rPr>
                <w:rFonts w:eastAsia="Cambria"/>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rPr>
            </w:pPr>
            <w:r w:rsidRPr="00FF430B">
              <w:rPr>
                <w:rFonts w:eastAsia="Calibri"/>
              </w:rPr>
              <w:t>IDNO</w:t>
            </w:r>
          </w:p>
        </w:tc>
        <w:tc>
          <w:tcPr>
            <w:tcW w:w="5528" w:type="dxa"/>
          </w:tcPr>
          <w:p w14:paraId="1BE8D269" w14:textId="77777777" w:rsidR="009D62FF" w:rsidRPr="00FF430B" w:rsidRDefault="009D62FF" w:rsidP="009D62FF">
            <w:pPr>
              <w:ind w:right="-1"/>
              <w:jc w:val="both"/>
              <w:rPr>
                <w:rFonts w:eastAsia="Cambria"/>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rPr>
            </w:pPr>
            <w:r w:rsidRPr="00FF430B">
              <w:rPr>
                <w:rFonts w:eastAsia="Calibri"/>
              </w:rPr>
              <w:t>Adresa</w:t>
            </w:r>
          </w:p>
        </w:tc>
        <w:tc>
          <w:tcPr>
            <w:tcW w:w="5528" w:type="dxa"/>
          </w:tcPr>
          <w:p w14:paraId="091F016B" w14:textId="77777777" w:rsidR="009D62FF" w:rsidRPr="00FF430B" w:rsidRDefault="009D62FF" w:rsidP="009D62FF">
            <w:pPr>
              <w:ind w:right="-1"/>
              <w:jc w:val="both"/>
              <w:rPr>
                <w:rFonts w:eastAsia="Cambria"/>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rPr>
            </w:pPr>
            <w:r w:rsidRPr="00FF430B">
              <w:rPr>
                <w:rFonts w:eastAsia="Calibri"/>
              </w:rPr>
              <w:t>Număr de telefon/fax</w:t>
            </w:r>
          </w:p>
        </w:tc>
        <w:tc>
          <w:tcPr>
            <w:tcW w:w="5528" w:type="dxa"/>
          </w:tcPr>
          <w:p w14:paraId="78B55624" w14:textId="77777777" w:rsidR="009D62FF" w:rsidRPr="00FF430B" w:rsidRDefault="009D62FF" w:rsidP="009D62FF">
            <w:pPr>
              <w:ind w:right="-1"/>
              <w:jc w:val="both"/>
              <w:rPr>
                <w:rFonts w:eastAsia="Cambria"/>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rPr>
            </w:pPr>
            <w:r w:rsidRPr="00FF430B">
              <w:rPr>
                <w:rFonts w:eastAsia="Calibri"/>
              </w:rPr>
              <w:t>E-mail</w:t>
            </w:r>
          </w:p>
        </w:tc>
        <w:tc>
          <w:tcPr>
            <w:tcW w:w="5528" w:type="dxa"/>
          </w:tcPr>
          <w:p w14:paraId="043D8E2D" w14:textId="77777777" w:rsidR="009D62FF" w:rsidRPr="00FF430B" w:rsidRDefault="009D62FF" w:rsidP="009D62FF">
            <w:pPr>
              <w:ind w:right="-1"/>
              <w:jc w:val="both"/>
              <w:rPr>
                <w:rFonts w:eastAsia="Cambria"/>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rPr>
            </w:pPr>
            <w:r w:rsidRPr="00FF430B">
              <w:rPr>
                <w:rFonts w:eastAsia="Calibri"/>
              </w:rPr>
              <w:t>Pagina web oficială</w:t>
            </w:r>
          </w:p>
        </w:tc>
        <w:tc>
          <w:tcPr>
            <w:tcW w:w="5528" w:type="dxa"/>
          </w:tcPr>
          <w:p w14:paraId="3715D109" w14:textId="77777777" w:rsidR="009D62FF" w:rsidRPr="00FF430B" w:rsidRDefault="009D62FF" w:rsidP="009D62FF">
            <w:pPr>
              <w:ind w:right="-1"/>
              <w:jc w:val="both"/>
              <w:rPr>
                <w:rFonts w:eastAsia="Cambria"/>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rPr>
            </w:pPr>
            <w:r w:rsidRPr="00FF430B">
              <w:rPr>
                <w:rFonts w:eastAsia="Calibri"/>
              </w:rPr>
              <w:t>Persoana de contact</w:t>
            </w:r>
          </w:p>
        </w:tc>
        <w:tc>
          <w:tcPr>
            <w:tcW w:w="5528" w:type="dxa"/>
          </w:tcPr>
          <w:p w14:paraId="00459C4E" w14:textId="77777777" w:rsidR="009D62FF" w:rsidRPr="00FF430B" w:rsidRDefault="009D62FF" w:rsidP="009D62FF">
            <w:pPr>
              <w:ind w:right="-1"/>
              <w:jc w:val="both"/>
              <w:rPr>
                <w:rFonts w:eastAsia="Cambria"/>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rPr>
            </w:pPr>
            <w:r w:rsidRPr="00FF430B">
              <w:rPr>
                <w:rFonts w:eastAsia="Calibri"/>
              </w:rPr>
              <w:t xml:space="preserve">Tipul autorității contractante și obiectul principal de activitate </w:t>
            </w:r>
          </w:p>
          <w:p w14:paraId="63BFB3C9" w14:textId="77777777" w:rsidR="009D62FF" w:rsidRPr="00FF430B" w:rsidRDefault="009D62FF" w:rsidP="009D62FF">
            <w:pPr>
              <w:ind w:right="-1"/>
              <w:jc w:val="both"/>
              <w:rPr>
                <w:rFonts w:eastAsia="Calibri"/>
                <w:sz w:val="20"/>
                <w:szCs w:val="20"/>
              </w:rPr>
            </w:pPr>
            <w:r w:rsidRPr="00FF430B">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rPr>
            </w:pPr>
          </w:p>
        </w:tc>
      </w:tr>
    </w:tbl>
    <w:p w14:paraId="7E1B20DA" w14:textId="77777777" w:rsidR="009D62FF" w:rsidRPr="00FF430B" w:rsidRDefault="009D62FF" w:rsidP="00C1052D">
      <w:pPr>
        <w:numPr>
          <w:ilvl w:val="0"/>
          <w:numId w:val="22"/>
        </w:numPr>
        <w:spacing w:before="240" w:after="160" w:line="259" w:lineRule="auto"/>
        <w:contextualSpacing/>
        <w:jc w:val="both"/>
        <w:rPr>
          <w:rFonts w:eastAsia="Calibri"/>
        </w:rPr>
      </w:pPr>
      <w:r w:rsidRPr="00FF430B">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lang w:eastAsia="ro-RO"/>
              </w:rPr>
            </w:pPr>
            <w:r w:rsidRPr="00FF430B">
              <w:rPr>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lang w:eastAsia="ro-RO"/>
              </w:rPr>
            </w:pPr>
            <w:r w:rsidRPr="00FF430B">
              <w:rPr>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sz w:val="20"/>
                <w:szCs w:val="20"/>
                <w:lang w:eastAsia="ro-RO"/>
              </w:rPr>
            </w:pPr>
            <w:r w:rsidRPr="00FF430B">
              <w:rPr>
                <w:i/>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lang w:eastAsia="ro-RO"/>
              </w:rPr>
            </w:pPr>
            <w:r w:rsidRPr="00FF430B">
              <w:rPr>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lang w:eastAsia="ro-RO"/>
              </w:rPr>
            </w:pPr>
            <w:r w:rsidRPr="00FF430B">
              <w:rPr>
                <w:lang w:eastAsia="ro-RO"/>
              </w:rPr>
              <w:t>Servicii</w:t>
            </w:r>
            <w:r w:rsidR="002A6E99" w:rsidRPr="00FF430B">
              <w:rPr>
                <w:lang w:eastAsia="ro-RO"/>
              </w:rPr>
              <w:t xml:space="preserve"> de proiectare</w:t>
            </w:r>
            <w:r w:rsidRPr="00FF430B">
              <w:rPr>
                <w:lang w:eastAsia="ro-RO"/>
              </w:rPr>
              <w:t xml:space="preserve"> □  </w:t>
            </w:r>
          </w:p>
          <w:p w14:paraId="7AE870E1" w14:textId="77777777" w:rsidR="009D62FF" w:rsidRPr="00FF430B" w:rsidRDefault="009D62FF" w:rsidP="009D62FF">
            <w:pPr>
              <w:spacing w:after="160" w:line="259" w:lineRule="auto"/>
              <w:ind w:right="-1"/>
              <w:jc w:val="both"/>
              <w:rPr>
                <w:lang w:eastAsia="ro-RO"/>
              </w:rPr>
            </w:pPr>
            <w:r w:rsidRPr="00FF430B">
              <w:rPr>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lang w:eastAsia="ro-RO"/>
              </w:rPr>
            </w:pPr>
            <w:r w:rsidRPr="00FF430B">
              <w:rPr>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lang w:eastAsia="ro-RO"/>
              </w:rPr>
            </w:pPr>
            <w:r w:rsidRPr="00FF430B">
              <w:rPr>
                <w:lang w:eastAsia="ro-RO"/>
              </w:rPr>
              <w:t>Anunțul de participare</w:t>
            </w:r>
          </w:p>
          <w:p w14:paraId="358BF1A2" w14:textId="77777777" w:rsidR="009D62FF" w:rsidRPr="00FF430B" w:rsidRDefault="009D62FF" w:rsidP="009D62FF">
            <w:pPr>
              <w:spacing w:after="160" w:line="259" w:lineRule="auto"/>
              <w:ind w:right="-1"/>
              <w:jc w:val="both"/>
              <w:rPr>
                <w:i/>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rPr>
            </w:pPr>
            <w:r w:rsidRPr="00FF430B">
              <w:rPr>
                <w:rFonts w:eastAsia="Cambria"/>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rPr>
            </w:pPr>
            <w:r w:rsidRPr="00FF430B">
              <w:rPr>
                <w:rFonts w:eastAsia="Cambria"/>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rPr>
            </w:pPr>
            <w:r w:rsidRPr="00FF430B">
              <w:rPr>
                <w:rFonts w:eastAsia="Cambria"/>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lang w:eastAsia="ro-RO"/>
              </w:rPr>
            </w:pPr>
            <w:r w:rsidRPr="00FF430B">
              <w:rPr>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lang w:eastAsia="ro-RO"/>
              </w:rPr>
            </w:pPr>
            <w:r w:rsidRPr="00FF430B">
              <w:rPr>
                <w:lang w:eastAsia="ro-RO"/>
              </w:rPr>
              <w:t>Prețul cel mai scăzut □</w:t>
            </w:r>
          </w:p>
          <w:p w14:paraId="4E53B438" w14:textId="77777777" w:rsidR="009D62FF" w:rsidRPr="00FF430B" w:rsidRDefault="009D62FF" w:rsidP="009D62FF">
            <w:pPr>
              <w:spacing w:after="160" w:line="259" w:lineRule="auto"/>
              <w:ind w:right="-1"/>
              <w:jc w:val="both"/>
              <w:rPr>
                <w:lang w:eastAsia="ro-RO"/>
              </w:rPr>
            </w:pPr>
            <w:r w:rsidRPr="00FF430B">
              <w:rPr>
                <w:lang w:eastAsia="ro-RO"/>
              </w:rPr>
              <w:t>Costul cel mai scăzut □</w:t>
            </w:r>
          </w:p>
          <w:p w14:paraId="7C359C2F" w14:textId="77777777" w:rsidR="009D62FF" w:rsidRPr="00FF430B" w:rsidRDefault="009D62FF" w:rsidP="009D62FF">
            <w:pPr>
              <w:spacing w:after="160" w:line="259" w:lineRule="auto"/>
              <w:ind w:right="-1"/>
              <w:jc w:val="both"/>
              <w:rPr>
                <w:lang w:eastAsia="ro-RO"/>
              </w:rPr>
            </w:pPr>
            <w:r w:rsidRPr="00FF430B">
              <w:rPr>
                <w:lang w:eastAsia="ro-RO"/>
              </w:rPr>
              <w:t>Cel mai bun raport calitate-preț □</w:t>
            </w:r>
          </w:p>
          <w:p w14:paraId="2FB5C118" w14:textId="77777777" w:rsidR="009D62FF" w:rsidRPr="00FF430B" w:rsidRDefault="009D62FF" w:rsidP="009D62FF">
            <w:pPr>
              <w:spacing w:after="160" w:line="259" w:lineRule="auto"/>
              <w:ind w:right="-1"/>
              <w:jc w:val="both"/>
              <w:rPr>
                <w:lang w:eastAsia="ro-RO"/>
              </w:rPr>
            </w:pPr>
            <w:r w:rsidRPr="00FF430B">
              <w:rPr>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lang w:eastAsia="ro-RO"/>
              </w:rPr>
            </w:pPr>
            <w:r w:rsidRPr="00FF430B">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lang w:eastAsia="ro-RO"/>
              </w:rPr>
            </w:pPr>
            <w:r w:rsidRPr="00FF430B">
              <w:rPr>
                <w:lang w:eastAsia="ro-RO"/>
              </w:rPr>
              <w:t xml:space="preserve">Acord-cadru □ </w:t>
            </w:r>
          </w:p>
          <w:p w14:paraId="4FB35669" w14:textId="77777777" w:rsidR="009D62FF" w:rsidRPr="00FF430B" w:rsidRDefault="009D62FF" w:rsidP="009D62FF">
            <w:pPr>
              <w:spacing w:after="160" w:line="259" w:lineRule="auto"/>
              <w:ind w:right="-1"/>
              <w:jc w:val="both"/>
              <w:rPr>
                <w:lang w:eastAsia="ro-RO"/>
              </w:rPr>
            </w:pPr>
            <w:r w:rsidRPr="00FF430B">
              <w:t xml:space="preserve">Sistem dinamic de achiziții </w:t>
            </w:r>
            <w:r w:rsidRPr="00FF430B">
              <w:rPr>
                <w:lang w:eastAsia="ro-RO"/>
              </w:rPr>
              <w:t xml:space="preserve">□ </w:t>
            </w:r>
          </w:p>
          <w:p w14:paraId="2E06C839" w14:textId="77777777" w:rsidR="009D62FF" w:rsidRPr="00FF430B" w:rsidRDefault="009D62FF" w:rsidP="009D62FF">
            <w:pPr>
              <w:spacing w:after="160" w:line="259" w:lineRule="auto"/>
              <w:ind w:right="-1"/>
              <w:jc w:val="both"/>
              <w:rPr>
                <w:lang w:eastAsia="ro-RO"/>
              </w:rPr>
            </w:pPr>
            <w:r w:rsidRPr="00FF430B">
              <w:rPr>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rPr>
            </w:pPr>
            <w:r w:rsidRPr="00FF430B">
              <w:rPr>
                <w:rFonts w:eastAsia="Calibri"/>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rPr>
            </w:pPr>
            <w:r w:rsidRPr="00FF430B">
              <w:rPr>
                <w:rFonts w:eastAsia="Calibri"/>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pPr>
          </w:p>
        </w:tc>
        <w:tc>
          <w:tcPr>
            <w:tcW w:w="5570" w:type="dxa"/>
          </w:tcPr>
          <w:p w14:paraId="1B330D80" w14:textId="77777777" w:rsidR="009D62FF" w:rsidRPr="00FF430B" w:rsidRDefault="009D62FF" w:rsidP="009D62FF">
            <w:pPr>
              <w:spacing w:after="160" w:line="259" w:lineRule="auto"/>
              <w:ind w:right="-1"/>
              <w:jc w:val="both"/>
              <w:rPr>
                <w:lang w:eastAsia="ro-RO"/>
              </w:rPr>
            </w:pPr>
            <w:r w:rsidRPr="00FF430B">
              <w:rPr>
                <w:rFonts w:eastAsia="Calibri"/>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pPr>
          </w:p>
        </w:tc>
        <w:tc>
          <w:tcPr>
            <w:tcW w:w="5570" w:type="dxa"/>
          </w:tcPr>
          <w:p w14:paraId="1ACE9B18" w14:textId="77777777" w:rsidR="009D62FF" w:rsidRPr="00FF430B" w:rsidRDefault="009D62FF" w:rsidP="009D62FF">
            <w:pPr>
              <w:spacing w:after="160" w:line="259" w:lineRule="auto"/>
              <w:ind w:right="-1"/>
              <w:jc w:val="both"/>
              <w:rPr>
                <w:lang w:eastAsia="ro-RO"/>
              </w:rPr>
            </w:pPr>
            <w:r w:rsidRPr="00FF430B">
              <w:rPr>
                <w:rFonts w:eastAsia="Calibri"/>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pPr>
          </w:p>
        </w:tc>
        <w:tc>
          <w:tcPr>
            <w:tcW w:w="5570" w:type="dxa"/>
          </w:tcPr>
          <w:p w14:paraId="6C0471B2" w14:textId="77777777" w:rsidR="009D62FF" w:rsidRPr="00FF430B" w:rsidRDefault="009D62FF" w:rsidP="009D62FF">
            <w:pPr>
              <w:spacing w:after="160" w:line="259" w:lineRule="auto"/>
              <w:ind w:right="-1"/>
              <w:jc w:val="both"/>
              <w:rPr>
                <w:lang w:eastAsia="ro-RO"/>
              </w:rPr>
            </w:pPr>
            <w:r w:rsidRPr="00FF430B">
              <w:rPr>
                <w:rFonts w:eastAsia="Calibri"/>
              </w:rPr>
              <w:t>Pe cale electronică:</w:t>
            </w:r>
          </w:p>
        </w:tc>
      </w:tr>
    </w:tbl>
    <w:p w14:paraId="41CFCDFB" w14:textId="77777777" w:rsidR="009D62FF" w:rsidRPr="00FF430B" w:rsidRDefault="009D62FF" w:rsidP="00C1052D">
      <w:pPr>
        <w:numPr>
          <w:ilvl w:val="0"/>
          <w:numId w:val="22"/>
        </w:numPr>
        <w:tabs>
          <w:tab w:val="left" w:pos="1134"/>
          <w:tab w:val="left" w:pos="2694"/>
        </w:tabs>
        <w:spacing w:before="240" w:after="160" w:line="259" w:lineRule="auto"/>
        <w:jc w:val="both"/>
        <w:rPr>
          <w:rFonts w:eastAsia="Calibri"/>
          <w:b/>
        </w:rPr>
      </w:pPr>
      <w:r w:rsidRPr="00FF430B">
        <w:rPr>
          <w:rFonts w:eastAsia="Calibri"/>
          <w:b/>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sz w:val="22"/>
          <w:szCs w:val="22"/>
        </w:rPr>
      </w:pPr>
      <w:r w:rsidRPr="00FF430B">
        <w:rPr>
          <w:rFonts w:eastAsia="Calibri"/>
        </w:rPr>
        <w:t>În urma examinări</w:t>
      </w:r>
      <w:r w:rsidR="002439D3" w:rsidRPr="00FF430B">
        <w:rPr>
          <w:rFonts w:eastAsia="Calibri"/>
        </w:rPr>
        <w:t>i</w:t>
      </w:r>
      <w:r w:rsidRPr="00FF430B">
        <w:rPr>
          <w:rFonts w:eastAsia="Calibri"/>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rPr>
            </w:pPr>
            <w:r w:rsidRPr="00FF430B">
              <w:rPr>
                <w:rFonts w:eastAsia="Calibri"/>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rPr>
            </w:pPr>
            <w:r w:rsidRPr="00FF430B">
              <w:rPr>
                <w:rFonts w:eastAsia="Calibri"/>
              </w:rPr>
              <w:t>IDNO</w:t>
            </w:r>
          </w:p>
        </w:tc>
        <w:tc>
          <w:tcPr>
            <w:tcW w:w="5528" w:type="dxa"/>
          </w:tcPr>
          <w:p w14:paraId="1C36AEB2" w14:textId="77777777" w:rsidR="009D62FF" w:rsidRPr="00FF430B" w:rsidRDefault="009D62FF" w:rsidP="009D62FF">
            <w:pPr>
              <w:tabs>
                <w:tab w:val="left" w:pos="1134"/>
                <w:tab w:val="left" w:pos="2694"/>
              </w:tabs>
              <w:jc w:val="both"/>
              <w:rPr>
                <w:rFonts w:eastAsia="Calibri"/>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rPr>
            </w:pPr>
            <w:r w:rsidRPr="00FF430B">
              <w:rPr>
                <w:rFonts w:eastAsia="Calibri"/>
              </w:rPr>
              <w:t xml:space="preserve">Date de contact </w:t>
            </w:r>
          </w:p>
          <w:p w14:paraId="7E7AA03D" w14:textId="77777777" w:rsidR="009D62FF" w:rsidRPr="00FF430B" w:rsidRDefault="009D62FF" w:rsidP="009D62FF">
            <w:pPr>
              <w:tabs>
                <w:tab w:val="left" w:pos="1134"/>
                <w:tab w:val="left" w:pos="2694"/>
              </w:tabs>
              <w:jc w:val="both"/>
              <w:rPr>
                <w:rFonts w:eastAsia="Calibri"/>
                <w:b/>
                <w:i/>
                <w:sz w:val="20"/>
                <w:szCs w:val="20"/>
              </w:rPr>
            </w:pPr>
            <w:r w:rsidRPr="00FF430B">
              <w:rPr>
                <w:rFonts w:eastAsia="Calibri"/>
                <w:i/>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rPr>
            </w:pPr>
            <w:r w:rsidRPr="00FF430B">
              <w:rPr>
                <w:lang w:eastAsia="ro-RO"/>
              </w:rPr>
              <w:t xml:space="preserve">Întreprindere mică sau mijlocie </w:t>
            </w:r>
          </w:p>
        </w:tc>
        <w:tc>
          <w:tcPr>
            <w:tcW w:w="5528" w:type="dxa"/>
          </w:tcPr>
          <w:p w14:paraId="6F5385FD" w14:textId="77777777" w:rsidR="009D62FF" w:rsidRPr="00FF430B" w:rsidRDefault="009D62FF" w:rsidP="009D62FF">
            <w:pPr>
              <w:ind w:right="-1"/>
              <w:jc w:val="both"/>
              <w:rPr>
                <w:lang w:eastAsia="ro-RO"/>
              </w:rPr>
            </w:pPr>
            <w:r w:rsidRPr="00FF430B">
              <w:rPr>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lang w:eastAsia="ro-RO"/>
              </w:rPr>
            </w:pPr>
            <w:r w:rsidRPr="00FF430B">
              <w:rPr>
                <w:rFonts w:eastAsia="Calibri"/>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sz w:val="20"/>
                <w:szCs w:val="20"/>
                <w:lang w:eastAsia="ro-RO"/>
              </w:rPr>
            </w:pPr>
            <w:r w:rsidRPr="00FF430B">
              <w:rPr>
                <w:i/>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lang w:eastAsia="ro-RO"/>
              </w:rPr>
            </w:pPr>
            <w:r w:rsidRPr="00FF430B">
              <w:rPr>
                <w:lang w:eastAsia="ro-RO"/>
              </w:rPr>
              <w:t xml:space="preserve">Da □       Nu □       </w:t>
            </w:r>
          </w:p>
          <w:p w14:paraId="21E99D3B" w14:textId="77777777" w:rsidR="009D62FF" w:rsidRPr="00FF430B" w:rsidRDefault="009D62FF" w:rsidP="009D62FF">
            <w:pPr>
              <w:tabs>
                <w:tab w:val="left" w:pos="1134"/>
                <w:tab w:val="left" w:pos="2694"/>
              </w:tabs>
              <w:jc w:val="both"/>
              <w:rPr>
                <w:rFonts w:eastAsia="Calibri"/>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rPr>
            </w:pPr>
            <w:r w:rsidRPr="00FF430B">
              <w:rPr>
                <w:rFonts w:eastAsia="Calibri"/>
              </w:rPr>
              <w:t>Subcontractanți</w:t>
            </w:r>
          </w:p>
          <w:p w14:paraId="358901C5" w14:textId="77777777" w:rsidR="009D62FF" w:rsidRPr="00FF430B" w:rsidRDefault="009D62FF" w:rsidP="009D62FF">
            <w:pPr>
              <w:tabs>
                <w:tab w:val="left" w:pos="1134"/>
                <w:tab w:val="left" w:pos="2694"/>
              </w:tabs>
              <w:jc w:val="both"/>
              <w:rPr>
                <w:rFonts w:eastAsia="Calibri"/>
                <w:i/>
                <w:sz w:val="20"/>
                <w:szCs w:val="20"/>
              </w:rPr>
            </w:pPr>
            <w:r w:rsidRPr="00FF430B">
              <w:rPr>
                <w:rFonts w:eastAsia="Calibri"/>
                <w:i/>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lang w:eastAsia="ro-RO"/>
              </w:rPr>
            </w:pPr>
            <w:r w:rsidRPr="00FF430B">
              <w:rPr>
                <w:lang w:eastAsia="ro-RO"/>
              </w:rPr>
              <w:t xml:space="preserve">Da □       Nu □      </w:t>
            </w:r>
          </w:p>
          <w:p w14:paraId="313FEF93" w14:textId="77777777" w:rsidR="009D62FF" w:rsidRPr="00FF430B" w:rsidRDefault="009D62FF" w:rsidP="009D62FF">
            <w:pPr>
              <w:tabs>
                <w:tab w:val="left" w:pos="1134"/>
                <w:tab w:val="left" w:pos="2694"/>
              </w:tabs>
              <w:jc w:val="both"/>
              <w:rPr>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rPr>
      </w:pPr>
      <w:r w:rsidRPr="00FF430B">
        <w:rPr>
          <w:rFonts w:eastAsia="Calibri"/>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rPr>
            </w:pPr>
            <w:r w:rsidRPr="00FF430B">
              <w:rPr>
                <w:rFonts w:eastAsia="Calibri"/>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rPr>
            </w:pPr>
            <w:r w:rsidRPr="00FF430B">
              <w:rPr>
                <w:rFonts w:eastAsia="Calibri"/>
              </w:rPr>
              <w:t>Denumirea</w:t>
            </w:r>
            <w:r w:rsidR="009D62FF" w:rsidRPr="00FF430B">
              <w:rPr>
                <w:rFonts w:eastAsia="Calibri"/>
              </w:rPr>
              <w:t xml:space="preserve"> serviciilor </w:t>
            </w:r>
            <w:r w:rsidRPr="00FF430B">
              <w:rPr>
                <w:rFonts w:eastAsia="Calibri"/>
              </w:rPr>
              <w:t xml:space="preserve">de proiectare </w:t>
            </w:r>
            <w:r w:rsidR="009D62FF" w:rsidRPr="00FF430B">
              <w:rPr>
                <w:rFonts w:eastAsia="Calibri"/>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rPr>
            </w:pPr>
            <w:r w:rsidRPr="00FF430B">
              <w:rPr>
                <w:rFonts w:eastAsia="Calibri"/>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rPr>
            </w:pPr>
            <w:r w:rsidRPr="00FF430B">
              <w:rPr>
                <w:rFonts w:eastAsia="Calibri"/>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rPr>
            </w:pPr>
            <w:r w:rsidRPr="00FF430B">
              <w:rPr>
                <w:rFonts w:eastAsia="Calibri"/>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rPr>
            </w:pPr>
            <w:r w:rsidRPr="00FF430B">
              <w:rPr>
                <w:rFonts w:eastAsia="Calibri"/>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rPr>
            </w:pPr>
            <w:r w:rsidRPr="00FF430B">
              <w:rPr>
                <w:rFonts w:eastAsia="Calibri"/>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rPr>
            </w:pPr>
            <w:r w:rsidRPr="00FF430B">
              <w:rPr>
                <w:rFonts w:eastAsia="Calibri"/>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rPr>
            </w:pPr>
            <w:r w:rsidRPr="00FF430B">
              <w:rPr>
                <w:rFonts w:eastAsia="Calibri"/>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rPr>
            </w:pPr>
            <w:r w:rsidRPr="00FF430B">
              <w:rPr>
                <w:rFonts w:eastAsia="Calibri"/>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rPr>
            </w:pPr>
          </w:p>
        </w:tc>
      </w:tr>
    </w:tbl>
    <w:p w14:paraId="019A3492" w14:textId="77777777" w:rsidR="009D62FF" w:rsidRPr="00FF430B" w:rsidRDefault="009D62FF" w:rsidP="009D62FF">
      <w:pPr>
        <w:tabs>
          <w:tab w:val="left" w:pos="1134"/>
          <w:tab w:val="left" w:pos="2694"/>
        </w:tabs>
        <w:spacing w:before="240" w:after="160"/>
        <w:jc w:val="both"/>
        <w:rPr>
          <w:rFonts w:eastAsia="Calibri"/>
          <w:i/>
        </w:rPr>
      </w:pPr>
      <w:r w:rsidRPr="00FF430B">
        <w:rPr>
          <w:rFonts w:eastAsia="Calibri"/>
          <w:b/>
          <w:i/>
          <w:color w:val="FF0000"/>
        </w:rPr>
        <w:t>Notă:</w:t>
      </w:r>
      <w:r w:rsidRPr="00FF430B">
        <w:rPr>
          <w:rFonts w:eastAsia="Calibri"/>
          <w:i/>
        </w:rPr>
        <w:t xml:space="preserve"> Informațiile respective urmează a fi indicate pentru fiecare atribuire în parte.</w:t>
      </w:r>
    </w:p>
    <w:p w14:paraId="13DF7393" w14:textId="77777777" w:rsidR="009D62FF" w:rsidRPr="00FF430B" w:rsidRDefault="009D62FF" w:rsidP="00C1052D">
      <w:pPr>
        <w:numPr>
          <w:ilvl w:val="0"/>
          <w:numId w:val="22"/>
        </w:numPr>
        <w:spacing w:before="240" w:after="160" w:line="259" w:lineRule="auto"/>
        <w:jc w:val="both"/>
        <w:rPr>
          <w:rFonts w:eastAsia="Calibri"/>
          <w:b/>
        </w:rPr>
      </w:pPr>
      <w:r w:rsidRPr="00FF430B">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rPr>
            </w:pPr>
            <w:r w:rsidRPr="00FF430B">
              <w:rPr>
                <w:rFonts w:eastAsia="Calibri"/>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lang w:eastAsia="ro-RO"/>
              </w:rPr>
            </w:pPr>
            <w:r w:rsidRPr="00FF430B">
              <w:rPr>
                <w:lang w:eastAsia="ro-RO"/>
              </w:rPr>
              <w:t xml:space="preserve">Nu □        </w:t>
            </w:r>
          </w:p>
          <w:p w14:paraId="7C8A450E" w14:textId="77777777" w:rsidR="009D62FF" w:rsidRPr="00FF430B" w:rsidRDefault="009D62FF" w:rsidP="009D62FF">
            <w:pPr>
              <w:ind w:right="-1"/>
              <w:jc w:val="both"/>
              <w:rPr>
                <w:lang w:eastAsia="ro-RO"/>
              </w:rPr>
            </w:pPr>
            <w:r w:rsidRPr="00FF430B">
              <w:rPr>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highlight w:val="yellow"/>
                <w:lang w:eastAsia="ro-RO"/>
              </w:rPr>
            </w:pPr>
            <w:r w:rsidRPr="00FF430B">
              <w:rPr>
                <w:lang w:eastAsia="ro-RO"/>
              </w:rPr>
              <w:t xml:space="preserve">Publicarea anterioară în </w:t>
            </w:r>
            <w:r w:rsidR="001B1E45" w:rsidRPr="00FF430B">
              <w:rPr>
                <w:i/>
                <w:lang w:eastAsia="zh-CN"/>
              </w:rPr>
              <w:t xml:space="preserve">Jurnalul Oficial al Uniunii Europene </w:t>
            </w:r>
            <w:r w:rsidRPr="00FF430B">
              <w:rPr>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lang w:eastAsia="ro-RO"/>
              </w:rPr>
            </w:pPr>
            <w:r w:rsidRPr="00FF430B">
              <w:rPr>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rPr>
            </w:pPr>
          </w:p>
        </w:tc>
        <w:tc>
          <w:tcPr>
            <w:tcW w:w="4394" w:type="dxa"/>
          </w:tcPr>
          <w:p w14:paraId="14CAB841" w14:textId="77777777" w:rsidR="009D62FF" w:rsidRPr="00FF430B" w:rsidRDefault="009D62FF" w:rsidP="009D62FF">
            <w:pPr>
              <w:jc w:val="both"/>
              <w:rPr>
                <w:rFonts w:eastAsia="Calibri"/>
              </w:rPr>
            </w:pPr>
            <w:r w:rsidRPr="00FF430B">
              <w:rPr>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rPr>
            </w:pPr>
            <w:r w:rsidRPr="00FF430B">
              <w:rPr>
                <w:rFonts w:eastAsia="Calibri"/>
              </w:rPr>
              <w:t>Agenția Națională pentru Soluționarea Contestațiilor</w:t>
            </w:r>
          </w:p>
          <w:p w14:paraId="4CC72E59" w14:textId="77777777" w:rsidR="009D62FF" w:rsidRPr="00FF430B" w:rsidRDefault="009D62FF" w:rsidP="009D62FF">
            <w:pPr>
              <w:contextualSpacing/>
              <w:jc w:val="both"/>
              <w:rPr>
                <w:lang w:eastAsia="zh-CN"/>
              </w:rPr>
            </w:pPr>
          </w:p>
        </w:tc>
        <w:tc>
          <w:tcPr>
            <w:tcW w:w="4394" w:type="dxa"/>
          </w:tcPr>
          <w:p w14:paraId="1049FD7A" w14:textId="77777777" w:rsidR="009D62FF" w:rsidRPr="00FF430B" w:rsidRDefault="009D62FF" w:rsidP="009D62FF">
            <w:pPr>
              <w:jc w:val="both"/>
              <w:rPr>
                <w:rFonts w:eastAsia="Calibri"/>
              </w:rPr>
            </w:pPr>
            <w:r w:rsidRPr="00FF430B">
              <w:rPr>
                <w:rFonts w:eastAsia="Calibri"/>
              </w:rPr>
              <w:t>mun. Chișinău, bd. Ștefan cel Mare și Sfânt, 124, MD-2001;</w:t>
            </w:r>
          </w:p>
          <w:p w14:paraId="018DEF71" w14:textId="77777777" w:rsidR="009D62FF" w:rsidRPr="00FF430B" w:rsidRDefault="009D62FF" w:rsidP="009D62FF">
            <w:pPr>
              <w:jc w:val="both"/>
              <w:rPr>
                <w:rFonts w:eastAsia="Calibri"/>
              </w:rPr>
            </w:pPr>
            <w:r w:rsidRPr="00FF430B">
              <w:rPr>
                <w:rFonts w:eastAsia="Calibri"/>
              </w:rPr>
              <w:t xml:space="preserve">tel/fax: (022) 820 652, 820-651 </w:t>
            </w:r>
          </w:p>
          <w:p w14:paraId="3D27656B" w14:textId="77777777" w:rsidR="009D62FF" w:rsidRPr="00FF430B" w:rsidRDefault="009D62FF" w:rsidP="009D62FF">
            <w:pPr>
              <w:jc w:val="both"/>
              <w:rPr>
                <w:rFonts w:eastAsia="Calibri"/>
                <w:color w:val="0563C1"/>
                <w:u w:val="single"/>
              </w:rPr>
            </w:pPr>
            <w:r w:rsidRPr="00FF430B">
              <w:rPr>
                <w:rFonts w:eastAsia="Calibri"/>
              </w:rPr>
              <w:t xml:space="preserve">e-mail: </w:t>
            </w:r>
            <w:hyperlink r:id="rId14" w:history="1">
              <w:r w:rsidRPr="00FF430B">
                <w:rPr>
                  <w:rFonts w:eastAsia="Calibri"/>
                  <w:color w:val="0563C1"/>
                  <w:u w:val="single"/>
                </w:rPr>
                <w:t>contestatii@ansc.md</w:t>
              </w:r>
            </w:hyperlink>
          </w:p>
          <w:p w14:paraId="2B6A8986" w14:textId="77777777" w:rsidR="009D62FF" w:rsidRPr="00FF430B" w:rsidRDefault="009D62FF" w:rsidP="009D62FF">
            <w:pPr>
              <w:jc w:val="both"/>
              <w:rPr>
                <w:rFonts w:eastAsia="Calibri"/>
              </w:rPr>
            </w:pPr>
            <w:r w:rsidRPr="00FF430B">
              <w:rPr>
                <w:rFonts w:eastAsia="Calibri"/>
              </w:rPr>
              <w:t xml:space="preserve">pagina web: </w:t>
            </w:r>
            <w:r w:rsidRPr="00FF430B">
              <w:rPr>
                <w:rFonts w:eastAsia="Calibri"/>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rPr>
            </w:pPr>
            <w:r w:rsidRPr="00FF430B">
              <w:rPr>
                <w:rFonts w:eastAsia="Calibri"/>
              </w:rPr>
              <w:t>Alte informații relevante</w:t>
            </w:r>
          </w:p>
        </w:tc>
        <w:tc>
          <w:tcPr>
            <w:tcW w:w="4394" w:type="dxa"/>
          </w:tcPr>
          <w:p w14:paraId="6134FBD9" w14:textId="77777777" w:rsidR="009D62FF" w:rsidRPr="00FF430B" w:rsidRDefault="009D62FF" w:rsidP="009D62FF">
            <w:pPr>
              <w:jc w:val="both"/>
              <w:rPr>
                <w:rFonts w:eastAsia="Calibri"/>
              </w:rPr>
            </w:pPr>
          </w:p>
        </w:tc>
      </w:tr>
    </w:tbl>
    <w:p w14:paraId="6F0188AD" w14:textId="77777777" w:rsidR="009D62FF" w:rsidRPr="00FF430B" w:rsidRDefault="009D62FF" w:rsidP="009D62FF">
      <w:pPr>
        <w:jc w:val="both"/>
        <w:rPr>
          <w:rFonts w:eastAsia="Calibri"/>
        </w:rPr>
      </w:pPr>
    </w:p>
    <w:p w14:paraId="28E53CB3" w14:textId="77777777" w:rsidR="009D62FF" w:rsidRPr="00FF430B" w:rsidRDefault="009D62FF" w:rsidP="009D62FF">
      <w:pPr>
        <w:spacing w:before="120"/>
        <w:ind w:firstLine="567"/>
        <w:rPr>
          <w:rFonts w:eastAsia="Calibri"/>
          <w:b/>
        </w:rPr>
      </w:pPr>
      <w:r w:rsidRPr="00FF430B">
        <w:rPr>
          <w:rFonts w:eastAsia="Calibri"/>
          <w:b/>
        </w:rPr>
        <w:t xml:space="preserve">Conducătorul grupului de lucru:  ___________________________                </w:t>
      </w:r>
    </w:p>
    <w:p w14:paraId="78033E5B" w14:textId="77777777" w:rsidR="009D62FF" w:rsidRPr="00FF430B" w:rsidRDefault="009D62FF" w:rsidP="009D62FF">
      <w:pPr>
        <w:jc w:val="both"/>
        <w:rPr>
          <w:rFonts w:eastAsia="Calibri"/>
        </w:rPr>
      </w:pPr>
    </w:p>
    <w:p w14:paraId="2F7C0EE3" w14:textId="7C18FEE9" w:rsidR="009D62FF" w:rsidRPr="00FF430B" w:rsidRDefault="009D62FF" w:rsidP="009D62FF">
      <w:pPr>
        <w:jc w:val="both"/>
        <w:rPr>
          <w:rFonts w:eastAsia="Calibri"/>
        </w:rPr>
      </w:pPr>
      <w:r w:rsidRPr="00FF430B">
        <w:rPr>
          <w:rFonts w:eastAsia="Calibri"/>
          <w:b/>
          <w:i/>
          <w:color w:val="FF0000"/>
        </w:rPr>
        <w:t>Notă:</w:t>
      </w:r>
      <w:r w:rsidR="00EC30C2">
        <w:rPr>
          <w:rFonts w:eastAsia="Calibri"/>
          <w:b/>
          <w:i/>
          <w:color w:val="FF0000"/>
        </w:rPr>
        <w:t xml:space="preserve"> </w:t>
      </w:r>
      <w:r w:rsidRPr="00FF430B">
        <w:rPr>
          <w:rFonts w:eastAsia="Calibri"/>
          <w:i/>
        </w:rPr>
        <w:t>A</w:t>
      </w:r>
      <w:r w:rsidRPr="00FF430B">
        <w:rPr>
          <w:rFonts w:eastAsia="Calibri"/>
          <w:i/>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bdr w:val="none" w:sz="0" w:space="0" w:color="auto" w:frame="1"/>
        </w:rPr>
        <w:lastRenderedPageBreak/>
        <w:t>achiziţii publice printr-un sistem dinamic de achiziţie</w:t>
      </w:r>
      <w:r w:rsidRPr="00FF430B">
        <w:rPr>
          <w:rFonts w:eastAsia="Calibri"/>
          <w:i/>
          <w:bdr w:val="none" w:sz="0" w:space="0" w:color="auto" w:frame="1"/>
          <w:shd w:val="clear" w:color="auto" w:fill="FFFFFF"/>
        </w:rPr>
        <w:t xml:space="preserve"> (art. 30 al Legii nr. 131</w:t>
      </w:r>
      <w:r w:rsidR="00C32CB2" w:rsidRPr="00FF430B">
        <w:rPr>
          <w:rFonts w:eastAsia="Calibri"/>
          <w:i/>
          <w:bdr w:val="none" w:sz="0" w:space="0" w:color="auto" w:frame="1"/>
          <w:shd w:val="clear" w:color="auto" w:fill="FFFFFF"/>
        </w:rPr>
        <w:t>/</w:t>
      </w:r>
      <w:r w:rsidRPr="00FF430B">
        <w:rPr>
          <w:rFonts w:eastAsia="Calibri"/>
          <w:i/>
          <w:bdr w:val="none" w:sz="0" w:space="0" w:color="auto" w:frame="1"/>
          <w:shd w:val="clear" w:color="auto" w:fill="FFFFFF"/>
        </w:rPr>
        <w:t>2015 privind achizițiile publice).</w:t>
      </w:r>
    </w:p>
    <w:p w14:paraId="515021B6" w14:textId="6999637B" w:rsidR="00502EFF" w:rsidRPr="00FF430B" w:rsidRDefault="00502EFF" w:rsidP="00502EFF">
      <w:pPr>
        <w:jc w:val="right"/>
        <w:rPr>
          <w:sz w:val="22"/>
          <w:szCs w:val="22"/>
        </w:rPr>
      </w:pPr>
      <w:r w:rsidRPr="00FF430B">
        <w:t>Anexa nr.</w:t>
      </w:r>
      <w:r w:rsidR="00FF430B">
        <w:t xml:space="preserve"> </w:t>
      </w:r>
      <w:r w:rsidRPr="00FF430B">
        <w:t>6</w:t>
      </w:r>
    </w:p>
    <w:p w14:paraId="0A2A3456" w14:textId="77777777" w:rsidR="00502EFF" w:rsidRPr="00FF430B" w:rsidRDefault="00502EFF" w:rsidP="00502EFF">
      <w:pPr>
        <w:jc w:val="right"/>
      </w:pPr>
      <w:r w:rsidRPr="00FF430B">
        <w:t xml:space="preserve">la </w:t>
      </w:r>
      <w:r w:rsidR="00FA0A8D" w:rsidRPr="00FF430B">
        <w:t>D</w:t>
      </w:r>
      <w:r w:rsidRPr="00FF430B">
        <w:t>ocumentația standard nr._____</w:t>
      </w:r>
    </w:p>
    <w:p w14:paraId="10268C54" w14:textId="77777777" w:rsidR="00502EFF" w:rsidRPr="00FF430B" w:rsidRDefault="00502EFF" w:rsidP="00502EFF">
      <w:pPr>
        <w:jc w:val="right"/>
      </w:pPr>
      <w:r w:rsidRPr="00FF430B">
        <w:t>din “____” ________ 20___</w:t>
      </w:r>
    </w:p>
    <w:p w14:paraId="31E23820" w14:textId="77777777" w:rsidR="002439D3" w:rsidRPr="00FF430B" w:rsidRDefault="002439D3" w:rsidP="00130A49">
      <w:pPr>
        <w:jc w:val="right"/>
        <w:rPr>
          <w:sz w:val="22"/>
          <w:szCs w:val="22"/>
        </w:rPr>
      </w:pPr>
    </w:p>
    <w:p w14:paraId="4E8FF3A6" w14:textId="77777777" w:rsidR="00641038" w:rsidRPr="00FF430B" w:rsidRDefault="00641038" w:rsidP="00130A49">
      <w:pPr>
        <w:jc w:val="right"/>
        <w:rPr>
          <w:i/>
          <w:sz w:val="22"/>
          <w:szCs w:val="22"/>
        </w:rPr>
      </w:pPr>
    </w:p>
    <w:p w14:paraId="038300D9" w14:textId="77777777" w:rsidR="00130A49" w:rsidRPr="00FF430B" w:rsidRDefault="00130A49" w:rsidP="002A6E99">
      <w:pPr>
        <w:ind w:right="-1"/>
        <w:jc w:val="center"/>
        <w:rPr>
          <w:b/>
          <w:bCs/>
          <w:color w:val="000000"/>
          <w:sz w:val="22"/>
          <w:szCs w:val="22"/>
        </w:rPr>
      </w:pPr>
    </w:p>
    <w:p w14:paraId="53C43AA1" w14:textId="77777777" w:rsidR="00130A49" w:rsidRPr="00FF430B" w:rsidRDefault="00130A49" w:rsidP="00130A49">
      <w:pPr>
        <w:ind w:right="-1"/>
        <w:jc w:val="center"/>
        <w:rPr>
          <w:b/>
          <w:bCs/>
          <w:color w:val="000000"/>
          <w:sz w:val="28"/>
          <w:szCs w:val="28"/>
        </w:rPr>
      </w:pPr>
      <w:r w:rsidRPr="00FF430B">
        <w:rPr>
          <w:b/>
          <w:bCs/>
          <w:color w:val="000000"/>
          <w:sz w:val="28"/>
          <w:szCs w:val="28"/>
        </w:rPr>
        <w:t>ANUNȚ</w:t>
      </w:r>
    </w:p>
    <w:p w14:paraId="2A0A1C5D" w14:textId="77777777" w:rsidR="00130A49" w:rsidRPr="00FF430B" w:rsidRDefault="00130A49" w:rsidP="00130A49">
      <w:pPr>
        <w:ind w:right="-1"/>
        <w:jc w:val="center"/>
        <w:rPr>
          <w:b/>
          <w:bCs/>
          <w:color w:val="000000"/>
          <w:sz w:val="22"/>
          <w:szCs w:val="22"/>
        </w:rPr>
      </w:pPr>
      <w:r w:rsidRPr="00FF430B">
        <w:rPr>
          <w:b/>
          <w:bCs/>
          <w:color w:val="000000"/>
          <w:sz w:val="22"/>
          <w:szCs w:val="22"/>
        </w:rPr>
        <w:t xml:space="preserve"> privind modificarea contractului </w:t>
      </w:r>
      <w:r w:rsidRPr="00FF430B">
        <w:rPr>
          <w:b/>
          <w:bCs/>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sz w:val="22"/>
          <w:szCs w:val="22"/>
        </w:rPr>
      </w:pPr>
      <w:r w:rsidRPr="00FF430B">
        <w:rPr>
          <w:rFonts w:eastAsia="Cambria"/>
          <w:sz w:val="22"/>
          <w:szCs w:val="22"/>
        </w:rPr>
        <w:t>Nr. ___________ din _____________</w:t>
      </w:r>
    </w:p>
    <w:p w14:paraId="485AC36E" w14:textId="77777777" w:rsidR="00130A49" w:rsidRPr="00FF430B" w:rsidRDefault="00130A49" w:rsidP="00C1052D">
      <w:pPr>
        <w:numPr>
          <w:ilvl w:val="0"/>
          <w:numId w:val="23"/>
        </w:numPr>
        <w:tabs>
          <w:tab w:val="left" w:pos="1134"/>
          <w:tab w:val="left" w:pos="2694"/>
        </w:tabs>
        <w:spacing w:before="240" w:after="240"/>
        <w:ind w:right="-1"/>
        <w:jc w:val="both"/>
        <w:rPr>
          <w:rFonts w:eastAsia="Cambria"/>
          <w:b/>
          <w:sz w:val="22"/>
          <w:szCs w:val="22"/>
          <w:lang w:eastAsia="zh-CN"/>
        </w:rPr>
      </w:pPr>
      <w:r w:rsidRPr="00FF430B">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rPr>
            </w:pPr>
            <w:r w:rsidRPr="00FF430B">
              <w:rPr>
                <w:b/>
              </w:rPr>
              <w:t>Denumirea autorității contractante</w:t>
            </w:r>
          </w:p>
        </w:tc>
        <w:tc>
          <w:tcPr>
            <w:tcW w:w="4218" w:type="dxa"/>
          </w:tcPr>
          <w:p w14:paraId="1C72343E" w14:textId="77777777" w:rsidR="00130A49" w:rsidRPr="00FF430B" w:rsidRDefault="00130A49" w:rsidP="00130A49">
            <w:pPr>
              <w:jc w:val="both"/>
              <w:rPr>
                <w:rFonts w:eastAsia="Cambria"/>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rPr>
            </w:pPr>
            <w:r w:rsidRPr="00FF430B">
              <w:rPr>
                <w:rFonts w:eastAsia="Cambria"/>
                <w:b/>
              </w:rPr>
              <w:t>Localitate</w:t>
            </w:r>
          </w:p>
        </w:tc>
        <w:tc>
          <w:tcPr>
            <w:tcW w:w="4218" w:type="dxa"/>
          </w:tcPr>
          <w:p w14:paraId="43ABA9D7" w14:textId="77777777" w:rsidR="00130A49" w:rsidRPr="00FF430B" w:rsidRDefault="00130A49" w:rsidP="00130A49">
            <w:pPr>
              <w:jc w:val="both"/>
              <w:rPr>
                <w:rFonts w:eastAsia="Cambria"/>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rPr>
            </w:pPr>
            <w:r w:rsidRPr="00FF430B">
              <w:rPr>
                <w:b/>
              </w:rPr>
              <w:t>IDNO</w:t>
            </w:r>
          </w:p>
        </w:tc>
        <w:tc>
          <w:tcPr>
            <w:tcW w:w="4218" w:type="dxa"/>
          </w:tcPr>
          <w:p w14:paraId="47427C9B" w14:textId="77777777" w:rsidR="00130A49" w:rsidRPr="00FF430B" w:rsidRDefault="00130A49" w:rsidP="00130A49">
            <w:pPr>
              <w:jc w:val="both"/>
              <w:rPr>
                <w:rFonts w:eastAsia="Cambria"/>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rPr>
            </w:pPr>
            <w:r w:rsidRPr="00FF430B">
              <w:rPr>
                <w:b/>
              </w:rPr>
              <w:t>Adresa</w:t>
            </w:r>
          </w:p>
        </w:tc>
        <w:tc>
          <w:tcPr>
            <w:tcW w:w="4218" w:type="dxa"/>
          </w:tcPr>
          <w:p w14:paraId="3B5F5C40" w14:textId="77777777" w:rsidR="00130A49" w:rsidRPr="00FF430B" w:rsidRDefault="00130A49" w:rsidP="00130A49">
            <w:pPr>
              <w:jc w:val="both"/>
              <w:rPr>
                <w:rFonts w:eastAsia="Cambria"/>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rPr>
            </w:pPr>
            <w:r w:rsidRPr="00FF430B">
              <w:rPr>
                <w:b/>
              </w:rPr>
              <w:t>Număr de telefon</w:t>
            </w:r>
          </w:p>
        </w:tc>
        <w:tc>
          <w:tcPr>
            <w:tcW w:w="4218" w:type="dxa"/>
          </w:tcPr>
          <w:p w14:paraId="03EF239F" w14:textId="77777777" w:rsidR="00130A49" w:rsidRPr="00FF430B" w:rsidRDefault="00130A49" w:rsidP="00130A49">
            <w:pPr>
              <w:jc w:val="both"/>
              <w:rPr>
                <w:rFonts w:eastAsia="Cambria"/>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rPr>
            </w:pPr>
            <w:r w:rsidRPr="00FF430B">
              <w:rPr>
                <w:b/>
              </w:rPr>
              <w:t>Număr de fax</w:t>
            </w:r>
          </w:p>
        </w:tc>
        <w:tc>
          <w:tcPr>
            <w:tcW w:w="4218" w:type="dxa"/>
          </w:tcPr>
          <w:p w14:paraId="53D1A00A" w14:textId="77777777" w:rsidR="00130A49" w:rsidRPr="00FF430B" w:rsidRDefault="00130A49" w:rsidP="00130A49">
            <w:pPr>
              <w:jc w:val="both"/>
              <w:rPr>
                <w:rFonts w:eastAsia="Cambria"/>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rPr>
            </w:pPr>
            <w:r w:rsidRPr="00FF430B">
              <w:rPr>
                <w:b/>
              </w:rPr>
              <w:t xml:space="preserve">E-mail </w:t>
            </w:r>
          </w:p>
        </w:tc>
        <w:tc>
          <w:tcPr>
            <w:tcW w:w="4218" w:type="dxa"/>
          </w:tcPr>
          <w:p w14:paraId="4F105A3F" w14:textId="77777777" w:rsidR="00130A49" w:rsidRPr="00FF430B" w:rsidRDefault="00130A49" w:rsidP="00130A49">
            <w:pPr>
              <w:jc w:val="both"/>
              <w:rPr>
                <w:rFonts w:eastAsia="Cambria"/>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rPr>
            </w:pPr>
            <w:r w:rsidRPr="00FF430B">
              <w:rPr>
                <w:b/>
              </w:rPr>
              <w:t>Pagina web oficială</w:t>
            </w:r>
          </w:p>
        </w:tc>
        <w:tc>
          <w:tcPr>
            <w:tcW w:w="4218" w:type="dxa"/>
          </w:tcPr>
          <w:p w14:paraId="425119AB" w14:textId="77777777" w:rsidR="00130A49" w:rsidRPr="00FF430B" w:rsidRDefault="00130A49" w:rsidP="00130A49">
            <w:pPr>
              <w:jc w:val="both"/>
              <w:rPr>
                <w:rFonts w:eastAsia="Cambria"/>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rPr>
            </w:pPr>
            <w:r w:rsidRPr="00FF430B">
              <w:rPr>
                <w:b/>
              </w:rPr>
              <w:t xml:space="preserve">Persoana de contact </w:t>
            </w:r>
          </w:p>
          <w:p w14:paraId="5E5284BB" w14:textId="77777777" w:rsidR="00130A49" w:rsidRPr="00FF430B" w:rsidRDefault="00130A49" w:rsidP="00130A49">
            <w:pPr>
              <w:jc w:val="both"/>
              <w:rPr>
                <w:b/>
              </w:rPr>
            </w:pPr>
            <w:r w:rsidRPr="00FF430B">
              <w:rPr>
                <w:i/>
              </w:rPr>
              <w:t>(nume, prenume, telefon, e-mail)</w:t>
            </w:r>
          </w:p>
        </w:tc>
        <w:tc>
          <w:tcPr>
            <w:tcW w:w="4218" w:type="dxa"/>
          </w:tcPr>
          <w:p w14:paraId="1EBAF199" w14:textId="77777777" w:rsidR="00130A49" w:rsidRPr="00FF430B" w:rsidRDefault="00130A49" w:rsidP="00130A49">
            <w:pPr>
              <w:jc w:val="both"/>
              <w:rPr>
                <w:rFonts w:eastAsia="Cambria"/>
              </w:rPr>
            </w:pPr>
          </w:p>
        </w:tc>
      </w:tr>
    </w:tbl>
    <w:p w14:paraId="3510A1D2" w14:textId="77777777" w:rsidR="00130A49" w:rsidRPr="00FF430B" w:rsidRDefault="00130A49" w:rsidP="00C1052D">
      <w:pPr>
        <w:numPr>
          <w:ilvl w:val="0"/>
          <w:numId w:val="23"/>
        </w:numPr>
        <w:tabs>
          <w:tab w:val="left" w:pos="1134"/>
          <w:tab w:val="left" w:pos="2694"/>
        </w:tabs>
        <w:spacing w:before="240" w:after="240"/>
        <w:ind w:right="-1"/>
        <w:jc w:val="both"/>
        <w:rPr>
          <w:rFonts w:eastAsia="Cambria"/>
          <w:b/>
          <w:sz w:val="22"/>
          <w:szCs w:val="22"/>
          <w:lang w:eastAsia="zh-CN"/>
        </w:rPr>
      </w:pPr>
      <w:r w:rsidRPr="00FF430B">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lang w:eastAsia="ro-RO"/>
              </w:rPr>
            </w:pPr>
            <w:r w:rsidRPr="00FF430B">
              <w:rPr>
                <w:b/>
                <w:lang w:eastAsia="ro-RO"/>
              </w:rPr>
              <w:t>Tipul procedurii de achiziție</w:t>
            </w:r>
          </w:p>
        </w:tc>
        <w:tc>
          <w:tcPr>
            <w:tcW w:w="4218" w:type="dxa"/>
          </w:tcPr>
          <w:p w14:paraId="1BDEB236" w14:textId="77777777" w:rsidR="00130A49" w:rsidRPr="00FF430B" w:rsidRDefault="00130A49" w:rsidP="00130A49">
            <w:pPr>
              <w:jc w:val="both"/>
              <w:rPr>
                <w:lang w:eastAsia="ro-RO"/>
              </w:rPr>
            </w:pPr>
            <w:r w:rsidRPr="00FF430B">
              <w:rPr>
                <w:lang w:eastAsia="ro-RO"/>
              </w:rPr>
              <w:t xml:space="preserve">Cererea ofertelor de prețuri □  </w:t>
            </w:r>
          </w:p>
          <w:p w14:paraId="49677013" w14:textId="77777777" w:rsidR="00130A49" w:rsidRPr="00FF430B" w:rsidRDefault="00130A49" w:rsidP="00130A49">
            <w:pPr>
              <w:jc w:val="both"/>
              <w:rPr>
                <w:i/>
                <w:lang w:eastAsia="ro-RO"/>
              </w:rPr>
            </w:pPr>
            <w:r w:rsidRPr="00FF430B">
              <w:rPr>
                <w:lang w:eastAsia="ro-RO"/>
              </w:rPr>
              <w:t xml:space="preserve">Licitație deschisă □  Altele: </w:t>
            </w:r>
            <w:r w:rsidRPr="00FF430B">
              <w:rPr>
                <w:i/>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lang w:eastAsia="ro-RO"/>
              </w:rPr>
            </w:pPr>
            <w:r w:rsidRPr="00FF430B">
              <w:rPr>
                <w:b/>
                <w:lang w:eastAsia="ro-RO"/>
              </w:rPr>
              <w:t>Obiectul achiziției</w:t>
            </w:r>
          </w:p>
        </w:tc>
        <w:tc>
          <w:tcPr>
            <w:tcW w:w="4218" w:type="dxa"/>
          </w:tcPr>
          <w:p w14:paraId="5E7C477B" w14:textId="77777777" w:rsidR="00130A49" w:rsidRPr="00FF430B" w:rsidRDefault="00130A49" w:rsidP="00130A49">
            <w:pPr>
              <w:jc w:val="both"/>
              <w:rPr>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lang w:eastAsia="ro-RO"/>
              </w:rPr>
            </w:pPr>
            <w:r w:rsidRPr="00FF430B">
              <w:rPr>
                <w:b/>
                <w:lang w:eastAsia="ro-RO"/>
              </w:rPr>
              <w:t>Cod CPV</w:t>
            </w:r>
          </w:p>
        </w:tc>
        <w:tc>
          <w:tcPr>
            <w:tcW w:w="4218" w:type="dxa"/>
          </w:tcPr>
          <w:p w14:paraId="251AAD3E" w14:textId="77777777" w:rsidR="00130A49" w:rsidRPr="00FF430B" w:rsidRDefault="00130A49" w:rsidP="00130A49">
            <w:pPr>
              <w:jc w:val="both"/>
              <w:rPr>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lang w:eastAsia="ro-RO"/>
              </w:rPr>
            </w:pPr>
            <w:r w:rsidRPr="00FF430B">
              <w:rPr>
                <w:b/>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lang w:eastAsia="ro-RO"/>
              </w:rPr>
            </w:pPr>
            <w:r w:rsidRPr="00FF430B">
              <w:rPr>
                <w:b/>
                <w:lang w:eastAsia="ro-RO"/>
              </w:rPr>
              <w:t xml:space="preserve">Nr. și link-ul procedurii </w:t>
            </w:r>
            <w:r w:rsidRPr="00FF430B">
              <w:rPr>
                <w:i/>
                <w:lang w:eastAsia="ro-RO"/>
              </w:rPr>
              <w:t xml:space="preserve">(se va indica din cadrul portalului guvernamental </w:t>
            </w:r>
            <w:hyperlink r:id="rId15" w:history="1">
              <w:r w:rsidRPr="00FF430B">
                <w:rPr>
                  <w:i/>
                  <w:color w:val="0000FF"/>
                  <w:u w:val="single"/>
                  <w:lang w:eastAsia="ro-RO"/>
                </w:rPr>
                <w:t>www.mtender.gov.md</w:t>
              </w:r>
            </w:hyperlink>
            <w:r w:rsidRPr="00FF430B">
              <w:rPr>
                <w:i/>
                <w:lang w:eastAsia="ro-RO"/>
              </w:rPr>
              <w:t>)</w:t>
            </w:r>
          </w:p>
        </w:tc>
        <w:tc>
          <w:tcPr>
            <w:tcW w:w="4218" w:type="dxa"/>
          </w:tcPr>
          <w:p w14:paraId="35D910A1" w14:textId="77777777" w:rsidR="00130A49" w:rsidRPr="00FF430B" w:rsidRDefault="00130A49" w:rsidP="00130A49">
            <w:pPr>
              <w:jc w:val="both"/>
              <w:rPr>
                <w:rFonts w:eastAsia="Cambria"/>
              </w:rPr>
            </w:pPr>
            <w:r w:rsidRPr="00FF430B">
              <w:rPr>
                <w:rFonts w:eastAsia="Cambria"/>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lang w:eastAsia="ro-RO"/>
              </w:rPr>
            </w:pPr>
          </w:p>
        </w:tc>
        <w:tc>
          <w:tcPr>
            <w:tcW w:w="4218" w:type="dxa"/>
          </w:tcPr>
          <w:p w14:paraId="58DFD7F1" w14:textId="77777777" w:rsidR="00130A49" w:rsidRPr="00FF430B" w:rsidRDefault="00130A49" w:rsidP="00130A49">
            <w:pPr>
              <w:jc w:val="both"/>
              <w:rPr>
                <w:rFonts w:eastAsia="Cambria"/>
              </w:rPr>
            </w:pPr>
            <w:r w:rsidRPr="00FF430B">
              <w:rPr>
                <w:rFonts w:eastAsia="Cambria"/>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rPr>
            </w:pPr>
            <w:r w:rsidRPr="00FF430B">
              <w:rPr>
                <w:b/>
                <w:lang w:eastAsia="ro-RO"/>
              </w:rPr>
              <w:t>Data publicării anunțului de participare</w:t>
            </w:r>
          </w:p>
        </w:tc>
        <w:tc>
          <w:tcPr>
            <w:tcW w:w="4218" w:type="dxa"/>
          </w:tcPr>
          <w:p w14:paraId="6BA723F8" w14:textId="77777777" w:rsidR="00130A49" w:rsidRPr="00FF430B" w:rsidRDefault="00130A49" w:rsidP="00130A49">
            <w:pPr>
              <w:jc w:val="both"/>
              <w:rPr>
                <w:rFonts w:eastAsia="Cambria"/>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lang w:eastAsia="ro-RO"/>
              </w:rPr>
            </w:pPr>
            <w:r w:rsidRPr="00FF430B">
              <w:rPr>
                <w:b/>
                <w:color w:val="000000"/>
              </w:rPr>
              <w:t xml:space="preserve">Data (datele) și referința (referințele) publicărilor anterioare în Jurnalul Oficial al Uniunii Europene privind proiectul (proiectele) la care se referă anunțul respectiv </w:t>
            </w:r>
            <w:r w:rsidRPr="00FF430B">
              <w:rPr>
                <w:i/>
                <w:color w:val="000000"/>
              </w:rPr>
              <w:t>(după caz)</w:t>
            </w:r>
          </w:p>
        </w:tc>
        <w:tc>
          <w:tcPr>
            <w:tcW w:w="4218" w:type="dxa"/>
          </w:tcPr>
          <w:p w14:paraId="29382543" w14:textId="77777777" w:rsidR="00130A49" w:rsidRPr="00FF430B" w:rsidRDefault="00130A49" w:rsidP="00130A49">
            <w:pPr>
              <w:jc w:val="both"/>
              <w:rPr>
                <w:rFonts w:eastAsia="Cambria"/>
              </w:rPr>
            </w:pPr>
          </w:p>
        </w:tc>
      </w:tr>
    </w:tbl>
    <w:p w14:paraId="436919F8" w14:textId="77777777" w:rsidR="00130A49" w:rsidRPr="00FF430B" w:rsidRDefault="00130A49" w:rsidP="00C1052D">
      <w:pPr>
        <w:numPr>
          <w:ilvl w:val="0"/>
          <w:numId w:val="23"/>
        </w:numPr>
        <w:tabs>
          <w:tab w:val="left" w:pos="1134"/>
          <w:tab w:val="left" w:pos="2694"/>
        </w:tabs>
        <w:spacing w:before="240" w:after="240"/>
        <w:ind w:right="-1"/>
        <w:jc w:val="both"/>
        <w:rPr>
          <w:rFonts w:eastAsia="Cambria"/>
          <w:b/>
          <w:sz w:val="22"/>
          <w:szCs w:val="22"/>
          <w:lang w:eastAsia="zh-CN"/>
        </w:rPr>
      </w:pPr>
      <w:r w:rsidRPr="00FF430B">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lang w:eastAsia="ro-RO"/>
              </w:rPr>
            </w:pPr>
            <w:r w:rsidRPr="00FF430B">
              <w:rPr>
                <w:b/>
                <w:lang w:eastAsia="ro-RO"/>
              </w:rPr>
              <w:t>Tipul contractului de achiziție/acordului-cadru</w:t>
            </w:r>
          </w:p>
        </w:tc>
        <w:tc>
          <w:tcPr>
            <w:tcW w:w="4218" w:type="dxa"/>
          </w:tcPr>
          <w:p w14:paraId="15909172" w14:textId="77777777" w:rsidR="00130A49" w:rsidRPr="00FF430B" w:rsidRDefault="00130A49" w:rsidP="00130A49">
            <w:pPr>
              <w:jc w:val="both"/>
              <w:rPr>
                <w:lang w:eastAsia="ro-RO"/>
              </w:rPr>
            </w:pPr>
            <w:r w:rsidRPr="00FF430B">
              <w:rPr>
                <w:lang w:eastAsia="ro-RO"/>
              </w:rPr>
              <w:t xml:space="preserve"> Servicii</w:t>
            </w:r>
            <w:r w:rsidR="002A6E99" w:rsidRPr="00FF430B">
              <w:rPr>
                <w:lang w:eastAsia="ro-RO"/>
              </w:rPr>
              <w:t xml:space="preserve"> de proiectare</w:t>
            </w:r>
            <w:r w:rsidRPr="00FF430B">
              <w:rPr>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lang w:eastAsia="ro-RO"/>
              </w:rPr>
            </w:pPr>
            <w:r w:rsidRPr="00FF430B">
              <w:rPr>
                <w:b/>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lang w:eastAsia="ro-RO"/>
              </w:rPr>
            </w:pPr>
            <w:r w:rsidRPr="00FF430B">
              <w:rPr>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lang w:eastAsia="ro-RO"/>
              </w:rPr>
            </w:pPr>
            <w:r w:rsidRPr="00FF430B">
              <w:rPr>
                <w:b/>
                <w:lang w:eastAsia="ro-RO"/>
              </w:rPr>
              <w:t>Sursa de finanțare</w:t>
            </w:r>
          </w:p>
        </w:tc>
        <w:tc>
          <w:tcPr>
            <w:tcW w:w="4218" w:type="dxa"/>
          </w:tcPr>
          <w:p w14:paraId="0C3B42A2" w14:textId="77777777" w:rsidR="00130A49" w:rsidRPr="00FF430B" w:rsidRDefault="00130A49" w:rsidP="00130A49">
            <w:pPr>
              <w:jc w:val="both"/>
              <w:rPr>
                <w:lang w:eastAsia="ro-RO"/>
              </w:rPr>
            </w:pPr>
            <w:r w:rsidRPr="00FF430B">
              <w:rPr>
                <w:lang w:eastAsia="ro-RO"/>
              </w:rPr>
              <w:t>Buget</w:t>
            </w:r>
            <w:r w:rsidR="00590C16" w:rsidRPr="00FF430B">
              <w:rPr>
                <w:lang w:eastAsia="ro-RO"/>
              </w:rPr>
              <w:t>ul</w:t>
            </w:r>
            <w:r w:rsidRPr="00FF430B">
              <w:rPr>
                <w:lang w:eastAsia="ro-RO"/>
              </w:rPr>
              <w:t xml:space="preserve"> de stat □     </w:t>
            </w:r>
            <w:r w:rsidR="00FA0A8D" w:rsidRPr="00FF430B">
              <w:rPr>
                <w:lang w:eastAsia="ro-RO"/>
              </w:rPr>
              <w:t>FAOAM</w:t>
            </w:r>
            <w:r w:rsidRPr="00FF430B">
              <w:rPr>
                <w:lang w:eastAsia="ro-RO"/>
              </w:rPr>
              <w:t xml:space="preserve"> □ </w:t>
            </w:r>
          </w:p>
          <w:p w14:paraId="5877F094" w14:textId="77777777" w:rsidR="00130A49" w:rsidRPr="00FF430B" w:rsidRDefault="00FA0A8D" w:rsidP="00130A49">
            <w:pPr>
              <w:jc w:val="both"/>
              <w:rPr>
                <w:lang w:eastAsia="ro-RO"/>
              </w:rPr>
            </w:pPr>
            <w:r w:rsidRPr="00FF430B">
              <w:rPr>
                <w:lang w:eastAsia="ro-RO"/>
              </w:rPr>
              <w:t xml:space="preserve">BASS </w:t>
            </w:r>
            <w:r w:rsidR="00130A49" w:rsidRPr="00FF430B">
              <w:rPr>
                <w:lang w:eastAsia="ro-RO"/>
              </w:rPr>
              <w:t xml:space="preserve">□     Surse externe □ </w:t>
            </w:r>
          </w:p>
          <w:p w14:paraId="0C5552A8" w14:textId="77777777" w:rsidR="00130A49" w:rsidRPr="00FF430B" w:rsidRDefault="00130A49" w:rsidP="00130A49">
            <w:pPr>
              <w:jc w:val="both"/>
              <w:rPr>
                <w:lang w:eastAsia="ro-RO"/>
              </w:rPr>
            </w:pPr>
            <w:r w:rsidRPr="00FF430B">
              <w:rPr>
                <w:lang w:eastAsia="ro-RO"/>
              </w:rPr>
              <w:t xml:space="preserve">Alte surse: </w:t>
            </w:r>
            <w:r w:rsidRPr="00FF430B">
              <w:rPr>
                <w:i/>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lang w:eastAsia="ro-RO"/>
              </w:rPr>
            </w:pPr>
            <w:r w:rsidRPr="00FF430B">
              <w:rPr>
                <w:b/>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lang w:eastAsia="ro-RO"/>
              </w:rPr>
            </w:pPr>
            <w:r w:rsidRPr="00FF430B">
              <w:rPr>
                <w:b/>
                <w:lang w:eastAsia="ro-RO"/>
              </w:rPr>
              <w:t>Denumirea operatorului economic</w:t>
            </w:r>
          </w:p>
        </w:tc>
        <w:tc>
          <w:tcPr>
            <w:tcW w:w="4218" w:type="dxa"/>
          </w:tcPr>
          <w:p w14:paraId="0363C809" w14:textId="77777777" w:rsidR="00130A49" w:rsidRPr="00FF430B" w:rsidRDefault="00130A49" w:rsidP="00130A49">
            <w:pPr>
              <w:jc w:val="both"/>
              <w:rPr>
                <w:i/>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lang w:eastAsia="ro-RO"/>
              </w:rPr>
            </w:pPr>
            <w:r w:rsidRPr="00FF430B">
              <w:rPr>
                <w:b/>
                <w:lang w:eastAsia="ro-RO"/>
              </w:rPr>
              <w:t>Nr. și data contractului de achiziție/acordului-cadru</w:t>
            </w:r>
          </w:p>
        </w:tc>
        <w:tc>
          <w:tcPr>
            <w:tcW w:w="4218" w:type="dxa"/>
          </w:tcPr>
          <w:p w14:paraId="41011DE4" w14:textId="77777777" w:rsidR="00130A49" w:rsidRPr="00FF430B" w:rsidRDefault="00130A49" w:rsidP="00130A49">
            <w:pPr>
              <w:jc w:val="both"/>
              <w:rPr>
                <w:lang w:eastAsia="ro-RO"/>
              </w:rPr>
            </w:pPr>
            <w:r w:rsidRPr="00FF430B">
              <w:rPr>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lang w:eastAsia="ro-RO"/>
              </w:rPr>
            </w:pPr>
          </w:p>
        </w:tc>
        <w:tc>
          <w:tcPr>
            <w:tcW w:w="4218" w:type="dxa"/>
          </w:tcPr>
          <w:p w14:paraId="6F245650" w14:textId="77777777" w:rsidR="00130A49" w:rsidRPr="00FF430B" w:rsidRDefault="00130A49" w:rsidP="00130A49">
            <w:pPr>
              <w:jc w:val="both"/>
              <w:rPr>
                <w:lang w:eastAsia="ro-RO"/>
              </w:rPr>
            </w:pPr>
            <w:r w:rsidRPr="00FF430B">
              <w:rPr>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lang w:eastAsia="ro-RO"/>
              </w:rPr>
            </w:pPr>
            <w:r w:rsidRPr="00FF430B">
              <w:rPr>
                <w:b/>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lang w:eastAsia="ro-RO"/>
              </w:rPr>
            </w:pPr>
            <w:r w:rsidRPr="00FF430B">
              <w:rPr>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lang w:eastAsia="ro-RO"/>
              </w:rPr>
            </w:pPr>
          </w:p>
        </w:tc>
        <w:tc>
          <w:tcPr>
            <w:tcW w:w="4218" w:type="dxa"/>
          </w:tcPr>
          <w:p w14:paraId="0EDED1FA" w14:textId="77777777" w:rsidR="00130A49" w:rsidRPr="00FF430B" w:rsidRDefault="00130A49" w:rsidP="00130A49">
            <w:pPr>
              <w:jc w:val="both"/>
              <w:rPr>
                <w:lang w:eastAsia="ro-RO"/>
              </w:rPr>
            </w:pPr>
            <w:r w:rsidRPr="00FF430B">
              <w:rPr>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lang w:eastAsia="ro-RO"/>
              </w:rPr>
            </w:pPr>
            <w:r w:rsidRPr="00FF430B">
              <w:rPr>
                <w:b/>
                <w:lang w:eastAsia="ro-RO"/>
              </w:rPr>
              <w:t>Termen de valabilitate</w:t>
            </w:r>
          </w:p>
        </w:tc>
        <w:tc>
          <w:tcPr>
            <w:tcW w:w="4218" w:type="dxa"/>
          </w:tcPr>
          <w:p w14:paraId="1DA360E6" w14:textId="77777777" w:rsidR="00130A49" w:rsidRPr="00FF430B" w:rsidRDefault="00130A49" w:rsidP="00130A49">
            <w:pPr>
              <w:jc w:val="both"/>
              <w:rPr>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lang w:eastAsia="ro-RO"/>
              </w:rPr>
            </w:pPr>
            <w:r w:rsidRPr="00FF430B">
              <w:rPr>
                <w:b/>
                <w:lang w:eastAsia="ro-RO"/>
              </w:rPr>
              <w:t>Termen de execuție</w:t>
            </w:r>
          </w:p>
        </w:tc>
        <w:tc>
          <w:tcPr>
            <w:tcW w:w="4218" w:type="dxa"/>
          </w:tcPr>
          <w:p w14:paraId="659E5BD3" w14:textId="77777777" w:rsidR="00130A49" w:rsidRPr="00FF430B" w:rsidRDefault="00130A49" w:rsidP="00130A49">
            <w:pPr>
              <w:jc w:val="both"/>
              <w:rPr>
                <w:lang w:eastAsia="ro-RO"/>
              </w:rPr>
            </w:pPr>
          </w:p>
        </w:tc>
      </w:tr>
    </w:tbl>
    <w:p w14:paraId="2FC90E56" w14:textId="5BAA12C5" w:rsidR="00130A49" w:rsidRPr="00FF430B" w:rsidRDefault="00130A49" w:rsidP="00C1052D">
      <w:pPr>
        <w:numPr>
          <w:ilvl w:val="0"/>
          <w:numId w:val="23"/>
        </w:numPr>
        <w:tabs>
          <w:tab w:val="left" w:pos="1134"/>
          <w:tab w:val="left" w:pos="2694"/>
        </w:tabs>
        <w:spacing w:before="240" w:after="240"/>
        <w:ind w:right="-1"/>
        <w:jc w:val="both"/>
        <w:rPr>
          <w:rFonts w:eastAsia="Cambria"/>
          <w:b/>
          <w:sz w:val="22"/>
          <w:szCs w:val="22"/>
          <w:lang w:eastAsia="zh-CN"/>
        </w:rPr>
      </w:pPr>
      <w:r w:rsidRPr="00FF430B">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lang w:eastAsia="ro-RO"/>
              </w:rPr>
            </w:pPr>
            <w:r w:rsidRPr="00FF430B">
              <w:rPr>
                <w:b/>
                <w:lang w:eastAsia="ro-RO"/>
              </w:rPr>
              <w:t xml:space="preserve">Tipul modificărilor </w:t>
            </w:r>
          </w:p>
        </w:tc>
        <w:tc>
          <w:tcPr>
            <w:tcW w:w="4786" w:type="dxa"/>
          </w:tcPr>
          <w:p w14:paraId="2BD1DC7E" w14:textId="77777777" w:rsidR="00130A49" w:rsidRPr="00FF430B" w:rsidRDefault="00130A49" w:rsidP="00130A49">
            <w:pPr>
              <w:ind w:right="-1"/>
              <w:jc w:val="both"/>
            </w:pPr>
            <w:r w:rsidRPr="00FF430B">
              <w:t xml:space="preserve">Micşorarea valorii contractului </w:t>
            </w:r>
            <w:r w:rsidRPr="00FF430B">
              <w:rPr>
                <w:lang w:eastAsia="ro-RO"/>
              </w:rPr>
              <w:t xml:space="preserve"> □</w:t>
            </w:r>
          </w:p>
          <w:p w14:paraId="2D0493D5" w14:textId="77777777" w:rsidR="00130A49" w:rsidRPr="00FF430B" w:rsidRDefault="00130A49" w:rsidP="00130A49">
            <w:pPr>
              <w:ind w:right="-1"/>
              <w:jc w:val="both"/>
            </w:pPr>
            <w:r w:rsidRPr="00FF430B">
              <w:t xml:space="preserve">Majorarea valorii contractului </w:t>
            </w:r>
            <w:r w:rsidRPr="00FF430B">
              <w:rPr>
                <w:lang w:eastAsia="ro-RO"/>
              </w:rPr>
              <w:t xml:space="preserve"> □</w:t>
            </w:r>
          </w:p>
          <w:p w14:paraId="23A825DA" w14:textId="77777777" w:rsidR="00130A49" w:rsidRPr="00FF430B" w:rsidRDefault="00130A49" w:rsidP="00130A49">
            <w:pPr>
              <w:ind w:right="-1"/>
            </w:pPr>
            <w:r w:rsidRPr="00FF430B">
              <w:t>Modificarea t</w:t>
            </w:r>
            <w:r w:rsidR="002A6E99" w:rsidRPr="00FF430B">
              <w:t>ermenului de executare/</w:t>
            </w:r>
            <w:r w:rsidRPr="00FF430B">
              <w:t xml:space="preserve"> prestare </w:t>
            </w:r>
            <w:r w:rsidRPr="00FF430B">
              <w:rPr>
                <w:lang w:eastAsia="ro-RO"/>
              </w:rPr>
              <w:t xml:space="preserve"> □</w:t>
            </w:r>
          </w:p>
          <w:p w14:paraId="04C0DD03" w14:textId="77777777" w:rsidR="00130A49" w:rsidRPr="00FF430B" w:rsidRDefault="00130A49" w:rsidP="00130A49">
            <w:pPr>
              <w:ind w:right="-1"/>
              <w:jc w:val="both"/>
            </w:pPr>
            <w:r w:rsidRPr="00FF430B">
              <w:t xml:space="preserve">Modificarea termenului de valabilitate </w:t>
            </w:r>
            <w:r w:rsidRPr="00FF430B">
              <w:rPr>
                <w:lang w:eastAsia="ro-RO"/>
              </w:rPr>
              <w:t xml:space="preserve"> □</w:t>
            </w:r>
          </w:p>
          <w:p w14:paraId="75EB7422" w14:textId="33C9B178" w:rsidR="00130A49" w:rsidRPr="00FF430B" w:rsidRDefault="009D14A7" w:rsidP="00130A49">
            <w:pPr>
              <w:ind w:right="-1"/>
              <w:jc w:val="both"/>
              <w:rPr>
                <w:lang w:eastAsia="ro-RO"/>
              </w:rPr>
            </w:pPr>
            <w:r w:rsidRPr="00FF430B">
              <w:t>Rezoluțiunea</w:t>
            </w:r>
            <w:r w:rsidR="001F7AEE">
              <w:t xml:space="preserve"> </w:t>
            </w:r>
            <w:r w:rsidR="00130A49" w:rsidRPr="00FF430B">
              <w:t xml:space="preserve">contractului </w:t>
            </w:r>
            <w:r w:rsidR="00130A49" w:rsidRPr="00FF430B">
              <w:rPr>
                <w:lang w:eastAsia="ro-RO"/>
              </w:rPr>
              <w:t xml:space="preserve"> □</w:t>
            </w:r>
          </w:p>
          <w:p w14:paraId="64D33775" w14:textId="77777777" w:rsidR="00130A49" w:rsidRPr="00FF430B" w:rsidRDefault="00130A49" w:rsidP="00130A49">
            <w:pPr>
              <w:ind w:right="-1"/>
              <w:jc w:val="both"/>
              <w:rPr>
                <w:lang w:eastAsia="ro-RO"/>
              </w:rPr>
            </w:pPr>
            <w:r w:rsidRPr="00FF430B">
              <w:rPr>
                <w:lang w:eastAsia="ro-RO"/>
              </w:rPr>
              <w:t xml:space="preserve">Altele:  </w:t>
            </w:r>
            <w:r w:rsidRPr="00FF430B">
              <w:rPr>
                <w:i/>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lang w:eastAsia="ro-RO"/>
              </w:rPr>
            </w:pPr>
            <w:r w:rsidRPr="00FF430B">
              <w:rPr>
                <w:b/>
                <w:lang w:eastAsia="ro-RO"/>
              </w:rPr>
              <w:t>Temeiul juridic</w:t>
            </w:r>
          </w:p>
        </w:tc>
        <w:tc>
          <w:tcPr>
            <w:tcW w:w="4786" w:type="dxa"/>
          </w:tcPr>
          <w:p w14:paraId="74A77679" w14:textId="77777777" w:rsidR="00130A49" w:rsidRPr="00FF430B" w:rsidRDefault="00130A49" w:rsidP="00130A49">
            <w:pPr>
              <w:ind w:right="-1"/>
              <w:jc w:val="both"/>
            </w:pPr>
            <w:r w:rsidRPr="00FF430B">
              <w:rPr>
                <w:i/>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lang w:eastAsia="ro-RO"/>
              </w:rPr>
            </w:pPr>
            <w:r w:rsidRPr="00FF430B">
              <w:rPr>
                <w:b/>
                <w:lang w:eastAsia="ro-RO"/>
              </w:rPr>
              <w:t xml:space="preserve">Creșterea </w:t>
            </w:r>
            <w:r w:rsidRPr="00FF430B">
              <w:rPr>
                <w:b/>
                <w:color w:val="000000"/>
              </w:rPr>
              <w:t xml:space="preserve">prețului în urma modificării </w:t>
            </w:r>
            <w:r w:rsidRPr="00FF430B">
              <w:rPr>
                <w:i/>
                <w:lang w:eastAsia="ro-RO"/>
              </w:rPr>
              <w:t>(după caz)</w:t>
            </w:r>
          </w:p>
        </w:tc>
        <w:tc>
          <w:tcPr>
            <w:tcW w:w="4786" w:type="dxa"/>
          </w:tcPr>
          <w:p w14:paraId="5A508A84" w14:textId="77777777" w:rsidR="00130A49" w:rsidRPr="00FF430B" w:rsidRDefault="00130A49" w:rsidP="00130A49">
            <w:pPr>
              <w:ind w:right="-1"/>
              <w:jc w:val="both"/>
              <w:rPr>
                <w:i/>
                <w:lang w:eastAsia="ro-RO"/>
              </w:rPr>
            </w:pPr>
            <w:r w:rsidRPr="00FF430B">
              <w:rPr>
                <w:i/>
                <w:lang w:eastAsia="ro-RO"/>
              </w:rPr>
              <w:t>[</w:t>
            </w:r>
            <w:r w:rsidRPr="00FF430B">
              <w:rPr>
                <w:i/>
                <w:color w:val="000000"/>
              </w:rPr>
              <w:t>Se va indica dacă se utilizează preţul actualizat al contractului de achiziţii publice/acordului-cadru</w:t>
            </w:r>
            <w:r w:rsidRPr="00FF430B">
              <w:rPr>
                <w:i/>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lang w:eastAsia="ro-RO"/>
              </w:rPr>
            </w:pPr>
            <w:r w:rsidRPr="00FF430B">
              <w:rPr>
                <w:b/>
                <w:lang w:eastAsia="ro-RO"/>
              </w:rPr>
              <w:t xml:space="preserve">Modificarea anterioară a contractului de achiziții publice/acordului-cadru </w:t>
            </w:r>
            <w:r w:rsidRPr="00FF430B">
              <w:rPr>
                <w:i/>
                <w:lang w:eastAsia="ro-RO"/>
              </w:rPr>
              <w:t>(după caz)</w:t>
            </w:r>
          </w:p>
        </w:tc>
        <w:tc>
          <w:tcPr>
            <w:tcW w:w="4786" w:type="dxa"/>
          </w:tcPr>
          <w:p w14:paraId="09CBCB7C" w14:textId="77777777" w:rsidR="00130A49" w:rsidRPr="00FF430B" w:rsidRDefault="00130A49" w:rsidP="00130A49">
            <w:pPr>
              <w:ind w:right="-1"/>
              <w:jc w:val="both"/>
              <w:rPr>
                <w:i/>
                <w:lang w:eastAsia="ro-RO"/>
              </w:rPr>
            </w:pPr>
            <w:r w:rsidRPr="00FF430B">
              <w:rPr>
                <w:i/>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lang w:eastAsia="ro-RO"/>
              </w:rPr>
            </w:pPr>
            <w:r w:rsidRPr="00FF430B">
              <w:rPr>
                <w:b/>
                <w:lang w:eastAsia="ro-RO"/>
              </w:rPr>
              <w:t>Alte informații relevante</w:t>
            </w:r>
          </w:p>
        </w:tc>
        <w:tc>
          <w:tcPr>
            <w:tcW w:w="4786" w:type="dxa"/>
          </w:tcPr>
          <w:p w14:paraId="711E8023" w14:textId="77777777" w:rsidR="00130A49" w:rsidRPr="00FF430B" w:rsidRDefault="00130A49" w:rsidP="00130A49">
            <w:pPr>
              <w:ind w:right="-1"/>
              <w:jc w:val="both"/>
              <w:rPr>
                <w:lang w:eastAsia="ro-RO"/>
              </w:rPr>
            </w:pPr>
          </w:p>
        </w:tc>
      </w:tr>
    </w:tbl>
    <w:p w14:paraId="76EDC35D" w14:textId="77777777" w:rsidR="00130A49" w:rsidRPr="00FF430B" w:rsidRDefault="00130A49" w:rsidP="00C1052D">
      <w:pPr>
        <w:numPr>
          <w:ilvl w:val="0"/>
          <w:numId w:val="23"/>
        </w:numPr>
        <w:tabs>
          <w:tab w:val="left" w:pos="1134"/>
          <w:tab w:val="left" w:pos="2694"/>
        </w:tabs>
        <w:spacing w:before="240"/>
        <w:ind w:right="-1"/>
        <w:jc w:val="both"/>
        <w:rPr>
          <w:b/>
          <w:color w:val="000000"/>
          <w:sz w:val="22"/>
          <w:szCs w:val="22"/>
          <w:lang w:eastAsia="zh-CN"/>
        </w:rPr>
      </w:pPr>
      <w:r w:rsidRPr="00FF430B">
        <w:rPr>
          <w:b/>
          <w:color w:val="000000"/>
          <w:sz w:val="22"/>
          <w:szCs w:val="22"/>
          <w:lang w:eastAsia="zh-CN"/>
        </w:rPr>
        <w:t>Descrierea achiziției înainte și după modificare:</w:t>
      </w:r>
    </w:p>
    <w:p w14:paraId="1A6CB66E" w14:textId="77777777" w:rsidR="00130A49" w:rsidRPr="00FF430B" w:rsidRDefault="00130A49" w:rsidP="00130A49">
      <w:pPr>
        <w:ind w:right="-1"/>
        <w:jc w:val="both"/>
        <w:rPr>
          <w:i/>
          <w:color w:val="000000"/>
          <w:sz w:val="22"/>
          <w:szCs w:val="22"/>
        </w:rPr>
      </w:pPr>
      <w:r w:rsidRPr="00FF430B">
        <w:rPr>
          <w:i/>
          <w:color w:val="000000"/>
          <w:sz w:val="22"/>
          <w:szCs w:val="22"/>
        </w:rPr>
        <w:t>(Se vor indica natura și a</w:t>
      </w:r>
      <w:r w:rsidR="002A6E99" w:rsidRPr="00FF430B">
        <w:rPr>
          <w:i/>
          <w:color w:val="000000"/>
          <w:sz w:val="22"/>
          <w:szCs w:val="22"/>
        </w:rPr>
        <w:t>mploarea lucrărilor,</w:t>
      </w:r>
      <w:r w:rsidRPr="00FF430B">
        <w:rPr>
          <w:i/>
          <w:color w:val="000000"/>
          <w:sz w:val="22"/>
          <w:szCs w:val="22"/>
        </w:rPr>
        <w:t xml:space="preserve"> natura și amploarea serviciilor</w:t>
      </w:r>
      <w:r w:rsidR="002A6E99" w:rsidRPr="00FF430B">
        <w:rPr>
          <w:i/>
          <w:color w:val="000000"/>
          <w:sz w:val="22"/>
          <w:szCs w:val="22"/>
        </w:rPr>
        <w:t xml:space="preserve"> de proiectare</w:t>
      </w:r>
      <w:r w:rsidRPr="00FF430B">
        <w:rPr>
          <w:i/>
          <w:color w:val="000000"/>
          <w:sz w:val="22"/>
          <w:szCs w:val="22"/>
        </w:rPr>
        <w:t>)</w:t>
      </w:r>
    </w:p>
    <w:p w14:paraId="579F6650" w14:textId="77777777" w:rsidR="00130A49" w:rsidRPr="00FF430B" w:rsidRDefault="00130A49" w:rsidP="00130A49">
      <w:pPr>
        <w:ind w:right="-1"/>
        <w:jc w:val="both"/>
        <w:rPr>
          <w:color w:val="000000"/>
          <w:sz w:val="22"/>
          <w:szCs w:val="22"/>
        </w:rPr>
      </w:pPr>
      <w:r w:rsidRPr="00FF430B">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C1052D">
      <w:pPr>
        <w:numPr>
          <w:ilvl w:val="0"/>
          <w:numId w:val="23"/>
        </w:numPr>
        <w:tabs>
          <w:tab w:val="left" w:pos="1134"/>
          <w:tab w:val="left" w:pos="2694"/>
        </w:tabs>
        <w:spacing w:before="240"/>
        <w:ind w:right="-1"/>
        <w:jc w:val="both"/>
        <w:rPr>
          <w:b/>
          <w:color w:val="000000"/>
          <w:sz w:val="22"/>
          <w:szCs w:val="22"/>
          <w:lang w:eastAsia="zh-CN"/>
        </w:rPr>
      </w:pPr>
      <w:r w:rsidRPr="00FF430B">
        <w:rPr>
          <w:b/>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color w:val="000000"/>
          <w:sz w:val="22"/>
          <w:szCs w:val="22"/>
        </w:rPr>
      </w:pPr>
      <w:r w:rsidRPr="00FF430B">
        <w:rPr>
          <w:i/>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color w:val="000000"/>
          <w:sz w:val="22"/>
          <w:szCs w:val="22"/>
        </w:rPr>
      </w:pPr>
      <w:r w:rsidRPr="00FF430B">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C1052D">
      <w:pPr>
        <w:numPr>
          <w:ilvl w:val="0"/>
          <w:numId w:val="23"/>
        </w:numPr>
        <w:tabs>
          <w:tab w:val="left" w:pos="1134"/>
          <w:tab w:val="left" w:pos="2694"/>
        </w:tabs>
        <w:spacing w:before="240" w:after="240"/>
        <w:ind w:right="-1"/>
        <w:jc w:val="both"/>
        <w:rPr>
          <w:b/>
          <w:sz w:val="22"/>
          <w:szCs w:val="22"/>
          <w:lang w:eastAsia="zh-CN"/>
        </w:rPr>
      </w:pPr>
      <w:r w:rsidRPr="00FF430B">
        <w:rPr>
          <w:b/>
          <w:sz w:val="22"/>
          <w:szCs w:val="22"/>
          <w:lang w:eastAsia="zh-CN"/>
        </w:rPr>
        <w:t>Rezultatele examinării:</w:t>
      </w:r>
    </w:p>
    <w:p w14:paraId="6F73AAA1" w14:textId="77777777" w:rsidR="00130A49" w:rsidRPr="00FF430B" w:rsidRDefault="00130A49" w:rsidP="00130A49">
      <w:pPr>
        <w:spacing w:after="240"/>
        <w:jc w:val="both"/>
        <w:rPr>
          <w:sz w:val="22"/>
          <w:szCs w:val="22"/>
        </w:rPr>
      </w:pPr>
      <w:r w:rsidRPr="00FF430B">
        <w:rPr>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rPr>
            </w:pPr>
            <w:r w:rsidRPr="00FF430B">
              <w:rPr>
                <w:b/>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rPr>
            </w:pPr>
            <w:r w:rsidRPr="00FF430B">
              <w:rPr>
                <w:b/>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rPr>
            </w:pPr>
            <w:r w:rsidRPr="00FF430B">
              <w:rPr>
                <w:b/>
              </w:rPr>
              <w:t xml:space="preserve">Valoarea modificărilor </w:t>
            </w:r>
            <w:r w:rsidRPr="00FF430B">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rPr>
            </w:pPr>
            <w:r w:rsidRPr="00FF430B">
              <w:rPr>
                <w:b/>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rPr>
            </w:pPr>
            <w:r w:rsidRPr="00FF430B">
              <w:rPr>
                <w:b/>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pPr>
          </w:p>
        </w:tc>
        <w:tc>
          <w:tcPr>
            <w:tcW w:w="1735" w:type="dxa"/>
          </w:tcPr>
          <w:p w14:paraId="03614D02" w14:textId="77777777" w:rsidR="00130A49" w:rsidRPr="00FF430B" w:rsidRDefault="00130A49" w:rsidP="00130A49">
            <w:pPr>
              <w:jc w:val="both"/>
            </w:pPr>
          </w:p>
        </w:tc>
        <w:tc>
          <w:tcPr>
            <w:tcW w:w="1667" w:type="dxa"/>
          </w:tcPr>
          <w:p w14:paraId="46D40A96" w14:textId="77777777" w:rsidR="00130A49" w:rsidRPr="00FF430B" w:rsidRDefault="00130A49" w:rsidP="00130A49">
            <w:pPr>
              <w:jc w:val="both"/>
            </w:pPr>
          </w:p>
        </w:tc>
        <w:tc>
          <w:tcPr>
            <w:tcW w:w="2161" w:type="dxa"/>
          </w:tcPr>
          <w:p w14:paraId="4FA6F38F" w14:textId="77777777" w:rsidR="00130A49" w:rsidRPr="00FF430B" w:rsidRDefault="00130A49" w:rsidP="00130A49">
            <w:pPr>
              <w:jc w:val="both"/>
            </w:pPr>
          </w:p>
        </w:tc>
        <w:tc>
          <w:tcPr>
            <w:tcW w:w="1915" w:type="dxa"/>
          </w:tcPr>
          <w:p w14:paraId="52DA9156" w14:textId="77777777" w:rsidR="00130A49" w:rsidRPr="00FF430B" w:rsidRDefault="00130A49" w:rsidP="00130A49">
            <w:pPr>
              <w:jc w:val="both"/>
            </w:pPr>
          </w:p>
        </w:tc>
      </w:tr>
    </w:tbl>
    <w:p w14:paraId="5EE9DBC2" w14:textId="77777777" w:rsidR="00130A49" w:rsidRPr="00FF430B" w:rsidRDefault="00130A49" w:rsidP="00130A49">
      <w:pPr>
        <w:spacing w:before="240"/>
        <w:ind w:right="-1"/>
        <w:jc w:val="both"/>
        <w:rPr>
          <w:b/>
          <w:sz w:val="22"/>
          <w:szCs w:val="22"/>
        </w:rPr>
      </w:pPr>
      <w:r w:rsidRPr="00FF430B">
        <w:rPr>
          <w:b/>
          <w:sz w:val="22"/>
          <w:szCs w:val="22"/>
        </w:rPr>
        <w:t>Conducătorul grupului de lucru:</w:t>
      </w:r>
    </w:p>
    <w:p w14:paraId="4CA07C70" w14:textId="77777777" w:rsidR="00130A49" w:rsidRPr="00FF430B" w:rsidRDefault="00130A49" w:rsidP="00130A49">
      <w:pPr>
        <w:tabs>
          <w:tab w:val="left" w:pos="567"/>
        </w:tabs>
        <w:spacing w:before="240"/>
        <w:ind w:right="-1"/>
        <w:jc w:val="both"/>
        <w:rPr>
          <w:sz w:val="22"/>
          <w:szCs w:val="22"/>
        </w:rPr>
      </w:pPr>
      <w:r w:rsidRPr="00FF430B">
        <w:rPr>
          <w:sz w:val="22"/>
          <w:szCs w:val="22"/>
        </w:rPr>
        <w:t xml:space="preserve">______________________________________      </w:t>
      </w:r>
      <w:r w:rsidR="00E706C1" w:rsidRPr="00FF430B">
        <w:rPr>
          <w:sz w:val="22"/>
          <w:szCs w:val="22"/>
        </w:rPr>
        <w:t xml:space="preserve">  </w:t>
      </w:r>
      <w:r w:rsidRPr="00FF430B">
        <w:rPr>
          <w:sz w:val="22"/>
          <w:szCs w:val="22"/>
        </w:rPr>
        <w:t xml:space="preserve">     </w:t>
      </w:r>
      <w:r w:rsidR="00E706C1" w:rsidRPr="00FF430B">
        <w:rPr>
          <w:sz w:val="22"/>
          <w:szCs w:val="22"/>
        </w:rPr>
        <w:t xml:space="preserve">                </w:t>
      </w:r>
      <w:r w:rsidRPr="00FF430B">
        <w:rPr>
          <w:sz w:val="22"/>
          <w:szCs w:val="22"/>
        </w:rPr>
        <w:t xml:space="preserve">  </w:t>
      </w:r>
      <w:r w:rsidRPr="00FF430B">
        <w:rPr>
          <w:sz w:val="22"/>
          <w:szCs w:val="22"/>
        </w:rPr>
        <w:tab/>
        <w:t>____________________</w:t>
      </w:r>
    </w:p>
    <w:p w14:paraId="43D2C228" w14:textId="77777777" w:rsidR="00130A49" w:rsidRPr="00FF430B" w:rsidRDefault="00130A49" w:rsidP="00130A49">
      <w:pPr>
        <w:jc w:val="both"/>
        <w:rPr>
          <w:i/>
          <w:sz w:val="16"/>
          <w:szCs w:val="16"/>
        </w:rPr>
      </w:pPr>
      <w:r w:rsidRPr="00FF430B">
        <w:rPr>
          <w:i/>
          <w:sz w:val="16"/>
          <w:szCs w:val="16"/>
        </w:rPr>
        <w:t xml:space="preserve">                              (Nume, Prenume)</w:t>
      </w:r>
      <w:r w:rsidRPr="00FF430B">
        <w:rPr>
          <w:i/>
          <w:sz w:val="16"/>
          <w:szCs w:val="16"/>
        </w:rPr>
        <w:tab/>
      </w:r>
      <w:r w:rsidRPr="00FF430B">
        <w:rPr>
          <w:i/>
          <w:sz w:val="16"/>
          <w:szCs w:val="16"/>
        </w:rPr>
        <w:tab/>
      </w:r>
      <w:r w:rsidRPr="00FF430B">
        <w:rPr>
          <w:i/>
          <w:sz w:val="16"/>
          <w:szCs w:val="16"/>
        </w:rPr>
        <w:tab/>
      </w:r>
      <w:r w:rsidRPr="00FF430B">
        <w:rPr>
          <w:i/>
          <w:sz w:val="16"/>
          <w:szCs w:val="16"/>
        </w:rPr>
        <w:tab/>
        <w:t xml:space="preserve"> </w:t>
      </w:r>
      <w:r w:rsidR="00E706C1" w:rsidRPr="00FF430B">
        <w:rPr>
          <w:i/>
          <w:sz w:val="16"/>
          <w:szCs w:val="16"/>
        </w:rPr>
        <w:t xml:space="preserve">                                            </w:t>
      </w:r>
      <w:r w:rsidRPr="00FF430B">
        <w:rPr>
          <w:i/>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color w:val="000000"/>
          <w:sz w:val="22"/>
          <w:szCs w:val="22"/>
          <w:lang w:eastAsia="zh-CN"/>
        </w:rPr>
      </w:pPr>
    </w:p>
    <w:p w14:paraId="4F03315C" w14:textId="77777777" w:rsidR="00130A49" w:rsidRPr="00FF430B" w:rsidRDefault="00130A49" w:rsidP="00130A49">
      <w:pPr>
        <w:rPr>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sz w:val="22"/>
          <w:szCs w:val="22"/>
        </w:rPr>
      </w:pPr>
      <w:bookmarkStart w:id="47" w:name="_Toc449692095"/>
      <w:r w:rsidRPr="00FF430B">
        <w:t>Anexa nr.</w:t>
      </w:r>
      <w:r w:rsidR="00FF430B">
        <w:t xml:space="preserve"> </w:t>
      </w:r>
      <w:r w:rsidRPr="00FF430B">
        <w:t>7</w:t>
      </w:r>
    </w:p>
    <w:p w14:paraId="61DEF323" w14:textId="77777777" w:rsidR="00BA7FF4" w:rsidRPr="00FF430B" w:rsidRDefault="00BA7FF4" w:rsidP="00BA7FF4">
      <w:pPr>
        <w:jc w:val="right"/>
      </w:pPr>
      <w:r w:rsidRPr="00FF430B">
        <w:t xml:space="preserve">la </w:t>
      </w:r>
      <w:r w:rsidR="00FA0A8D" w:rsidRPr="00FF430B">
        <w:t>D</w:t>
      </w:r>
      <w:r w:rsidRPr="00FF430B">
        <w:t>ocumentația standard nr._____</w:t>
      </w:r>
    </w:p>
    <w:p w14:paraId="41226B05" w14:textId="77777777" w:rsidR="00BA7FF4" w:rsidRPr="00FF430B" w:rsidRDefault="00BA7FF4" w:rsidP="00BA7FF4">
      <w:pPr>
        <w:jc w:val="right"/>
      </w:pPr>
      <w:r w:rsidRPr="00FF430B">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sz w:val="22"/>
          <w:szCs w:val="22"/>
        </w:rPr>
      </w:pPr>
      <w:r w:rsidRPr="00FF430B">
        <w:t>Anexa nr.</w:t>
      </w:r>
      <w:r w:rsidR="00FF430B">
        <w:t xml:space="preserve"> </w:t>
      </w:r>
      <w:r w:rsidRPr="00FF430B">
        <w:t>8</w:t>
      </w:r>
    </w:p>
    <w:p w14:paraId="6FB3F2F9" w14:textId="77777777" w:rsidR="00BA7FF4" w:rsidRPr="00FF430B" w:rsidRDefault="00BA7FF4" w:rsidP="00BA7FF4">
      <w:pPr>
        <w:jc w:val="right"/>
      </w:pPr>
      <w:r w:rsidRPr="00FF430B">
        <w:t xml:space="preserve">la </w:t>
      </w:r>
      <w:r w:rsidR="007A3B63" w:rsidRPr="00FF430B">
        <w:t>D</w:t>
      </w:r>
      <w:r w:rsidRPr="00FF430B">
        <w:t>ocumentația standard nr._____</w:t>
      </w:r>
    </w:p>
    <w:p w14:paraId="657D2B4C" w14:textId="77777777" w:rsidR="00BA7FF4" w:rsidRPr="00FF430B" w:rsidRDefault="00BA7FF4" w:rsidP="00BA7FF4">
      <w:pPr>
        <w:jc w:val="right"/>
      </w:pPr>
      <w:r w:rsidRPr="00FF430B">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lang w:eastAsia="ru-RU"/>
        </w:rPr>
        <w:t xml:space="preserve">privind achiziționarea </w:t>
      </w:r>
      <w:r w:rsidRPr="00FF430B">
        <w:rPr>
          <w:b/>
          <w:shd w:val="clear" w:color="auto" w:fill="FFFFFF" w:themeFill="background1"/>
          <w:lang w:eastAsia="ru-RU"/>
        </w:rPr>
        <w:t>_______________________</w:t>
      </w:r>
      <w:r w:rsidRPr="00FF430B">
        <w:rPr>
          <w:b/>
          <w:shd w:val="clear" w:color="auto" w:fill="FFFFFF" w:themeFill="background1"/>
          <w:lang w:eastAsia="ru-RU"/>
        </w:rPr>
        <w:br/>
      </w:r>
      <w:r w:rsidR="00E706C1" w:rsidRPr="00FF430B">
        <w:rPr>
          <w:sz w:val="20"/>
          <w:lang w:eastAsia="ru-RU"/>
        </w:rPr>
        <w:t xml:space="preserve">                                                                                                                                   </w:t>
      </w:r>
      <w:r w:rsidRPr="00FF430B">
        <w:rPr>
          <w:sz w:val="20"/>
          <w:lang w:eastAsia="ru-RU"/>
        </w:rPr>
        <w:t>(se indică obiectul achiziției)</w:t>
      </w:r>
      <w:r w:rsidRPr="00FF430B">
        <w:rPr>
          <w:b/>
          <w:lang w:eastAsia="ru-RU"/>
        </w:rPr>
        <w:br/>
        <w:t>prin procedura de achiziție__________________________</w:t>
      </w:r>
      <w:r w:rsidR="002927B7" w:rsidRPr="00FF430B">
        <w:rPr>
          <w:b/>
          <w:lang w:eastAsia="ru-RU"/>
        </w:rPr>
        <w:t>___________,</w:t>
      </w:r>
      <w:r w:rsidRPr="00FF430B">
        <w:rPr>
          <w:b/>
          <w:lang w:eastAsia="ru-RU"/>
        </w:rPr>
        <w:br/>
      </w:r>
      <w:r w:rsidR="00E706C1" w:rsidRPr="00FF430B">
        <w:rPr>
          <w:sz w:val="20"/>
          <w:lang w:eastAsia="ru-RU"/>
        </w:rPr>
        <w:t xml:space="preserve">                                                                           </w:t>
      </w:r>
      <w:r w:rsidRPr="00FF430B">
        <w:rPr>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sz w:val="22"/>
          <w:szCs w:val="22"/>
        </w:rPr>
      </w:pPr>
      <w:r w:rsidRPr="00FF430B">
        <w:t>Anexa nr.</w:t>
      </w:r>
      <w:r w:rsidR="00FF430B">
        <w:t xml:space="preserve"> </w:t>
      </w:r>
      <w:r w:rsidRPr="00FF430B">
        <w:t>9</w:t>
      </w:r>
    </w:p>
    <w:p w14:paraId="727C02E3" w14:textId="77777777" w:rsidR="00BE49DD" w:rsidRPr="00FF430B" w:rsidRDefault="00BE49DD" w:rsidP="00BE49DD">
      <w:pPr>
        <w:jc w:val="right"/>
      </w:pPr>
      <w:r w:rsidRPr="00FF430B">
        <w:t xml:space="preserve">la </w:t>
      </w:r>
      <w:r w:rsidR="007A3B63" w:rsidRPr="00FF430B">
        <w:t>D</w:t>
      </w:r>
      <w:r w:rsidRPr="00FF430B">
        <w:t>ocumentația standard nr._____</w:t>
      </w:r>
    </w:p>
    <w:p w14:paraId="1A87BBD3" w14:textId="77777777" w:rsidR="00BE49DD" w:rsidRPr="00FF430B" w:rsidRDefault="00BE49DD" w:rsidP="00BE49DD">
      <w:pPr>
        <w:jc w:val="right"/>
      </w:pPr>
      <w:r w:rsidRPr="00FF430B">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Corptext"/>
        <w:tabs>
          <w:tab w:val="left" w:pos="567"/>
        </w:tabs>
        <w:rPr>
          <w:rFonts w:ascii="Times New Roman" w:hAnsi="Times New Roman"/>
          <w:b/>
          <w:szCs w:val="24"/>
        </w:rPr>
      </w:pPr>
    </w:p>
    <w:p w14:paraId="03AD0F2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rPr>
      </w:pPr>
    </w:p>
    <w:p w14:paraId="7A2AAB8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rPr>
      </w:pPr>
    </w:p>
    <w:p w14:paraId="5D1725F5" w14:textId="77777777" w:rsidR="00AA1372" w:rsidRPr="00FF430B" w:rsidRDefault="00AA1372" w:rsidP="00950D18">
      <w:pPr>
        <w:pStyle w:val="Corptext"/>
        <w:tabs>
          <w:tab w:val="left" w:pos="567"/>
        </w:tabs>
        <w:rPr>
          <w:rFonts w:ascii="Times New Roman" w:hAnsi="Times New Roman"/>
          <w:szCs w:val="24"/>
        </w:rPr>
      </w:pPr>
    </w:p>
    <w:p w14:paraId="5C17FDC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rPr>
      </w:pPr>
    </w:p>
    <w:p w14:paraId="59A22C7D"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sz w:val="22"/>
          <w:szCs w:val="22"/>
        </w:rPr>
      </w:pPr>
      <w:r w:rsidRPr="00FF430B">
        <w:t>Anexa nr.</w:t>
      </w:r>
      <w:r w:rsidR="00FF430B">
        <w:t xml:space="preserve"> </w:t>
      </w:r>
      <w:r w:rsidR="00BE49DD" w:rsidRPr="00FF430B">
        <w:t>10</w:t>
      </w:r>
    </w:p>
    <w:p w14:paraId="251FD827" w14:textId="77777777" w:rsidR="00BA7FF4" w:rsidRPr="00FF430B" w:rsidRDefault="00BA7FF4" w:rsidP="00BA7FF4">
      <w:pPr>
        <w:jc w:val="right"/>
      </w:pPr>
      <w:r w:rsidRPr="00FF430B">
        <w:t xml:space="preserve">la </w:t>
      </w:r>
      <w:r w:rsidR="007A3B63" w:rsidRPr="00FF430B">
        <w:t>D</w:t>
      </w:r>
      <w:r w:rsidRPr="00FF430B">
        <w:t>ocumentația standard nr._____</w:t>
      </w:r>
    </w:p>
    <w:p w14:paraId="51B4157A" w14:textId="77777777" w:rsidR="00BA7FF4" w:rsidRPr="00FF430B" w:rsidRDefault="00BA7FF4" w:rsidP="00BA7FF4">
      <w:pPr>
        <w:jc w:val="right"/>
      </w:pPr>
      <w:r w:rsidRPr="00FF430B">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Corptext"/>
              <w:tabs>
                <w:tab w:val="left" w:pos="567"/>
              </w:tabs>
              <w:rPr>
                <w:rFonts w:ascii="Times New Roman" w:hAnsi="Times New Roman"/>
                <w:szCs w:val="24"/>
              </w:rPr>
            </w:pPr>
          </w:p>
          <w:p w14:paraId="407D3D03" w14:textId="77777777" w:rsidR="00AA1372" w:rsidRPr="00FF430B" w:rsidRDefault="00AA1372" w:rsidP="00950D18">
            <w:pPr>
              <w:pStyle w:val="Corptext"/>
              <w:tabs>
                <w:tab w:val="left" w:pos="567"/>
              </w:tabs>
              <w:rPr>
                <w:rFonts w:ascii="Times New Roman" w:hAnsi="Times New Roman"/>
                <w:szCs w:val="24"/>
              </w:rPr>
            </w:pPr>
          </w:p>
          <w:p w14:paraId="1F9A6ED0" w14:textId="77777777" w:rsidR="00AA1372" w:rsidRPr="00FF430B" w:rsidRDefault="00AA1372" w:rsidP="00950D18">
            <w:pPr>
              <w:pStyle w:val="Corptext"/>
              <w:tabs>
                <w:tab w:val="left" w:pos="567"/>
              </w:tabs>
              <w:rPr>
                <w:rFonts w:ascii="Times New Roman" w:hAnsi="Times New Roman"/>
                <w:szCs w:val="24"/>
              </w:rPr>
            </w:pPr>
          </w:p>
          <w:p w14:paraId="0299E96C"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Corptext"/>
              <w:tabs>
                <w:tab w:val="left" w:pos="567"/>
              </w:tabs>
              <w:rPr>
                <w:rFonts w:ascii="Times New Roman" w:hAnsi="Times New Roman"/>
                <w:szCs w:val="24"/>
              </w:rPr>
            </w:pPr>
          </w:p>
          <w:p w14:paraId="54ABA37C" w14:textId="77777777" w:rsidR="00AA1372" w:rsidRPr="00FF430B" w:rsidRDefault="00AA1372" w:rsidP="00950D18">
            <w:pPr>
              <w:pStyle w:val="Corptext"/>
              <w:tabs>
                <w:tab w:val="left" w:pos="567"/>
              </w:tabs>
              <w:rPr>
                <w:rFonts w:ascii="Times New Roman" w:hAnsi="Times New Roman"/>
                <w:szCs w:val="24"/>
              </w:rPr>
            </w:pPr>
          </w:p>
          <w:p w14:paraId="57ABB82B" w14:textId="77777777" w:rsidR="00AA1372" w:rsidRPr="00FF430B" w:rsidRDefault="00AA1372" w:rsidP="00950D18">
            <w:pPr>
              <w:pStyle w:val="Corptext"/>
              <w:tabs>
                <w:tab w:val="left" w:pos="567"/>
              </w:tabs>
              <w:rPr>
                <w:rFonts w:ascii="Times New Roman" w:hAnsi="Times New Roman"/>
                <w:szCs w:val="24"/>
              </w:rPr>
            </w:pPr>
          </w:p>
          <w:p w14:paraId="71C52794"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sz w:val="22"/>
          <w:szCs w:val="22"/>
        </w:rPr>
      </w:pPr>
      <w:r w:rsidRPr="00FF430B">
        <w:t>Anexa nr.</w:t>
      </w:r>
      <w:r w:rsidR="00FF430B">
        <w:t xml:space="preserve"> </w:t>
      </w:r>
      <w:r w:rsidRPr="00FF430B">
        <w:t>1</w:t>
      </w:r>
      <w:r w:rsidR="00BE49DD" w:rsidRPr="00FF430B">
        <w:t>1</w:t>
      </w:r>
    </w:p>
    <w:p w14:paraId="2F5D24C9" w14:textId="77777777" w:rsidR="00BA7FF4" w:rsidRPr="00FF430B" w:rsidRDefault="00BA7FF4" w:rsidP="00BA7FF4">
      <w:pPr>
        <w:jc w:val="right"/>
      </w:pPr>
      <w:r w:rsidRPr="00FF430B">
        <w:t xml:space="preserve">la </w:t>
      </w:r>
      <w:r w:rsidR="009E719D" w:rsidRPr="00FF430B">
        <w:t>D</w:t>
      </w:r>
      <w:r w:rsidRPr="00FF430B">
        <w:t>ocumentația standard nr._____</w:t>
      </w:r>
    </w:p>
    <w:p w14:paraId="2359115B" w14:textId="77777777" w:rsidR="00BA7FF4" w:rsidRPr="00FF430B" w:rsidRDefault="00BA7FF4" w:rsidP="00BA7FF4">
      <w:pPr>
        <w:jc w:val="right"/>
      </w:pPr>
      <w:r w:rsidRPr="00FF430B">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Corptext"/>
              <w:tabs>
                <w:tab w:val="left" w:pos="567"/>
              </w:tabs>
              <w:rPr>
                <w:rFonts w:ascii="Times New Roman" w:hAnsi="Times New Roman"/>
                <w:szCs w:val="24"/>
              </w:rPr>
            </w:pPr>
          </w:p>
          <w:p w14:paraId="7261E288" w14:textId="77777777" w:rsidR="00D01642" w:rsidRPr="00FF430B" w:rsidRDefault="00D01642" w:rsidP="00F43D02">
            <w:pPr>
              <w:pStyle w:val="Corptext"/>
              <w:tabs>
                <w:tab w:val="left" w:pos="567"/>
              </w:tabs>
              <w:rPr>
                <w:rFonts w:ascii="Times New Roman" w:hAnsi="Times New Roman"/>
                <w:szCs w:val="24"/>
              </w:rPr>
            </w:pPr>
          </w:p>
          <w:p w14:paraId="303C6D39" w14:textId="77777777" w:rsidR="00D01642" w:rsidRPr="00FF430B" w:rsidRDefault="00D01642" w:rsidP="00F43D02">
            <w:pPr>
              <w:pStyle w:val="Corptext"/>
              <w:tabs>
                <w:tab w:val="left" w:pos="567"/>
              </w:tabs>
              <w:rPr>
                <w:rFonts w:ascii="Times New Roman" w:hAnsi="Times New Roman"/>
                <w:szCs w:val="24"/>
              </w:rPr>
            </w:pPr>
          </w:p>
          <w:p w14:paraId="1936FA40"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Corptext"/>
              <w:tabs>
                <w:tab w:val="left" w:pos="567"/>
              </w:tabs>
              <w:rPr>
                <w:rFonts w:ascii="Times New Roman" w:hAnsi="Times New Roman"/>
                <w:szCs w:val="24"/>
              </w:rPr>
            </w:pPr>
          </w:p>
          <w:p w14:paraId="3CEB5A05" w14:textId="77777777" w:rsidR="00D01642" w:rsidRPr="00FF430B" w:rsidRDefault="00D01642" w:rsidP="00F43D02">
            <w:pPr>
              <w:pStyle w:val="Corptext"/>
              <w:tabs>
                <w:tab w:val="left" w:pos="567"/>
              </w:tabs>
              <w:rPr>
                <w:rFonts w:ascii="Times New Roman" w:hAnsi="Times New Roman"/>
                <w:szCs w:val="24"/>
              </w:rPr>
            </w:pPr>
          </w:p>
          <w:p w14:paraId="2BE9467D" w14:textId="77777777" w:rsidR="00D01642" w:rsidRPr="00FF430B" w:rsidRDefault="00D01642" w:rsidP="00F43D02">
            <w:pPr>
              <w:pStyle w:val="Corptext"/>
              <w:tabs>
                <w:tab w:val="left" w:pos="567"/>
              </w:tabs>
              <w:rPr>
                <w:rFonts w:ascii="Times New Roman" w:hAnsi="Times New Roman"/>
                <w:szCs w:val="24"/>
              </w:rPr>
            </w:pPr>
          </w:p>
          <w:p w14:paraId="2F41E6A1"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sz w:val="22"/>
          <w:szCs w:val="22"/>
        </w:rPr>
      </w:pPr>
      <w:r w:rsidRPr="00FF430B">
        <w:t>Anexa nr.</w:t>
      </w:r>
      <w:r w:rsidR="00FF430B">
        <w:t xml:space="preserve"> </w:t>
      </w:r>
      <w:r w:rsidRPr="00FF430B">
        <w:t>1</w:t>
      </w:r>
      <w:r w:rsidR="00BE49DD" w:rsidRPr="00FF430B">
        <w:t>2</w:t>
      </w:r>
    </w:p>
    <w:p w14:paraId="34774E0C" w14:textId="77777777" w:rsidR="00BA7FF4" w:rsidRPr="00FF430B" w:rsidRDefault="00BA7FF4" w:rsidP="00BA7FF4">
      <w:pPr>
        <w:jc w:val="right"/>
      </w:pPr>
      <w:r w:rsidRPr="00FF430B">
        <w:t xml:space="preserve">la </w:t>
      </w:r>
      <w:r w:rsidR="009E719D" w:rsidRPr="00FF430B">
        <w:t>D</w:t>
      </w:r>
      <w:r w:rsidRPr="00FF430B">
        <w:t>ocumentația standard nr._____</w:t>
      </w:r>
    </w:p>
    <w:p w14:paraId="5FF9FA06" w14:textId="77777777" w:rsidR="00BA7FF4" w:rsidRPr="00FF430B" w:rsidRDefault="00BA7FF4" w:rsidP="00BA7FF4">
      <w:pPr>
        <w:jc w:val="right"/>
      </w:pPr>
      <w:r w:rsidRPr="00FF430B">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lang w:eastAsia="zh-CN"/>
        </w:rPr>
      </w:pPr>
      <w:r w:rsidRPr="00FF430B">
        <w:rPr>
          <w:rFonts w:eastAsia="PMingLiU"/>
          <w:b/>
          <w:lang w:eastAsia="zh-CN"/>
        </w:rPr>
        <w:t>DECLARAȚIE</w:t>
      </w:r>
    </w:p>
    <w:p w14:paraId="657AEAB7" w14:textId="77777777"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Corptext"/>
        <w:tabs>
          <w:tab w:val="left" w:pos="567"/>
        </w:tabs>
        <w:jc w:val="center"/>
        <w:rPr>
          <w:rFonts w:ascii="Times New Roman" w:hAnsi="Times New Roman"/>
          <w:b/>
          <w:szCs w:val="24"/>
        </w:rPr>
      </w:pPr>
    </w:p>
    <w:p w14:paraId="77172FCD"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sz w:val="22"/>
          <w:szCs w:val="22"/>
        </w:rPr>
      </w:pPr>
      <w:r w:rsidRPr="00FF430B">
        <w:t>Anexa nr.</w:t>
      </w:r>
      <w:r w:rsidR="00FF430B">
        <w:t xml:space="preserve"> </w:t>
      </w:r>
      <w:r w:rsidR="00BE49DD" w:rsidRPr="00FF430B">
        <w:t>1</w:t>
      </w:r>
      <w:r w:rsidR="00EF4276" w:rsidRPr="00FF430B">
        <w:t>3</w:t>
      </w:r>
    </w:p>
    <w:p w14:paraId="5F48A220" w14:textId="77777777" w:rsidR="00BA7FF4" w:rsidRPr="00FF430B" w:rsidRDefault="009E719D" w:rsidP="00BA7FF4">
      <w:pPr>
        <w:jc w:val="right"/>
      </w:pPr>
      <w:r w:rsidRPr="00FF430B">
        <w:t>la D</w:t>
      </w:r>
      <w:r w:rsidR="00BA7FF4" w:rsidRPr="00FF430B">
        <w:t>ocumentația standard nr._____</w:t>
      </w:r>
    </w:p>
    <w:p w14:paraId="00809B6B" w14:textId="77777777" w:rsidR="00BA7FF4" w:rsidRPr="00FF430B" w:rsidRDefault="00BA7FF4" w:rsidP="00BA7FF4">
      <w:pPr>
        <w:jc w:val="right"/>
      </w:pPr>
      <w:r w:rsidRPr="00FF430B">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sz w:val="22"/>
          <w:szCs w:val="22"/>
        </w:rPr>
      </w:pPr>
      <w:r w:rsidRPr="00FF430B">
        <w:t>Anexa nr.</w:t>
      </w:r>
      <w:r w:rsidR="00FF430B">
        <w:t xml:space="preserve"> </w:t>
      </w:r>
      <w:r w:rsidRPr="00FF430B">
        <w:t>1</w:t>
      </w:r>
      <w:r w:rsidR="00EF4276" w:rsidRPr="00FF430B">
        <w:t>4</w:t>
      </w:r>
    </w:p>
    <w:p w14:paraId="2C9295FC" w14:textId="77777777" w:rsidR="00BA7FF4" w:rsidRPr="00FF430B" w:rsidRDefault="00BA7FF4" w:rsidP="00BA7FF4">
      <w:pPr>
        <w:jc w:val="right"/>
      </w:pPr>
      <w:r w:rsidRPr="00FF430B">
        <w:t xml:space="preserve">la </w:t>
      </w:r>
      <w:r w:rsidR="009E719D" w:rsidRPr="00FF430B">
        <w:t>D</w:t>
      </w:r>
      <w:r w:rsidRPr="00FF430B">
        <w:t>ocumentația standard nr._____</w:t>
      </w:r>
    </w:p>
    <w:p w14:paraId="0E90BC97" w14:textId="77777777" w:rsidR="00BA7FF4" w:rsidRPr="00FF430B" w:rsidRDefault="00BA7FF4" w:rsidP="00BA7FF4">
      <w:pPr>
        <w:jc w:val="right"/>
      </w:pPr>
      <w:r w:rsidRPr="00FF430B">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sz w:val="22"/>
          <w:szCs w:val="22"/>
        </w:rPr>
      </w:pPr>
      <w:r w:rsidRPr="00FF430B">
        <w:t>Anexa nr.</w:t>
      </w:r>
      <w:r w:rsidR="00FF430B">
        <w:t xml:space="preserve"> </w:t>
      </w:r>
      <w:r w:rsidRPr="00FF430B">
        <w:t>1</w:t>
      </w:r>
      <w:r w:rsidR="00EF4276" w:rsidRPr="00FF430B">
        <w:t>5</w:t>
      </w:r>
    </w:p>
    <w:p w14:paraId="36B34A3A" w14:textId="77777777" w:rsidR="00BA7FF4" w:rsidRPr="00FF430B" w:rsidRDefault="009E719D" w:rsidP="00BA7FF4">
      <w:pPr>
        <w:jc w:val="right"/>
      </w:pPr>
      <w:r w:rsidRPr="00FF430B">
        <w:t>la D</w:t>
      </w:r>
      <w:r w:rsidR="00BA7FF4" w:rsidRPr="00FF430B">
        <w:t>ocumentația standard nr._____</w:t>
      </w:r>
    </w:p>
    <w:p w14:paraId="17335C94" w14:textId="77777777" w:rsidR="00BA7FF4" w:rsidRPr="00FF430B" w:rsidRDefault="00BA7FF4" w:rsidP="00BA7FF4">
      <w:pPr>
        <w:jc w:val="right"/>
      </w:pPr>
      <w:r w:rsidRPr="00FF430B">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pPr>
    </w:p>
    <w:p w14:paraId="5B9AD359" w14:textId="03F63254" w:rsidR="00BA7FF4" w:rsidRPr="00FF430B" w:rsidRDefault="00BA7FF4" w:rsidP="00BA7FF4">
      <w:pPr>
        <w:jc w:val="right"/>
        <w:rPr>
          <w:sz w:val="22"/>
          <w:szCs w:val="22"/>
        </w:rPr>
      </w:pPr>
      <w:r w:rsidRPr="00FF430B">
        <w:t>Anexa nr.</w:t>
      </w:r>
      <w:r w:rsidR="00FF430B">
        <w:t xml:space="preserve"> </w:t>
      </w:r>
      <w:r w:rsidRPr="00FF430B">
        <w:t>1</w:t>
      </w:r>
      <w:r w:rsidR="00EF4276" w:rsidRPr="00FF430B">
        <w:t>6</w:t>
      </w:r>
    </w:p>
    <w:p w14:paraId="5DAADAC4" w14:textId="77777777" w:rsidR="00BA7FF4" w:rsidRPr="00FF430B" w:rsidRDefault="009E719D" w:rsidP="00BA7FF4">
      <w:pPr>
        <w:jc w:val="right"/>
      </w:pPr>
      <w:r w:rsidRPr="00FF430B">
        <w:t>la D</w:t>
      </w:r>
      <w:r w:rsidR="00BA7FF4" w:rsidRPr="00FF430B">
        <w:t>ocumentația standard nr._____</w:t>
      </w:r>
    </w:p>
    <w:p w14:paraId="7E977E72" w14:textId="77777777" w:rsidR="00BA7FF4" w:rsidRPr="00FF430B" w:rsidRDefault="00BA7FF4" w:rsidP="00BA7FF4">
      <w:pPr>
        <w:jc w:val="right"/>
      </w:pPr>
      <w:r w:rsidRPr="00FF430B">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sz w:val="22"/>
          <w:szCs w:val="22"/>
        </w:rPr>
      </w:pPr>
      <w:r w:rsidRPr="00FF430B">
        <w:lastRenderedPageBreak/>
        <w:t>Anexa nr.</w:t>
      </w:r>
      <w:r w:rsidR="00FF430B">
        <w:t xml:space="preserve"> </w:t>
      </w:r>
      <w:r w:rsidRPr="00FF430B">
        <w:t>1</w:t>
      </w:r>
      <w:r w:rsidR="00EF4276" w:rsidRPr="00FF430B">
        <w:t>7</w:t>
      </w:r>
    </w:p>
    <w:p w14:paraId="211102D3" w14:textId="77777777" w:rsidR="00BA7FF4" w:rsidRPr="00FF430B" w:rsidRDefault="009E719D" w:rsidP="00BA7FF4">
      <w:pPr>
        <w:jc w:val="right"/>
      </w:pPr>
      <w:r w:rsidRPr="00FF430B">
        <w:t>la D</w:t>
      </w:r>
      <w:r w:rsidR="00BA7FF4" w:rsidRPr="00FF430B">
        <w:t>ocumentația standard nr._____</w:t>
      </w:r>
    </w:p>
    <w:p w14:paraId="24A624EE" w14:textId="77777777" w:rsidR="00BA7FF4" w:rsidRPr="00FF430B" w:rsidRDefault="00BA7FF4" w:rsidP="00BA7FF4">
      <w:pPr>
        <w:jc w:val="right"/>
      </w:pPr>
      <w:r w:rsidRPr="00FF430B">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sz w:val="22"/>
          <w:szCs w:val="22"/>
        </w:rPr>
      </w:pPr>
      <w:r w:rsidRPr="00FF430B">
        <w:lastRenderedPageBreak/>
        <w:t>Anexa nr.</w:t>
      </w:r>
      <w:r w:rsidR="00FF430B">
        <w:t xml:space="preserve"> </w:t>
      </w:r>
      <w:r w:rsidRPr="00FF430B">
        <w:t>1</w:t>
      </w:r>
      <w:r w:rsidR="00EF4276" w:rsidRPr="00FF430B">
        <w:t>8</w:t>
      </w:r>
    </w:p>
    <w:p w14:paraId="1272A63B" w14:textId="77777777" w:rsidR="00BA7FF4" w:rsidRPr="00FF430B" w:rsidRDefault="009E719D" w:rsidP="00BA7FF4">
      <w:pPr>
        <w:jc w:val="right"/>
      </w:pPr>
      <w:r w:rsidRPr="00FF430B">
        <w:t>la D</w:t>
      </w:r>
      <w:r w:rsidR="00BA7FF4" w:rsidRPr="00FF430B">
        <w:t>ocumentația standard nr._____</w:t>
      </w:r>
    </w:p>
    <w:p w14:paraId="535FD097" w14:textId="77777777" w:rsidR="00BA7FF4" w:rsidRPr="00FF430B" w:rsidRDefault="00A13EAE" w:rsidP="00BA7FF4">
      <w:pPr>
        <w:jc w:val="right"/>
      </w:pPr>
      <w:r w:rsidRPr="00FF430B">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Titlu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pPr>
    </w:p>
    <w:p w14:paraId="325ADCFE" w14:textId="77777777" w:rsidR="0019071C" w:rsidRPr="00FF430B" w:rsidRDefault="0019071C" w:rsidP="00BA7FF4">
      <w:pPr>
        <w:jc w:val="right"/>
      </w:pPr>
    </w:p>
    <w:p w14:paraId="62DCCB65" w14:textId="297D9AB0" w:rsidR="00BA7FF4" w:rsidRPr="00FF430B" w:rsidRDefault="00BA7FF4" w:rsidP="00BA7FF4">
      <w:pPr>
        <w:jc w:val="right"/>
        <w:rPr>
          <w:sz w:val="22"/>
          <w:szCs w:val="22"/>
        </w:rPr>
      </w:pPr>
      <w:r w:rsidRPr="00FF430B">
        <w:lastRenderedPageBreak/>
        <w:t>Anexa nr.</w:t>
      </w:r>
      <w:r w:rsidR="00FF430B">
        <w:t xml:space="preserve"> </w:t>
      </w:r>
      <w:r w:rsidR="00EF4276" w:rsidRPr="00FF430B">
        <w:t>19</w:t>
      </w:r>
    </w:p>
    <w:p w14:paraId="4B73DAB3" w14:textId="77777777" w:rsidR="00BA7FF4" w:rsidRPr="00FF430B" w:rsidRDefault="00BA7FF4" w:rsidP="00BA7FF4">
      <w:pPr>
        <w:jc w:val="right"/>
      </w:pPr>
      <w:r w:rsidRPr="00FF430B">
        <w:t xml:space="preserve">la </w:t>
      </w:r>
      <w:r w:rsidR="009E719D" w:rsidRPr="00FF430B">
        <w:t>D</w:t>
      </w:r>
      <w:r w:rsidRPr="00FF430B">
        <w:t>ocumentația standard nr._____</w:t>
      </w:r>
    </w:p>
    <w:p w14:paraId="3699EC48" w14:textId="77777777" w:rsidR="00BA7FF4" w:rsidRPr="00FF430B" w:rsidRDefault="00BA7FF4" w:rsidP="00BA7FF4">
      <w:pPr>
        <w:jc w:val="right"/>
      </w:pPr>
      <w:r w:rsidRPr="00FF430B">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Titlu1"/>
        <w:numPr>
          <w:ilvl w:val="0"/>
          <w:numId w:val="0"/>
        </w:numPr>
        <w:ind w:left="720"/>
        <w:rPr>
          <w:sz w:val="22"/>
          <w:szCs w:val="22"/>
        </w:rPr>
      </w:pPr>
    </w:p>
    <w:p w14:paraId="04A21A3C"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sz w:val="22"/>
          <w:szCs w:val="22"/>
        </w:rPr>
      </w:pPr>
      <w:r w:rsidRPr="00FF430B">
        <w:lastRenderedPageBreak/>
        <w:t>Anexa nr.</w:t>
      </w:r>
      <w:r w:rsidR="00FF430B">
        <w:t xml:space="preserve"> </w:t>
      </w:r>
      <w:r w:rsidRPr="00FF430B">
        <w:t>2</w:t>
      </w:r>
      <w:r w:rsidR="00EF4276" w:rsidRPr="00FF430B">
        <w:t>0</w:t>
      </w:r>
    </w:p>
    <w:p w14:paraId="748A7142" w14:textId="77777777" w:rsidR="00BA7FF4" w:rsidRPr="00FF430B" w:rsidRDefault="00BA7FF4" w:rsidP="00BA7FF4">
      <w:pPr>
        <w:jc w:val="right"/>
      </w:pPr>
      <w:r w:rsidRPr="00FF430B">
        <w:t xml:space="preserve">la </w:t>
      </w:r>
      <w:r w:rsidR="009E719D" w:rsidRPr="00FF430B">
        <w:t>D</w:t>
      </w:r>
      <w:r w:rsidRPr="00FF430B">
        <w:t>ocumentația standard nr._____</w:t>
      </w:r>
    </w:p>
    <w:p w14:paraId="7E27F8E5" w14:textId="77777777" w:rsidR="00BA7FF4" w:rsidRPr="00FF430B" w:rsidRDefault="00BA7FF4" w:rsidP="00BA7FF4">
      <w:pPr>
        <w:jc w:val="right"/>
      </w:pPr>
      <w:r w:rsidRPr="00FF430B">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sz w:val="22"/>
          <w:szCs w:val="22"/>
        </w:rPr>
      </w:pPr>
      <w:r w:rsidRPr="00FF430B">
        <w:lastRenderedPageBreak/>
        <w:t>Anexa nr.</w:t>
      </w:r>
      <w:r w:rsidR="00FF430B">
        <w:t xml:space="preserve"> </w:t>
      </w:r>
      <w:r w:rsidRPr="00FF430B">
        <w:t>2</w:t>
      </w:r>
      <w:r w:rsidR="00EF4276" w:rsidRPr="00FF430B">
        <w:t>1</w:t>
      </w:r>
    </w:p>
    <w:p w14:paraId="0524B34C" w14:textId="77777777" w:rsidR="00BA7FF4" w:rsidRPr="00FF430B" w:rsidRDefault="009E719D" w:rsidP="00BA7FF4">
      <w:pPr>
        <w:jc w:val="right"/>
      </w:pPr>
      <w:r w:rsidRPr="00FF430B">
        <w:t>la D</w:t>
      </w:r>
      <w:r w:rsidR="00BA7FF4" w:rsidRPr="00FF430B">
        <w:t>ocumentația standard nr._____</w:t>
      </w:r>
    </w:p>
    <w:p w14:paraId="6BFF1E3C" w14:textId="77777777" w:rsidR="00BA7FF4" w:rsidRPr="00FF430B" w:rsidRDefault="00BA7FF4" w:rsidP="00BA7FF4">
      <w:pPr>
        <w:jc w:val="right"/>
      </w:pPr>
      <w:r w:rsidRPr="00FF430B">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sz w:val="22"/>
          <w:szCs w:val="22"/>
        </w:rPr>
      </w:pPr>
      <w:r w:rsidRPr="00FF430B">
        <w:lastRenderedPageBreak/>
        <w:t>Anexa nr.</w:t>
      </w:r>
      <w:r w:rsidR="00FF5CB2">
        <w:t xml:space="preserve"> </w:t>
      </w:r>
      <w:r w:rsidRPr="00FF430B">
        <w:t>2</w:t>
      </w:r>
      <w:r w:rsidR="00EF4276" w:rsidRPr="00FF430B">
        <w:t>2</w:t>
      </w:r>
    </w:p>
    <w:p w14:paraId="5499EE06" w14:textId="77777777" w:rsidR="00BA7FF4" w:rsidRPr="00FF430B" w:rsidRDefault="00BA7FF4" w:rsidP="00BA7FF4">
      <w:pPr>
        <w:jc w:val="right"/>
      </w:pPr>
      <w:r w:rsidRPr="00FF430B">
        <w:t xml:space="preserve">la </w:t>
      </w:r>
      <w:r w:rsidR="009E719D" w:rsidRPr="00FF430B">
        <w:t>D</w:t>
      </w:r>
      <w:r w:rsidRPr="00FF430B">
        <w:t>ocumentația standard nr._____</w:t>
      </w:r>
    </w:p>
    <w:p w14:paraId="304D3CEA" w14:textId="77777777" w:rsidR="00BA7FF4" w:rsidRPr="00FF430B" w:rsidRDefault="00BA7FF4" w:rsidP="00BA7FF4">
      <w:pPr>
        <w:jc w:val="right"/>
      </w:pPr>
      <w:r w:rsidRPr="00FF430B">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C1052D">
            <w:pPr>
              <w:pStyle w:val="Listparagraf"/>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sz w:val="22"/>
          <w:szCs w:val="22"/>
        </w:rPr>
      </w:pPr>
      <w:r w:rsidRPr="00FF430B">
        <w:lastRenderedPageBreak/>
        <w:t>Anexa nr.</w:t>
      </w:r>
      <w:r w:rsidR="00FF5CB2">
        <w:t xml:space="preserve"> </w:t>
      </w:r>
      <w:r w:rsidR="00D8130E" w:rsidRPr="00FF430B">
        <w:t>23</w:t>
      </w:r>
    </w:p>
    <w:p w14:paraId="4881E534" w14:textId="77777777" w:rsidR="000C5DFB" w:rsidRPr="00FF430B" w:rsidRDefault="000C5DFB" w:rsidP="000C5DFB">
      <w:pPr>
        <w:jc w:val="right"/>
      </w:pPr>
      <w:r w:rsidRPr="00FF430B">
        <w:t xml:space="preserve">la </w:t>
      </w:r>
      <w:r w:rsidR="009E719D" w:rsidRPr="00FF430B">
        <w:t>D</w:t>
      </w:r>
      <w:r w:rsidRPr="00FF430B">
        <w:t>ocumentația standard nr._____</w:t>
      </w:r>
    </w:p>
    <w:p w14:paraId="3A42D009" w14:textId="77777777" w:rsidR="000C5DFB" w:rsidRPr="00FF430B" w:rsidRDefault="000C5DFB" w:rsidP="000C5DFB">
      <w:pPr>
        <w:jc w:val="right"/>
      </w:pPr>
      <w:r w:rsidRPr="00FF430B">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f"/>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Corptext"/>
        <w:tabs>
          <w:tab w:val="left" w:pos="567"/>
        </w:tabs>
        <w:rPr>
          <w:rFonts w:ascii="Times New Roman" w:hAnsi="Times New Roman"/>
          <w:szCs w:val="24"/>
        </w:rPr>
      </w:pPr>
    </w:p>
    <w:p w14:paraId="2258319A" w14:textId="77777777" w:rsidR="00AA7E9A" w:rsidRPr="00FF430B" w:rsidRDefault="00AA7E9A" w:rsidP="009E2657">
      <w:pPr>
        <w:pStyle w:val="Corptext"/>
        <w:tabs>
          <w:tab w:val="left" w:pos="567"/>
        </w:tabs>
        <w:rPr>
          <w:rFonts w:ascii="Times New Roman" w:hAnsi="Times New Roman"/>
          <w:szCs w:val="24"/>
        </w:rPr>
      </w:pPr>
    </w:p>
    <w:p w14:paraId="2C73A8CE" w14:textId="29DE13C2"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sz w:val="22"/>
          <w:szCs w:val="22"/>
        </w:rPr>
      </w:pPr>
      <w:r w:rsidRPr="00FF430B">
        <w:lastRenderedPageBreak/>
        <w:t>Anexa nr.</w:t>
      </w:r>
      <w:r w:rsidR="00FF5CB2">
        <w:t xml:space="preserve"> </w:t>
      </w:r>
      <w:r w:rsidR="00D8130E" w:rsidRPr="00FF430B">
        <w:t>24</w:t>
      </w:r>
    </w:p>
    <w:p w14:paraId="148C53EF" w14:textId="77777777" w:rsidR="000C5DFB" w:rsidRPr="00FF430B" w:rsidRDefault="000C5DFB" w:rsidP="000C5DFB">
      <w:pPr>
        <w:jc w:val="right"/>
      </w:pPr>
      <w:r w:rsidRPr="00FF430B">
        <w:t xml:space="preserve">la </w:t>
      </w:r>
      <w:r w:rsidR="009E719D" w:rsidRPr="00FF430B">
        <w:t>D</w:t>
      </w:r>
      <w:r w:rsidRPr="00FF430B">
        <w:t>ocumentația standard nr._____</w:t>
      </w:r>
    </w:p>
    <w:p w14:paraId="667CB8EF" w14:textId="77777777" w:rsidR="000C5DFB" w:rsidRPr="00FF430B" w:rsidRDefault="000C5DFB" w:rsidP="000C5DFB">
      <w:pPr>
        <w:jc w:val="right"/>
      </w:pPr>
      <w:r w:rsidRPr="00FF430B">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Listparagraf"/>
        <w:numPr>
          <w:ilvl w:val="0"/>
          <w:numId w:val="0"/>
        </w:numPr>
      </w:pPr>
    </w:p>
    <w:p w14:paraId="45CBD70E" w14:textId="77777777" w:rsidR="00233538" w:rsidRPr="00FF430B" w:rsidRDefault="00233538" w:rsidP="00C1052D">
      <w:pPr>
        <w:pStyle w:val="Listparagraf"/>
        <w:numPr>
          <w:ilvl w:val="0"/>
          <w:numId w:val="11"/>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C1052D">
      <w:pPr>
        <w:pStyle w:val="Listparagraf"/>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Listparagraf"/>
        <w:numPr>
          <w:ilvl w:val="0"/>
          <w:numId w:val="0"/>
        </w:numPr>
      </w:pPr>
      <w:r w:rsidRPr="00FF430B">
        <w:t>Se precizează adresa.</w:t>
      </w:r>
    </w:p>
    <w:p w14:paraId="11F77E4D" w14:textId="77777777" w:rsidR="00233538" w:rsidRPr="00FF430B" w:rsidRDefault="00233538" w:rsidP="00C1052D">
      <w:pPr>
        <w:pStyle w:val="Listparagraf"/>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C1052D">
      <w:pPr>
        <w:pStyle w:val="Listparagraf"/>
        <w:numPr>
          <w:ilvl w:val="0"/>
          <w:numId w:val="11"/>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Listparagraf"/>
        <w:numPr>
          <w:ilvl w:val="0"/>
          <w:numId w:val="0"/>
        </w:numPr>
      </w:pPr>
      <w:r w:rsidRPr="00FF430B">
        <w:t>Se precizează</w:t>
      </w:r>
      <w:r w:rsidR="002253A6" w:rsidRPr="00FF430B">
        <w:t xml:space="preserve"> după caz.</w:t>
      </w:r>
    </w:p>
    <w:p w14:paraId="10C357EE" w14:textId="77777777" w:rsidR="00233538" w:rsidRPr="00FF430B" w:rsidRDefault="00806E2B" w:rsidP="00C1052D">
      <w:pPr>
        <w:pStyle w:val="Listparagraf"/>
        <w:numPr>
          <w:ilvl w:val="0"/>
          <w:numId w:val="11"/>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C1052D">
      <w:pPr>
        <w:pStyle w:val="Listparagraf"/>
        <w:numPr>
          <w:ilvl w:val="0"/>
          <w:numId w:val="11"/>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C1052D">
      <w:pPr>
        <w:pStyle w:val="Listparagraf"/>
        <w:numPr>
          <w:ilvl w:val="0"/>
          <w:numId w:val="11"/>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C1052D">
      <w:pPr>
        <w:pStyle w:val="Listparagraf"/>
        <w:numPr>
          <w:ilvl w:val="0"/>
          <w:numId w:val="11"/>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C1052D">
      <w:pPr>
        <w:pStyle w:val="Listparagraf"/>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Listparagraf"/>
        <w:numPr>
          <w:ilvl w:val="0"/>
          <w:numId w:val="0"/>
        </w:numPr>
        <w:ind w:right="-1"/>
        <w:rPr>
          <w:i/>
        </w:rPr>
      </w:pPr>
    </w:p>
    <w:p w14:paraId="1950596A" w14:textId="77777777" w:rsidR="00806E2B" w:rsidRPr="00FF430B" w:rsidRDefault="00806E2B" w:rsidP="00196AB4">
      <w:pPr>
        <w:pStyle w:val="Listparagraf"/>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rPr>
      </w:pPr>
    </w:p>
    <w:p w14:paraId="35367A78" w14:textId="77777777" w:rsidR="002D6E71" w:rsidRPr="00FF430B" w:rsidRDefault="002D6E71" w:rsidP="00196AB4">
      <w:pPr>
        <w:pStyle w:val="Listparagraf"/>
        <w:numPr>
          <w:ilvl w:val="0"/>
          <w:numId w:val="0"/>
        </w:numPr>
        <w:ind w:right="-1"/>
        <w:rPr>
          <w:i/>
        </w:rPr>
      </w:pPr>
    </w:p>
    <w:p w14:paraId="66AE216F" w14:textId="77777777" w:rsidR="001F7AEE" w:rsidRDefault="001F7AEE" w:rsidP="000C5DFB">
      <w:pPr>
        <w:jc w:val="right"/>
      </w:pPr>
    </w:p>
    <w:p w14:paraId="236B193B" w14:textId="77777777" w:rsidR="001F7AEE" w:rsidRDefault="001F7AEE" w:rsidP="000C5DFB">
      <w:pPr>
        <w:jc w:val="right"/>
      </w:pPr>
    </w:p>
    <w:p w14:paraId="03C9BA25" w14:textId="77777777" w:rsidR="00892FAB" w:rsidRPr="00892FAB" w:rsidRDefault="00892FAB" w:rsidP="00892FAB">
      <w:pPr>
        <w:tabs>
          <w:tab w:val="left" w:pos="1260"/>
        </w:tabs>
        <w:ind w:firstLine="720"/>
        <w:contextualSpacing/>
        <w:jc w:val="right"/>
        <w:rPr>
          <w:b/>
          <w:lang w:val="en-US" w:eastAsia="ru-RU"/>
        </w:rPr>
      </w:pPr>
      <w:r w:rsidRPr="00892FAB">
        <w:rPr>
          <w:lang w:val="en-US" w:eastAsia="ru-RU"/>
        </w:rPr>
        <w:lastRenderedPageBreak/>
        <w:t>Anexa nr. 25</w:t>
      </w:r>
    </w:p>
    <w:p w14:paraId="704FF93F" w14:textId="77777777" w:rsidR="00892FAB" w:rsidRDefault="00892FAB" w:rsidP="00892FAB">
      <w:pPr>
        <w:tabs>
          <w:tab w:val="left" w:pos="1260"/>
        </w:tabs>
        <w:ind w:firstLine="720"/>
        <w:contextualSpacing/>
        <w:jc w:val="center"/>
        <w:rPr>
          <w:b/>
          <w:lang w:val="en-US" w:eastAsia="ru-RU"/>
        </w:rPr>
      </w:pPr>
    </w:p>
    <w:p w14:paraId="6CF6D449" w14:textId="0D0768E6" w:rsidR="00892FAB" w:rsidRPr="00892FAB" w:rsidRDefault="00892FAB" w:rsidP="00892FAB">
      <w:pPr>
        <w:tabs>
          <w:tab w:val="left" w:pos="1260"/>
        </w:tabs>
        <w:ind w:firstLine="720"/>
        <w:contextualSpacing/>
        <w:jc w:val="center"/>
        <w:rPr>
          <w:b/>
          <w:lang w:val="en-US" w:eastAsia="ru-RU"/>
        </w:rPr>
      </w:pPr>
      <w:r w:rsidRPr="00892FAB">
        <w:rPr>
          <w:b/>
          <w:lang w:val="en-US" w:eastAsia="ru-RU"/>
        </w:rPr>
        <w:t>CONTRACT – MODEL</w:t>
      </w:r>
    </w:p>
    <w:p w14:paraId="543AF339" w14:textId="77777777" w:rsidR="00892FAB" w:rsidRPr="00892FAB" w:rsidRDefault="00892FAB" w:rsidP="00892FAB">
      <w:pPr>
        <w:tabs>
          <w:tab w:val="left" w:pos="1260"/>
        </w:tabs>
        <w:ind w:firstLine="720"/>
        <w:contextualSpacing/>
        <w:jc w:val="center"/>
        <w:rPr>
          <w:b/>
          <w:caps/>
          <w:lang w:val="en-US" w:eastAsia="ru-RU"/>
        </w:rPr>
      </w:pPr>
    </w:p>
    <w:p w14:paraId="7491B18A" w14:textId="77777777" w:rsidR="00892FAB" w:rsidRPr="00892FAB" w:rsidRDefault="00892FAB" w:rsidP="00892FAB">
      <w:pPr>
        <w:tabs>
          <w:tab w:val="left" w:pos="1260"/>
        </w:tabs>
        <w:ind w:firstLine="720"/>
        <w:contextualSpacing/>
        <w:jc w:val="center"/>
        <w:rPr>
          <w:b/>
          <w:lang w:val="en-US" w:eastAsia="ru-RU"/>
        </w:rPr>
      </w:pPr>
      <w:r w:rsidRPr="00892FAB">
        <w:rPr>
          <w:b/>
          <w:caps/>
          <w:lang w:val="en-US" w:eastAsia="ru-RU"/>
        </w:rPr>
        <w:t>Contract</w:t>
      </w:r>
      <w:r w:rsidRPr="00892FAB">
        <w:rPr>
          <w:b/>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lang w:eastAsia="ru-RU"/>
        </w:rPr>
      </w:pPr>
    </w:p>
    <w:p w14:paraId="174FB134" w14:textId="77777777" w:rsidR="00892FAB" w:rsidRPr="00892FAB" w:rsidRDefault="00892FAB" w:rsidP="00C1052D">
      <w:pPr>
        <w:numPr>
          <w:ilvl w:val="0"/>
          <w:numId w:val="31"/>
        </w:numPr>
        <w:tabs>
          <w:tab w:val="left" w:pos="540"/>
        </w:tabs>
        <w:ind w:left="0" w:firstLine="0"/>
        <w:contextualSpacing/>
        <w:jc w:val="center"/>
        <w:rPr>
          <w:b/>
          <w:lang w:eastAsia="ru-RU"/>
        </w:rPr>
      </w:pPr>
      <w:r w:rsidRPr="00892FAB">
        <w:rPr>
          <w:b/>
          <w:lang w:eastAsia="ru-RU"/>
        </w:rPr>
        <w:t>PARTEA GENERALĂ</w:t>
      </w:r>
    </w:p>
    <w:p w14:paraId="674DC54C" w14:textId="77777777" w:rsidR="00892FAB" w:rsidRPr="00892FAB" w:rsidRDefault="00892FAB" w:rsidP="00892FAB">
      <w:pPr>
        <w:tabs>
          <w:tab w:val="left" w:pos="540"/>
        </w:tabs>
        <w:contextualSpacing/>
        <w:jc w:val="center"/>
        <w:rPr>
          <w:i/>
          <w:sz w:val="20"/>
          <w:szCs w:val="20"/>
          <w:lang w:eastAsia="ru-RU"/>
        </w:rPr>
      </w:pPr>
      <w:r w:rsidRPr="00892FAB">
        <w:rPr>
          <w:i/>
          <w:sz w:val="20"/>
          <w:szCs w:val="20"/>
          <w:lang w:eastAsia="ru-RU"/>
        </w:rPr>
        <w:t>(OBLIGATORIE)</w:t>
      </w:r>
    </w:p>
    <w:p w14:paraId="2D96D14C" w14:textId="77777777" w:rsidR="00892FAB" w:rsidRPr="00892FAB" w:rsidRDefault="00892FAB" w:rsidP="00892FAB">
      <w:pPr>
        <w:tabs>
          <w:tab w:val="left" w:pos="540"/>
        </w:tabs>
        <w:contextualSpacing/>
        <w:jc w:val="both"/>
        <w:rPr>
          <w:i/>
          <w:lang w:eastAsia="ru-RU"/>
        </w:rPr>
      </w:pPr>
    </w:p>
    <w:p w14:paraId="0DE81E8A" w14:textId="77777777" w:rsidR="00892FAB" w:rsidRPr="00892FAB" w:rsidRDefault="00892FAB" w:rsidP="00892FAB">
      <w:pPr>
        <w:tabs>
          <w:tab w:val="left" w:pos="540"/>
        </w:tabs>
        <w:spacing w:after="120"/>
        <w:contextualSpacing/>
        <w:jc w:val="both"/>
        <w:rPr>
          <w:b/>
          <w:lang w:eastAsia="ru-RU"/>
        </w:rPr>
      </w:pPr>
      <w:r w:rsidRPr="00892FAB">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lang w:val="ru-RU" w:eastAsia="ru-RU"/>
              </w:rPr>
            </w:pPr>
            <w:r w:rsidRPr="00892FAB">
              <w:rPr>
                <w:b/>
                <w:lang w:val="ru-RU" w:eastAsia="ru-RU"/>
              </w:rPr>
              <w:t>Beneficiar</w:t>
            </w:r>
          </w:p>
        </w:tc>
        <w:tc>
          <w:tcPr>
            <w:tcW w:w="2447" w:type="pct"/>
          </w:tcPr>
          <w:p w14:paraId="1586038E" w14:textId="77777777" w:rsidR="00892FAB" w:rsidRPr="00892FAB" w:rsidRDefault="00892FAB" w:rsidP="00892FAB">
            <w:pPr>
              <w:tabs>
                <w:tab w:val="left" w:pos="360"/>
              </w:tabs>
              <w:jc w:val="both"/>
              <w:rPr>
                <w:b/>
                <w:lang w:val="ru-RU" w:eastAsia="ru-RU"/>
              </w:rPr>
            </w:pPr>
            <w:r w:rsidRPr="00892FAB">
              <w:rPr>
                <w:b/>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lang w:val="en-US" w:eastAsia="ru-RU"/>
              </w:rPr>
            </w:pPr>
            <w:r w:rsidRPr="00892FAB">
              <w:rPr>
                <w:b/>
                <w:lang w:val="en-US" w:eastAsia="ru-RU"/>
              </w:rPr>
              <w:t>_________________________</w:t>
            </w:r>
            <w:r w:rsidRPr="00892FAB">
              <w:rPr>
                <w:lang w:val="en-US" w:eastAsia="ru-RU"/>
              </w:rPr>
              <w:t>reprezentat legal prin</w:t>
            </w:r>
            <w:r w:rsidRPr="00892FAB">
              <w:rPr>
                <w:b/>
                <w:lang w:val="en-US" w:eastAsia="ru-RU"/>
              </w:rPr>
              <w:t>___________________</w:t>
            </w:r>
            <w:r w:rsidRPr="00892FAB">
              <w:rPr>
                <w:lang w:val="en-US" w:eastAsia="ru-RU"/>
              </w:rPr>
              <w:t xml:space="preserve">, </w:t>
            </w:r>
            <w:r w:rsidRPr="00892FAB">
              <w:rPr>
                <w:lang w:eastAsia="ru-RU"/>
              </w:rPr>
              <w:t>în calitate</w:t>
            </w:r>
            <w:r w:rsidRPr="00892FAB">
              <w:rPr>
                <w:lang w:val="en-US" w:eastAsia="ru-RU"/>
              </w:rPr>
              <w:t xml:space="preserve"> de </w:t>
            </w:r>
            <w:r w:rsidRPr="00892FAB">
              <w:rPr>
                <w:i/>
                <w:lang w:val="en-US" w:eastAsia="ru-RU"/>
              </w:rPr>
              <w:t>Beneficiar</w:t>
            </w:r>
            <w:r w:rsidRPr="00892FAB">
              <w:rPr>
                <w:lang w:val="en-US" w:eastAsia="ru-RU"/>
              </w:rPr>
              <w:t>, IDNO,</w:t>
            </w:r>
            <w:r w:rsidRPr="00892FAB">
              <w:rPr>
                <w:i/>
                <w:lang w:val="en-US" w:eastAsia="ru-RU"/>
              </w:rPr>
              <w:t xml:space="preserve"> </w:t>
            </w:r>
            <w:r w:rsidRPr="00892FAB">
              <w:rPr>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lang w:val="en-US" w:eastAsia="ru-RU"/>
              </w:rPr>
            </w:pPr>
            <w:r w:rsidRPr="00892FAB">
              <w:rPr>
                <w:b/>
                <w:lang w:val="en-US" w:eastAsia="ru-RU"/>
              </w:rPr>
              <w:t>_______________________</w:t>
            </w:r>
            <w:r w:rsidRPr="00892FAB">
              <w:rPr>
                <w:lang w:val="en-US" w:eastAsia="ru-RU"/>
              </w:rPr>
              <w:t>reprezentat legal prin</w:t>
            </w:r>
            <w:r w:rsidRPr="00892FAB">
              <w:rPr>
                <w:b/>
                <w:lang w:val="en-US" w:eastAsia="ru-RU"/>
              </w:rPr>
              <w:t>___________________</w:t>
            </w:r>
            <w:r w:rsidRPr="00892FAB">
              <w:rPr>
                <w:lang w:val="en-US" w:eastAsia="ru-RU"/>
              </w:rPr>
              <w:t xml:space="preserve">, în calitate de </w:t>
            </w:r>
            <w:r w:rsidRPr="00892FAB">
              <w:rPr>
                <w:i/>
                <w:lang w:val="en-US" w:eastAsia="ru-RU"/>
              </w:rPr>
              <w:t xml:space="preserve">Antreprenor, </w:t>
            </w:r>
            <w:r w:rsidRPr="00892FAB">
              <w:rPr>
                <w:lang w:val="en-US" w:eastAsia="ru-RU"/>
              </w:rPr>
              <w:t>IDNO</w:t>
            </w:r>
            <w:r w:rsidRPr="00892FAB">
              <w:rPr>
                <w:i/>
                <w:lang w:val="en-US" w:eastAsia="ru-RU"/>
              </w:rPr>
              <w:t xml:space="preserve">, </w:t>
            </w:r>
            <w:r w:rsidRPr="00892FAB">
              <w:rPr>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lang w:val="en-US" w:eastAsia="ru-RU"/>
        </w:rPr>
      </w:pPr>
      <w:r w:rsidRPr="00892FAB">
        <w:rPr>
          <w:lang w:val="en-US" w:eastAsia="ru-RU"/>
        </w:rPr>
        <w:t xml:space="preserve">ambii (denumiţi în continuare </w:t>
      </w:r>
      <w:r w:rsidRPr="00892FAB">
        <w:rPr>
          <w:i/>
          <w:lang w:val="en-US" w:eastAsia="ru-RU"/>
        </w:rPr>
        <w:t>Părţi</w:t>
      </w:r>
      <w:r w:rsidRPr="00892FAB">
        <w:rPr>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lang w:val="en-US" w:eastAsia="ru-RU"/>
              </w:rPr>
            </w:pPr>
          </w:p>
          <w:p w14:paraId="505C573D" w14:textId="77777777" w:rsidR="00892FAB" w:rsidRPr="00892FAB" w:rsidRDefault="00892FAB" w:rsidP="00892FAB">
            <w:pPr>
              <w:tabs>
                <w:tab w:val="left" w:pos="525"/>
                <w:tab w:val="left" w:pos="1134"/>
                <w:tab w:val="left" w:pos="3705"/>
              </w:tabs>
              <w:jc w:val="both"/>
              <w:rPr>
                <w:b/>
                <w:lang w:val="en-US" w:eastAsia="ru-RU"/>
              </w:rPr>
            </w:pPr>
            <w:r w:rsidRPr="00892FAB">
              <w:rPr>
                <w:b/>
                <w:lang w:val="en-US" w:eastAsia="ru-RU"/>
              </w:rPr>
              <w:t>1. OBIECTUL CONTRACTULUI</w:t>
            </w:r>
          </w:p>
          <w:p w14:paraId="018B9508" w14:textId="77777777" w:rsidR="00892FAB" w:rsidRPr="00892FAB" w:rsidRDefault="00892FAB" w:rsidP="00892FAB">
            <w:pPr>
              <w:tabs>
                <w:tab w:val="left" w:pos="360"/>
              </w:tabs>
              <w:ind w:left="-15" w:right="-15" w:firstLine="15"/>
              <w:jc w:val="both"/>
              <w:rPr>
                <w:lang w:val="en-US" w:eastAsia="ru-RU"/>
              </w:rPr>
            </w:pPr>
            <w:r w:rsidRPr="00892FAB">
              <w:rPr>
                <w:lang w:val="en-US" w:eastAsia="ru-RU"/>
              </w:rPr>
              <w:t xml:space="preserve">Antreprenorul se obligă să execute </w:t>
            </w:r>
            <w:r w:rsidRPr="00892FAB">
              <w:rPr>
                <w:b/>
                <w:lang w:val="en-US" w:eastAsia="ru-RU"/>
              </w:rPr>
              <w:t xml:space="preserve">lucrările </w:t>
            </w:r>
            <w:r w:rsidRPr="00892FAB">
              <w:rPr>
                <w:i/>
                <w:lang w:val="en-US" w:eastAsia="ru-RU"/>
              </w:rPr>
              <w:t xml:space="preserve">______________________________________________ </w:t>
            </w:r>
            <w:r w:rsidRPr="00892FAB">
              <w:rPr>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lang w:val="en-US" w:eastAsia="ru-RU"/>
              </w:rPr>
              <w:t xml:space="preserve">________________ </w:t>
            </w:r>
            <w:r w:rsidRPr="00892FAB">
              <w:rPr>
                <w:lang w:val="en-US" w:eastAsia="ru-RU"/>
              </w:rPr>
              <w:t xml:space="preserve">din </w:t>
            </w:r>
            <w:r w:rsidRPr="00892FAB">
              <w:rPr>
                <w:b/>
                <w:lang w:val="en-US" w:eastAsia="ru-RU"/>
              </w:rPr>
              <w:t>___________________</w:t>
            </w:r>
            <w:r w:rsidRPr="00892FAB">
              <w:rPr>
                <w:lang w:val="en-US" w:eastAsia="ru-RU"/>
              </w:rPr>
              <w:t>,</w:t>
            </w:r>
            <w:r w:rsidRPr="00892FAB">
              <w:rPr>
                <w:b/>
                <w:lang w:val="en-US" w:eastAsia="ru-RU"/>
              </w:rPr>
              <w:t xml:space="preserve"> </w:t>
            </w:r>
            <w:r w:rsidRPr="00892FAB">
              <w:rPr>
                <w:lang w:val="en-US" w:eastAsia="ru-RU"/>
              </w:rPr>
              <w:t xml:space="preserve">în baza deciziei grupului de lucru al Beneficiarului nr. </w:t>
            </w:r>
            <w:r w:rsidRPr="00892FAB">
              <w:rPr>
                <w:b/>
                <w:lang w:val="en-US" w:eastAsia="ru-RU"/>
              </w:rPr>
              <w:t>_____________</w:t>
            </w:r>
            <w:r w:rsidRPr="00892FAB">
              <w:rPr>
                <w:lang w:val="en-US" w:eastAsia="ru-RU"/>
              </w:rPr>
              <w:t xml:space="preserve"> din </w:t>
            </w:r>
            <w:r w:rsidRPr="00892FAB">
              <w:rPr>
                <w:b/>
                <w:lang w:val="en-US" w:eastAsia="ru-RU"/>
              </w:rPr>
              <w:t>___________________</w:t>
            </w:r>
            <w:r w:rsidRPr="00892FAB">
              <w:rPr>
                <w:lang w:val="en-US" w:eastAsia="ru-RU"/>
              </w:rPr>
              <w:t>.</w:t>
            </w:r>
          </w:p>
          <w:p w14:paraId="62E10D86" w14:textId="77777777" w:rsidR="00892FAB" w:rsidRPr="00892FAB" w:rsidRDefault="00892FAB" w:rsidP="00892FAB">
            <w:pPr>
              <w:tabs>
                <w:tab w:val="left" w:pos="360"/>
              </w:tabs>
              <w:jc w:val="both"/>
              <w:rPr>
                <w:lang w:val="en-US" w:eastAsia="ru-RU"/>
              </w:rPr>
            </w:pPr>
          </w:p>
          <w:p w14:paraId="6ED0C1AB" w14:textId="77777777" w:rsidR="00892FAB" w:rsidRPr="00892FAB" w:rsidRDefault="00892FAB" w:rsidP="00892FAB">
            <w:pPr>
              <w:tabs>
                <w:tab w:val="left" w:pos="525"/>
                <w:tab w:val="left" w:pos="567"/>
              </w:tabs>
              <w:ind w:left="-15"/>
              <w:jc w:val="both"/>
              <w:rPr>
                <w:b/>
                <w:lang w:val="en-US" w:eastAsia="ru-RU"/>
              </w:rPr>
            </w:pPr>
            <w:r w:rsidRPr="00892FAB">
              <w:rPr>
                <w:b/>
                <w:lang w:val="en-US" w:eastAsia="ru-RU"/>
              </w:rPr>
              <w:t>2. DOCUMENTELE CONTRACTULUI</w:t>
            </w:r>
          </w:p>
          <w:p w14:paraId="59A2A951" w14:textId="77777777" w:rsidR="00892FAB" w:rsidRPr="00892FAB" w:rsidRDefault="00892FAB" w:rsidP="00892FAB">
            <w:pPr>
              <w:tabs>
                <w:tab w:val="left" w:pos="360"/>
              </w:tabs>
              <w:jc w:val="both"/>
              <w:rPr>
                <w:lang w:val="en-US" w:eastAsia="ru-RU"/>
              </w:rPr>
            </w:pPr>
            <w:r w:rsidRPr="00892FAB">
              <w:rPr>
                <w:lang w:val="en-US" w:eastAsia="ru-RU"/>
              </w:rPr>
              <w:t>2.1. Următoarele documente vor fi considerate părţi componente ale Contractului:</w:t>
            </w:r>
          </w:p>
          <w:p w14:paraId="50466D5B" w14:textId="77777777" w:rsidR="00892FAB" w:rsidRPr="00892FAB" w:rsidRDefault="00892FAB" w:rsidP="00C1052D">
            <w:pPr>
              <w:numPr>
                <w:ilvl w:val="0"/>
                <w:numId w:val="33"/>
              </w:numPr>
              <w:tabs>
                <w:tab w:val="left" w:pos="360"/>
              </w:tabs>
              <w:suppressAutoHyphens/>
              <w:ind w:left="-15" w:firstLine="0"/>
              <w:jc w:val="both"/>
              <w:rPr>
                <w:lang w:val="ru-RU" w:eastAsia="ru-RU"/>
              </w:rPr>
            </w:pPr>
            <w:r w:rsidRPr="00892FAB">
              <w:rPr>
                <w:lang w:val="ru-RU" w:eastAsia="ru-RU"/>
              </w:rPr>
              <w:t>Formularul contractului;</w:t>
            </w:r>
          </w:p>
          <w:p w14:paraId="38DE093C" w14:textId="77777777" w:rsidR="00892FAB" w:rsidRPr="00892FAB" w:rsidRDefault="00892FAB" w:rsidP="00C1052D">
            <w:pPr>
              <w:numPr>
                <w:ilvl w:val="0"/>
                <w:numId w:val="33"/>
              </w:numPr>
              <w:tabs>
                <w:tab w:val="left" w:pos="360"/>
              </w:tabs>
              <w:suppressAutoHyphens/>
              <w:ind w:left="-15" w:firstLine="0"/>
              <w:jc w:val="both"/>
              <w:rPr>
                <w:lang w:val="en-US" w:eastAsia="ru-RU"/>
              </w:rPr>
            </w:pPr>
            <w:r w:rsidRPr="00892FAB">
              <w:rPr>
                <w:lang w:val="en-US" w:eastAsia="ru-RU"/>
              </w:rPr>
              <w:t>Propunerea tehnică și propunerea financiară;</w:t>
            </w:r>
          </w:p>
          <w:p w14:paraId="39152015" w14:textId="77777777" w:rsidR="00892FAB" w:rsidRPr="00892FAB" w:rsidRDefault="00892FAB" w:rsidP="00C1052D">
            <w:pPr>
              <w:numPr>
                <w:ilvl w:val="0"/>
                <w:numId w:val="33"/>
              </w:numPr>
              <w:tabs>
                <w:tab w:val="left" w:pos="360"/>
              </w:tabs>
              <w:suppressAutoHyphens/>
              <w:ind w:left="-15" w:firstLine="0"/>
              <w:jc w:val="both"/>
              <w:rPr>
                <w:lang w:val="ru-RU" w:eastAsia="ru-RU"/>
              </w:rPr>
            </w:pPr>
            <w:r w:rsidRPr="00892FAB">
              <w:rPr>
                <w:lang w:val="ru-RU" w:eastAsia="ru-RU"/>
              </w:rPr>
              <w:t>Caietul de sarcini;</w:t>
            </w:r>
          </w:p>
          <w:p w14:paraId="7A7CA4EF" w14:textId="77777777" w:rsidR="00892FAB" w:rsidRPr="00892FAB" w:rsidRDefault="00892FAB" w:rsidP="00C1052D">
            <w:pPr>
              <w:numPr>
                <w:ilvl w:val="0"/>
                <w:numId w:val="33"/>
              </w:numPr>
              <w:tabs>
                <w:tab w:val="left" w:pos="360"/>
              </w:tabs>
              <w:suppressAutoHyphens/>
              <w:ind w:left="-15" w:firstLine="0"/>
              <w:jc w:val="both"/>
              <w:rPr>
                <w:lang w:val="en-US" w:eastAsia="ru-RU"/>
              </w:rPr>
            </w:pPr>
            <w:r w:rsidRPr="00892FAB">
              <w:rPr>
                <w:lang w:val="en-US" w:eastAsia="ru-RU"/>
              </w:rPr>
              <w:t>Garanția de bună execuție a contractului;</w:t>
            </w:r>
          </w:p>
          <w:p w14:paraId="1AD066D4" w14:textId="77777777" w:rsidR="00892FAB" w:rsidRPr="00892FAB" w:rsidRDefault="00892FAB" w:rsidP="00C1052D">
            <w:pPr>
              <w:numPr>
                <w:ilvl w:val="0"/>
                <w:numId w:val="33"/>
              </w:numPr>
              <w:tabs>
                <w:tab w:val="left" w:pos="360"/>
              </w:tabs>
              <w:suppressAutoHyphens/>
              <w:ind w:left="-15" w:firstLine="0"/>
              <w:jc w:val="both"/>
              <w:rPr>
                <w:lang w:val="en-US" w:eastAsia="ru-RU"/>
              </w:rPr>
            </w:pPr>
            <w:r w:rsidRPr="00892FAB">
              <w:rPr>
                <w:lang w:val="en-US" w:eastAsia="ru-RU"/>
              </w:rPr>
              <w:t>Acordul de asociere (după caz);</w:t>
            </w:r>
          </w:p>
          <w:p w14:paraId="48058C30" w14:textId="77777777" w:rsidR="00892FAB" w:rsidRPr="00892FAB" w:rsidRDefault="00892FAB" w:rsidP="00C1052D">
            <w:pPr>
              <w:numPr>
                <w:ilvl w:val="0"/>
                <w:numId w:val="33"/>
              </w:numPr>
              <w:tabs>
                <w:tab w:val="left" w:pos="360"/>
              </w:tabs>
              <w:suppressAutoHyphens/>
              <w:ind w:left="-15" w:firstLine="0"/>
              <w:jc w:val="both"/>
              <w:rPr>
                <w:lang w:val="en-US" w:eastAsia="ru-RU"/>
              </w:rPr>
            </w:pPr>
            <w:r w:rsidRPr="00892FAB">
              <w:rPr>
                <w:lang w:val="en-US" w:eastAsia="ru-RU"/>
              </w:rPr>
              <w:t xml:space="preserve">Contractele încheiate cu subcontractanții (după </w:t>
            </w:r>
            <w:r w:rsidRPr="00892FAB">
              <w:rPr>
                <w:lang w:eastAsia="ru-RU"/>
              </w:rPr>
              <w:t>caz</w:t>
            </w:r>
            <w:r w:rsidRPr="00892FAB">
              <w:rPr>
                <w:lang w:val="en-US" w:eastAsia="ru-RU"/>
              </w:rPr>
              <w:t>);</w:t>
            </w:r>
          </w:p>
          <w:p w14:paraId="17DFD79F" w14:textId="77777777" w:rsidR="00892FAB" w:rsidRPr="00892FAB" w:rsidRDefault="00892FAB" w:rsidP="00C1052D">
            <w:pPr>
              <w:numPr>
                <w:ilvl w:val="0"/>
                <w:numId w:val="33"/>
              </w:numPr>
              <w:tabs>
                <w:tab w:val="left" w:pos="360"/>
              </w:tabs>
              <w:suppressAutoHyphens/>
              <w:ind w:left="-15" w:firstLine="0"/>
              <w:jc w:val="both"/>
              <w:rPr>
                <w:lang w:val="en-US" w:eastAsia="ru-RU"/>
              </w:rPr>
            </w:pPr>
            <w:r w:rsidRPr="00892FAB">
              <w:rPr>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lang w:val="en-US" w:eastAsia="ru-RU"/>
              </w:rPr>
            </w:pPr>
          </w:p>
          <w:p w14:paraId="4BDD1B79" w14:textId="77777777" w:rsidR="00892FAB" w:rsidRPr="00892FAB" w:rsidRDefault="00892FAB" w:rsidP="00892FAB">
            <w:pPr>
              <w:tabs>
                <w:tab w:val="left" w:pos="525"/>
                <w:tab w:val="left" w:pos="3645"/>
              </w:tabs>
              <w:jc w:val="both"/>
              <w:rPr>
                <w:b/>
                <w:lang w:val="en-US" w:eastAsia="ru-RU"/>
              </w:rPr>
            </w:pPr>
            <w:r w:rsidRPr="00892FAB">
              <w:rPr>
                <w:b/>
                <w:lang w:val="en-US" w:eastAsia="ru-RU"/>
              </w:rPr>
              <w:t>3. PREȚUL CONTRACTULUI ŞI MODALITĂŢILE DE PLATĂ</w:t>
            </w:r>
          </w:p>
          <w:p w14:paraId="7C73BD9B" w14:textId="77777777" w:rsidR="00892FAB" w:rsidRPr="00892FAB" w:rsidRDefault="00892FAB" w:rsidP="00892FAB">
            <w:pPr>
              <w:jc w:val="both"/>
              <w:rPr>
                <w:lang w:val="en-US" w:eastAsia="ru-RU"/>
              </w:rPr>
            </w:pPr>
            <w:r w:rsidRPr="00892FAB">
              <w:rPr>
                <w:lang w:val="en-US" w:eastAsia="ru-RU"/>
              </w:rPr>
              <w:t>3.1. Prețul lucrărilor, ce reprezintă obiectul prezentului contract, este stabilit în lei MDL.</w:t>
            </w:r>
          </w:p>
          <w:p w14:paraId="7F3DE801" w14:textId="77777777" w:rsidR="00892FAB" w:rsidRPr="00892FAB" w:rsidRDefault="00892FAB" w:rsidP="00892FAB">
            <w:pPr>
              <w:rPr>
                <w:iCs/>
                <w:color w:val="000000"/>
                <w:lang w:eastAsia="ru-RU"/>
              </w:rPr>
            </w:pPr>
            <w:r w:rsidRPr="00892FAB">
              <w:rPr>
                <w:lang w:val="en-US" w:eastAsia="ru-RU"/>
              </w:rPr>
              <w:t xml:space="preserve">3.2. </w:t>
            </w:r>
            <w:r w:rsidRPr="00892FAB">
              <w:rPr>
                <w:bCs/>
                <w:iCs/>
                <w:color w:val="000000"/>
                <w:lang w:eastAsia="ru-RU"/>
              </w:rPr>
              <w:t>Prețul prezentului contract este de</w:t>
            </w:r>
            <w:r w:rsidRPr="00892FAB">
              <w:rPr>
                <w:iCs/>
                <w:color w:val="000000"/>
                <w:lang w:eastAsia="ru-RU"/>
              </w:rPr>
              <w:t>_________</w:t>
            </w:r>
            <w:r w:rsidRPr="00892FAB">
              <w:rPr>
                <w:bCs/>
                <w:iCs/>
                <w:color w:val="000000"/>
                <w:lang w:eastAsia="ru-RU"/>
              </w:rPr>
              <w:t>lei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14:paraId="04FA6295" w14:textId="77777777" w:rsidR="00892FAB" w:rsidRPr="00892FAB" w:rsidRDefault="00892FAB" w:rsidP="00892FAB">
            <w:pPr>
              <w:jc w:val="both"/>
              <w:rPr>
                <w:lang w:val="en-US" w:eastAsia="ru-RU"/>
              </w:rPr>
            </w:pPr>
            <w:r w:rsidRPr="00892FAB">
              <w:rPr>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lang w:val="en-US" w:eastAsia="ru-RU"/>
              </w:rPr>
            </w:pPr>
            <w:r w:rsidRPr="00892FAB">
              <w:rPr>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lang w:val="en-US" w:eastAsia="ru-RU"/>
              </w:rPr>
            </w:pPr>
            <w:r w:rsidRPr="00892FAB">
              <w:rPr>
                <w:lang w:val="en-US" w:eastAsia="ru-RU"/>
              </w:rPr>
              <w:t>3.5.</w:t>
            </w:r>
            <w:r w:rsidRPr="00892FAB">
              <w:rPr>
                <w:iCs/>
                <w:color w:val="000000"/>
                <w:sz w:val="20"/>
                <w:szCs w:val="20"/>
                <w:lang w:eastAsia="ru-RU"/>
              </w:rPr>
              <w:t xml:space="preserve"> </w:t>
            </w:r>
            <w:r w:rsidRPr="00892FAB">
              <w:rPr>
                <w:iCs/>
                <w:color w:val="000000"/>
                <w:lang w:eastAsia="ru-RU"/>
              </w:rPr>
              <w:t>Plata facturii finale se va efectua imediat după verificarea și acceptarea situației de plată definitive de către Beneficiar</w:t>
            </w:r>
            <w:r w:rsidRPr="00892FAB">
              <w:rPr>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lang w:val="en-US" w:eastAsia="ru-RU"/>
              </w:rPr>
            </w:pPr>
            <w:r w:rsidRPr="00892FAB">
              <w:rPr>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lang w:val="en-US" w:eastAsia="ru-RU"/>
              </w:rPr>
            </w:pPr>
          </w:p>
          <w:p w14:paraId="20ABD395" w14:textId="77777777" w:rsidR="00892FAB" w:rsidRPr="00892FAB" w:rsidRDefault="00892FAB" w:rsidP="00892FAB">
            <w:pPr>
              <w:tabs>
                <w:tab w:val="left" w:pos="567"/>
              </w:tabs>
              <w:jc w:val="both"/>
              <w:rPr>
                <w:b/>
                <w:lang w:val="en-US" w:eastAsia="ru-RU"/>
              </w:rPr>
            </w:pPr>
            <w:r w:rsidRPr="00892FAB">
              <w:rPr>
                <w:b/>
                <w:lang w:val="en-US" w:eastAsia="ru-RU"/>
              </w:rPr>
              <w:t>4. DURATA DE EXECUȚIE</w:t>
            </w:r>
          </w:p>
          <w:p w14:paraId="7AE0CE99" w14:textId="77777777" w:rsidR="00892FAB" w:rsidRPr="00892FAB" w:rsidRDefault="00892FAB" w:rsidP="00892FAB">
            <w:pPr>
              <w:tabs>
                <w:tab w:val="left" w:pos="567"/>
              </w:tabs>
              <w:jc w:val="both"/>
              <w:rPr>
                <w:lang w:val="en-US" w:eastAsia="ru-RU"/>
              </w:rPr>
            </w:pPr>
            <w:r w:rsidRPr="00892FAB">
              <w:rPr>
                <w:lang w:val="en-US" w:eastAsia="ru-RU"/>
              </w:rPr>
              <w:t xml:space="preserve">4.1. Durata de execuţie a prezentului contract este de _________ luni, </w:t>
            </w:r>
            <w:r w:rsidRPr="00892FAB">
              <w:rPr>
                <w:lang w:eastAsia="ru-RU"/>
              </w:rPr>
              <w:t>începând de la data prevăzută în Ordinul de începere</w:t>
            </w:r>
            <w:r w:rsidRPr="00892FAB">
              <w:rPr>
                <w:lang w:val="en-US" w:eastAsia="ru-RU"/>
              </w:rPr>
              <w:t>.</w:t>
            </w:r>
          </w:p>
          <w:p w14:paraId="1D62AAC3" w14:textId="77777777" w:rsidR="00892FAB" w:rsidRPr="00892FAB" w:rsidRDefault="00892FAB" w:rsidP="00892FAB">
            <w:pPr>
              <w:tabs>
                <w:tab w:val="left" w:pos="567"/>
              </w:tabs>
              <w:jc w:val="both"/>
              <w:rPr>
                <w:lang w:val="en-US" w:eastAsia="ru-RU"/>
              </w:rPr>
            </w:pPr>
            <w:r w:rsidRPr="00892FAB">
              <w:rPr>
                <w:lang w:val="en-US" w:eastAsia="ru-RU"/>
              </w:rPr>
              <w:t xml:space="preserve">4.2. </w:t>
            </w:r>
            <w:r w:rsidRPr="00892FAB">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lang w:eastAsia="ru-RU"/>
              </w:rPr>
            </w:pPr>
            <w:r w:rsidRPr="00892FAB">
              <w:rPr>
                <w:lang w:eastAsia="ru-RU"/>
              </w:rPr>
              <w:t>- obținerea autorizației de construire de către Beneficiar;</w:t>
            </w:r>
          </w:p>
          <w:p w14:paraId="73076314" w14:textId="77777777" w:rsidR="00892FAB" w:rsidRPr="00892FAB" w:rsidRDefault="00892FAB" w:rsidP="00892FAB">
            <w:pPr>
              <w:jc w:val="both"/>
              <w:rPr>
                <w:lang w:eastAsia="ru-RU"/>
              </w:rPr>
            </w:pPr>
            <w:r w:rsidRPr="00892FAB">
              <w:rPr>
                <w:lang w:eastAsia="ru-RU"/>
              </w:rPr>
              <w:t>- constituirea garanției de bună execuție a contractului;</w:t>
            </w:r>
          </w:p>
          <w:p w14:paraId="7D70DCB0" w14:textId="77777777" w:rsidR="00892FAB" w:rsidRPr="00892FAB" w:rsidRDefault="00892FAB" w:rsidP="00892FAB">
            <w:pPr>
              <w:jc w:val="both"/>
              <w:rPr>
                <w:lang w:eastAsia="ru-RU"/>
              </w:rPr>
            </w:pPr>
            <w:r w:rsidRPr="00892FAB">
              <w:rPr>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lang w:val="en-US" w:eastAsia="ru-RU"/>
              </w:rPr>
            </w:pPr>
            <w:r w:rsidRPr="00892FAB">
              <w:rPr>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lang w:val="en-US" w:eastAsia="ru-RU"/>
              </w:rPr>
            </w:pPr>
            <w:r w:rsidRPr="00892FAB">
              <w:rPr>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lang w:val="en-US" w:eastAsia="ru-RU"/>
              </w:rPr>
            </w:pPr>
            <w:r w:rsidRPr="00892FAB">
              <w:rPr>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lang w:val="en-US" w:eastAsia="ru-RU"/>
              </w:rPr>
            </w:pPr>
            <w:r w:rsidRPr="00892FAB">
              <w:rPr>
                <w:lang w:val="en-US" w:eastAsia="ru-RU"/>
              </w:rPr>
              <w:t>a) generate de Beneficiar;</w:t>
            </w:r>
          </w:p>
          <w:p w14:paraId="2049EBBF" w14:textId="77777777" w:rsidR="00892FAB" w:rsidRPr="00892FAB" w:rsidRDefault="00892FAB" w:rsidP="00892FAB">
            <w:pPr>
              <w:tabs>
                <w:tab w:val="left" w:pos="1276"/>
              </w:tabs>
              <w:jc w:val="both"/>
              <w:rPr>
                <w:lang w:val="en-US" w:eastAsia="ru-RU"/>
              </w:rPr>
            </w:pPr>
            <w:r w:rsidRPr="00892FAB">
              <w:rPr>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lang w:val="en-US" w:eastAsia="ru-RU"/>
              </w:rPr>
            </w:pPr>
            <w:r w:rsidRPr="00892FAB">
              <w:rPr>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lang w:val="en-US" w:eastAsia="ru-RU"/>
              </w:rPr>
            </w:pPr>
            <w:r w:rsidRPr="00892FAB">
              <w:rPr>
                <w:lang w:val="en-US" w:eastAsia="ru-RU"/>
              </w:rPr>
              <w:t>d) calamităţilor naturale recunoscute de autoritatea legală.</w:t>
            </w:r>
          </w:p>
          <w:p w14:paraId="2B78EB6D" w14:textId="77777777" w:rsidR="00892FAB" w:rsidRPr="00892FAB" w:rsidRDefault="00892FAB" w:rsidP="00892FAB">
            <w:pPr>
              <w:tabs>
                <w:tab w:val="left" w:pos="567"/>
              </w:tabs>
              <w:jc w:val="both"/>
              <w:rPr>
                <w:lang w:val="en-US" w:eastAsia="ru-RU"/>
              </w:rPr>
            </w:pPr>
            <w:r w:rsidRPr="00892FAB">
              <w:rPr>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lang w:val="en-US" w:eastAsia="ru-RU"/>
              </w:rPr>
            </w:pPr>
            <w:r w:rsidRPr="00892FAB">
              <w:rPr>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lang w:val="en-US" w:eastAsia="ru-RU"/>
              </w:rPr>
            </w:pPr>
          </w:p>
          <w:p w14:paraId="3CD2A0D6" w14:textId="77777777" w:rsidR="00892FAB" w:rsidRPr="00892FAB" w:rsidRDefault="00892FAB" w:rsidP="00892FAB">
            <w:pPr>
              <w:tabs>
                <w:tab w:val="left" w:pos="525"/>
              </w:tabs>
              <w:jc w:val="both"/>
              <w:rPr>
                <w:b/>
                <w:lang w:val="en-US" w:eastAsia="ru-RU"/>
              </w:rPr>
            </w:pPr>
            <w:r w:rsidRPr="00892FAB">
              <w:rPr>
                <w:b/>
                <w:lang w:val="en-US" w:eastAsia="ru-RU"/>
              </w:rPr>
              <w:t>5. RECEPŢIA LUCRĂRILOR DE EXECUŢIE</w:t>
            </w:r>
          </w:p>
          <w:p w14:paraId="7770F387" w14:textId="77777777" w:rsidR="00892FAB" w:rsidRPr="00892FAB" w:rsidRDefault="00892FAB" w:rsidP="00892FAB">
            <w:pPr>
              <w:tabs>
                <w:tab w:val="left" w:pos="567"/>
              </w:tabs>
              <w:jc w:val="both"/>
              <w:rPr>
                <w:lang w:val="en-US" w:eastAsia="ru-RU"/>
              </w:rPr>
            </w:pPr>
            <w:r w:rsidRPr="00892FAB">
              <w:rPr>
                <w:lang w:val="en-US" w:eastAsia="ru-RU"/>
              </w:rPr>
              <w:t>5.1. Terminarea lucrărilor</w:t>
            </w:r>
          </w:p>
          <w:p w14:paraId="433B6E51" w14:textId="77777777" w:rsidR="00892FAB" w:rsidRPr="00892FAB" w:rsidRDefault="00892FAB" w:rsidP="00892FAB">
            <w:pPr>
              <w:tabs>
                <w:tab w:val="left" w:pos="567"/>
              </w:tabs>
              <w:jc w:val="both"/>
              <w:rPr>
                <w:lang w:val="en-US" w:eastAsia="ru-RU"/>
              </w:rPr>
            </w:pPr>
            <w:r w:rsidRPr="00892FAB">
              <w:rPr>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lang w:val="en-US" w:eastAsia="ru-RU"/>
              </w:rPr>
            </w:pPr>
            <w:r w:rsidRPr="00892FAB">
              <w:rPr>
                <w:lang w:val="en-US" w:eastAsia="ru-RU"/>
              </w:rPr>
              <w:t>5.2. Înştiinţarea de Recepţie</w:t>
            </w:r>
          </w:p>
          <w:p w14:paraId="61902C4B" w14:textId="77777777" w:rsidR="00892FAB" w:rsidRPr="00892FAB" w:rsidRDefault="00892FAB" w:rsidP="00892FAB">
            <w:pPr>
              <w:tabs>
                <w:tab w:val="left" w:pos="567"/>
              </w:tabs>
              <w:jc w:val="both"/>
              <w:rPr>
                <w:lang w:eastAsia="ru-RU"/>
              </w:rPr>
            </w:pPr>
            <w:r w:rsidRPr="00892FAB">
              <w:rPr>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lang w:val="en-US" w:eastAsia="ru-RU"/>
              </w:rPr>
            </w:pPr>
            <w:r w:rsidRPr="00892FAB">
              <w:rPr>
                <w:lang w:val="en-US" w:eastAsia="ru-RU"/>
              </w:rPr>
              <w:t>5.2.2. În cazul în care Comisia de recep</w:t>
            </w:r>
            <w:r w:rsidRPr="00892FAB">
              <w:rPr>
                <w:lang w:eastAsia="ru-RU"/>
              </w:rPr>
              <w:t>ție</w:t>
            </w:r>
            <w:r w:rsidRPr="00892FAB">
              <w:rPr>
                <w:lang w:val="en-US" w:eastAsia="ru-RU"/>
              </w:rPr>
              <w:t xml:space="preserve"> constată că sunt lipsuri sau deficienţe, acestea vor fi consemnate </w:t>
            </w:r>
            <w:r w:rsidRPr="00892FAB">
              <w:rPr>
                <w:lang w:eastAsia="ru-RU"/>
              </w:rPr>
              <w:t>î</w:t>
            </w:r>
            <w:r w:rsidRPr="00892FAB">
              <w:rPr>
                <w:lang w:val="en-US" w:eastAsia="ru-RU"/>
              </w:rPr>
              <w:t xml:space="preserve">ntr-un proces-verbal şi notificate Antreprenorului, stabilindu-se şi termenele pentru </w:t>
            </w:r>
            <w:r w:rsidRPr="00892FAB">
              <w:rPr>
                <w:lang w:val="en-US" w:eastAsia="ru-RU"/>
              </w:rPr>
              <w:lastRenderedPageBreak/>
              <w:t>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lang w:val="en-US" w:eastAsia="ru-RU"/>
              </w:rPr>
            </w:pPr>
            <w:r w:rsidRPr="00892FAB">
              <w:rPr>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lang w:val="en-US" w:eastAsia="ru-RU"/>
              </w:rPr>
            </w:pPr>
            <w:r w:rsidRPr="00892FAB">
              <w:rPr>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lang w:val="en-US" w:eastAsia="ru-RU"/>
              </w:rPr>
            </w:pPr>
            <w:r w:rsidRPr="00892FAB">
              <w:rPr>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lang w:val="en-US" w:eastAsia="ru-RU"/>
              </w:rPr>
            </w:pPr>
            <w:r w:rsidRPr="00892FAB">
              <w:rPr>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lang w:val="en-US" w:eastAsia="ru-RU"/>
              </w:rPr>
            </w:pPr>
          </w:p>
          <w:p w14:paraId="09B37385" w14:textId="77777777" w:rsidR="00892FAB" w:rsidRPr="00892FAB" w:rsidRDefault="00892FAB" w:rsidP="00892FAB">
            <w:pPr>
              <w:tabs>
                <w:tab w:val="left" w:pos="525"/>
              </w:tabs>
              <w:jc w:val="both"/>
              <w:rPr>
                <w:b/>
                <w:lang w:val="en-US" w:eastAsia="ru-RU"/>
              </w:rPr>
            </w:pPr>
            <w:r w:rsidRPr="00892FAB">
              <w:rPr>
                <w:b/>
                <w:lang w:val="en-US" w:eastAsia="ru-RU"/>
              </w:rPr>
              <w:t>6. REMEDIEREA DEFECTELOR</w:t>
            </w:r>
          </w:p>
          <w:p w14:paraId="44635A55" w14:textId="77777777" w:rsidR="00892FAB" w:rsidRPr="00892FAB" w:rsidRDefault="00892FAB" w:rsidP="00892FAB">
            <w:pPr>
              <w:jc w:val="both"/>
              <w:rPr>
                <w:lang w:val="en-US" w:eastAsia="ru-RU"/>
              </w:rPr>
            </w:pPr>
            <w:r w:rsidRPr="00892FAB">
              <w:rPr>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lang w:val="en-US" w:eastAsia="ru-RU"/>
              </w:rPr>
            </w:pPr>
            <w:r w:rsidRPr="00892FAB">
              <w:rPr>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lang w:val="en-US" w:eastAsia="ru-RU"/>
              </w:rPr>
            </w:pPr>
            <w:r w:rsidRPr="00892FAB">
              <w:rPr>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lang w:val="en-US" w:eastAsia="ru-RU"/>
              </w:rPr>
            </w:pPr>
          </w:p>
          <w:p w14:paraId="7C442B49" w14:textId="77777777" w:rsidR="00892FAB" w:rsidRPr="00892FAB" w:rsidRDefault="00892FAB" w:rsidP="00892FAB">
            <w:pPr>
              <w:tabs>
                <w:tab w:val="left" w:pos="525"/>
              </w:tabs>
              <w:jc w:val="both"/>
              <w:rPr>
                <w:lang w:val="en-US" w:eastAsia="ru-RU"/>
              </w:rPr>
            </w:pPr>
            <w:r w:rsidRPr="00892FAB">
              <w:rPr>
                <w:b/>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lang w:val="en-US" w:eastAsia="ru-RU"/>
              </w:rPr>
            </w:pPr>
            <w:r w:rsidRPr="00892FAB">
              <w:rPr>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lang w:val="en-US" w:eastAsia="ru-RU"/>
              </w:rPr>
            </w:pPr>
            <w:r w:rsidRPr="00892FAB">
              <w:rPr>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lang w:val="en-US" w:eastAsia="ru-RU"/>
              </w:rPr>
            </w:pPr>
            <w:r w:rsidRPr="00892FAB">
              <w:rPr>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lang w:val="en-US" w:eastAsia="ru-RU"/>
              </w:rPr>
            </w:pPr>
            <w:r w:rsidRPr="00892FAB">
              <w:rPr>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lang w:val="en-US" w:eastAsia="ru-RU"/>
              </w:rPr>
            </w:pPr>
            <w:r w:rsidRPr="00892FAB">
              <w:rPr>
                <w:lang w:val="en-US" w:eastAsia="ru-RU"/>
              </w:rPr>
              <w:t>a) un exemplar rămâne la dispoziţia Antreprenorului,</w:t>
            </w:r>
          </w:p>
          <w:p w14:paraId="7299FF74" w14:textId="77777777" w:rsidR="00892FAB" w:rsidRPr="00892FAB" w:rsidRDefault="00892FAB" w:rsidP="00892FAB">
            <w:pPr>
              <w:tabs>
                <w:tab w:val="left" w:pos="1276"/>
              </w:tabs>
              <w:jc w:val="both"/>
              <w:rPr>
                <w:lang w:val="en-US" w:eastAsia="ru-RU"/>
              </w:rPr>
            </w:pPr>
            <w:r w:rsidRPr="00892FAB">
              <w:rPr>
                <w:lang w:val="en-US" w:eastAsia="ru-RU"/>
              </w:rPr>
              <w:t>b) un exemplar</w:t>
            </w:r>
            <w:r w:rsidRPr="00892FAB">
              <w:rPr>
                <w:lang w:eastAsia="ru-RU"/>
              </w:rPr>
              <w:t xml:space="preserve"> </w:t>
            </w:r>
            <w:r w:rsidRPr="00892FAB">
              <w:rPr>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lang w:val="en-US" w:eastAsia="ru-RU"/>
              </w:rPr>
            </w:pPr>
            <w:r w:rsidRPr="00892FAB">
              <w:rPr>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lang w:val="en-US" w:eastAsia="ru-RU"/>
              </w:rPr>
            </w:pPr>
            <w:r w:rsidRPr="00892FAB">
              <w:rPr>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lang w:val="en-US" w:eastAsia="ru-RU"/>
              </w:rPr>
              <w:lastRenderedPageBreak/>
              <w:t xml:space="preserve">acestor documente. </w:t>
            </w:r>
          </w:p>
          <w:p w14:paraId="77BCF63E" w14:textId="77777777" w:rsidR="00892FAB" w:rsidRPr="00892FAB" w:rsidRDefault="00892FAB" w:rsidP="00892FAB">
            <w:pPr>
              <w:tabs>
                <w:tab w:val="left" w:pos="1276"/>
              </w:tabs>
              <w:jc w:val="both"/>
              <w:rPr>
                <w:lang w:val="en-US" w:eastAsia="ru-RU"/>
              </w:rPr>
            </w:pPr>
            <w:r w:rsidRPr="00892FAB">
              <w:rPr>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lang w:val="en-US" w:eastAsia="ru-RU"/>
              </w:rPr>
            </w:pPr>
            <w:r w:rsidRPr="00892FAB">
              <w:rPr>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lang w:val="en-US" w:eastAsia="ru-RU"/>
              </w:rPr>
            </w:pPr>
            <w:r w:rsidRPr="00892FAB">
              <w:rPr>
                <w:lang w:val="en-US" w:eastAsia="ru-RU"/>
              </w:rPr>
              <w:t>7.9.</w:t>
            </w:r>
            <w:r w:rsidRPr="00892FAB">
              <w:rPr>
                <w:sz w:val="20"/>
                <w:szCs w:val="20"/>
                <w:lang w:val="en-US" w:eastAsia="ru-RU"/>
              </w:rPr>
              <w:t xml:space="preserve"> </w:t>
            </w:r>
            <w:r w:rsidRPr="00892FAB">
              <w:rPr>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lang w:val="en-US" w:eastAsia="ru-RU"/>
              </w:rPr>
            </w:pPr>
            <w:r w:rsidRPr="00892FAB">
              <w:rPr>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lang w:val="en-US" w:eastAsia="ru-RU"/>
              </w:rPr>
            </w:pPr>
            <w:r w:rsidRPr="00892FAB">
              <w:rPr>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lang w:val="en-US" w:eastAsia="ru-RU"/>
              </w:rPr>
            </w:pPr>
            <w:r w:rsidRPr="00892FAB">
              <w:rPr>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lang w:val="en-US" w:eastAsia="ru-RU"/>
              </w:rPr>
            </w:pPr>
            <w:r w:rsidRPr="00892FAB">
              <w:rPr>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lang w:val="en-US" w:eastAsia="ru-RU"/>
              </w:rPr>
            </w:pPr>
            <w:r w:rsidRPr="00892FAB">
              <w:rPr>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lang w:val="en-US" w:eastAsia="ru-RU"/>
              </w:rPr>
            </w:pPr>
            <w:r w:rsidRPr="00892FAB">
              <w:rPr>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lang w:val="en-US" w:eastAsia="ru-RU"/>
              </w:rPr>
            </w:pPr>
            <w:r w:rsidRPr="00892FAB">
              <w:rPr>
                <w:lang w:val="en-US" w:eastAsia="ru-RU"/>
              </w:rPr>
              <w:t xml:space="preserve">7.16. Pe parcursul executării lucrărilor, Beneficiarul are dreptul să dispună în scris: </w:t>
            </w:r>
          </w:p>
          <w:p w14:paraId="723D0D4B" w14:textId="77777777" w:rsidR="00892FAB" w:rsidRPr="00892FAB" w:rsidRDefault="00892FAB" w:rsidP="00C1052D">
            <w:pPr>
              <w:numPr>
                <w:ilvl w:val="0"/>
                <w:numId w:val="32"/>
              </w:numPr>
              <w:tabs>
                <w:tab w:val="left" w:pos="345"/>
              </w:tabs>
              <w:ind w:left="0" w:firstLine="0"/>
              <w:contextualSpacing/>
              <w:jc w:val="both"/>
              <w:rPr>
                <w:lang w:val="en-US" w:eastAsia="ru-RU"/>
              </w:rPr>
            </w:pPr>
            <w:r w:rsidRPr="00892FAB">
              <w:rPr>
                <w:lang w:val="en-US" w:eastAsia="ru-RU"/>
              </w:rPr>
              <w:t xml:space="preserve">îndepărtarea de pe şantier a oricăror materiale care sunt calitativ necorespunzătoare; </w:t>
            </w:r>
          </w:p>
          <w:p w14:paraId="2B33D99A" w14:textId="77777777" w:rsidR="00892FAB" w:rsidRPr="00892FAB" w:rsidRDefault="00892FAB" w:rsidP="00C1052D">
            <w:pPr>
              <w:numPr>
                <w:ilvl w:val="0"/>
                <w:numId w:val="32"/>
              </w:numPr>
              <w:tabs>
                <w:tab w:val="left" w:pos="345"/>
              </w:tabs>
              <w:ind w:left="0" w:firstLine="0"/>
              <w:jc w:val="both"/>
              <w:rPr>
                <w:lang w:val="en-US" w:eastAsia="ru-RU"/>
              </w:rPr>
            </w:pPr>
            <w:r w:rsidRPr="00892FAB">
              <w:rPr>
                <w:lang w:val="en-US" w:eastAsia="ru-RU"/>
              </w:rPr>
              <w:t xml:space="preserve">înlocuirea materialelor necorespunzătoare calitativ cu altele corespunzătoare; </w:t>
            </w:r>
          </w:p>
          <w:p w14:paraId="7F2FBD63" w14:textId="77777777" w:rsidR="00892FAB" w:rsidRPr="00892FAB" w:rsidRDefault="00892FAB" w:rsidP="00C1052D">
            <w:pPr>
              <w:numPr>
                <w:ilvl w:val="0"/>
                <w:numId w:val="32"/>
              </w:numPr>
              <w:tabs>
                <w:tab w:val="left" w:pos="345"/>
              </w:tabs>
              <w:ind w:left="0" w:firstLine="0"/>
              <w:jc w:val="both"/>
              <w:rPr>
                <w:lang w:val="en-US" w:eastAsia="ru-RU"/>
              </w:rPr>
            </w:pPr>
            <w:r w:rsidRPr="00892FAB">
              <w:rPr>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lang w:val="en-US" w:eastAsia="ru-RU"/>
              </w:rPr>
            </w:pPr>
            <w:r w:rsidRPr="00892FAB">
              <w:rPr>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lang w:val="en-US" w:eastAsia="ru-RU"/>
              </w:rPr>
            </w:pPr>
            <w:r w:rsidRPr="00892FAB">
              <w:rPr>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lang w:val="en-US" w:eastAsia="ru-RU"/>
              </w:rPr>
            </w:pPr>
            <w:r w:rsidRPr="00892FAB">
              <w:rPr>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lang w:val="en-US" w:eastAsia="ru-RU"/>
              </w:rPr>
              <w:lastRenderedPageBreak/>
              <w:t xml:space="preserve">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lang w:val="en-US" w:eastAsia="ru-RU"/>
              </w:rPr>
            </w:pPr>
            <w:r w:rsidRPr="00892FAB">
              <w:rPr>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lang w:val="en-US" w:eastAsia="ru-RU"/>
              </w:rPr>
            </w:pPr>
            <w:r w:rsidRPr="00892FAB">
              <w:rPr>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lang w:val="en-US" w:eastAsia="ru-RU"/>
              </w:rPr>
            </w:pPr>
            <w:r w:rsidRPr="00892FAB">
              <w:rPr>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lang w:val="en-US" w:eastAsia="ru-RU"/>
              </w:rPr>
            </w:pPr>
          </w:p>
          <w:p w14:paraId="6257BBB3" w14:textId="77777777" w:rsidR="00892FAB" w:rsidRPr="00892FAB" w:rsidRDefault="00892FAB" w:rsidP="00892FAB">
            <w:pPr>
              <w:tabs>
                <w:tab w:val="left" w:pos="525"/>
              </w:tabs>
              <w:jc w:val="both"/>
              <w:rPr>
                <w:b/>
                <w:lang w:val="en-US" w:eastAsia="ru-RU"/>
              </w:rPr>
            </w:pPr>
            <w:r w:rsidRPr="00892FAB">
              <w:rPr>
                <w:b/>
                <w:lang w:val="en-US" w:eastAsia="ru-RU"/>
              </w:rPr>
              <w:t>8. MODIFICĂRI</w:t>
            </w:r>
          </w:p>
          <w:p w14:paraId="5AC8A070" w14:textId="77777777" w:rsidR="00892FAB" w:rsidRPr="00892FAB" w:rsidRDefault="00892FAB" w:rsidP="00892FAB">
            <w:pPr>
              <w:tabs>
                <w:tab w:val="left" w:pos="360"/>
              </w:tabs>
              <w:jc w:val="both"/>
              <w:rPr>
                <w:lang w:val="en-US" w:eastAsia="ru-RU"/>
              </w:rPr>
            </w:pPr>
            <w:r w:rsidRPr="00892FAB">
              <w:rPr>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lang w:val="en-US" w:eastAsia="ru-RU"/>
              </w:rPr>
            </w:pPr>
          </w:p>
          <w:p w14:paraId="1FD30F83" w14:textId="77777777" w:rsidR="00892FAB" w:rsidRPr="00892FAB" w:rsidRDefault="00892FAB" w:rsidP="00892FAB">
            <w:pPr>
              <w:tabs>
                <w:tab w:val="left" w:pos="360"/>
              </w:tabs>
              <w:jc w:val="both"/>
              <w:rPr>
                <w:lang w:val="en-US" w:eastAsia="ru-RU"/>
              </w:rPr>
            </w:pPr>
            <w:r w:rsidRPr="00892FAB">
              <w:rPr>
                <w:b/>
                <w:lang w:val="en-US" w:eastAsia="ru-RU"/>
              </w:rPr>
              <w:t>9. AJUSTAREA PREŢULUI CONTRACTULUI</w:t>
            </w:r>
          </w:p>
          <w:p w14:paraId="7F06D34D" w14:textId="77777777" w:rsidR="00892FAB" w:rsidRPr="00892FAB" w:rsidRDefault="00892FAB" w:rsidP="00892FAB">
            <w:pPr>
              <w:jc w:val="both"/>
              <w:rPr>
                <w:lang w:eastAsia="ru-RU"/>
              </w:rPr>
            </w:pPr>
            <w:r w:rsidRPr="00892FAB">
              <w:rPr>
                <w:lang w:val="en-US" w:eastAsia="ru-RU"/>
              </w:rPr>
              <w:t xml:space="preserve">9.1. </w:t>
            </w:r>
            <w:r w:rsidRPr="00892FAB">
              <w:rPr>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lang w:val="en-US" w:eastAsia="ru-RU"/>
              </w:rPr>
            </w:pPr>
            <w:r w:rsidRPr="00892FAB">
              <w:rPr>
                <w:lang w:eastAsia="ru-RU"/>
              </w:rPr>
              <w:t>9.2.</w:t>
            </w:r>
            <w:r w:rsidRPr="00892FAB">
              <w:rPr>
                <w:color w:val="333333"/>
                <w:shd w:val="clear" w:color="auto" w:fill="FFFFFF"/>
                <w:lang w:eastAsia="ru-RU"/>
              </w:rPr>
              <w:t xml:space="preserve"> </w:t>
            </w:r>
            <w:r w:rsidRPr="00892FAB">
              <w:rPr>
                <w:lang w:eastAsia="ru-RU"/>
              </w:rPr>
              <w:t xml:space="preserve">Ajustarea valorii prezentului contract de achiziție se va efectua ținând cont de rata inflației sau deflației/în baza actualizării prețurilor de cost (modalitate stabilită de comun acord </w:t>
            </w:r>
            <w:r w:rsidRPr="00892FAB">
              <w:rPr>
                <w:color w:val="333333"/>
                <w:shd w:val="clear" w:color="auto" w:fill="FFFFFF"/>
                <w:lang w:eastAsia="ru-RU"/>
              </w:rPr>
              <w:t>între părți la semnarea acestuia și nu poate fi modificată pe durata executării</w:t>
            </w:r>
            <w:r w:rsidRPr="00892FAB">
              <w:rPr>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lang w:val="en-US" w:eastAsia="ru-RU"/>
              </w:rPr>
            </w:pPr>
          </w:p>
          <w:p w14:paraId="3E566A59" w14:textId="77777777" w:rsidR="00892FAB" w:rsidRPr="00892FAB" w:rsidRDefault="00892FAB" w:rsidP="00892FAB">
            <w:pPr>
              <w:tabs>
                <w:tab w:val="left" w:pos="555"/>
                <w:tab w:val="left" w:pos="4365"/>
              </w:tabs>
              <w:jc w:val="both"/>
              <w:rPr>
                <w:b/>
                <w:lang w:val="en-US" w:eastAsia="ru-RU"/>
              </w:rPr>
            </w:pPr>
            <w:r w:rsidRPr="00892FAB">
              <w:rPr>
                <w:b/>
                <w:lang w:val="en-US" w:eastAsia="ru-RU"/>
              </w:rPr>
              <w:t xml:space="preserve">10. ANTREPRENORUL ŞI SUBANTREPRENORII </w:t>
            </w:r>
          </w:p>
          <w:p w14:paraId="143AACEE" w14:textId="77777777" w:rsidR="00892FAB" w:rsidRPr="00892FAB" w:rsidRDefault="00892FAB" w:rsidP="00892FAB">
            <w:pPr>
              <w:tabs>
                <w:tab w:val="left" w:pos="4365"/>
              </w:tabs>
              <w:jc w:val="both"/>
              <w:rPr>
                <w:lang w:val="en-US" w:eastAsia="ru-RU"/>
              </w:rPr>
            </w:pPr>
            <w:r w:rsidRPr="00892FAB">
              <w:rPr>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lang w:val="en-US" w:eastAsia="ru-RU"/>
              </w:rPr>
            </w:pPr>
            <w:r w:rsidRPr="00892FAB">
              <w:rPr>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lang w:eastAsia="ru-RU"/>
              </w:rPr>
            </w:pPr>
            <w:r w:rsidRPr="00892FAB">
              <w:rPr>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lang w:eastAsia="ru-RU"/>
              </w:rPr>
              <w:t>documentația de atribuire.</w:t>
            </w:r>
          </w:p>
          <w:p w14:paraId="19EB2845" w14:textId="77777777" w:rsidR="00892FAB" w:rsidRPr="00892FAB" w:rsidRDefault="00892FAB" w:rsidP="00892FAB">
            <w:pPr>
              <w:tabs>
                <w:tab w:val="left" w:pos="4365"/>
              </w:tabs>
              <w:spacing w:before="240" w:after="240"/>
              <w:contextualSpacing/>
              <w:jc w:val="both"/>
              <w:rPr>
                <w:lang w:val="en-US" w:eastAsia="ru-RU"/>
              </w:rPr>
            </w:pPr>
            <w:r w:rsidRPr="00892FAB">
              <w:rPr>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lang w:val="en-US" w:eastAsia="ru-RU"/>
              </w:rPr>
            </w:pPr>
            <w:r w:rsidRPr="00892FAB">
              <w:rPr>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lang w:val="en-US" w:eastAsia="ru-RU"/>
              </w:rPr>
            </w:pPr>
          </w:p>
          <w:p w14:paraId="4F81A3BB" w14:textId="77777777" w:rsidR="00892FAB" w:rsidRPr="00892FAB" w:rsidRDefault="00892FAB" w:rsidP="00892FAB">
            <w:pPr>
              <w:tabs>
                <w:tab w:val="left" w:pos="4365"/>
              </w:tabs>
              <w:jc w:val="both"/>
              <w:rPr>
                <w:lang w:val="en-US" w:eastAsia="ru-RU"/>
              </w:rPr>
            </w:pPr>
            <w:r w:rsidRPr="00892FAB">
              <w:rPr>
                <w:b/>
                <w:lang w:val="en-US" w:eastAsia="ru-RU"/>
              </w:rPr>
              <w:t>11. FORȚA DE MUNCĂ</w:t>
            </w:r>
          </w:p>
          <w:p w14:paraId="3B731666" w14:textId="77777777" w:rsidR="00892FAB" w:rsidRPr="00892FAB" w:rsidRDefault="00892FAB" w:rsidP="00892FAB">
            <w:pPr>
              <w:tabs>
                <w:tab w:val="left" w:pos="795"/>
              </w:tabs>
              <w:ind w:left="-14"/>
              <w:contextualSpacing/>
              <w:jc w:val="both"/>
              <w:rPr>
                <w:lang w:val="en-US" w:eastAsia="ru-RU"/>
              </w:rPr>
            </w:pPr>
            <w:r w:rsidRPr="00892FAB">
              <w:rPr>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lang w:eastAsia="ru-RU"/>
              </w:rPr>
              <w:t>securității şi sănătății în muncă</w:t>
            </w:r>
            <w:r w:rsidRPr="00892FAB">
              <w:rPr>
                <w:lang w:val="en-US" w:eastAsia="ru-RU"/>
              </w:rPr>
              <w:t>.</w:t>
            </w:r>
          </w:p>
          <w:p w14:paraId="492F1C3F" w14:textId="77777777" w:rsidR="00892FAB" w:rsidRPr="00892FAB" w:rsidRDefault="00892FAB" w:rsidP="00892FAB">
            <w:pPr>
              <w:tabs>
                <w:tab w:val="left" w:pos="795"/>
              </w:tabs>
              <w:ind w:left="-15"/>
              <w:contextualSpacing/>
              <w:jc w:val="both"/>
              <w:rPr>
                <w:lang w:val="en-US" w:eastAsia="ru-RU"/>
              </w:rPr>
            </w:pPr>
          </w:p>
          <w:p w14:paraId="2F5B8AE2" w14:textId="77777777" w:rsidR="00892FAB" w:rsidRPr="00892FAB" w:rsidRDefault="00892FAB" w:rsidP="00892FAB">
            <w:pPr>
              <w:tabs>
                <w:tab w:val="left" w:pos="795"/>
              </w:tabs>
              <w:jc w:val="both"/>
              <w:rPr>
                <w:lang w:val="en-US" w:eastAsia="ru-RU"/>
              </w:rPr>
            </w:pPr>
            <w:r w:rsidRPr="00892FAB">
              <w:rPr>
                <w:b/>
                <w:lang w:val="en-US" w:eastAsia="ru-RU"/>
              </w:rPr>
              <w:t>12. MATERIALELE ŞI EXECUŢIA LUCRĂRILOR</w:t>
            </w:r>
          </w:p>
          <w:p w14:paraId="65EBCC74" w14:textId="77777777" w:rsidR="00892FAB" w:rsidRPr="00892FAB" w:rsidRDefault="00892FAB" w:rsidP="00892FAB">
            <w:pPr>
              <w:tabs>
                <w:tab w:val="left" w:pos="0"/>
              </w:tabs>
              <w:jc w:val="both"/>
              <w:rPr>
                <w:lang w:val="en-US" w:eastAsia="ru-RU"/>
              </w:rPr>
            </w:pPr>
            <w:r w:rsidRPr="00892FAB">
              <w:rPr>
                <w:lang w:val="en-US" w:eastAsia="ru-RU"/>
              </w:rPr>
              <w:t xml:space="preserve">12.1. Materialele vor fi de calitatea prevăzută în documentaţia de executare, urmând a fi supuse </w:t>
            </w:r>
            <w:r w:rsidRPr="00892FAB">
              <w:rPr>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lang w:val="en-US" w:eastAsia="ru-RU"/>
              </w:rPr>
            </w:pPr>
            <w:r w:rsidRPr="00892FAB">
              <w:rPr>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lang w:val="en-US" w:eastAsia="ru-RU"/>
              </w:rPr>
            </w:pPr>
            <w:r w:rsidRPr="00892FAB">
              <w:rPr>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lang w:val="en-US" w:eastAsia="ru-RU"/>
              </w:rPr>
            </w:pPr>
            <w:r w:rsidRPr="00892FAB">
              <w:rPr>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lang w:val="en-US" w:eastAsia="ru-RU"/>
              </w:rPr>
            </w:pPr>
            <w:r w:rsidRPr="00892FAB">
              <w:rPr>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lang w:val="en-US" w:eastAsia="ru-RU"/>
              </w:rPr>
              <w:t xml:space="preserve"> </w:t>
            </w:r>
            <w:r w:rsidRPr="00892FAB">
              <w:rPr>
                <w:lang w:val="en-US" w:eastAsia="ru-RU"/>
              </w:rPr>
              <w:t>atestat, proiectantul ori de câte ori astfel de lucrări, inclusiv fundaţiile clădirii, sunt gata pentru a fi examinate. Dirigintele de șantier</w:t>
            </w:r>
            <w:r w:rsidRPr="00892FAB" w:rsidDel="001A2B64">
              <w:rPr>
                <w:lang w:val="en-US" w:eastAsia="ru-RU"/>
              </w:rPr>
              <w:t xml:space="preserve"> </w:t>
            </w:r>
            <w:r w:rsidRPr="00892FAB">
              <w:rPr>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lang w:val="en-US" w:eastAsia="ru-RU"/>
              </w:rPr>
            </w:pPr>
            <w:r w:rsidRPr="00892FAB">
              <w:rPr>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lang w:val="en-US" w:eastAsia="ru-RU"/>
              </w:rPr>
            </w:pPr>
            <w:r w:rsidRPr="00892FAB">
              <w:rPr>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lang w:val="en-US" w:eastAsia="ru-RU"/>
              </w:rPr>
            </w:pPr>
            <w:r w:rsidRPr="00892FAB">
              <w:rPr>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lang w:val="en-US" w:eastAsia="ru-RU"/>
              </w:rPr>
            </w:pPr>
          </w:p>
          <w:p w14:paraId="403E11C7" w14:textId="77777777" w:rsidR="00892FAB" w:rsidRPr="00892FAB" w:rsidRDefault="00892FAB" w:rsidP="00892FAB">
            <w:pPr>
              <w:tabs>
                <w:tab w:val="left" w:pos="525"/>
              </w:tabs>
              <w:jc w:val="both"/>
              <w:rPr>
                <w:lang w:val="en-US" w:eastAsia="ru-RU"/>
              </w:rPr>
            </w:pPr>
            <w:r w:rsidRPr="00892FAB">
              <w:rPr>
                <w:b/>
                <w:lang w:val="en-US" w:eastAsia="ru-RU"/>
              </w:rPr>
              <w:t>13. PERIOADA DE GARANŢIE ŞI REMEDIERI ÎN PERIOADA DE GARANŢIE</w:t>
            </w:r>
          </w:p>
          <w:p w14:paraId="283CDC95" w14:textId="77777777" w:rsidR="00892FAB" w:rsidRPr="00892FAB" w:rsidRDefault="00892FAB" w:rsidP="00892FAB">
            <w:pPr>
              <w:tabs>
                <w:tab w:val="left" w:pos="567"/>
              </w:tabs>
              <w:jc w:val="both"/>
              <w:rPr>
                <w:lang w:val="en-US" w:eastAsia="ru-RU"/>
              </w:rPr>
            </w:pPr>
            <w:r w:rsidRPr="00892FAB">
              <w:rPr>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lang w:val="en-US" w:eastAsia="ru-RU"/>
              </w:rPr>
            </w:pPr>
            <w:r w:rsidRPr="00892FAB">
              <w:rPr>
                <w:lang w:val="en-US" w:eastAsia="ru-RU"/>
              </w:rPr>
              <w:t xml:space="preserve">13.2. </w:t>
            </w:r>
            <w:r w:rsidRPr="00892FAB">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lang w:eastAsia="ru-RU"/>
              </w:rPr>
            </w:pPr>
            <w:r w:rsidRPr="00892FAB">
              <w:rPr>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lang w:eastAsia="ru-RU"/>
              </w:rPr>
            </w:pPr>
            <w:r w:rsidRPr="00892FAB">
              <w:rPr>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lang w:eastAsia="ru-RU"/>
              </w:rPr>
            </w:pPr>
            <w:r w:rsidRPr="00892FAB">
              <w:rPr>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lang w:eastAsia="ru-RU"/>
              </w:rPr>
            </w:pPr>
            <w:r w:rsidRPr="00892FAB">
              <w:rPr>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lang w:eastAsia="ru-RU"/>
              </w:rPr>
            </w:pPr>
          </w:p>
          <w:p w14:paraId="6DC08DA8" w14:textId="77777777" w:rsidR="00892FAB" w:rsidRPr="00892FAB" w:rsidRDefault="00892FAB" w:rsidP="00892FAB">
            <w:pPr>
              <w:tabs>
                <w:tab w:val="left" w:pos="525"/>
              </w:tabs>
              <w:jc w:val="both"/>
              <w:rPr>
                <w:lang w:val="en-US" w:eastAsia="ru-RU"/>
              </w:rPr>
            </w:pPr>
            <w:r w:rsidRPr="00892FAB">
              <w:rPr>
                <w:b/>
                <w:lang w:val="en-US" w:eastAsia="ru-RU"/>
              </w:rPr>
              <w:t>14. RĂSPUNDEREA PĂRŢILOR</w:t>
            </w:r>
          </w:p>
          <w:p w14:paraId="0F074D83" w14:textId="77777777" w:rsidR="00892FAB" w:rsidRPr="00892FAB" w:rsidRDefault="00892FAB" w:rsidP="00892FAB">
            <w:pPr>
              <w:tabs>
                <w:tab w:val="left" w:pos="567"/>
              </w:tabs>
              <w:jc w:val="both"/>
              <w:rPr>
                <w:lang w:val="en-US" w:eastAsia="ru-RU"/>
              </w:rPr>
            </w:pPr>
            <w:r w:rsidRPr="00892FAB">
              <w:rPr>
                <w:lang w:val="en-US" w:eastAsia="ru-RU"/>
              </w:rPr>
              <w:t xml:space="preserve">14.1. Părţile poartă răspundere pentru neexecutarea sau executarea necorespunzătoare a obligaţiilor  prevăzute de prezentul contract în conformitate cu actele normative a Republicii </w:t>
            </w:r>
            <w:r w:rsidRPr="00892FAB">
              <w:rPr>
                <w:lang w:val="en-US" w:eastAsia="ru-RU"/>
              </w:rPr>
              <w:lastRenderedPageBreak/>
              <w:t>Moldova.</w:t>
            </w:r>
          </w:p>
          <w:p w14:paraId="26354839" w14:textId="77777777" w:rsidR="00892FAB" w:rsidRPr="00892FAB" w:rsidRDefault="00892FAB" w:rsidP="00892FAB">
            <w:pPr>
              <w:tabs>
                <w:tab w:val="left" w:pos="567"/>
              </w:tabs>
              <w:jc w:val="both"/>
              <w:rPr>
                <w:lang w:val="en-US" w:eastAsia="ru-RU"/>
              </w:rPr>
            </w:pPr>
            <w:r w:rsidRPr="00892FAB">
              <w:rPr>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lang w:val="en-US" w:eastAsia="ru-RU"/>
              </w:rPr>
            </w:pPr>
            <w:r w:rsidRPr="00892FAB">
              <w:rPr>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lang w:val="en-US" w:eastAsia="ru-RU"/>
              </w:rPr>
            </w:pPr>
            <w:r w:rsidRPr="00892FAB">
              <w:rPr>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lang w:val="en-US" w:eastAsia="ru-RU"/>
              </w:rPr>
            </w:pPr>
            <w:r w:rsidRPr="00892FAB">
              <w:rPr>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lang w:val="en-US" w:eastAsia="ru-RU"/>
              </w:rPr>
            </w:pPr>
            <w:r w:rsidRPr="00892FAB">
              <w:rPr>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lang w:val="en-US" w:eastAsia="ru-RU"/>
              </w:rPr>
            </w:pPr>
            <w:r w:rsidRPr="00892FAB">
              <w:rPr>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lang w:val="en-US" w:eastAsia="ru-RU"/>
              </w:rPr>
            </w:pPr>
            <w:r w:rsidRPr="00892FAB">
              <w:rPr>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lang w:val="en-US" w:eastAsia="ru-RU"/>
              </w:rPr>
            </w:pPr>
            <w:r w:rsidRPr="00892FAB">
              <w:rPr>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lang w:val="en-US" w:eastAsia="ru-RU"/>
              </w:rPr>
            </w:pPr>
          </w:p>
          <w:p w14:paraId="40023DE5" w14:textId="77777777" w:rsidR="00892FAB" w:rsidRPr="00892FAB" w:rsidRDefault="00892FAB" w:rsidP="00892FAB">
            <w:pPr>
              <w:tabs>
                <w:tab w:val="left" w:pos="525"/>
              </w:tabs>
              <w:jc w:val="both"/>
              <w:rPr>
                <w:lang w:val="en-US" w:eastAsia="ru-RU"/>
              </w:rPr>
            </w:pPr>
            <w:r w:rsidRPr="00892FAB">
              <w:rPr>
                <w:b/>
                <w:lang w:val="en-US" w:eastAsia="ru-RU"/>
              </w:rPr>
              <w:t>15. RECLAMAŢII ŞI SANCŢIUNI</w:t>
            </w:r>
          </w:p>
          <w:p w14:paraId="310D5455" w14:textId="77777777" w:rsidR="00892FAB" w:rsidRPr="00892FAB" w:rsidRDefault="00892FAB" w:rsidP="00892FAB">
            <w:pPr>
              <w:jc w:val="both"/>
              <w:rPr>
                <w:lang w:val="en-US" w:eastAsia="ru-RU"/>
              </w:rPr>
            </w:pPr>
            <w:r w:rsidRPr="00892FAB">
              <w:rPr>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lang w:eastAsia="ru-RU"/>
              </w:rPr>
              <w:t>în conformitate cu prevederile Codului</w:t>
            </w:r>
            <w:r w:rsidRPr="00892FAB">
              <w:rPr>
                <w:lang w:val="en-US" w:eastAsia="ru-RU"/>
              </w:rPr>
              <w:t xml:space="preserve"> civil al </w:t>
            </w:r>
            <w:r w:rsidRPr="00892FAB">
              <w:rPr>
                <w:lang w:eastAsia="ru-RU"/>
              </w:rPr>
              <w:t>Republicii Moldova nr</w:t>
            </w:r>
            <w:r w:rsidRPr="00892FAB">
              <w:rPr>
                <w:lang w:val="en-US" w:eastAsia="ru-RU"/>
              </w:rPr>
              <w:t>. 1107/2002</w:t>
            </w:r>
            <w:r w:rsidRPr="00892FAB">
              <w:rPr>
                <w:color w:val="000000"/>
                <w:lang w:val="en-US" w:eastAsia="ru-RU"/>
              </w:rPr>
              <w:t>,</w:t>
            </w:r>
            <w:r w:rsidRPr="00892FAB">
              <w:rPr>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color w:val="000000"/>
                <w:lang w:val="en-US" w:eastAsia="ru-RU"/>
              </w:rPr>
            </w:pPr>
            <w:r w:rsidRPr="00892FAB">
              <w:rPr>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color w:val="000000"/>
                <w:lang w:val="en-US" w:eastAsia="ru-RU"/>
              </w:rPr>
            </w:pPr>
            <w:r w:rsidRPr="00892FAB">
              <w:rPr>
                <w:lang w:val="en-US" w:eastAsia="ru-RU"/>
              </w:rPr>
              <w:t>15.3. Plata sumelor datorate de către Beneficiar se efectuează după achitarea de către Antreprenor a sumelor datorate.</w:t>
            </w:r>
            <w:r w:rsidRPr="00892FAB">
              <w:rPr>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lang w:val="en-US" w:eastAsia="ru-RU"/>
              </w:rPr>
            </w:pPr>
            <w:r w:rsidRPr="00892FAB">
              <w:rPr>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lang w:eastAsia="ru-RU"/>
              </w:rPr>
            </w:pPr>
            <w:r w:rsidRPr="00892FAB">
              <w:rPr>
                <w:lang w:val="en-US" w:eastAsia="ru-RU"/>
              </w:rPr>
              <w:t xml:space="preserve">15.5. Pentru refuzul de a executa lucrările prevăzute în prezentul contract, Antreprenorul suportă o penalitate în valoare de _____ % din prețul contractului, </w:t>
            </w:r>
            <w:r w:rsidRPr="00892FAB">
              <w:rPr>
                <w:lang w:eastAsia="ru-RU"/>
              </w:rPr>
              <w:t>în conformitate cu prevederile Codului civil al Republicii Moldova nr. 1107/2002.</w:t>
            </w:r>
          </w:p>
          <w:p w14:paraId="5771AC09" w14:textId="77777777" w:rsidR="00892FAB" w:rsidRPr="00892FAB" w:rsidRDefault="00892FAB" w:rsidP="00892FAB">
            <w:pPr>
              <w:jc w:val="both"/>
              <w:rPr>
                <w:lang w:eastAsia="ru-RU"/>
              </w:rPr>
            </w:pPr>
            <w:r w:rsidRPr="00892FAB">
              <w:rPr>
                <w:lang w:eastAsia="ru-RU"/>
              </w:rPr>
              <w:t xml:space="preserve">15.6.  În cazul în care Beneficiarul, din vina sa exclusivă, nu își onorează obligația de plată a </w:t>
            </w:r>
            <w:r w:rsidRPr="00892FAB">
              <w:rPr>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lang w:val="en-US" w:eastAsia="ru-RU"/>
              </w:rPr>
            </w:pPr>
            <w:r w:rsidRPr="00892FAB">
              <w:rPr>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lang w:val="en-US" w:eastAsia="ru-RU"/>
              </w:rPr>
            </w:pPr>
          </w:p>
          <w:p w14:paraId="168EF4A6" w14:textId="77777777" w:rsidR="00892FAB" w:rsidRPr="00892FAB" w:rsidRDefault="00892FAB" w:rsidP="00892FAB">
            <w:pPr>
              <w:tabs>
                <w:tab w:val="left" w:pos="540"/>
              </w:tabs>
              <w:jc w:val="both"/>
              <w:rPr>
                <w:b/>
                <w:lang w:val="en-US" w:eastAsia="ru-RU"/>
              </w:rPr>
            </w:pPr>
            <w:r w:rsidRPr="00892FAB">
              <w:rPr>
                <w:b/>
                <w:lang w:val="en-US" w:eastAsia="ru-RU"/>
              </w:rPr>
              <w:t xml:space="preserve">16. GARANŢIA DE BUNĂ EXECUŢIE A CONTRACTULUI </w:t>
            </w:r>
          </w:p>
          <w:p w14:paraId="054C4E90" w14:textId="77777777" w:rsidR="00892FAB" w:rsidRPr="00892FAB" w:rsidRDefault="00892FAB" w:rsidP="00892FAB">
            <w:pPr>
              <w:jc w:val="both"/>
              <w:rPr>
                <w:lang w:eastAsia="ru-RU"/>
              </w:rPr>
            </w:pPr>
            <w:r w:rsidRPr="00892FAB">
              <w:rPr>
                <w:lang w:val="en-US" w:eastAsia="ru-RU"/>
              </w:rPr>
              <w:t xml:space="preserve">16.1. </w:t>
            </w:r>
            <w:r w:rsidRPr="00892FAB">
              <w:rPr>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lang w:eastAsia="ru-RU"/>
              </w:rPr>
            </w:pPr>
            <w:r w:rsidRPr="00892FAB">
              <w:rPr>
                <w:lang w:eastAsia="ru-RU"/>
              </w:rPr>
              <w:t xml:space="preserve">16.2. Cuantumul garanţiei de bună execuţie a contractului reprezintă _____ %  </w:t>
            </w:r>
            <w:r w:rsidRPr="00892FAB">
              <w:rPr>
                <w:color w:val="333333"/>
                <w:shd w:val="clear" w:color="auto" w:fill="FFFFFF"/>
                <w:lang w:eastAsia="ru-RU"/>
              </w:rPr>
              <w:t xml:space="preserve">din valoarea de deviz a contractului de achiziţii publice </w:t>
            </w:r>
            <w:r w:rsidRPr="00892FAB">
              <w:rPr>
                <w:lang w:eastAsia="ru-RU"/>
              </w:rPr>
              <w:t>şi se va constitui fie:</w:t>
            </w:r>
          </w:p>
          <w:p w14:paraId="3DB0BFAB" w14:textId="77777777" w:rsidR="00892FAB" w:rsidRPr="00892FAB" w:rsidRDefault="00892FAB" w:rsidP="00892FAB">
            <w:pPr>
              <w:jc w:val="both"/>
              <w:rPr>
                <w:lang w:eastAsia="ru-RU"/>
              </w:rPr>
            </w:pPr>
            <w:r w:rsidRPr="00892FAB">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lang w:eastAsia="ru-RU"/>
              </w:rPr>
            </w:pPr>
            <w:r w:rsidRPr="00892FAB">
              <w:rPr>
                <w:lang w:eastAsia="ru-RU"/>
              </w:rPr>
              <w:t xml:space="preserve">b) reţineri succesive din sumele datorate pentru facturi parţiale, într- un cont disponibil distinct. Suma iniţială care se va depune de către Antreprenor, nu trebuie să fie mai mică de 0,5% din </w:t>
            </w:r>
            <w:r w:rsidRPr="00892FAB">
              <w:rPr>
                <w:color w:val="333333"/>
                <w:shd w:val="clear" w:color="auto" w:fill="FFFFFF"/>
                <w:lang w:eastAsia="ru-RU"/>
              </w:rPr>
              <w:t>valoarea de deviz a contractului</w:t>
            </w:r>
            <w:r w:rsidRPr="00892FAB">
              <w:rPr>
                <w:lang w:eastAsia="ru-RU"/>
              </w:rPr>
              <w:t>.</w:t>
            </w:r>
          </w:p>
          <w:p w14:paraId="19FF1128" w14:textId="77777777" w:rsidR="00892FAB" w:rsidRPr="00892FAB" w:rsidRDefault="00892FAB" w:rsidP="00892FAB">
            <w:pPr>
              <w:jc w:val="both"/>
              <w:rPr>
                <w:lang w:eastAsia="ru-RU"/>
              </w:rPr>
            </w:pPr>
            <w:r w:rsidRPr="00892FAB">
              <w:rPr>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lang w:eastAsia="ru-RU"/>
              </w:rPr>
            </w:pPr>
            <w:r w:rsidRPr="00892FAB">
              <w:rPr>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lang w:eastAsia="ru-RU"/>
              </w:rPr>
            </w:pPr>
            <w:r w:rsidRPr="00892FAB">
              <w:rPr>
                <w:lang w:eastAsia="ru-RU"/>
              </w:rPr>
              <w:t>16.5. Beneficiarul va executa garanţia de bună execuţie, în eventualitatea în care:</w:t>
            </w:r>
          </w:p>
          <w:p w14:paraId="5D04D16F" w14:textId="77777777" w:rsidR="00892FAB" w:rsidRPr="00892FAB" w:rsidRDefault="00892FAB" w:rsidP="00892FAB">
            <w:pPr>
              <w:jc w:val="both"/>
              <w:rPr>
                <w:lang w:eastAsia="ru-RU"/>
              </w:rPr>
            </w:pPr>
            <w:r w:rsidRPr="00892FAB">
              <w:rPr>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lang w:eastAsia="ru-RU"/>
              </w:rPr>
            </w:pPr>
            <w:r w:rsidRPr="00892FAB">
              <w:rPr>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lang w:eastAsia="ru-RU"/>
              </w:rPr>
            </w:pPr>
            <w:r w:rsidRPr="00892FAB">
              <w:rPr>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lang w:val="en-US" w:eastAsia="ru-RU"/>
              </w:rPr>
            </w:pPr>
            <w:r w:rsidRPr="00892FAB">
              <w:rPr>
                <w:lang w:eastAsia="ru-RU"/>
              </w:rPr>
              <w:t>16.7. Restituirea garanţiei de bună execuţie a contractului se va face în conformitate cu prevederile Codul urbanismului și construcțiilor al Republicii Moldova nr.</w:t>
            </w:r>
            <w:r w:rsidRPr="00892FAB">
              <w:rPr>
                <w:lang w:val="en-US" w:eastAsia="ru-RU"/>
              </w:rPr>
              <w:t xml:space="preserve"> 434/2023.</w:t>
            </w:r>
          </w:p>
          <w:p w14:paraId="6852CBB4" w14:textId="77777777" w:rsidR="00892FAB" w:rsidRPr="00892FAB" w:rsidRDefault="00892FAB" w:rsidP="00892FAB">
            <w:pPr>
              <w:tabs>
                <w:tab w:val="left" w:pos="360"/>
              </w:tabs>
              <w:jc w:val="both"/>
              <w:rPr>
                <w:lang w:val="en-US" w:eastAsia="ru-RU"/>
              </w:rPr>
            </w:pPr>
          </w:p>
          <w:p w14:paraId="4B5DB37F" w14:textId="77777777" w:rsidR="00892FAB" w:rsidRPr="00892FAB" w:rsidRDefault="00892FAB" w:rsidP="00C1052D">
            <w:pPr>
              <w:numPr>
                <w:ilvl w:val="0"/>
                <w:numId w:val="34"/>
              </w:numPr>
              <w:tabs>
                <w:tab w:val="left" w:pos="525"/>
              </w:tabs>
              <w:ind w:left="0" w:hanging="15"/>
              <w:contextualSpacing/>
              <w:jc w:val="both"/>
              <w:rPr>
                <w:lang w:val="ru-RU" w:eastAsia="ru-RU"/>
              </w:rPr>
            </w:pPr>
            <w:r w:rsidRPr="00892FAB">
              <w:rPr>
                <w:b/>
                <w:lang w:val="ru-RU" w:eastAsia="ru-RU"/>
              </w:rPr>
              <w:t>SOLUŢIONAREA LITIGIILOR</w:t>
            </w:r>
          </w:p>
          <w:p w14:paraId="64BBF9AF" w14:textId="77777777" w:rsidR="00892FAB" w:rsidRPr="00892FAB" w:rsidRDefault="00892FAB" w:rsidP="00892FAB">
            <w:pPr>
              <w:tabs>
                <w:tab w:val="left" w:pos="3465"/>
              </w:tabs>
              <w:contextualSpacing/>
              <w:jc w:val="both"/>
              <w:rPr>
                <w:lang w:val="en-US" w:eastAsia="ru-RU"/>
              </w:rPr>
            </w:pPr>
            <w:r w:rsidRPr="00892FAB">
              <w:rPr>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lang w:val="en-US" w:eastAsia="ru-RU"/>
              </w:rPr>
            </w:pPr>
            <w:r w:rsidRPr="00892FAB">
              <w:rPr>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lang w:val="en-US" w:eastAsia="ru-RU"/>
              </w:rPr>
            </w:pPr>
            <w:r w:rsidRPr="00892FAB">
              <w:rPr>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lang w:eastAsia="ru-RU"/>
              </w:rPr>
              <w:t xml:space="preserve">ăsurarea și testarea, conform normativelor. </w:t>
            </w:r>
            <w:r w:rsidRPr="00892FAB">
              <w:rPr>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lang w:val="en-US" w:eastAsia="ru-RU"/>
              </w:rPr>
            </w:pPr>
          </w:p>
          <w:p w14:paraId="4AD5B429" w14:textId="77777777" w:rsidR="00892FAB" w:rsidRPr="00892FAB" w:rsidRDefault="00892FAB" w:rsidP="00892FAB">
            <w:pPr>
              <w:tabs>
                <w:tab w:val="left" w:pos="567"/>
              </w:tabs>
              <w:jc w:val="both"/>
              <w:rPr>
                <w:b/>
                <w:lang w:val="en-US" w:eastAsia="ru-RU"/>
              </w:rPr>
            </w:pPr>
            <w:r w:rsidRPr="00892FAB">
              <w:rPr>
                <w:b/>
                <w:lang w:val="en-US" w:eastAsia="ru-RU"/>
              </w:rPr>
              <w:t>18. REZOLUȚIUNEA CONTRACTULUI</w:t>
            </w:r>
          </w:p>
          <w:p w14:paraId="036D6476" w14:textId="77777777" w:rsidR="00892FAB" w:rsidRPr="00892FAB" w:rsidRDefault="00892FAB" w:rsidP="00892FAB">
            <w:pPr>
              <w:tabs>
                <w:tab w:val="left" w:pos="567"/>
              </w:tabs>
              <w:jc w:val="both"/>
              <w:rPr>
                <w:lang w:val="en-US" w:eastAsia="ru-RU"/>
              </w:rPr>
            </w:pPr>
            <w:r w:rsidRPr="00892FAB">
              <w:rPr>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lang w:val="en-US" w:eastAsia="ru-RU"/>
              </w:rPr>
            </w:pPr>
            <w:r w:rsidRPr="00892FAB">
              <w:rPr>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C1052D">
            <w:pPr>
              <w:numPr>
                <w:ilvl w:val="0"/>
                <w:numId w:val="9"/>
              </w:numPr>
              <w:tabs>
                <w:tab w:val="left" w:pos="1276"/>
              </w:tabs>
              <w:ind w:left="0" w:hanging="425"/>
              <w:jc w:val="both"/>
              <w:rPr>
                <w:lang w:val="en-US" w:eastAsia="ru-RU"/>
              </w:rPr>
            </w:pPr>
            <w:r w:rsidRPr="00892FAB">
              <w:rPr>
                <w:lang w:val="en-US" w:eastAsia="ru-RU"/>
              </w:rPr>
              <w:t xml:space="preserve">b) Beneficiarul nu onorează o plată scadentă mai mult de 3 luni; </w:t>
            </w:r>
          </w:p>
          <w:p w14:paraId="59423DEF" w14:textId="77777777" w:rsidR="00892FAB" w:rsidRPr="00892FAB" w:rsidRDefault="00892FAB" w:rsidP="00C1052D">
            <w:pPr>
              <w:numPr>
                <w:ilvl w:val="0"/>
                <w:numId w:val="10"/>
              </w:numPr>
              <w:tabs>
                <w:tab w:val="left" w:pos="1276"/>
              </w:tabs>
              <w:ind w:left="0"/>
              <w:contextualSpacing/>
              <w:jc w:val="both"/>
              <w:rPr>
                <w:lang w:val="en-US" w:eastAsia="ru-RU"/>
              </w:rPr>
            </w:pPr>
            <w:r w:rsidRPr="00892FAB">
              <w:rPr>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C1052D">
            <w:pPr>
              <w:numPr>
                <w:ilvl w:val="1"/>
                <w:numId w:val="30"/>
              </w:numPr>
              <w:tabs>
                <w:tab w:val="left" w:pos="567"/>
              </w:tabs>
              <w:ind w:left="0" w:hanging="567"/>
              <w:jc w:val="both"/>
              <w:rPr>
                <w:lang w:val="en-US" w:eastAsia="ru-RU"/>
              </w:rPr>
            </w:pPr>
            <w:r w:rsidRPr="00892FAB">
              <w:rPr>
                <w:lang w:val="en-US" w:eastAsia="ru-RU"/>
              </w:rPr>
              <w:t xml:space="preserve">18.2. Beneficiarul poate cere rezoluțiunea contractului, dacă: </w:t>
            </w:r>
          </w:p>
          <w:p w14:paraId="371A6FE7" w14:textId="77777777" w:rsidR="00892FAB" w:rsidRPr="00892FAB" w:rsidRDefault="00892FAB" w:rsidP="00C1052D">
            <w:pPr>
              <w:numPr>
                <w:ilvl w:val="0"/>
                <w:numId w:val="10"/>
              </w:numPr>
              <w:tabs>
                <w:tab w:val="left" w:pos="1276"/>
              </w:tabs>
              <w:ind w:left="0"/>
              <w:contextualSpacing/>
              <w:jc w:val="both"/>
              <w:rPr>
                <w:lang w:val="en-US" w:eastAsia="ru-RU"/>
              </w:rPr>
            </w:pPr>
            <w:r w:rsidRPr="00892FAB">
              <w:rPr>
                <w:lang w:val="en-US" w:eastAsia="ru-RU"/>
              </w:rPr>
              <w:t>a) Antreprenorul se află în incapacitate de plată, lichidare sau bunurile acestuia sunt subsechestru;</w:t>
            </w:r>
          </w:p>
          <w:p w14:paraId="0C43B029" w14:textId="77777777" w:rsidR="00892FAB" w:rsidRPr="00892FAB" w:rsidRDefault="00892FAB" w:rsidP="00C1052D">
            <w:pPr>
              <w:numPr>
                <w:ilvl w:val="0"/>
                <w:numId w:val="10"/>
              </w:numPr>
              <w:tabs>
                <w:tab w:val="left" w:pos="1276"/>
              </w:tabs>
              <w:ind w:left="0"/>
              <w:contextualSpacing/>
              <w:jc w:val="both"/>
              <w:rPr>
                <w:lang w:val="en-US" w:eastAsia="ru-RU"/>
              </w:rPr>
            </w:pPr>
            <w:r w:rsidRPr="00892FAB">
              <w:rPr>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C1052D">
            <w:pPr>
              <w:numPr>
                <w:ilvl w:val="0"/>
                <w:numId w:val="10"/>
              </w:numPr>
              <w:tabs>
                <w:tab w:val="left" w:pos="1276"/>
              </w:tabs>
              <w:ind w:left="0"/>
              <w:contextualSpacing/>
              <w:jc w:val="both"/>
              <w:rPr>
                <w:lang w:val="en-US" w:eastAsia="ru-RU"/>
              </w:rPr>
            </w:pPr>
            <w:r w:rsidRPr="00892FAB">
              <w:rPr>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C1052D">
            <w:pPr>
              <w:numPr>
                <w:ilvl w:val="0"/>
                <w:numId w:val="10"/>
              </w:numPr>
              <w:tabs>
                <w:tab w:val="left" w:pos="1276"/>
              </w:tabs>
              <w:ind w:left="0"/>
              <w:contextualSpacing/>
              <w:jc w:val="both"/>
              <w:rPr>
                <w:lang w:val="en-US" w:eastAsia="ru-RU"/>
              </w:rPr>
            </w:pPr>
            <w:r w:rsidRPr="00892FAB">
              <w:rPr>
                <w:lang w:val="en-US" w:eastAsia="ru-RU"/>
              </w:rPr>
              <w:t>d) Antreprenorul nu furnizează/menține garanția de bună execuție în condițiile solicitate prin prezentul contract;</w:t>
            </w:r>
          </w:p>
          <w:p w14:paraId="2CFA8969" w14:textId="77777777" w:rsidR="00892FAB" w:rsidRPr="00892FAB" w:rsidRDefault="00892FAB" w:rsidP="00C1052D">
            <w:pPr>
              <w:numPr>
                <w:ilvl w:val="0"/>
                <w:numId w:val="10"/>
              </w:numPr>
              <w:tabs>
                <w:tab w:val="left" w:pos="1276"/>
              </w:tabs>
              <w:ind w:left="0"/>
              <w:contextualSpacing/>
              <w:jc w:val="both"/>
              <w:rPr>
                <w:lang w:val="en-US" w:eastAsia="ru-RU"/>
              </w:rPr>
            </w:pPr>
            <w:r w:rsidRPr="00892FAB">
              <w:rPr>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C1052D">
            <w:pPr>
              <w:numPr>
                <w:ilvl w:val="0"/>
                <w:numId w:val="10"/>
              </w:numPr>
              <w:tabs>
                <w:tab w:val="left" w:pos="1276"/>
              </w:tabs>
              <w:ind w:left="0"/>
              <w:contextualSpacing/>
              <w:jc w:val="both"/>
              <w:rPr>
                <w:lang w:val="en-US" w:eastAsia="ru-RU"/>
              </w:rPr>
            </w:pPr>
            <w:r w:rsidRPr="00892FAB">
              <w:rPr>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C1052D">
            <w:pPr>
              <w:numPr>
                <w:ilvl w:val="1"/>
                <w:numId w:val="30"/>
              </w:numPr>
              <w:tabs>
                <w:tab w:val="left" w:pos="567"/>
              </w:tabs>
              <w:ind w:left="0" w:hanging="567"/>
              <w:jc w:val="both"/>
              <w:rPr>
                <w:lang w:val="en-US" w:eastAsia="ru-RU"/>
              </w:rPr>
            </w:pPr>
            <w:r w:rsidRPr="00892FAB">
              <w:rPr>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C1052D">
            <w:pPr>
              <w:numPr>
                <w:ilvl w:val="1"/>
                <w:numId w:val="30"/>
              </w:numPr>
              <w:tabs>
                <w:tab w:val="left" w:pos="567"/>
              </w:tabs>
              <w:ind w:left="0" w:hanging="567"/>
              <w:jc w:val="both"/>
              <w:rPr>
                <w:lang w:val="en-US" w:eastAsia="ru-RU"/>
              </w:rPr>
            </w:pPr>
            <w:r w:rsidRPr="00892FAB">
              <w:rPr>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C1052D">
            <w:pPr>
              <w:numPr>
                <w:ilvl w:val="1"/>
                <w:numId w:val="30"/>
              </w:numPr>
              <w:tabs>
                <w:tab w:val="left" w:pos="567"/>
              </w:tabs>
              <w:ind w:left="0" w:hanging="567"/>
              <w:jc w:val="both"/>
              <w:rPr>
                <w:lang w:val="en-US" w:eastAsia="ru-RU"/>
              </w:rPr>
            </w:pPr>
            <w:r w:rsidRPr="00892FAB">
              <w:rPr>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C1052D">
            <w:pPr>
              <w:numPr>
                <w:ilvl w:val="1"/>
                <w:numId w:val="30"/>
              </w:numPr>
              <w:tabs>
                <w:tab w:val="left" w:pos="567"/>
              </w:tabs>
              <w:ind w:left="0" w:hanging="567"/>
              <w:jc w:val="both"/>
              <w:rPr>
                <w:lang w:val="en-US" w:eastAsia="ru-RU"/>
              </w:rPr>
            </w:pPr>
            <w:r w:rsidRPr="00892FAB">
              <w:rPr>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C1052D">
            <w:pPr>
              <w:numPr>
                <w:ilvl w:val="1"/>
                <w:numId w:val="30"/>
              </w:numPr>
              <w:tabs>
                <w:tab w:val="left" w:pos="567"/>
              </w:tabs>
              <w:ind w:left="0" w:hanging="567"/>
              <w:jc w:val="both"/>
              <w:rPr>
                <w:lang w:val="en-US" w:eastAsia="ru-RU"/>
              </w:rPr>
            </w:pPr>
            <w:r w:rsidRPr="00892FAB">
              <w:rPr>
                <w:lang w:val="en-US" w:eastAsia="ru-RU"/>
              </w:rPr>
              <w:t>18.8. Cazuri specifice de încetare a contractului de achiziţii publice:</w:t>
            </w:r>
          </w:p>
          <w:p w14:paraId="72E32D39" w14:textId="77777777" w:rsidR="00892FAB" w:rsidRPr="00892FAB" w:rsidRDefault="00892FAB" w:rsidP="00C1052D">
            <w:pPr>
              <w:numPr>
                <w:ilvl w:val="1"/>
                <w:numId w:val="30"/>
              </w:numPr>
              <w:tabs>
                <w:tab w:val="left" w:pos="567"/>
              </w:tabs>
              <w:ind w:left="0" w:hanging="567"/>
              <w:jc w:val="both"/>
              <w:rPr>
                <w:lang w:val="en-US" w:eastAsia="ru-RU"/>
              </w:rPr>
            </w:pPr>
            <w:r w:rsidRPr="00892FAB">
              <w:rPr>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C1052D">
            <w:pPr>
              <w:numPr>
                <w:ilvl w:val="1"/>
                <w:numId w:val="30"/>
              </w:numPr>
              <w:tabs>
                <w:tab w:val="left" w:pos="567"/>
              </w:tabs>
              <w:ind w:left="0" w:hanging="567"/>
              <w:jc w:val="both"/>
              <w:rPr>
                <w:lang w:val="en-US" w:eastAsia="ru-RU"/>
              </w:rPr>
            </w:pPr>
            <w:r w:rsidRPr="00892FAB">
              <w:rPr>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C1052D">
            <w:pPr>
              <w:numPr>
                <w:ilvl w:val="1"/>
                <w:numId w:val="30"/>
              </w:numPr>
              <w:tabs>
                <w:tab w:val="left" w:pos="567"/>
              </w:tabs>
              <w:ind w:left="0" w:hanging="567"/>
              <w:jc w:val="both"/>
              <w:rPr>
                <w:lang w:val="en-US" w:eastAsia="ru-RU"/>
              </w:rPr>
            </w:pPr>
            <w:r w:rsidRPr="00892FAB">
              <w:rPr>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lang w:val="en-US" w:eastAsia="ru-RU"/>
              </w:rPr>
            </w:pPr>
            <w:r w:rsidRPr="00892FAB">
              <w:rPr>
                <w:lang w:val="en-US" w:eastAsia="ru-RU"/>
              </w:rPr>
              <w:t xml:space="preserve">c) contractul nu ar fi trebuit să fie atribuit contractantului respectiv, având în vedere o încălcare </w:t>
            </w:r>
            <w:r w:rsidRPr="00892FAB">
              <w:rPr>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lang w:val="en-US" w:eastAsia="ru-RU"/>
              </w:rPr>
            </w:pPr>
          </w:p>
          <w:p w14:paraId="4ED5C062" w14:textId="77777777" w:rsidR="00892FAB" w:rsidRPr="00892FAB" w:rsidRDefault="00892FAB" w:rsidP="00892FAB">
            <w:pPr>
              <w:tabs>
                <w:tab w:val="left" w:pos="567"/>
              </w:tabs>
              <w:jc w:val="both"/>
              <w:rPr>
                <w:b/>
                <w:lang w:val="en-US" w:eastAsia="ru-RU"/>
              </w:rPr>
            </w:pPr>
            <w:r w:rsidRPr="00892FAB">
              <w:rPr>
                <w:b/>
                <w:lang w:val="en-US" w:eastAsia="ru-RU"/>
              </w:rPr>
              <w:t>19. DISPOZIȚII FINALE</w:t>
            </w:r>
          </w:p>
          <w:p w14:paraId="79426144" w14:textId="77777777" w:rsidR="00892FAB" w:rsidRPr="00892FAB" w:rsidRDefault="00892FAB" w:rsidP="00892FAB">
            <w:pPr>
              <w:jc w:val="both"/>
              <w:rPr>
                <w:lang w:val="en-US" w:eastAsia="ru-RU"/>
              </w:rPr>
            </w:pPr>
            <w:r w:rsidRPr="00892FAB">
              <w:rPr>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lang w:val="en-US" w:eastAsia="ru-RU"/>
              </w:rPr>
            </w:pPr>
            <w:r w:rsidRPr="00892FAB">
              <w:rPr>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lang w:val="en-US" w:eastAsia="ru-RU"/>
              </w:rPr>
            </w:pPr>
            <w:r w:rsidRPr="00892FAB">
              <w:rPr>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lang w:val="en-US" w:eastAsia="ru-RU"/>
              </w:rPr>
            </w:pPr>
            <w:r w:rsidRPr="00892FAB">
              <w:rPr>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lang w:eastAsia="ru-RU"/>
              </w:rPr>
            </w:pPr>
            <w:r w:rsidRPr="00892FAB">
              <w:rPr>
                <w:lang w:val="en-US" w:eastAsia="ru-RU"/>
              </w:rPr>
              <w:t xml:space="preserve">19.5. </w:t>
            </w:r>
            <w:r w:rsidRPr="00892FAB">
              <w:rPr>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lang w:eastAsia="ru-RU"/>
              </w:rPr>
            </w:pPr>
          </w:p>
          <w:p w14:paraId="232DFB98" w14:textId="77777777" w:rsidR="00892FAB" w:rsidRPr="00892FAB" w:rsidRDefault="00892FAB" w:rsidP="00C1052D">
            <w:pPr>
              <w:numPr>
                <w:ilvl w:val="0"/>
                <w:numId w:val="31"/>
              </w:numPr>
              <w:tabs>
                <w:tab w:val="left" w:pos="525"/>
                <w:tab w:val="left" w:pos="2295"/>
              </w:tabs>
              <w:ind w:left="0" w:firstLine="0"/>
              <w:jc w:val="center"/>
              <w:rPr>
                <w:lang w:val="ru-RU" w:eastAsia="ru-RU"/>
              </w:rPr>
            </w:pPr>
            <w:r w:rsidRPr="00892FAB">
              <w:rPr>
                <w:b/>
                <w:lang w:val="ru-RU" w:eastAsia="ru-RU"/>
              </w:rPr>
              <w:t>PARTEA CE ȚINE DE CONDIȚIILE</w:t>
            </w:r>
          </w:p>
          <w:p w14:paraId="3619C891" w14:textId="77777777" w:rsidR="00892FAB" w:rsidRPr="00892FAB" w:rsidRDefault="00892FAB" w:rsidP="00892FAB">
            <w:pPr>
              <w:tabs>
                <w:tab w:val="left" w:pos="2295"/>
              </w:tabs>
              <w:ind w:left="3240"/>
              <w:contextualSpacing/>
              <w:rPr>
                <w:lang w:val="ru-RU" w:eastAsia="ru-RU"/>
              </w:rPr>
            </w:pPr>
            <w:r w:rsidRPr="00892FAB">
              <w:rPr>
                <w:b/>
                <w:lang w:val="ru-RU" w:eastAsia="ru-RU"/>
              </w:rPr>
              <w:t>SPECIALE A CONTRACTULUI</w:t>
            </w:r>
          </w:p>
          <w:p w14:paraId="16302E0E" w14:textId="77777777" w:rsidR="00892FAB" w:rsidRPr="00892FAB" w:rsidRDefault="00892FAB" w:rsidP="00892FAB">
            <w:pPr>
              <w:jc w:val="center"/>
              <w:rPr>
                <w:i/>
                <w:lang w:val="ru-RU" w:eastAsia="ru-RU"/>
              </w:rPr>
            </w:pPr>
            <w:r w:rsidRPr="00892FAB">
              <w:rPr>
                <w:lang w:val="ru-RU" w:eastAsia="ru-RU"/>
              </w:rPr>
              <w:t xml:space="preserve">             </w:t>
            </w:r>
            <w:r w:rsidRPr="00892FAB">
              <w:rPr>
                <w:i/>
                <w:lang w:val="ru-RU" w:eastAsia="ru-RU"/>
              </w:rPr>
              <w:t>(</w:t>
            </w:r>
            <w:r w:rsidRPr="00892FAB">
              <w:rPr>
                <w:i/>
                <w:sz w:val="20"/>
                <w:szCs w:val="20"/>
                <w:lang w:val="ru-RU" w:eastAsia="ru-RU"/>
              </w:rPr>
              <w:t>LA NECESITATE)</w:t>
            </w:r>
          </w:p>
          <w:p w14:paraId="51639E96" w14:textId="77777777" w:rsidR="00892FAB" w:rsidRPr="00892FAB" w:rsidRDefault="00892FAB" w:rsidP="00C1052D">
            <w:pPr>
              <w:numPr>
                <w:ilvl w:val="0"/>
                <w:numId w:val="12"/>
              </w:numPr>
              <w:spacing w:line="276" w:lineRule="auto"/>
              <w:ind w:left="0"/>
              <w:contextualSpacing/>
              <w:jc w:val="both"/>
              <w:rPr>
                <w:lang w:val="ru-RU" w:eastAsia="ru-RU"/>
              </w:rPr>
            </w:pPr>
            <w:r w:rsidRPr="00892FAB">
              <w:rPr>
                <w:b/>
                <w:lang w:val="ru-RU" w:eastAsia="ru-RU"/>
              </w:rPr>
              <w:t xml:space="preserve">                 </w:t>
            </w:r>
          </w:p>
          <w:p w14:paraId="75C7AF9D" w14:textId="77777777" w:rsidR="00892FAB" w:rsidRPr="00892FAB" w:rsidRDefault="00892FAB" w:rsidP="00C1052D">
            <w:pPr>
              <w:numPr>
                <w:ilvl w:val="0"/>
                <w:numId w:val="12"/>
              </w:numPr>
              <w:spacing w:line="276" w:lineRule="auto"/>
              <w:ind w:left="0"/>
              <w:contextualSpacing/>
              <w:jc w:val="both"/>
              <w:rPr>
                <w:lang w:val="ru-RU" w:eastAsia="ru-RU"/>
              </w:rPr>
            </w:pPr>
          </w:p>
          <w:p w14:paraId="08A9130C" w14:textId="77777777" w:rsidR="00892FAB" w:rsidRPr="00892FAB" w:rsidRDefault="00892FAB" w:rsidP="00892FAB">
            <w:pPr>
              <w:spacing w:line="276" w:lineRule="auto"/>
              <w:contextualSpacing/>
              <w:jc w:val="center"/>
              <w:rPr>
                <w:b/>
                <w:lang w:val="en-US" w:eastAsia="ru-RU"/>
              </w:rPr>
            </w:pPr>
            <w:r w:rsidRPr="00892FAB">
              <w:rPr>
                <w:b/>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lang w:val="en-US" w:eastAsia="ru-RU"/>
                    </w:rPr>
                  </w:pPr>
                  <w:r w:rsidRPr="00892FAB">
                    <w:rPr>
                      <w:b/>
                      <w:iCs/>
                      <w:lang w:val="en-US" w:eastAsia="ru-RU"/>
                    </w:rPr>
                    <w:t>BENEFICIAR</w:t>
                  </w:r>
                </w:p>
              </w:tc>
              <w:tc>
                <w:tcPr>
                  <w:tcW w:w="4680" w:type="dxa"/>
                </w:tcPr>
                <w:p w14:paraId="4BE9BD37" w14:textId="77777777" w:rsidR="00892FAB" w:rsidRPr="00892FAB" w:rsidRDefault="00892FAB" w:rsidP="00892FAB">
                  <w:pPr>
                    <w:tabs>
                      <w:tab w:val="left" w:pos="3295"/>
                    </w:tabs>
                    <w:rPr>
                      <w:lang w:val="en-US" w:eastAsia="ru-RU"/>
                    </w:rPr>
                  </w:pPr>
                  <w:r w:rsidRPr="00892FAB">
                    <w:rPr>
                      <w:b/>
                      <w:iCs/>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lang w:val="en-US" w:eastAsia="ru-RU"/>
                    </w:rPr>
                  </w:pPr>
                  <w:r w:rsidRPr="00892FAB">
                    <w:rPr>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lang w:val="en-US" w:eastAsia="ru-RU"/>
                    </w:rPr>
                  </w:pPr>
                  <w:r w:rsidRPr="00892FAB">
                    <w:rPr>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lang w:val="en-US" w:eastAsia="ru-RU"/>
                    </w:rPr>
                  </w:pPr>
                  <w:r w:rsidRPr="00892FAB">
                    <w:rPr>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lang w:val="en-US" w:eastAsia="ru-RU"/>
                    </w:rPr>
                  </w:pPr>
                  <w:r w:rsidRPr="00892FAB">
                    <w:rPr>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lang w:val="en-US" w:eastAsia="ru-RU"/>
                    </w:rPr>
                  </w:pPr>
                  <w:r w:rsidRPr="00892FAB">
                    <w:rPr>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lang w:val="en-US" w:eastAsia="ru-RU"/>
                    </w:rPr>
                  </w:pPr>
                  <w:r w:rsidRPr="00892FAB">
                    <w:rPr>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lang w:val="en-US" w:eastAsia="ru-RU"/>
                    </w:rPr>
                  </w:pPr>
                  <w:r w:rsidRPr="00892FAB">
                    <w:rPr>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lang w:val="en-US" w:eastAsia="ru-RU"/>
                    </w:rPr>
                  </w:pPr>
                  <w:r w:rsidRPr="00892FAB">
                    <w:rPr>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lang w:val="en-US" w:eastAsia="ru-RU"/>
                    </w:rPr>
                  </w:pPr>
                  <w:r w:rsidRPr="00892FAB">
                    <w:rPr>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lang w:val="en-US" w:eastAsia="ru-RU"/>
                    </w:rPr>
                  </w:pPr>
                  <w:r w:rsidRPr="00892FAB">
                    <w:rPr>
                      <w:lang w:val="en-US" w:eastAsia="ru-RU"/>
                    </w:rPr>
                    <w:t>Cod IBAN:</w:t>
                  </w:r>
                </w:p>
              </w:tc>
            </w:tr>
          </w:tbl>
          <w:p w14:paraId="313BFCD7" w14:textId="77777777" w:rsidR="00892FAB" w:rsidRPr="00892FAB" w:rsidRDefault="00892FAB" w:rsidP="00892FAB">
            <w:pPr>
              <w:spacing w:line="276" w:lineRule="auto"/>
              <w:contextualSpacing/>
              <w:jc w:val="center"/>
              <w:rPr>
                <w:b/>
                <w:lang w:val="en-US" w:eastAsia="ru-RU"/>
              </w:rPr>
            </w:pPr>
          </w:p>
          <w:p w14:paraId="655F8345" w14:textId="77777777" w:rsidR="00892FAB" w:rsidRPr="00892FAB" w:rsidRDefault="00892FAB" w:rsidP="00892FAB">
            <w:pPr>
              <w:tabs>
                <w:tab w:val="left" w:pos="360"/>
              </w:tabs>
              <w:jc w:val="both"/>
              <w:rPr>
                <w:lang w:val="en-US" w:eastAsia="ru-RU"/>
              </w:rPr>
            </w:pPr>
          </w:p>
          <w:p w14:paraId="1C3BCCA1" w14:textId="77777777" w:rsidR="00892FAB" w:rsidRPr="00892FAB" w:rsidRDefault="00892FAB" w:rsidP="00892FAB">
            <w:pPr>
              <w:tabs>
                <w:tab w:val="left" w:pos="360"/>
                <w:tab w:val="left" w:pos="2685"/>
              </w:tabs>
              <w:jc w:val="both"/>
              <w:rPr>
                <w:lang w:val="en-US" w:eastAsia="ru-RU"/>
              </w:rPr>
            </w:pPr>
            <w:r w:rsidRPr="00892FAB">
              <w:rPr>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lang w:val="en-US" w:eastAsia="ru-RU"/>
              </w:rPr>
            </w:pPr>
            <w:r w:rsidRPr="00892FAB">
              <w:rPr>
                <w:b/>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lang w:val="ru-RU" w:eastAsia="ru-RU"/>
                    </w:rPr>
                  </w:pPr>
                  <w:r w:rsidRPr="00892FAB">
                    <w:rPr>
                      <w:b/>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lang w:val="ru-RU" w:eastAsia="ru-RU"/>
                    </w:rPr>
                  </w:pPr>
                  <w:r w:rsidRPr="00892FAB">
                    <w:rPr>
                      <w:b/>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lang w:val="ru-RU" w:eastAsia="ru-RU"/>
                    </w:rPr>
                  </w:pPr>
                </w:p>
                <w:p w14:paraId="35B009CC" w14:textId="77777777" w:rsidR="00892FAB" w:rsidRPr="00892FAB" w:rsidRDefault="00892FAB" w:rsidP="00892FAB">
                  <w:pPr>
                    <w:tabs>
                      <w:tab w:val="left" w:pos="360"/>
                    </w:tabs>
                    <w:jc w:val="both"/>
                    <w:rPr>
                      <w:b/>
                      <w:lang w:val="ru-RU" w:eastAsia="ru-RU"/>
                    </w:rPr>
                  </w:pPr>
                </w:p>
                <w:p w14:paraId="3D74B059" w14:textId="77777777" w:rsidR="00892FAB" w:rsidRPr="00892FAB" w:rsidRDefault="00892FAB" w:rsidP="00892FAB">
                  <w:pPr>
                    <w:tabs>
                      <w:tab w:val="left" w:pos="360"/>
                    </w:tabs>
                    <w:jc w:val="both"/>
                    <w:rPr>
                      <w:b/>
                      <w:lang w:val="ru-RU" w:eastAsia="ru-RU"/>
                    </w:rPr>
                  </w:pPr>
                </w:p>
              </w:tc>
              <w:tc>
                <w:tcPr>
                  <w:tcW w:w="4710" w:type="dxa"/>
                  <w:vAlign w:val="center"/>
                </w:tcPr>
                <w:p w14:paraId="409E2CFC" w14:textId="77777777" w:rsidR="00892FAB" w:rsidRPr="00892FAB" w:rsidRDefault="00892FAB" w:rsidP="00892FAB">
                  <w:pPr>
                    <w:tabs>
                      <w:tab w:val="left" w:pos="360"/>
                    </w:tabs>
                    <w:jc w:val="both"/>
                    <w:rPr>
                      <w:b/>
                      <w:lang w:val="ru-RU" w:eastAsia="ru-RU"/>
                    </w:rPr>
                  </w:pPr>
                </w:p>
                <w:p w14:paraId="0F30938B" w14:textId="77777777" w:rsidR="00892FAB" w:rsidRPr="00892FAB" w:rsidRDefault="00892FAB" w:rsidP="00892FAB">
                  <w:pPr>
                    <w:tabs>
                      <w:tab w:val="left" w:pos="360"/>
                    </w:tabs>
                    <w:jc w:val="both"/>
                    <w:rPr>
                      <w:b/>
                      <w:lang w:val="ru-RU" w:eastAsia="ru-RU"/>
                    </w:rPr>
                  </w:pPr>
                </w:p>
                <w:p w14:paraId="559906B9" w14:textId="77777777" w:rsidR="00892FAB" w:rsidRPr="00892FAB" w:rsidRDefault="00892FAB" w:rsidP="00892FAB">
                  <w:pPr>
                    <w:tabs>
                      <w:tab w:val="left" w:pos="360"/>
                    </w:tabs>
                    <w:jc w:val="both"/>
                    <w:rPr>
                      <w:b/>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lang w:val="ru-RU" w:eastAsia="ru-RU"/>
                    </w:rPr>
                  </w:pPr>
                  <w:r w:rsidRPr="00892FAB">
                    <w:rPr>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lang w:val="ru-RU" w:eastAsia="ru-RU"/>
                    </w:rPr>
                  </w:pPr>
                  <w:r w:rsidRPr="00892FAB">
                    <w:rPr>
                      <w:lang w:val="ru-RU" w:eastAsia="ru-RU"/>
                    </w:rPr>
                    <w:t>„___”_________20__”.</w:t>
                  </w:r>
                </w:p>
              </w:tc>
            </w:tr>
          </w:tbl>
          <w:p w14:paraId="384EE6DE" w14:textId="77777777" w:rsidR="00892FAB" w:rsidRPr="00892FAB" w:rsidRDefault="00892FAB" w:rsidP="00892FAB">
            <w:pPr>
              <w:tabs>
                <w:tab w:val="left" w:pos="360"/>
                <w:tab w:val="left" w:pos="2295"/>
              </w:tabs>
              <w:jc w:val="both"/>
              <w:rPr>
                <w:lang w:val="ru-RU" w:eastAsia="ru-RU"/>
              </w:rPr>
            </w:pPr>
            <w:r w:rsidRPr="00892FAB">
              <w:rPr>
                <w:lang w:val="ru-RU" w:eastAsia="ru-RU"/>
              </w:rPr>
              <w:t xml:space="preserve">              </w:t>
            </w:r>
          </w:p>
          <w:p w14:paraId="45FB9F9A" w14:textId="77777777" w:rsidR="00892FAB" w:rsidRPr="00892FAB" w:rsidRDefault="00892FAB" w:rsidP="00892FAB">
            <w:pPr>
              <w:tabs>
                <w:tab w:val="left" w:pos="360"/>
              </w:tabs>
              <w:jc w:val="both"/>
              <w:rPr>
                <w:lang w:val="ru-RU" w:eastAsia="ru-RU"/>
              </w:rPr>
            </w:pPr>
          </w:p>
        </w:tc>
      </w:tr>
    </w:tbl>
    <w:p w14:paraId="21BB1ED4" w14:textId="77777777" w:rsidR="00892FAB" w:rsidRPr="00892FAB" w:rsidRDefault="00892FAB" w:rsidP="00892FAB">
      <w:pPr>
        <w:rPr>
          <w:lang w:eastAsia="ru-RU"/>
        </w:rPr>
      </w:pPr>
    </w:p>
    <w:p w14:paraId="40CD3295" w14:textId="4719E0D8" w:rsidR="00892FAB" w:rsidRDefault="00892FAB">
      <w:pPr>
        <w:spacing w:after="160" w:line="259" w:lineRule="auto"/>
      </w:pPr>
      <w:r>
        <w:lastRenderedPageBreak/>
        <w:br w:type="page"/>
      </w:r>
    </w:p>
    <w:p w14:paraId="354A6393" w14:textId="77777777" w:rsidR="00892FAB" w:rsidRPr="00892FAB" w:rsidRDefault="00892FAB" w:rsidP="00892FAB">
      <w:pPr>
        <w:jc w:val="right"/>
        <w:rPr>
          <w:lang w:val="en-US" w:eastAsia="ru-RU"/>
        </w:rPr>
      </w:pPr>
      <w:r w:rsidRPr="00892FAB">
        <w:rPr>
          <w:lang w:val="en-US" w:eastAsia="ru-RU"/>
        </w:rPr>
        <w:lastRenderedPageBreak/>
        <w:t>Anexa nr. 26</w:t>
      </w:r>
    </w:p>
    <w:p w14:paraId="01DADA1E" w14:textId="77777777" w:rsidR="00892FAB" w:rsidRPr="00892FAB" w:rsidRDefault="00892FAB" w:rsidP="00892FAB">
      <w:pPr>
        <w:jc w:val="center"/>
        <w:rPr>
          <w:b/>
          <w:lang w:val="en-US" w:eastAsia="ru-RU"/>
        </w:rPr>
      </w:pPr>
      <w:r w:rsidRPr="00892FAB">
        <w:rPr>
          <w:b/>
          <w:lang w:val="en-US" w:eastAsia="ru-RU"/>
        </w:rPr>
        <w:t>CONTRACT – MODEL</w:t>
      </w:r>
    </w:p>
    <w:p w14:paraId="43EE70F6" w14:textId="77777777" w:rsidR="00892FAB" w:rsidRPr="00892FAB" w:rsidRDefault="00892FAB" w:rsidP="00892FAB">
      <w:pPr>
        <w:tabs>
          <w:tab w:val="left" w:pos="2295"/>
        </w:tabs>
        <w:jc w:val="both"/>
        <w:rPr>
          <w:lang w:val="en-US" w:eastAsia="ru-RU"/>
        </w:rPr>
      </w:pPr>
    </w:p>
    <w:p w14:paraId="2D7072D3" w14:textId="77777777" w:rsidR="00892FAB" w:rsidRPr="00892FAB" w:rsidRDefault="00892FAB" w:rsidP="00892FAB">
      <w:pPr>
        <w:jc w:val="center"/>
        <w:rPr>
          <w:b/>
          <w:lang w:val="en-US" w:eastAsia="ru-RU"/>
        </w:rPr>
      </w:pPr>
      <w:r w:rsidRPr="00892FAB">
        <w:rPr>
          <w:b/>
          <w:caps/>
          <w:lang w:val="en-US" w:eastAsia="ru-RU"/>
        </w:rPr>
        <w:t>Contract</w:t>
      </w:r>
      <w:r w:rsidRPr="00892FAB">
        <w:rPr>
          <w:b/>
          <w:lang w:val="en-US" w:eastAsia="ru-RU"/>
        </w:rPr>
        <w:t xml:space="preserve"> nr.  </w:t>
      </w:r>
      <w:r w:rsidRPr="00892FAB">
        <w:rPr>
          <w:b/>
          <w:lang w:val="en-US" w:eastAsia="ru-RU"/>
        </w:rPr>
        <w:softHyphen/>
      </w:r>
      <w:r w:rsidRPr="00892FAB">
        <w:rPr>
          <w:b/>
          <w:lang w:val="en-US" w:eastAsia="ru-RU"/>
        </w:rPr>
        <w:softHyphen/>
        <w:t>______________</w:t>
      </w:r>
    </w:p>
    <w:p w14:paraId="4DF1D0E2" w14:textId="77777777" w:rsidR="00892FAB" w:rsidRPr="00892FAB" w:rsidRDefault="00892FAB" w:rsidP="00892FAB">
      <w:pPr>
        <w:jc w:val="center"/>
        <w:rPr>
          <w:b/>
          <w:lang w:val="en-US" w:eastAsia="ru-RU"/>
        </w:rPr>
      </w:pPr>
      <w:r w:rsidRPr="00892FAB">
        <w:rPr>
          <w:b/>
          <w:lang w:val="en-US" w:eastAsia="ru-RU"/>
        </w:rPr>
        <w:t xml:space="preserve">de achiziţie publică de servicii de proiectare </w:t>
      </w:r>
    </w:p>
    <w:p w14:paraId="50E74BD6" w14:textId="77777777" w:rsidR="00892FAB" w:rsidRPr="00892FAB" w:rsidRDefault="00892FAB" w:rsidP="00892FAB">
      <w:pPr>
        <w:tabs>
          <w:tab w:val="left" w:pos="2295"/>
        </w:tabs>
        <w:jc w:val="both"/>
        <w:rPr>
          <w:lang w:val="en-US" w:eastAsia="ru-RU"/>
        </w:rPr>
      </w:pPr>
    </w:p>
    <w:p w14:paraId="5455337F" w14:textId="77777777" w:rsidR="00892FAB" w:rsidRPr="00892FAB" w:rsidRDefault="00892FAB" w:rsidP="00C1052D">
      <w:pPr>
        <w:numPr>
          <w:ilvl w:val="0"/>
          <w:numId w:val="27"/>
        </w:numPr>
        <w:tabs>
          <w:tab w:val="left" w:pos="540"/>
        </w:tabs>
        <w:ind w:left="0" w:firstLine="0"/>
        <w:jc w:val="center"/>
        <w:rPr>
          <w:b/>
          <w:kern w:val="28"/>
          <w:lang w:val="ru-RU" w:eastAsia="ru-RU"/>
        </w:rPr>
      </w:pPr>
      <w:r w:rsidRPr="00892FAB">
        <w:rPr>
          <w:b/>
          <w:kern w:val="28"/>
          <w:lang w:val="ru-RU" w:eastAsia="ru-RU"/>
        </w:rPr>
        <w:t>PARTEA GENERALĂ</w:t>
      </w:r>
    </w:p>
    <w:p w14:paraId="63A57869" w14:textId="77777777" w:rsidR="00892FAB" w:rsidRPr="00892FAB" w:rsidRDefault="00892FAB" w:rsidP="00892FAB">
      <w:pPr>
        <w:contextualSpacing/>
        <w:jc w:val="center"/>
        <w:rPr>
          <w:i/>
          <w:kern w:val="28"/>
          <w:sz w:val="20"/>
          <w:szCs w:val="20"/>
          <w:lang w:val="ru-RU" w:eastAsia="ru-RU"/>
        </w:rPr>
      </w:pPr>
      <w:r w:rsidRPr="00892FAB">
        <w:rPr>
          <w:i/>
          <w:kern w:val="28"/>
          <w:sz w:val="20"/>
          <w:szCs w:val="20"/>
          <w:lang w:val="ru-RU" w:eastAsia="ru-RU"/>
        </w:rPr>
        <w:t>(OBLIGATORIE)</w:t>
      </w:r>
    </w:p>
    <w:p w14:paraId="5E0935D9" w14:textId="77777777" w:rsidR="00892FAB" w:rsidRPr="00892FAB" w:rsidRDefault="00892FAB" w:rsidP="00892FAB">
      <w:pPr>
        <w:jc w:val="both"/>
        <w:rPr>
          <w:b/>
          <w:kern w:val="28"/>
          <w:lang w:val="ru-RU" w:eastAsia="ru-RU"/>
        </w:rPr>
      </w:pPr>
      <w:r w:rsidRPr="00892FAB">
        <w:rPr>
          <w:b/>
          <w:kern w:val="28"/>
          <w:lang w:val="ru-RU" w:eastAsia="ru-RU"/>
        </w:rPr>
        <w:t>PĂRŢILE CONTRACTANTE</w:t>
      </w:r>
    </w:p>
    <w:p w14:paraId="2263C0A4" w14:textId="77777777" w:rsidR="00892FAB" w:rsidRPr="00892FAB" w:rsidRDefault="00892FAB" w:rsidP="00892FAB">
      <w:pPr>
        <w:contextualSpacing/>
        <w:rPr>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892FAB" w:rsidRPr="00892FAB" w14:paraId="2CCB932E" w14:textId="77777777" w:rsidTr="00BC532B">
        <w:tc>
          <w:tcPr>
            <w:tcW w:w="2476" w:type="pct"/>
          </w:tcPr>
          <w:p w14:paraId="67E22240" w14:textId="77777777" w:rsidR="00892FAB" w:rsidRPr="00892FAB" w:rsidRDefault="00892FAB" w:rsidP="00892FAB">
            <w:pPr>
              <w:jc w:val="both"/>
              <w:rPr>
                <w:b/>
                <w:lang w:val="ru-RU" w:eastAsia="ru-RU"/>
              </w:rPr>
            </w:pPr>
            <w:r w:rsidRPr="00892FAB">
              <w:rPr>
                <w:b/>
                <w:lang w:val="ru-RU" w:eastAsia="ru-RU"/>
              </w:rPr>
              <w:t>Beneficiar</w:t>
            </w:r>
          </w:p>
        </w:tc>
        <w:tc>
          <w:tcPr>
            <w:tcW w:w="2524" w:type="pct"/>
          </w:tcPr>
          <w:p w14:paraId="6948E6CF" w14:textId="77777777" w:rsidR="00892FAB" w:rsidRPr="00892FAB" w:rsidRDefault="00892FAB" w:rsidP="00892FAB">
            <w:pPr>
              <w:jc w:val="both"/>
              <w:rPr>
                <w:b/>
                <w:lang w:val="ru-RU" w:eastAsia="ru-RU"/>
              </w:rPr>
            </w:pPr>
            <w:r w:rsidRPr="00892FAB">
              <w:rPr>
                <w:b/>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lang w:val="en-US" w:eastAsia="ru-RU"/>
              </w:rPr>
            </w:pPr>
            <w:r w:rsidRPr="00892FAB">
              <w:rPr>
                <w:b/>
                <w:lang w:val="en-US" w:eastAsia="ru-RU"/>
              </w:rPr>
              <w:t>_________________________</w:t>
            </w:r>
            <w:r w:rsidRPr="00892FAB">
              <w:rPr>
                <w:lang w:val="en-US" w:eastAsia="ru-RU"/>
              </w:rPr>
              <w:t>reprezentat legal prin</w:t>
            </w:r>
            <w:r w:rsidRPr="00892FAB">
              <w:rPr>
                <w:b/>
                <w:lang w:val="en-US" w:eastAsia="ru-RU"/>
              </w:rPr>
              <w:t>___________________</w:t>
            </w:r>
            <w:r w:rsidRPr="00892FAB">
              <w:rPr>
                <w:lang w:val="en-US" w:eastAsia="ru-RU"/>
              </w:rPr>
              <w:t xml:space="preserve">, </w:t>
            </w:r>
            <w:r w:rsidRPr="00892FAB">
              <w:rPr>
                <w:lang w:eastAsia="ru-RU"/>
              </w:rPr>
              <w:t>în calitate</w:t>
            </w:r>
            <w:r w:rsidRPr="00892FAB">
              <w:rPr>
                <w:lang w:val="en-US" w:eastAsia="ru-RU"/>
              </w:rPr>
              <w:t xml:space="preserve"> de </w:t>
            </w:r>
            <w:r w:rsidRPr="00892FAB">
              <w:rPr>
                <w:i/>
                <w:lang w:val="en-US" w:eastAsia="ru-RU"/>
              </w:rPr>
              <w:t>Beneficiar</w:t>
            </w:r>
            <w:r w:rsidRPr="00892FAB">
              <w:rPr>
                <w:lang w:val="en-US" w:eastAsia="ru-RU"/>
              </w:rPr>
              <w:t>, IDNO,</w:t>
            </w:r>
            <w:r w:rsidRPr="00892FAB">
              <w:rPr>
                <w:i/>
                <w:lang w:val="en-US" w:eastAsia="ru-RU"/>
              </w:rPr>
              <w:t xml:space="preserve"> </w:t>
            </w:r>
            <w:r w:rsidRPr="00892FAB">
              <w:rPr>
                <w:lang w:val="en-US" w:eastAsia="ru-RU"/>
              </w:rPr>
              <w:t xml:space="preserve"> pe de o parte,</w:t>
            </w:r>
          </w:p>
        </w:tc>
        <w:tc>
          <w:tcPr>
            <w:tcW w:w="2524" w:type="pct"/>
          </w:tcPr>
          <w:p w14:paraId="7F841612" w14:textId="77777777" w:rsidR="00892FAB" w:rsidRPr="00892FAB" w:rsidRDefault="00892FAB" w:rsidP="00892FAB">
            <w:pPr>
              <w:jc w:val="both"/>
              <w:rPr>
                <w:lang w:val="en-US" w:eastAsia="ru-RU"/>
              </w:rPr>
            </w:pPr>
            <w:r w:rsidRPr="00892FAB">
              <w:rPr>
                <w:b/>
                <w:lang w:val="en-US" w:eastAsia="ru-RU"/>
              </w:rPr>
              <w:t>_______________________</w:t>
            </w:r>
            <w:r w:rsidRPr="00892FAB">
              <w:rPr>
                <w:lang w:val="en-US" w:eastAsia="ru-RU"/>
              </w:rPr>
              <w:t>reprezentat legal prin</w:t>
            </w:r>
            <w:r w:rsidRPr="00892FAB">
              <w:rPr>
                <w:b/>
                <w:lang w:val="en-US" w:eastAsia="ru-RU"/>
              </w:rPr>
              <w:t>___________________</w:t>
            </w:r>
            <w:r w:rsidRPr="00892FAB">
              <w:rPr>
                <w:lang w:val="en-US" w:eastAsia="ru-RU"/>
              </w:rPr>
              <w:t xml:space="preserve">, în calitate de </w:t>
            </w:r>
            <w:r w:rsidRPr="00892FAB">
              <w:rPr>
                <w:i/>
                <w:lang w:val="en-US" w:eastAsia="ru-RU"/>
              </w:rPr>
              <w:t xml:space="preserve">Prestator, </w:t>
            </w:r>
            <w:r w:rsidRPr="00892FAB">
              <w:rPr>
                <w:lang w:val="en-US" w:eastAsia="ru-RU"/>
              </w:rPr>
              <w:t>IDNO</w:t>
            </w:r>
            <w:r w:rsidRPr="00892FAB">
              <w:rPr>
                <w:i/>
                <w:lang w:val="en-US" w:eastAsia="ru-RU"/>
              </w:rPr>
              <w:t xml:space="preserve">, </w:t>
            </w:r>
            <w:r w:rsidRPr="00892FAB">
              <w:rPr>
                <w:lang w:val="en-US" w:eastAsia="ru-RU"/>
              </w:rPr>
              <w:t xml:space="preserve"> pe de altă parte,</w:t>
            </w:r>
          </w:p>
        </w:tc>
      </w:tr>
    </w:tbl>
    <w:p w14:paraId="4F5390C1" w14:textId="77777777" w:rsidR="00892FAB" w:rsidRPr="00892FAB" w:rsidRDefault="00892FAB" w:rsidP="00892FAB">
      <w:pPr>
        <w:jc w:val="both"/>
        <w:rPr>
          <w:lang w:val="en-US" w:eastAsia="ru-RU"/>
        </w:rPr>
      </w:pPr>
      <w:r w:rsidRPr="00892FAB">
        <w:rPr>
          <w:lang w:val="en-US" w:eastAsia="ru-RU"/>
        </w:rPr>
        <w:t xml:space="preserve">ambii (denumiţi în continuare </w:t>
      </w:r>
      <w:r w:rsidRPr="00892FAB">
        <w:rPr>
          <w:i/>
          <w:lang w:val="en-US" w:eastAsia="ru-RU"/>
        </w:rPr>
        <w:t>Părţi</w:t>
      </w:r>
      <w:r w:rsidRPr="00892FAB">
        <w:rPr>
          <w:lang w:val="en-US" w:eastAsia="ru-RU"/>
        </w:rPr>
        <w:t>), au încheiat prezentul contract referitor la următoarele:</w:t>
      </w:r>
    </w:p>
    <w:p w14:paraId="53E52683" w14:textId="77777777" w:rsidR="00892FAB" w:rsidRPr="00892FAB" w:rsidRDefault="00892FAB" w:rsidP="00892FAB">
      <w:pPr>
        <w:ind w:left="3240"/>
        <w:contextualSpacing/>
        <w:rPr>
          <w:kern w:val="28"/>
          <w:sz w:val="20"/>
          <w:szCs w:val="20"/>
          <w:lang w:val="en-US" w:eastAsia="ru-RU"/>
        </w:rPr>
      </w:pPr>
    </w:p>
    <w:p w14:paraId="190346BC" w14:textId="77777777" w:rsidR="00892FAB" w:rsidRPr="00892FAB" w:rsidRDefault="00892FAB" w:rsidP="00892FAB">
      <w:pPr>
        <w:rPr>
          <w:b/>
          <w:lang w:val="en-US" w:eastAsia="ru-RU"/>
        </w:rPr>
      </w:pPr>
      <w:r w:rsidRPr="00892FAB">
        <w:rPr>
          <w:b/>
          <w:lang w:val="en-US" w:eastAsia="ru-RU"/>
        </w:rPr>
        <w:t>1. OBIECTUL CONTRACTULUI</w:t>
      </w:r>
    </w:p>
    <w:p w14:paraId="2DBD574A" w14:textId="77777777" w:rsidR="00892FAB" w:rsidRPr="00892FAB" w:rsidRDefault="00892FAB" w:rsidP="00892FAB">
      <w:pPr>
        <w:jc w:val="both"/>
        <w:rPr>
          <w:lang w:val="en-US" w:eastAsia="ru-RU"/>
        </w:rPr>
      </w:pPr>
    </w:p>
    <w:p w14:paraId="53CA862D" w14:textId="77777777" w:rsidR="00892FAB" w:rsidRPr="00892FAB" w:rsidRDefault="00892FAB" w:rsidP="00892FAB">
      <w:pPr>
        <w:jc w:val="both"/>
        <w:rPr>
          <w:lang w:val="en-US" w:eastAsia="ru-RU"/>
        </w:rPr>
      </w:pPr>
      <w:r w:rsidRPr="00892FAB">
        <w:rPr>
          <w:lang w:val="en-US" w:eastAsia="ru-RU"/>
        </w:rPr>
        <w:t xml:space="preserve">1.1. Achiziţionarea </w:t>
      </w:r>
      <w:r w:rsidRPr="00892FAB">
        <w:rPr>
          <w:b/>
          <w:lang w:val="en-US" w:eastAsia="ru-RU"/>
        </w:rPr>
        <w:t>serviciilor de proiectare ______________________________________</w:t>
      </w:r>
      <w:r w:rsidRPr="00892FAB">
        <w:rPr>
          <w:lang w:val="en-US" w:eastAsia="ru-RU"/>
        </w:rPr>
        <w:t xml:space="preserve">,  conform procedurii de achiziție publică nr. </w:t>
      </w:r>
      <w:r w:rsidRPr="00892FAB">
        <w:rPr>
          <w:b/>
          <w:lang w:val="en-US" w:eastAsia="ru-RU"/>
        </w:rPr>
        <w:t>___________________</w:t>
      </w:r>
      <w:r w:rsidRPr="00892FAB">
        <w:rPr>
          <w:lang w:val="en-US" w:eastAsia="ru-RU"/>
        </w:rPr>
        <w:t xml:space="preserve">din </w:t>
      </w:r>
      <w:r w:rsidRPr="00892FAB">
        <w:rPr>
          <w:b/>
          <w:lang w:val="en-US" w:eastAsia="ru-RU"/>
        </w:rPr>
        <w:t xml:space="preserve">___________________         </w:t>
      </w:r>
      <w:r w:rsidRPr="00892FAB">
        <w:rPr>
          <w:lang w:val="en-US" w:eastAsia="ru-RU"/>
        </w:rPr>
        <w:t xml:space="preserve">în baza deciziei grupului de lucru al Beneficiarului nr. </w:t>
      </w:r>
      <w:r w:rsidRPr="00892FAB">
        <w:rPr>
          <w:b/>
          <w:lang w:val="en-US" w:eastAsia="ru-RU"/>
        </w:rPr>
        <w:t>___________</w:t>
      </w:r>
      <w:r w:rsidRPr="00892FAB">
        <w:rPr>
          <w:lang w:val="en-US" w:eastAsia="ru-RU"/>
        </w:rPr>
        <w:t xml:space="preserve">din </w:t>
      </w:r>
      <w:r w:rsidRPr="00892FAB">
        <w:rPr>
          <w:b/>
          <w:lang w:val="en-US" w:eastAsia="ru-RU"/>
        </w:rPr>
        <w:t>___________________</w:t>
      </w:r>
      <w:r w:rsidRPr="00892FAB">
        <w:rPr>
          <w:lang w:val="en-US" w:eastAsia="ru-RU"/>
        </w:rPr>
        <w:t>.</w:t>
      </w:r>
    </w:p>
    <w:p w14:paraId="1B8A5374" w14:textId="77777777" w:rsidR="00892FAB" w:rsidRPr="00892FAB" w:rsidRDefault="00892FAB" w:rsidP="00892FAB">
      <w:pPr>
        <w:jc w:val="both"/>
        <w:rPr>
          <w:lang w:val="en-US" w:eastAsia="ru-RU"/>
        </w:rPr>
      </w:pPr>
      <w:r w:rsidRPr="00892FAB">
        <w:rPr>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lang w:val="en-US" w:eastAsia="ru-RU"/>
        </w:rPr>
      </w:pPr>
      <w:r w:rsidRPr="00892FAB">
        <w:rPr>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lang w:val="en-US" w:eastAsia="ru-RU"/>
        </w:rPr>
      </w:pPr>
      <w:r w:rsidRPr="00892FAB">
        <w:rPr>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lang w:val="en-US" w:eastAsia="ru-RU"/>
        </w:rPr>
      </w:pPr>
    </w:p>
    <w:p w14:paraId="31A9D433" w14:textId="77777777" w:rsidR="00892FAB" w:rsidRPr="00892FAB" w:rsidRDefault="00892FAB" w:rsidP="00892FAB">
      <w:pPr>
        <w:tabs>
          <w:tab w:val="left" w:pos="567"/>
        </w:tabs>
        <w:jc w:val="both"/>
        <w:rPr>
          <w:b/>
          <w:lang w:val="en-US" w:eastAsia="ru-RU"/>
        </w:rPr>
      </w:pPr>
      <w:r w:rsidRPr="00892FAB">
        <w:rPr>
          <w:b/>
          <w:lang w:val="en-US" w:eastAsia="ru-RU"/>
        </w:rPr>
        <w:t>2. DOCUMENTELE CONTRACTULUI</w:t>
      </w:r>
    </w:p>
    <w:p w14:paraId="5B3E71E1" w14:textId="77777777" w:rsidR="00892FAB" w:rsidRPr="00892FAB" w:rsidRDefault="00892FAB" w:rsidP="00892FAB">
      <w:pPr>
        <w:tabs>
          <w:tab w:val="left" w:pos="142"/>
        </w:tabs>
        <w:jc w:val="both"/>
        <w:rPr>
          <w:b/>
          <w:lang w:val="en-US" w:eastAsia="ru-RU"/>
        </w:rPr>
      </w:pPr>
      <w:r w:rsidRPr="00892FAB">
        <w:rPr>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lang w:val="en-US" w:eastAsia="ru-RU"/>
        </w:rPr>
      </w:pPr>
      <w:r w:rsidRPr="00892FAB">
        <w:rPr>
          <w:lang w:val="en-US" w:eastAsia="ru-RU"/>
        </w:rPr>
        <w:t>a) Formularul contractului;</w:t>
      </w:r>
    </w:p>
    <w:p w14:paraId="75C74EBB" w14:textId="77777777" w:rsidR="00892FAB" w:rsidRPr="00892FAB" w:rsidRDefault="00892FAB" w:rsidP="00892FAB">
      <w:pPr>
        <w:tabs>
          <w:tab w:val="left" w:pos="993"/>
        </w:tabs>
        <w:suppressAutoHyphens/>
        <w:jc w:val="both"/>
        <w:rPr>
          <w:i/>
          <w:lang w:val="en-US" w:eastAsia="ru-RU"/>
        </w:rPr>
      </w:pPr>
      <w:r w:rsidRPr="00892FAB">
        <w:rPr>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lang w:val="en-US" w:eastAsia="ru-RU"/>
        </w:rPr>
      </w:pPr>
      <w:r w:rsidRPr="00892FAB">
        <w:rPr>
          <w:lang w:val="en-US" w:eastAsia="ru-RU"/>
        </w:rPr>
        <w:t>c) Caietul de sarcini;</w:t>
      </w:r>
    </w:p>
    <w:p w14:paraId="5D577A42" w14:textId="77777777" w:rsidR="00892FAB" w:rsidRPr="00892FAB" w:rsidRDefault="00892FAB" w:rsidP="00892FAB">
      <w:pPr>
        <w:tabs>
          <w:tab w:val="left" w:pos="993"/>
        </w:tabs>
        <w:suppressAutoHyphens/>
        <w:jc w:val="both"/>
        <w:rPr>
          <w:i/>
          <w:lang w:val="en-US" w:eastAsia="ru-RU"/>
        </w:rPr>
      </w:pPr>
      <w:r w:rsidRPr="00892FAB">
        <w:rPr>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lang w:val="en-US" w:eastAsia="ru-RU"/>
        </w:rPr>
      </w:pPr>
      <w:r w:rsidRPr="00892FAB">
        <w:rPr>
          <w:lang w:val="en-US" w:eastAsia="ru-RU"/>
        </w:rPr>
        <w:t>e) Acordul de asociere (după caz);</w:t>
      </w:r>
    </w:p>
    <w:p w14:paraId="3BDDE151" w14:textId="77777777" w:rsidR="00892FAB" w:rsidRPr="00892FAB" w:rsidRDefault="00892FAB" w:rsidP="00892FAB">
      <w:pPr>
        <w:tabs>
          <w:tab w:val="left" w:pos="993"/>
        </w:tabs>
        <w:suppressAutoHyphens/>
        <w:jc w:val="both"/>
        <w:rPr>
          <w:i/>
          <w:lang w:val="en-US" w:eastAsia="ru-RU"/>
        </w:rPr>
      </w:pPr>
      <w:r w:rsidRPr="00892FAB">
        <w:rPr>
          <w:lang w:val="en-US" w:eastAsia="ru-RU"/>
        </w:rPr>
        <w:t>f) Graficul de îndeplinire a contractului aprobat de ambele părți.</w:t>
      </w:r>
    </w:p>
    <w:p w14:paraId="4A19B013" w14:textId="77777777" w:rsidR="00892FAB" w:rsidRPr="00892FAB" w:rsidRDefault="00892FAB" w:rsidP="00892FAB">
      <w:pPr>
        <w:jc w:val="both"/>
        <w:rPr>
          <w:lang w:val="en-US" w:eastAsia="ru-RU"/>
        </w:rPr>
      </w:pPr>
      <w:r w:rsidRPr="00892FAB">
        <w:rPr>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lang w:val="en-US" w:eastAsia="ru-RU"/>
        </w:rPr>
      </w:pPr>
      <w:r w:rsidRPr="00892FAB">
        <w:rPr>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lang w:val="en-US" w:eastAsia="ru-RU"/>
        </w:rPr>
      </w:pPr>
      <w:r w:rsidRPr="00892FAB">
        <w:rPr>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kern w:val="28"/>
          <w:sz w:val="20"/>
          <w:szCs w:val="20"/>
          <w:lang w:val="en-US" w:eastAsia="ru-RU"/>
        </w:rPr>
      </w:pPr>
    </w:p>
    <w:p w14:paraId="3E545208" w14:textId="77777777" w:rsidR="00892FAB" w:rsidRPr="00892FAB" w:rsidRDefault="00892FAB" w:rsidP="00892FAB">
      <w:pPr>
        <w:rPr>
          <w:b/>
          <w:lang w:val="en-US" w:eastAsia="ru-RU"/>
        </w:rPr>
      </w:pPr>
      <w:r w:rsidRPr="00892FAB">
        <w:rPr>
          <w:b/>
          <w:lang w:val="en-US" w:eastAsia="ru-RU"/>
        </w:rPr>
        <w:t>3. TERMENII ŞI CONDIŢIILE DE PRESTARE</w:t>
      </w:r>
    </w:p>
    <w:p w14:paraId="43DBCAAF" w14:textId="77777777" w:rsidR="00892FAB" w:rsidRPr="00892FAB" w:rsidRDefault="00892FAB" w:rsidP="00892FAB">
      <w:pPr>
        <w:jc w:val="both"/>
        <w:rPr>
          <w:lang w:val="en-US" w:eastAsia="ru-RU"/>
        </w:rPr>
      </w:pPr>
      <w:r w:rsidRPr="00892FAB">
        <w:rPr>
          <w:lang w:val="en-US" w:eastAsia="ru-RU"/>
        </w:rPr>
        <w:lastRenderedPageBreak/>
        <w:t xml:space="preserve">3.1. Prestatorul se obligă să presteze serviciile de  elaborare a documentaţiei de proiect şi deviz, în termen de </w:t>
      </w:r>
      <w:r w:rsidRPr="00892FAB">
        <w:rPr>
          <w:lang w:eastAsia="ru-RU"/>
        </w:rPr>
        <w:t>până la ______ luni,</w:t>
      </w:r>
      <w:r w:rsidRPr="00892FAB">
        <w:rPr>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sz w:val="20"/>
          <w:szCs w:val="20"/>
          <w:lang w:val="en-US" w:eastAsia="ru-RU"/>
        </w:rPr>
      </w:pPr>
      <w:r w:rsidRPr="00892FAB">
        <w:rPr>
          <w:i/>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lang w:val="en-US" w:eastAsia="ru-RU"/>
        </w:rPr>
      </w:pPr>
      <w:r w:rsidRPr="00892FAB">
        <w:rPr>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lang w:val="en-US" w:eastAsia="ru-RU"/>
        </w:rPr>
      </w:pPr>
      <w:r w:rsidRPr="00892FAB">
        <w:rPr>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lang w:val="en-US" w:eastAsia="ru-RU"/>
        </w:rPr>
      </w:pPr>
      <w:r w:rsidRPr="00892FAB">
        <w:rPr>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lang w:val="en-US" w:eastAsia="ru-RU"/>
        </w:rPr>
      </w:pPr>
    </w:p>
    <w:p w14:paraId="47F4581B" w14:textId="77777777" w:rsidR="00892FAB" w:rsidRPr="00892FAB" w:rsidRDefault="00892FAB" w:rsidP="00892FAB">
      <w:pPr>
        <w:rPr>
          <w:b/>
          <w:lang w:val="en-US" w:eastAsia="ru-RU"/>
        </w:rPr>
      </w:pPr>
      <w:r w:rsidRPr="00892FAB">
        <w:rPr>
          <w:b/>
          <w:lang w:val="en-US" w:eastAsia="ru-RU"/>
        </w:rPr>
        <w:t>4. PREŢUL ŞI CONDIŢIILE DE PLATĂ</w:t>
      </w:r>
    </w:p>
    <w:p w14:paraId="03E4DB54" w14:textId="77777777" w:rsidR="00892FAB" w:rsidRPr="00892FAB" w:rsidRDefault="00892FAB" w:rsidP="00892FAB">
      <w:pPr>
        <w:jc w:val="both"/>
        <w:rPr>
          <w:lang w:val="en-US" w:eastAsia="ru-RU"/>
        </w:rPr>
      </w:pPr>
      <w:r w:rsidRPr="00892FAB">
        <w:rPr>
          <w:lang w:val="en-US" w:eastAsia="ru-RU"/>
        </w:rPr>
        <w:t>4.1. Preţul serviciilor de proiectare  conform prezentului contract este stabilit în lei MDL.</w:t>
      </w:r>
    </w:p>
    <w:p w14:paraId="7DBEDEFB" w14:textId="77777777" w:rsidR="00892FAB" w:rsidRPr="00892FAB" w:rsidRDefault="00892FAB" w:rsidP="00892FAB">
      <w:pPr>
        <w:rPr>
          <w:lang w:val="en-US" w:eastAsia="ru-RU"/>
        </w:rPr>
      </w:pPr>
      <w:r w:rsidRPr="00892FAB">
        <w:rPr>
          <w:lang w:val="en-US" w:eastAsia="ru-RU"/>
        </w:rPr>
        <w:t xml:space="preserve">4.2. </w:t>
      </w:r>
      <w:r w:rsidRPr="00892FAB">
        <w:rPr>
          <w:bCs/>
          <w:iCs/>
          <w:color w:val="000000"/>
          <w:lang w:eastAsia="ru-RU"/>
        </w:rPr>
        <w:t>Prețul prezentului contract este de</w:t>
      </w:r>
      <w:r w:rsidRPr="00892FAB">
        <w:rPr>
          <w:iCs/>
          <w:color w:val="000000"/>
          <w:lang w:eastAsia="ru-RU"/>
        </w:rPr>
        <w:t>_________</w:t>
      </w:r>
      <w:r w:rsidRPr="00892FAB">
        <w:rPr>
          <w:bCs/>
          <w:iCs/>
          <w:color w:val="000000"/>
          <w:lang w:eastAsia="ru-RU"/>
        </w:rPr>
        <w:t>lei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14:paraId="1E7D4F9A" w14:textId="77777777" w:rsidR="00892FAB" w:rsidRPr="00892FAB" w:rsidRDefault="00892FAB" w:rsidP="00892FAB">
      <w:pPr>
        <w:jc w:val="both"/>
        <w:rPr>
          <w:lang w:eastAsia="ru-RU"/>
        </w:rPr>
      </w:pPr>
      <w:r w:rsidRPr="00892FAB">
        <w:rPr>
          <w:lang w:val="en-US" w:eastAsia="ru-RU"/>
        </w:rPr>
        <w:t>4.3</w:t>
      </w:r>
      <w:r w:rsidRPr="00892FAB">
        <w:rPr>
          <w:lang w:eastAsia="ru-RU"/>
        </w:rPr>
        <w:t>. Beneficiarul are obligaţia de a efectua plata către Prestator pentru *</w:t>
      </w:r>
      <w:r w:rsidRPr="00892FAB">
        <w:rPr>
          <w:b/>
          <w:lang w:eastAsia="ru-RU"/>
        </w:rPr>
        <w:t>___________________</w:t>
      </w:r>
      <w:r w:rsidRPr="00892FAB">
        <w:rPr>
          <w:lang w:eastAsia="ru-RU"/>
        </w:rPr>
        <w:t xml:space="preserve"> </w:t>
      </w:r>
    </w:p>
    <w:p w14:paraId="486389B5" w14:textId="77777777" w:rsidR="00892FAB" w:rsidRPr="00892FAB" w:rsidRDefault="00892FAB" w:rsidP="00892FAB">
      <w:pPr>
        <w:jc w:val="both"/>
        <w:rPr>
          <w:lang w:eastAsia="ru-RU"/>
        </w:rPr>
      </w:pPr>
      <w:r w:rsidRPr="00892FAB">
        <w:rPr>
          <w:i/>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lang w:eastAsia="ru-RU"/>
        </w:rPr>
        <w:t xml:space="preserve">), în termen de </w:t>
      </w:r>
      <w:r w:rsidRPr="00892FAB">
        <w:rPr>
          <w:b/>
          <w:lang w:eastAsia="ru-RU"/>
        </w:rPr>
        <w:t>____________</w:t>
      </w:r>
      <w:r w:rsidRPr="00892FAB">
        <w:rPr>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lang w:val="en-US" w:eastAsia="ru-RU"/>
        </w:rPr>
      </w:pPr>
    </w:p>
    <w:p w14:paraId="7001C95D" w14:textId="77777777" w:rsidR="00892FAB" w:rsidRPr="00892FAB" w:rsidRDefault="00892FAB" w:rsidP="00892FAB">
      <w:pPr>
        <w:rPr>
          <w:b/>
          <w:lang w:val="en-US" w:eastAsia="ru-RU"/>
        </w:rPr>
      </w:pPr>
      <w:r w:rsidRPr="00892FAB">
        <w:rPr>
          <w:b/>
          <w:lang w:val="en-US" w:eastAsia="ru-RU"/>
        </w:rPr>
        <w:t>5. STANDARDE</w:t>
      </w:r>
    </w:p>
    <w:p w14:paraId="0F96E914" w14:textId="77777777" w:rsidR="00892FAB" w:rsidRPr="00892FAB" w:rsidRDefault="00892FAB" w:rsidP="00892FAB">
      <w:pPr>
        <w:jc w:val="both"/>
        <w:rPr>
          <w:lang w:val="en-US" w:eastAsia="ru-RU"/>
        </w:rPr>
      </w:pPr>
      <w:r w:rsidRPr="00892FAB">
        <w:rPr>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lang w:val="en-US" w:eastAsia="ru-RU"/>
        </w:rPr>
      </w:pPr>
      <w:r w:rsidRPr="00892FAB">
        <w:rPr>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lang w:val="en-US" w:eastAsia="ru-RU"/>
        </w:rPr>
      </w:pPr>
    </w:p>
    <w:p w14:paraId="4FA6DC4D" w14:textId="77777777" w:rsidR="00892FAB" w:rsidRPr="00892FAB" w:rsidRDefault="00892FAB" w:rsidP="00892FAB">
      <w:pPr>
        <w:jc w:val="both"/>
        <w:rPr>
          <w:b/>
          <w:lang w:val="en-US" w:eastAsia="ru-RU"/>
        </w:rPr>
      </w:pPr>
      <w:r w:rsidRPr="00892FAB">
        <w:rPr>
          <w:b/>
          <w:lang w:val="en-US" w:eastAsia="ru-RU"/>
        </w:rPr>
        <w:t>6. RESPONSABILITĂŢILE BENEFICIARULUI</w:t>
      </w:r>
    </w:p>
    <w:p w14:paraId="4F5E5894" w14:textId="77777777" w:rsidR="00892FAB" w:rsidRPr="00892FAB" w:rsidRDefault="00892FAB" w:rsidP="00892FAB">
      <w:pPr>
        <w:jc w:val="both"/>
        <w:rPr>
          <w:lang w:eastAsia="ru-RU"/>
        </w:rPr>
      </w:pPr>
      <w:r w:rsidRPr="00892FAB">
        <w:rPr>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lang w:eastAsia="ru-RU"/>
        </w:rPr>
      </w:pPr>
      <w:r w:rsidRPr="00892FAB">
        <w:rPr>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lang w:eastAsia="ru-RU"/>
        </w:rPr>
      </w:pPr>
      <w:r w:rsidRPr="00892FAB">
        <w:rPr>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lang w:eastAsia="ru-RU"/>
        </w:rPr>
      </w:pPr>
      <w:r w:rsidRPr="00892FAB">
        <w:rPr>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lang w:eastAsia="ru-RU"/>
        </w:rPr>
      </w:pPr>
    </w:p>
    <w:p w14:paraId="1CF20068" w14:textId="77777777" w:rsidR="00892FAB" w:rsidRPr="00892FAB" w:rsidRDefault="00892FAB" w:rsidP="00892FAB">
      <w:pPr>
        <w:jc w:val="both"/>
        <w:rPr>
          <w:b/>
          <w:lang w:val="en-US" w:eastAsia="ru-RU"/>
        </w:rPr>
      </w:pPr>
      <w:r w:rsidRPr="00892FAB">
        <w:rPr>
          <w:b/>
          <w:lang w:val="en-US" w:eastAsia="ru-RU"/>
        </w:rPr>
        <w:t>7. RESPONSABILITĂŢILE PRESTATORULUI</w:t>
      </w:r>
    </w:p>
    <w:p w14:paraId="0B06460A" w14:textId="77777777" w:rsidR="00892FAB" w:rsidRPr="00892FAB" w:rsidRDefault="00892FAB" w:rsidP="00892FAB">
      <w:pPr>
        <w:jc w:val="both"/>
        <w:rPr>
          <w:lang w:eastAsia="ru-RU"/>
        </w:rPr>
      </w:pPr>
      <w:r w:rsidRPr="00892FAB">
        <w:rPr>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lang w:eastAsia="ru-RU"/>
        </w:rPr>
      </w:pPr>
      <w:r w:rsidRPr="00892FAB">
        <w:rPr>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lang w:eastAsia="ru-RU"/>
        </w:rPr>
      </w:pPr>
      <w:r w:rsidRPr="00892FAB">
        <w:rPr>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lang w:eastAsia="ru-RU"/>
        </w:rPr>
      </w:pPr>
      <w:r w:rsidRPr="00892FAB">
        <w:rPr>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lang w:eastAsia="ru-RU"/>
        </w:rPr>
      </w:pPr>
      <w:r w:rsidRPr="00892FAB">
        <w:rPr>
          <w:lang w:eastAsia="ru-RU"/>
        </w:rPr>
        <w:t>a) precizarea prin proiect a categoriei de importanţă a construcţiei;</w:t>
      </w:r>
    </w:p>
    <w:p w14:paraId="13A90222" w14:textId="77777777" w:rsidR="00892FAB" w:rsidRPr="00892FAB" w:rsidRDefault="00892FAB" w:rsidP="00892FAB">
      <w:pPr>
        <w:jc w:val="both"/>
        <w:rPr>
          <w:lang w:eastAsia="ru-RU"/>
        </w:rPr>
      </w:pPr>
      <w:r w:rsidRPr="00892FAB">
        <w:rPr>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lang w:eastAsia="ru-RU"/>
        </w:rPr>
      </w:pPr>
      <w:r w:rsidRPr="00892FAB">
        <w:rPr>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lang w:eastAsia="ru-RU"/>
        </w:rPr>
      </w:pPr>
      <w:r w:rsidRPr="00892FAB">
        <w:rPr>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lang w:eastAsia="ru-RU"/>
        </w:rPr>
      </w:pPr>
      <w:r w:rsidRPr="00892FAB">
        <w:rPr>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lang w:eastAsia="ru-RU"/>
        </w:rPr>
      </w:pPr>
      <w:r w:rsidRPr="00892FAB">
        <w:rPr>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lang w:eastAsia="ru-RU"/>
        </w:rPr>
      </w:pPr>
      <w:r w:rsidRPr="00892FAB">
        <w:rPr>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lang w:eastAsia="ru-RU"/>
        </w:rPr>
      </w:pPr>
      <w:r w:rsidRPr="00892FAB">
        <w:rPr>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lang w:eastAsia="ru-RU"/>
        </w:rPr>
      </w:pPr>
      <w:r w:rsidRPr="00892FAB">
        <w:rPr>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lang w:eastAsia="ru-RU"/>
        </w:rPr>
      </w:pPr>
      <w:r w:rsidRPr="00892FAB">
        <w:rPr>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lang w:eastAsia="ru-RU"/>
        </w:rPr>
      </w:pPr>
      <w:r w:rsidRPr="00892FAB">
        <w:rPr>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lang w:eastAsia="ru-RU"/>
        </w:rPr>
        <w:t xml:space="preserve">____  </w:t>
      </w:r>
      <w:r w:rsidRPr="00892FAB">
        <w:rPr>
          <w:lang w:eastAsia="ru-RU"/>
        </w:rPr>
        <w:t>zile lucrătoare.</w:t>
      </w:r>
    </w:p>
    <w:p w14:paraId="026035D7" w14:textId="77777777" w:rsidR="00892FAB" w:rsidRPr="00892FAB" w:rsidRDefault="00892FAB" w:rsidP="00892FAB">
      <w:pPr>
        <w:jc w:val="both"/>
        <w:rPr>
          <w:lang w:eastAsia="ru-RU"/>
        </w:rPr>
      </w:pPr>
      <w:r w:rsidRPr="00892FAB">
        <w:rPr>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lang w:eastAsia="ru-RU"/>
        </w:rPr>
      </w:pPr>
      <w:r w:rsidRPr="00892FAB">
        <w:rPr>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lang w:eastAsia="ru-RU"/>
        </w:rPr>
        <w:lastRenderedPageBreak/>
        <w:t>Prestatorul va transmite Beneficiarului  raportul final privind asistenţa tehnică acordată în perioada de garanţie, dacă este cazul.</w:t>
      </w:r>
    </w:p>
    <w:p w14:paraId="1654528C" w14:textId="77777777" w:rsidR="00892FAB" w:rsidRPr="00892FAB" w:rsidRDefault="00892FAB" w:rsidP="00892FAB">
      <w:pPr>
        <w:jc w:val="both"/>
        <w:rPr>
          <w:lang w:eastAsia="ru-RU"/>
        </w:rPr>
      </w:pPr>
      <w:r w:rsidRPr="00892FAB">
        <w:rPr>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lang w:eastAsia="ru-RU"/>
        </w:rPr>
      </w:pPr>
    </w:p>
    <w:p w14:paraId="6C66F2BB" w14:textId="77777777" w:rsidR="00892FAB" w:rsidRPr="00892FAB" w:rsidRDefault="00892FAB" w:rsidP="00892FAB">
      <w:pPr>
        <w:rPr>
          <w:b/>
          <w:lang w:eastAsia="ru-RU"/>
        </w:rPr>
      </w:pPr>
      <w:r w:rsidRPr="00892FAB">
        <w:rPr>
          <w:b/>
          <w:lang w:eastAsia="ru-RU"/>
        </w:rPr>
        <w:t xml:space="preserve">8. RECEPŢIE ŞI VERIFICĂRI </w:t>
      </w:r>
    </w:p>
    <w:p w14:paraId="447AE951" w14:textId="77777777" w:rsidR="00892FAB" w:rsidRPr="00892FAB" w:rsidRDefault="00892FAB" w:rsidP="00892FAB">
      <w:pPr>
        <w:jc w:val="both"/>
        <w:rPr>
          <w:lang w:eastAsia="ru-RU"/>
        </w:rPr>
      </w:pPr>
      <w:r w:rsidRPr="00892FAB">
        <w:rPr>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lang w:eastAsia="ru-RU"/>
        </w:rPr>
      </w:pPr>
      <w:r w:rsidRPr="00892FAB">
        <w:rPr>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lang w:eastAsia="ru-RU"/>
        </w:rPr>
      </w:pPr>
      <w:r w:rsidRPr="00892FAB">
        <w:rPr>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lang w:eastAsia="ru-RU"/>
        </w:rPr>
      </w:pPr>
      <w:r w:rsidRPr="00892FAB">
        <w:rPr>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lang w:eastAsia="ru-RU"/>
        </w:rPr>
      </w:pPr>
      <w:r w:rsidRPr="00892FAB">
        <w:rPr>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lang w:eastAsia="ru-RU"/>
        </w:rPr>
      </w:pPr>
      <w:r w:rsidRPr="00892FAB">
        <w:rPr>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lang w:eastAsia="ru-RU"/>
        </w:rPr>
      </w:pPr>
    </w:p>
    <w:p w14:paraId="660E4C47" w14:textId="77777777" w:rsidR="00892FAB" w:rsidRPr="00892FAB" w:rsidRDefault="00892FAB" w:rsidP="00892FAB">
      <w:pPr>
        <w:rPr>
          <w:b/>
          <w:lang w:eastAsia="ru-RU"/>
        </w:rPr>
      </w:pPr>
      <w:r w:rsidRPr="00892FAB">
        <w:rPr>
          <w:b/>
          <w:lang w:eastAsia="ru-RU"/>
        </w:rPr>
        <w:t>9. DERULARE</w:t>
      </w:r>
    </w:p>
    <w:p w14:paraId="4D911B21" w14:textId="77777777" w:rsidR="00892FAB" w:rsidRPr="00892FAB" w:rsidRDefault="00892FAB" w:rsidP="00892FAB">
      <w:pPr>
        <w:jc w:val="both"/>
        <w:rPr>
          <w:lang w:eastAsia="ru-RU"/>
        </w:rPr>
      </w:pPr>
      <w:r w:rsidRPr="00892FAB">
        <w:rPr>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lang w:eastAsia="ru-RU"/>
        </w:rPr>
      </w:pPr>
      <w:r w:rsidRPr="00892FAB">
        <w:rPr>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lang w:eastAsia="ru-RU"/>
        </w:rPr>
      </w:pPr>
      <w:r w:rsidRPr="00892FAB">
        <w:rPr>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lang w:eastAsia="ru-RU"/>
        </w:rPr>
      </w:pPr>
    </w:p>
    <w:p w14:paraId="0EEB3D57" w14:textId="77777777" w:rsidR="00892FAB" w:rsidRPr="00892FAB" w:rsidRDefault="00892FAB" w:rsidP="00892FAB">
      <w:pPr>
        <w:rPr>
          <w:b/>
          <w:lang w:val="en-US" w:eastAsia="ru-RU"/>
        </w:rPr>
      </w:pPr>
      <w:r w:rsidRPr="00892FAB">
        <w:rPr>
          <w:b/>
          <w:lang w:val="en-US" w:eastAsia="ru-RU"/>
        </w:rPr>
        <w:t>10. JUSTIFICAREA DATORITĂ UNUI IMPEDIMENT</w:t>
      </w:r>
    </w:p>
    <w:p w14:paraId="719CE21B" w14:textId="77777777" w:rsidR="00892FAB" w:rsidRPr="00892FAB" w:rsidRDefault="00892FAB" w:rsidP="00892FAB">
      <w:pPr>
        <w:jc w:val="both"/>
        <w:rPr>
          <w:lang w:val="en-US" w:eastAsia="ru-RU"/>
        </w:rPr>
      </w:pPr>
      <w:r w:rsidRPr="00892FAB">
        <w:rPr>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lang w:val="en-US" w:eastAsia="ru-RU"/>
        </w:rPr>
      </w:pPr>
      <w:r w:rsidRPr="00892FAB">
        <w:rPr>
          <w:lang w:val="en-US" w:eastAsia="ru-RU"/>
        </w:rPr>
        <w:t xml:space="preserve">10.2. Partea care invocă apariția impedimentului înafara controlului este obligată să informeze imediat (dar nu mai târziu de </w:t>
      </w:r>
      <w:r w:rsidRPr="00892FAB">
        <w:rPr>
          <w:lang w:val="en-US" w:eastAsia="ru-RU"/>
        </w:rPr>
        <w:softHyphen/>
      </w:r>
      <w:r w:rsidRPr="00892FAB">
        <w:rPr>
          <w:lang w:val="en-US" w:eastAsia="ru-RU"/>
        </w:rPr>
        <w:softHyphen/>
      </w:r>
      <w:r w:rsidRPr="00892FAB">
        <w:rPr>
          <w:lang w:val="en-US" w:eastAsia="ru-RU"/>
        </w:rPr>
        <w:softHyphen/>
      </w:r>
      <w:r w:rsidRPr="00892FAB">
        <w:rPr>
          <w:lang w:val="en-US" w:eastAsia="ru-RU"/>
        </w:rPr>
        <w:softHyphen/>
      </w:r>
      <w:r w:rsidRPr="00892FAB">
        <w:rPr>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lang w:val="en-US" w:eastAsia="ru-RU"/>
        </w:rPr>
      </w:pPr>
      <w:r w:rsidRPr="00892FAB">
        <w:rPr>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lang w:val="en-US" w:eastAsia="ru-RU"/>
        </w:rPr>
      </w:pPr>
    </w:p>
    <w:p w14:paraId="56186C2D" w14:textId="77777777" w:rsidR="00892FAB" w:rsidRPr="00892FAB" w:rsidRDefault="00892FAB" w:rsidP="00892FAB">
      <w:pPr>
        <w:tabs>
          <w:tab w:val="left" w:pos="426"/>
          <w:tab w:val="left" w:pos="3645"/>
        </w:tabs>
        <w:rPr>
          <w:b/>
          <w:lang w:val="en-US" w:eastAsia="ru-RU"/>
        </w:rPr>
      </w:pPr>
      <w:r w:rsidRPr="00892FAB">
        <w:rPr>
          <w:b/>
          <w:lang w:val="en-US" w:eastAsia="ru-RU"/>
        </w:rPr>
        <w:t>11. MODIFICĂRI</w:t>
      </w:r>
    </w:p>
    <w:p w14:paraId="01FAD89D" w14:textId="77777777" w:rsidR="00892FAB" w:rsidRPr="00892FAB" w:rsidRDefault="00892FAB" w:rsidP="00892FAB">
      <w:pPr>
        <w:tabs>
          <w:tab w:val="left" w:pos="426"/>
          <w:tab w:val="left" w:pos="3645"/>
        </w:tabs>
        <w:jc w:val="both"/>
        <w:rPr>
          <w:lang w:val="en-US" w:eastAsia="ru-RU"/>
        </w:rPr>
      </w:pPr>
      <w:r w:rsidRPr="00892FAB">
        <w:rPr>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lang w:val="en-US" w:eastAsia="ru-RU"/>
        </w:rPr>
      </w:pPr>
    </w:p>
    <w:p w14:paraId="3C76FE1D" w14:textId="77777777" w:rsidR="00892FAB" w:rsidRPr="00892FAB" w:rsidRDefault="00892FAB" w:rsidP="00892FAB">
      <w:pPr>
        <w:jc w:val="both"/>
        <w:rPr>
          <w:b/>
          <w:lang w:val="en-US" w:eastAsia="ru-RU"/>
        </w:rPr>
      </w:pPr>
      <w:r w:rsidRPr="00892FAB">
        <w:rPr>
          <w:b/>
          <w:lang w:val="en-US" w:eastAsia="ru-RU"/>
        </w:rPr>
        <w:t>12. AJUSTAREA PREŢULUI CONTRACTULUI</w:t>
      </w:r>
    </w:p>
    <w:p w14:paraId="3BFF7381" w14:textId="77777777" w:rsidR="00892FAB" w:rsidRPr="00892FAB" w:rsidRDefault="00892FAB" w:rsidP="00892FAB">
      <w:pPr>
        <w:jc w:val="both"/>
        <w:rPr>
          <w:lang w:val="en-US" w:eastAsia="ru-RU"/>
        </w:rPr>
      </w:pPr>
      <w:r w:rsidRPr="00892FAB">
        <w:rPr>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lang w:val="en-US" w:eastAsia="ru-RU"/>
        </w:rPr>
      </w:pPr>
    </w:p>
    <w:p w14:paraId="3D080D5B" w14:textId="77777777" w:rsidR="00892FAB" w:rsidRPr="00892FAB" w:rsidRDefault="00892FAB" w:rsidP="00892FAB">
      <w:pPr>
        <w:rPr>
          <w:b/>
          <w:lang w:val="en-US" w:eastAsia="ru-RU"/>
        </w:rPr>
      </w:pPr>
      <w:r w:rsidRPr="00892FAB">
        <w:rPr>
          <w:b/>
          <w:lang w:val="en-US" w:eastAsia="ru-RU"/>
        </w:rPr>
        <w:t>13. CONDIŢIILE DE PREDARE-PRIMIRE</w:t>
      </w:r>
    </w:p>
    <w:p w14:paraId="78F5384B" w14:textId="77777777" w:rsidR="00892FAB" w:rsidRPr="00892FAB" w:rsidRDefault="00892FAB" w:rsidP="00892FAB">
      <w:pPr>
        <w:jc w:val="both"/>
        <w:rPr>
          <w:lang w:val="en-US" w:eastAsia="ru-RU"/>
        </w:rPr>
      </w:pPr>
      <w:r w:rsidRPr="00892FAB">
        <w:rPr>
          <w:lang w:val="en-US" w:eastAsia="ru-RU"/>
        </w:rPr>
        <w:t>Serviciile de proiectare se consideră predate de către Prestator şi recepţionate de către Beneficiar dacă:</w:t>
      </w:r>
    </w:p>
    <w:p w14:paraId="727D8616" w14:textId="77777777" w:rsidR="00892FAB" w:rsidRPr="00892FAB" w:rsidRDefault="00892FAB" w:rsidP="00C1052D">
      <w:pPr>
        <w:numPr>
          <w:ilvl w:val="0"/>
          <w:numId w:val="35"/>
        </w:numPr>
        <w:tabs>
          <w:tab w:val="num" w:pos="0"/>
          <w:tab w:val="left" w:pos="360"/>
        </w:tabs>
        <w:suppressAutoHyphens/>
        <w:ind w:left="0" w:firstLine="0"/>
        <w:jc w:val="both"/>
        <w:rPr>
          <w:lang w:val="en-US" w:eastAsia="ru-RU"/>
        </w:rPr>
      </w:pPr>
      <w:r w:rsidRPr="00892FAB">
        <w:rPr>
          <w:lang w:val="en-US" w:eastAsia="ru-RU"/>
        </w:rPr>
        <w:t xml:space="preserve">cantitatea serviciilor de proiectare corespunde informaţiei indicate în prezentul contract; </w:t>
      </w:r>
    </w:p>
    <w:p w14:paraId="548DE91C" w14:textId="77777777" w:rsidR="00892FAB" w:rsidRPr="00892FAB" w:rsidRDefault="00892FAB" w:rsidP="00C1052D">
      <w:pPr>
        <w:numPr>
          <w:ilvl w:val="0"/>
          <w:numId w:val="35"/>
        </w:numPr>
        <w:tabs>
          <w:tab w:val="num" w:pos="0"/>
          <w:tab w:val="left" w:pos="360"/>
        </w:tabs>
        <w:suppressAutoHyphens/>
        <w:ind w:left="0" w:firstLine="0"/>
        <w:jc w:val="both"/>
        <w:rPr>
          <w:lang w:val="en-US" w:eastAsia="ru-RU"/>
        </w:rPr>
      </w:pPr>
      <w:r w:rsidRPr="00892FAB">
        <w:rPr>
          <w:lang w:val="en-US" w:eastAsia="ru-RU"/>
        </w:rPr>
        <w:t>calitatea serviciilor de proiectare corespunde documentelor normative și standardelor de stat.</w:t>
      </w:r>
    </w:p>
    <w:p w14:paraId="6334BF65" w14:textId="77777777" w:rsidR="00892FAB" w:rsidRPr="00892FAB" w:rsidRDefault="00892FAB" w:rsidP="00892FAB">
      <w:pPr>
        <w:jc w:val="both"/>
        <w:rPr>
          <w:lang w:val="en-US" w:eastAsia="ru-RU"/>
        </w:rPr>
      </w:pPr>
    </w:p>
    <w:p w14:paraId="799F78EE" w14:textId="77777777" w:rsidR="00892FAB" w:rsidRPr="00892FAB" w:rsidRDefault="00892FAB" w:rsidP="00892FAB">
      <w:pPr>
        <w:rPr>
          <w:b/>
          <w:lang w:val="en-US" w:eastAsia="ru-RU"/>
        </w:rPr>
      </w:pPr>
      <w:r w:rsidRPr="00892FAB">
        <w:rPr>
          <w:b/>
          <w:lang w:val="en-US" w:eastAsia="ru-RU"/>
        </w:rPr>
        <w:t>14. REZOLUȚIUNEA CONTRACTULUI</w:t>
      </w:r>
    </w:p>
    <w:p w14:paraId="75EF2A3C" w14:textId="77777777" w:rsidR="00892FAB" w:rsidRPr="00892FAB" w:rsidRDefault="00892FAB" w:rsidP="00892FAB">
      <w:pPr>
        <w:jc w:val="both"/>
        <w:rPr>
          <w:lang w:val="en-US" w:eastAsia="ru-RU"/>
        </w:rPr>
      </w:pPr>
      <w:r w:rsidRPr="00892FAB">
        <w:rPr>
          <w:lang w:val="en-US" w:eastAsia="ru-RU"/>
        </w:rPr>
        <w:t>14.1. Rezoluțiunea contractului se poate realiza cu acordul comun al Părţilor.</w:t>
      </w:r>
    </w:p>
    <w:p w14:paraId="73342FA9" w14:textId="77777777" w:rsidR="00892FAB" w:rsidRPr="00892FAB" w:rsidRDefault="00892FAB" w:rsidP="00892FAB">
      <w:pPr>
        <w:jc w:val="both"/>
        <w:rPr>
          <w:lang w:val="en-US" w:eastAsia="ru-RU"/>
        </w:rPr>
      </w:pPr>
      <w:r w:rsidRPr="00892FAB">
        <w:rPr>
          <w:lang w:val="en-US" w:eastAsia="ru-RU"/>
        </w:rPr>
        <w:t>14.2. Contractul poate fi rezolvit în mod unilateral în caz de:</w:t>
      </w:r>
    </w:p>
    <w:p w14:paraId="34156DF1" w14:textId="77777777" w:rsidR="00892FAB" w:rsidRPr="00892FAB" w:rsidRDefault="00892FAB" w:rsidP="00C1052D">
      <w:pPr>
        <w:numPr>
          <w:ilvl w:val="0"/>
          <w:numId w:val="26"/>
        </w:numPr>
        <w:tabs>
          <w:tab w:val="left" w:pos="0"/>
          <w:tab w:val="left" w:pos="360"/>
        </w:tabs>
        <w:suppressAutoHyphens/>
        <w:ind w:left="0" w:firstLine="0"/>
        <w:jc w:val="both"/>
        <w:rPr>
          <w:lang w:val="en-US" w:eastAsia="ru-RU"/>
        </w:rPr>
      </w:pPr>
      <w:r w:rsidRPr="00892FAB">
        <w:rPr>
          <w:lang w:val="en-US" w:eastAsia="ru-RU"/>
        </w:rPr>
        <w:t xml:space="preserve">refuz al Prestatorului de a presta serviciile de proiectare prevăzute în prezentul contract;         </w:t>
      </w:r>
    </w:p>
    <w:p w14:paraId="352780A8" w14:textId="77777777" w:rsidR="00892FAB" w:rsidRPr="00892FAB" w:rsidRDefault="00892FAB" w:rsidP="00C1052D">
      <w:pPr>
        <w:numPr>
          <w:ilvl w:val="0"/>
          <w:numId w:val="26"/>
        </w:numPr>
        <w:tabs>
          <w:tab w:val="left" w:pos="0"/>
          <w:tab w:val="left" w:pos="360"/>
        </w:tabs>
        <w:suppressAutoHyphens/>
        <w:ind w:left="0" w:firstLine="0"/>
        <w:jc w:val="both"/>
        <w:rPr>
          <w:lang w:val="en-US" w:eastAsia="ru-RU"/>
        </w:rPr>
      </w:pPr>
      <w:r w:rsidRPr="00892FAB">
        <w:rPr>
          <w:lang w:val="en-US" w:eastAsia="ru-RU"/>
        </w:rPr>
        <w:t>nerespectare de către Prestator a termenelor de executare stabilite;</w:t>
      </w:r>
    </w:p>
    <w:p w14:paraId="477F7929" w14:textId="77777777" w:rsidR="00892FAB" w:rsidRPr="00892FAB" w:rsidRDefault="00892FAB" w:rsidP="00C1052D">
      <w:pPr>
        <w:numPr>
          <w:ilvl w:val="0"/>
          <w:numId w:val="26"/>
        </w:numPr>
        <w:tabs>
          <w:tab w:val="left" w:pos="0"/>
          <w:tab w:val="left" w:pos="360"/>
        </w:tabs>
        <w:suppressAutoHyphens/>
        <w:ind w:left="0" w:firstLine="0"/>
        <w:jc w:val="both"/>
        <w:rPr>
          <w:lang w:val="en-US" w:eastAsia="ru-RU"/>
        </w:rPr>
      </w:pPr>
      <w:r w:rsidRPr="00892FAB">
        <w:rPr>
          <w:lang w:val="en-US" w:eastAsia="ru-RU"/>
        </w:rPr>
        <w:t>nerespectare de către Beneficiar a termenelor de plată a serviciilor;</w:t>
      </w:r>
    </w:p>
    <w:p w14:paraId="0057E25B" w14:textId="77777777" w:rsidR="00892FAB" w:rsidRPr="00892FAB" w:rsidRDefault="00892FAB" w:rsidP="00C1052D">
      <w:pPr>
        <w:numPr>
          <w:ilvl w:val="0"/>
          <w:numId w:val="26"/>
        </w:numPr>
        <w:tabs>
          <w:tab w:val="left" w:pos="0"/>
          <w:tab w:val="left" w:pos="360"/>
        </w:tabs>
        <w:suppressAutoHyphens/>
        <w:ind w:left="0" w:firstLine="0"/>
        <w:jc w:val="both"/>
        <w:rPr>
          <w:lang w:val="en-US" w:eastAsia="ru-RU"/>
        </w:rPr>
      </w:pPr>
      <w:r w:rsidRPr="00892FAB">
        <w:rPr>
          <w:lang w:val="en-US" w:eastAsia="ru-RU"/>
        </w:rPr>
        <w:t>nesatisfacerea de către una dintre Părţi a pretenţiilor înaintate conform prezentului contract;</w:t>
      </w:r>
    </w:p>
    <w:p w14:paraId="469362F9" w14:textId="77777777" w:rsidR="00892FAB" w:rsidRPr="00892FAB" w:rsidRDefault="00892FAB" w:rsidP="00C1052D">
      <w:pPr>
        <w:numPr>
          <w:ilvl w:val="0"/>
          <w:numId w:val="26"/>
        </w:numPr>
        <w:tabs>
          <w:tab w:val="left" w:pos="0"/>
          <w:tab w:val="left" w:pos="360"/>
        </w:tabs>
        <w:suppressAutoHyphens/>
        <w:ind w:left="0" w:firstLine="0"/>
        <w:jc w:val="both"/>
        <w:rPr>
          <w:lang w:val="en-US" w:eastAsia="ru-RU"/>
        </w:rPr>
      </w:pPr>
      <w:r w:rsidRPr="00892FAB">
        <w:rPr>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C1052D">
      <w:pPr>
        <w:numPr>
          <w:ilvl w:val="0"/>
          <w:numId w:val="26"/>
        </w:numPr>
        <w:tabs>
          <w:tab w:val="left" w:pos="0"/>
          <w:tab w:val="left" w:pos="360"/>
          <w:tab w:val="left" w:pos="599"/>
          <w:tab w:val="num" w:pos="1135"/>
          <w:tab w:val="left" w:pos="2070"/>
        </w:tabs>
        <w:ind w:left="0" w:firstLine="0"/>
        <w:jc w:val="both"/>
        <w:rPr>
          <w:lang w:val="en-US" w:eastAsia="ru-RU"/>
        </w:rPr>
      </w:pPr>
      <w:r w:rsidRPr="00892FAB">
        <w:rPr>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C1052D">
      <w:pPr>
        <w:numPr>
          <w:ilvl w:val="0"/>
          <w:numId w:val="26"/>
        </w:numPr>
        <w:tabs>
          <w:tab w:val="left" w:pos="0"/>
          <w:tab w:val="left" w:pos="360"/>
          <w:tab w:val="left" w:pos="599"/>
          <w:tab w:val="num" w:pos="1135"/>
          <w:tab w:val="left" w:pos="2070"/>
        </w:tabs>
        <w:ind w:left="0" w:firstLine="0"/>
        <w:jc w:val="both"/>
        <w:rPr>
          <w:lang w:val="en-US" w:eastAsia="ru-RU"/>
        </w:rPr>
      </w:pPr>
      <w:r w:rsidRPr="00892FAB">
        <w:rPr>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lang w:val="en-US" w:eastAsia="ru-RU"/>
        </w:rPr>
      </w:pPr>
      <w:r w:rsidRPr="00892FAB">
        <w:rPr>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lang w:val="en-US" w:eastAsia="ru-RU"/>
        </w:rPr>
      </w:pPr>
      <w:r w:rsidRPr="00892FAB">
        <w:rPr>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lang w:val="en-US" w:eastAsia="ru-RU"/>
        </w:rPr>
      </w:pPr>
    </w:p>
    <w:p w14:paraId="71CB0083" w14:textId="77777777" w:rsidR="00892FAB" w:rsidRPr="00892FAB" w:rsidRDefault="00892FAB" w:rsidP="00892FAB">
      <w:pPr>
        <w:rPr>
          <w:b/>
          <w:lang w:val="en-US" w:eastAsia="ru-RU"/>
        </w:rPr>
      </w:pPr>
      <w:r w:rsidRPr="00892FAB">
        <w:rPr>
          <w:b/>
          <w:lang w:val="en-US" w:eastAsia="ru-RU"/>
        </w:rPr>
        <w:t>15. RECLAMAŢII ŞI SANCŢIUNI</w:t>
      </w:r>
    </w:p>
    <w:p w14:paraId="13DF9A9A" w14:textId="77777777" w:rsidR="00892FAB" w:rsidRPr="00892FAB" w:rsidRDefault="00892FAB" w:rsidP="00892FAB">
      <w:pPr>
        <w:jc w:val="both"/>
        <w:rPr>
          <w:lang w:val="en-US" w:eastAsia="ru-RU"/>
        </w:rPr>
      </w:pPr>
      <w:r w:rsidRPr="00892FAB">
        <w:rPr>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lang w:eastAsia="ru-RU"/>
        </w:rPr>
      </w:pPr>
      <w:r w:rsidRPr="00892FAB">
        <w:rPr>
          <w:lang w:val="en-US" w:eastAsia="ru-RU"/>
        </w:rPr>
        <w:t xml:space="preserve">15.2. </w:t>
      </w:r>
      <w:r w:rsidRPr="00892FAB">
        <w:rPr>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color w:val="262626"/>
          <w:shd w:val="clear" w:color="auto" w:fill="FFFFFF"/>
          <w:lang w:eastAsia="ru-RU"/>
        </w:rPr>
        <w:t>specialiştilor verificatori de proiecte atestaţi</w:t>
      </w:r>
      <w:r w:rsidRPr="00892FAB">
        <w:rPr>
          <w:lang w:eastAsia="ru-RU"/>
        </w:rPr>
        <w:t>.</w:t>
      </w:r>
    </w:p>
    <w:p w14:paraId="5DED9EA0" w14:textId="77777777" w:rsidR="00892FAB" w:rsidRPr="00892FAB" w:rsidRDefault="00892FAB" w:rsidP="00892FAB">
      <w:pPr>
        <w:jc w:val="both"/>
        <w:rPr>
          <w:lang w:eastAsia="ru-RU"/>
        </w:rPr>
      </w:pPr>
      <w:r w:rsidRPr="00892FAB">
        <w:rPr>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lang w:eastAsia="ru-RU"/>
        </w:rPr>
      </w:pPr>
      <w:r w:rsidRPr="00892FAB">
        <w:rPr>
          <w:lang w:eastAsia="ru-RU"/>
        </w:rPr>
        <w:lastRenderedPageBreak/>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lang w:eastAsia="ru-RU"/>
        </w:rPr>
      </w:pPr>
      <w:r w:rsidRPr="00892FAB">
        <w:rPr>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lang w:eastAsia="ru-RU"/>
        </w:rPr>
      </w:pPr>
      <w:r w:rsidRPr="00892FAB">
        <w:rPr>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color w:val="000000"/>
          <w:lang w:eastAsia="ru-RU"/>
        </w:rPr>
      </w:pPr>
      <w:r w:rsidRPr="00892FAB">
        <w:rPr>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lang w:eastAsia="ru-RU"/>
        </w:rPr>
      </w:pPr>
      <w:r w:rsidRPr="00892FAB">
        <w:rPr>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lang w:eastAsia="ru-RU"/>
        </w:rPr>
      </w:pPr>
    </w:p>
    <w:p w14:paraId="0DBB1164" w14:textId="77777777" w:rsidR="00892FAB" w:rsidRPr="00892FAB" w:rsidRDefault="00892FAB" w:rsidP="00892FAB">
      <w:pPr>
        <w:jc w:val="both"/>
        <w:rPr>
          <w:b/>
          <w:lang w:eastAsia="ru-RU"/>
        </w:rPr>
      </w:pPr>
      <w:r w:rsidRPr="00892FAB">
        <w:rPr>
          <w:b/>
          <w:lang w:eastAsia="ru-RU"/>
        </w:rPr>
        <w:t xml:space="preserve">16. GARANŢIA DE BUNĂ EXECUŢIE A CONTRACTULUI DE SERVICII </w:t>
      </w:r>
    </w:p>
    <w:p w14:paraId="5C96F23B" w14:textId="77777777" w:rsidR="00892FAB" w:rsidRPr="00892FAB" w:rsidRDefault="00892FAB" w:rsidP="00892FAB">
      <w:pPr>
        <w:jc w:val="both"/>
        <w:rPr>
          <w:lang w:eastAsia="ru-RU"/>
        </w:rPr>
      </w:pPr>
      <w:r w:rsidRPr="00892FAB">
        <w:rPr>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lang w:eastAsia="ru-RU"/>
        </w:rPr>
      </w:pPr>
      <w:r w:rsidRPr="00892FAB">
        <w:rPr>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lang w:eastAsia="ru-RU"/>
        </w:rPr>
      </w:pPr>
      <w:r w:rsidRPr="00892FAB">
        <w:rPr>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lang w:eastAsia="ru-RU"/>
        </w:rPr>
      </w:pPr>
      <w:r w:rsidRPr="00892FAB">
        <w:rPr>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lang w:eastAsia="ru-RU"/>
        </w:rPr>
      </w:pPr>
      <w:r w:rsidRPr="00892FAB">
        <w:rPr>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lang w:eastAsia="ru-RU"/>
        </w:rPr>
      </w:pPr>
      <w:r w:rsidRPr="00892FAB">
        <w:rPr>
          <w:lang w:eastAsia="ru-RU"/>
        </w:rPr>
        <w:t xml:space="preserve">16.6. Cuantumul garanţiei de bună execuţie a contractului de servicii reprezintă _____ %  din </w:t>
      </w:r>
      <w:r w:rsidRPr="00892FAB">
        <w:rPr>
          <w:color w:val="000000"/>
          <w:shd w:val="clear" w:color="auto" w:fill="FFFFFF"/>
          <w:lang w:eastAsia="ru-RU"/>
        </w:rPr>
        <w:t>valoarea de deviz a contractului de achiziţii publice</w:t>
      </w:r>
      <w:r w:rsidRPr="00892FAB">
        <w:rPr>
          <w:lang w:eastAsia="ru-RU"/>
        </w:rPr>
        <w:t xml:space="preserve">, şi se va constitui astfel: </w:t>
      </w:r>
    </w:p>
    <w:p w14:paraId="2A2AA48A" w14:textId="77777777" w:rsidR="00892FAB" w:rsidRPr="00892FAB" w:rsidRDefault="00892FAB" w:rsidP="00892FAB">
      <w:pPr>
        <w:jc w:val="both"/>
        <w:rPr>
          <w:lang w:eastAsia="ru-RU"/>
        </w:rPr>
      </w:pPr>
      <w:r w:rsidRPr="00892FAB">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lang w:eastAsia="ru-RU"/>
        </w:rPr>
      </w:pPr>
      <w:r w:rsidRPr="00892FAB">
        <w:rPr>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color w:val="000000"/>
          <w:shd w:val="clear" w:color="auto" w:fill="FFFFFF"/>
          <w:lang w:eastAsia="ru-RU"/>
        </w:rPr>
        <w:t>valoarea de deviz a contractului</w:t>
      </w:r>
      <w:r w:rsidRPr="00892FAB">
        <w:rPr>
          <w:lang w:eastAsia="ru-RU"/>
        </w:rPr>
        <w:t xml:space="preserve">. </w:t>
      </w:r>
    </w:p>
    <w:p w14:paraId="60A02C28" w14:textId="77777777" w:rsidR="00892FAB" w:rsidRPr="00892FAB" w:rsidRDefault="00892FAB" w:rsidP="00892FAB">
      <w:pPr>
        <w:jc w:val="both"/>
        <w:rPr>
          <w:lang w:eastAsia="ru-RU"/>
        </w:rPr>
      </w:pPr>
      <w:r w:rsidRPr="00892FAB">
        <w:rPr>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lang w:eastAsia="ru-RU"/>
        </w:rPr>
      </w:pPr>
      <w:r w:rsidRPr="00892FAB">
        <w:rPr>
          <w:lang w:eastAsia="ru-RU"/>
        </w:rPr>
        <w:t xml:space="preserve">16.8. Beneficiarul va executa garanţia de bună execuţie, în eventualitatea în care: </w:t>
      </w:r>
    </w:p>
    <w:p w14:paraId="31C8D516" w14:textId="77777777" w:rsidR="00892FAB" w:rsidRPr="00892FAB" w:rsidRDefault="00892FAB" w:rsidP="00892FAB">
      <w:pPr>
        <w:jc w:val="both"/>
        <w:rPr>
          <w:lang w:eastAsia="ru-RU"/>
        </w:rPr>
      </w:pPr>
      <w:r w:rsidRPr="00892FAB">
        <w:rPr>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lang w:eastAsia="ru-RU"/>
        </w:rPr>
      </w:pPr>
      <w:r w:rsidRPr="00892FAB">
        <w:rPr>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lang w:eastAsia="ru-RU"/>
        </w:rPr>
      </w:pPr>
    </w:p>
    <w:p w14:paraId="31619D2C" w14:textId="77777777" w:rsidR="00892FAB" w:rsidRPr="00892FAB" w:rsidRDefault="00892FAB" w:rsidP="00892FAB">
      <w:pPr>
        <w:rPr>
          <w:b/>
          <w:lang w:val="en-US" w:eastAsia="ru-RU"/>
        </w:rPr>
      </w:pPr>
      <w:r w:rsidRPr="00892FAB">
        <w:rPr>
          <w:b/>
          <w:lang w:val="en-US" w:eastAsia="ru-RU"/>
        </w:rPr>
        <w:t>17. DREPTURI DE PROPRIETATE INTELECTUALĂ</w:t>
      </w:r>
    </w:p>
    <w:p w14:paraId="08D77E9C" w14:textId="77777777" w:rsidR="00892FAB" w:rsidRPr="00892FAB" w:rsidRDefault="00892FAB" w:rsidP="00892FAB">
      <w:pPr>
        <w:jc w:val="both"/>
        <w:rPr>
          <w:lang w:val="en-US" w:eastAsia="ru-RU"/>
        </w:rPr>
      </w:pPr>
      <w:r w:rsidRPr="00892FAB">
        <w:rPr>
          <w:lang w:val="en-US" w:eastAsia="ru-RU"/>
        </w:rPr>
        <w:t>Prestatorul are obligaţia să despăgubească Beneficiarul împotriva oricăror:</w:t>
      </w:r>
    </w:p>
    <w:p w14:paraId="4E20EBCB" w14:textId="77777777" w:rsidR="00892FAB" w:rsidRPr="00892FAB" w:rsidRDefault="00892FAB" w:rsidP="00892FAB">
      <w:pPr>
        <w:jc w:val="both"/>
        <w:rPr>
          <w:lang w:val="en-US" w:eastAsia="ru-RU"/>
        </w:rPr>
      </w:pPr>
      <w:r w:rsidRPr="00892FAB">
        <w:rPr>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lang w:val="en-US" w:eastAsia="ru-RU"/>
        </w:rPr>
      </w:pPr>
      <w:r w:rsidRPr="00892FAB">
        <w:rPr>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lang w:val="en-US" w:eastAsia="ru-RU"/>
        </w:rPr>
      </w:pPr>
    </w:p>
    <w:p w14:paraId="65438628" w14:textId="77777777" w:rsidR="00892FAB" w:rsidRPr="00892FAB" w:rsidRDefault="00892FAB" w:rsidP="00892FAB">
      <w:pPr>
        <w:tabs>
          <w:tab w:val="left" w:pos="3825"/>
        </w:tabs>
        <w:contextualSpacing/>
        <w:jc w:val="both"/>
        <w:rPr>
          <w:b/>
          <w:lang w:val="en-US" w:eastAsia="ru-RU"/>
        </w:rPr>
      </w:pPr>
      <w:r w:rsidRPr="00892FAB">
        <w:rPr>
          <w:b/>
          <w:lang w:val="en-US" w:eastAsia="ru-RU"/>
        </w:rPr>
        <w:t>18. REZOLUȚIUNEA CONTRACTULUI</w:t>
      </w:r>
    </w:p>
    <w:p w14:paraId="6A7E9C2C" w14:textId="77777777" w:rsidR="00892FAB" w:rsidRPr="00892FAB" w:rsidRDefault="00892FAB" w:rsidP="00892FAB">
      <w:pPr>
        <w:tabs>
          <w:tab w:val="left" w:pos="3825"/>
        </w:tabs>
        <w:contextualSpacing/>
        <w:jc w:val="both"/>
        <w:rPr>
          <w:lang w:val="en-US" w:eastAsia="ru-RU"/>
        </w:rPr>
      </w:pPr>
      <w:r w:rsidRPr="00892FAB">
        <w:rPr>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lang w:val="en-US" w:eastAsia="ru-RU"/>
        </w:rPr>
      </w:pPr>
      <w:r w:rsidRPr="00892FAB">
        <w:rPr>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lang w:val="en-US" w:eastAsia="ru-RU"/>
        </w:rPr>
      </w:pPr>
      <w:r w:rsidRPr="00892FAB">
        <w:rPr>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lang w:val="en-US" w:eastAsia="ru-RU"/>
        </w:rPr>
      </w:pPr>
      <w:r w:rsidRPr="00892FAB">
        <w:rPr>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lang w:val="en-US" w:eastAsia="ru-RU"/>
        </w:rPr>
      </w:pPr>
      <w:r w:rsidRPr="00892FAB">
        <w:rPr>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lang w:val="en-US" w:eastAsia="ru-RU"/>
        </w:rPr>
      </w:pPr>
      <w:r w:rsidRPr="00892FAB">
        <w:rPr>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lang w:val="en-US" w:eastAsia="ru-RU"/>
        </w:rPr>
      </w:pPr>
      <w:r w:rsidRPr="00892FAB">
        <w:rPr>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lang w:val="en-US" w:eastAsia="ru-RU"/>
        </w:rPr>
      </w:pPr>
      <w:r w:rsidRPr="00892FAB">
        <w:rPr>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lang w:val="en-US" w:eastAsia="ru-RU"/>
        </w:rPr>
      </w:pPr>
      <w:r w:rsidRPr="00892FAB">
        <w:rPr>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lang w:val="en-US" w:eastAsia="ru-RU"/>
        </w:rPr>
      </w:pPr>
      <w:r w:rsidRPr="00892FAB">
        <w:rPr>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lang w:val="en-US" w:eastAsia="ru-RU"/>
        </w:rPr>
      </w:pPr>
      <w:r w:rsidRPr="00892FAB">
        <w:rPr>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lang w:val="en-US" w:eastAsia="ru-RU"/>
        </w:rPr>
      </w:pPr>
      <w:r w:rsidRPr="00892FAB">
        <w:rPr>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lang w:val="en-US" w:eastAsia="ru-RU"/>
        </w:rPr>
      </w:pPr>
      <w:r w:rsidRPr="00892FAB">
        <w:rPr>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lang w:val="en-US" w:eastAsia="ru-RU"/>
        </w:rPr>
      </w:pPr>
      <w:r w:rsidRPr="00892FAB">
        <w:rPr>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lang w:val="en-US" w:eastAsia="ru-RU"/>
        </w:rPr>
      </w:pPr>
      <w:r w:rsidRPr="00892FAB">
        <w:rPr>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lang w:val="en-US" w:eastAsia="ru-RU"/>
        </w:rPr>
      </w:pPr>
    </w:p>
    <w:p w14:paraId="1BF54037" w14:textId="77777777" w:rsidR="00892FAB" w:rsidRPr="00892FAB" w:rsidRDefault="00892FAB" w:rsidP="00892FAB">
      <w:pPr>
        <w:rPr>
          <w:b/>
          <w:lang w:val="en-US" w:eastAsia="ru-RU"/>
        </w:rPr>
      </w:pPr>
      <w:r w:rsidRPr="00892FAB">
        <w:rPr>
          <w:b/>
          <w:lang w:val="en-US" w:eastAsia="ru-RU"/>
        </w:rPr>
        <w:t>19. DISPOZIŢII FINALE</w:t>
      </w:r>
    </w:p>
    <w:p w14:paraId="2AAD3F2B" w14:textId="77777777" w:rsidR="00892FAB" w:rsidRPr="00892FAB" w:rsidRDefault="00892FAB" w:rsidP="00892FAB">
      <w:pPr>
        <w:jc w:val="both"/>
        <w:rPr>
          <w:lang w:val="en-US" w:eastAsia="ru-RU"/>
        </w:rPr>
      </w:pPr>
      <w:r w:rsidRPr="00892FAB">
        <w:rPr>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lang w:val="en-US" w:eastAsia="ru-RU"/>
        </w:rPr>
      </w:pPr>
      <w:r w:rsidRPr="00892FAB">
        <w:rPr>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lang w:val="en-US" w:eastAsia="ru-RU"/>
        </w:rPr>
      </w:pPr>
      <w:r w:rsidRPr="00892FAB">
        <w:rPr>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lang w:val="en-US" w:eastAsia="ru-RU"/>
        </w:rPr>
      </w:pPr>
      <w:r w:rsidRPr="00892FAB">
        <w:rPr>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lang w:val="en-US" w:eastAsia="ru-RU"/>
        </w:rPr>
      </w:pPr>
      <w:r w:rsidRPr="00892FAB">
        <w:rPr>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lang w:val="en-US" w:eastAsia="ru-RU"/>
        </w:rPr>
      </w:pPr>
      <w:r w:rsidRPr="00892FAB">
        <w:rPr>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lang w:eastAsia="ru-RU"/>
        </w:rPr>
      </w:pPr>
      <w:r w:rsidRPr="00892FAB">
        <w:rPr>
          <w:lang w:val="en-US" w:eastAsia="ru-RU"/>
        </w:rPr>
        <w:t xml:space="preserve">19.7. </w:t>
      </w:r>
      <w:r w:rsidRPr="00892FAB">
        <w:rPr>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lang w:val="en-US" w:eastAsia="ru-RU"/>
        </w:rPr>
      </w:pPr>
    </w:p>
    <w:p w14:paraId="2DC6DC16" w14:textId="77777777" w:rsidR="00892FAB" w:rsidRPr="00892FAB" w:rsidRDefault="00892FAB" w:rsidP="00C1052D">
      <w:pPr>
        <w:numPr>
          <w:ilvl w:val="0"/>
          <w:numId w:val="27"/>
        </w:numPr>
        <w:tabs>
          <w:tab w:val="left" w:pos="1134"/>
          <w:tab w:val="left" w:pos="2295"/>
        </w:tabs>
        <w:jc w:val="center"/>
        <w:rPr>
          <w:lang w:val="ru-RU" w:eastAsia="ru-RU"/>
        </w:rPr>
      </w:pPr>
      <w:r w:rsidRPr="00892FAB">
        <w:rPr>
          <w:b/>
          <w:lang w:val="ru-RU" w:eastAsia="ru-RU"/>
        </w:rPr>
        <w:t>PARTEA CE ȚINE DE CONDIȚIILE</w:t>
      </w:r>
    </w:p>
    <w:p w14:paraId="40F5FDC0" w14:textId="77777777" w:rsidR="00892FAB" w:rsidRPr="00892FAB" w:rsidRDefault="00892FAB" w:rsidP="00892FAB">
      <w:pPr>
        <w:tabs>
          <w:tab w:val="left" w:pos="2295"/>
        </w:tabs>
        <w:ind w:left="3240"/>
        <w:contextualSpacing/>
        <w:rPr>
          <w:lang w:val="ru-RU" w:eastAsia="ru-RU"/>
        </w:rPr>
      </w:pPr>
      <w:r w:rsidRPr="00892FAB">
        <w:rPr>
          <w:b/>
          <w:lang w:val="ru-RU" w:eastAsia="ru-RU"/>
        </w:rPr>
        <w:t xml:space="preserve">   SPECIALE AL CONTRACTULUI</w:t>
      </w:r>
    </w:p>
    <w:p w14:paraId="38148CB6" w14:textId="77777777" w:rsidR="00892FAB" w:rsidRPr="00892FAB" w:rsidRDefault="00892FAB" w:rsidP="00892FAB">
      <w:pPr>
        <w:jc w:val="center"/>
        <w:rPr>
          <w:i/>
          <w:lang w:val="ru-RU" w:eastAsia="ru-RU"/>
        </w:rPr>
      </w:pPr>
      <w:r w:rsidRPr="00892FAB">
        <w:rPr>
          <w:i/>
          <w:lang w:val="ru-RU" w:eastAsia="ru-RU"/>
        </w:rPr>
        <w:t xml:space="preserve">              (</w:t>
      </w:r>
      <w:r w:rsidRPr="00892FAB">
        <w:rPr>
          <w:i/>
          <w:sz w:val="20"/>
          <w:szCs w:val="20"/>
          <w:lang w:val="ru-RU" w:eastAsia="ru-RU"/>
        </w:rPr>
        <w:t>LA NECESITATE)</w:t>
      </w:r>
    </w:p>
    <w:p w14:paraId="0766F36B" w14:textId="77777777" w:rsidR="00892FAB" w:rsidRPr="00892FAB" w:rsidRDefault="00892FAB" w:rsidP="00892FAB">
      <w:pPr>
        <w:spacing w:line="276" w:lineRule="auto"/>
        <w:contextualSpacing/>
        <w:rPr>
          <w:lang w:val="ru-RU" w:eastAsia="ru-RU"/>
        </w:rPr>
      </w:pPr>
    </w:p>
    <w:p w14:paraId="1395066C" w14:textId="77777777" w:rsidR="00892FAB" w:rsidRPr="00892FAB" w:rsidRDefault="00892FAB" w:rsidP="00892FAB">
      <w:pPr>
        <w:spacing w:line="276" w:lineRule="auto"/>
        <w:contextualSpacing/>
        <w:jc w:val="center"/>
        <w:rPr>
          <w:b/>
          <w:lang w:val="en-US" w:eastAsia="ru-RU"/>
        </w:rPr>
      </w:pPr>
      <w:r w:rsidRPr="00892FAB">
        <w:rPr>
          <w:b/>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lang w:val="ru-RU" w:eastAsia="ru-RU"/>
              </w:rPr>
            </w:pPr>
            <w:r w:rsidRPr="00892FAB">
              <w:rPr>
                <w:b/>
                <w:iCs/>
                <w:lang w:val="ru-RU" w:eastAsia="ru-RU"/>
              </w:rPr>
              <w:t>BENEFICIAR</w:t>
            </w:r>
          </w:p>
        </w:tc>
        <w:tc>
          <w:tcPr>
            <w:tcW w:w="4680" w:type="dxa"/>
          </w:tcPr>
          <w:p w14:paraId="1847ACA8" w14:textId="77777777" w:rsidR="00892FAB" w:rsidRPr="00892FAB" w:rsidRDefault="00892FAB" w:rsidP="00892FAB">
            <w:pPr>
              <w:tabs>
                <w:tab w:val="left" w:pos="3295"/>
              </w:tabs>
              <w:rPr>
                <w:lang w:val="ru-RU" w:eastAsia="ru-RU"/>
              </w:rPr>
            </w:pPr>
            <w:r w:rsidRPr="00892FAB">
              <w:rPr>
                <w:b/>
                <w:iCs/>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lang w:val="ru-RU" w:eastAsia="ru-RU"/>
              </w:rPr>
            </w:pPr>
            <w:r w:rsidRPr="00892FAB">
              <w:rPr>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lang w:val="ru-RU" w:eastAsia="ru-RU"/>
              </w:rPr>
            </w:pPr>
            <w:r w:rsidRPr="00892FAB">
              <w:rPr>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lang w:val="ru-RU" w:eastAsia="ru-RU"/>
              </w:rPr>
            </w:pPr>
            <w:r w:rsidRPr="00892FAB">
              <w:rPr>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lang w:val="ru-RU" w:eastAsia="ru-RU"/>
              </w:rPr>
            </w:pPr>
            <w:r w:rsidRPr="00892FAB">
              <w:rPr>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lang w:val="ru-RU" w:eastAsia="ru-RU"/>
              </w:rPr>
            </w:pPr>
            <w:r w:rsidRPr="00892FAB">
              <w:rPr>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lang w:val="ru-RU" w:eastAsia="ru-RU"/>
              </w:rPr>
            </w:pPr>
            <w:r w:rsidRPr="00892FAB">
              <w:rPr>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lang w:val="ru-RU" w:eastAsia="ru-RU"/>
              </w:rPr>
            </w:pPr>
            <w:r w:rsidRPr="00892FAB">
              <w:rPr>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lang w:val="ru-RU" w:eastAsia="ru-RU"/>
              </w:rPr>
            </w:pPr>
            <w:r w:rsidRPr="00892FAB">
              <w:rPr>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lang w:val="ru-RU" w:eastAsia="ru-RU"/>
              </w:rPr>
            </w:pPr>
            <w:r w:rsidRPr="00892FAB">
              <w:rPr>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lang w:val="ru-RU" w:eastAsia="ru-RU"/>
              </w:rPr>
            </w:pPr>
            <w:r w:rsidRPr="00892FAB">
              <w:rPr>
                <w:lang w:val="ru-RU" w:eastAsia="ru-RU"/>
              </w:rPr>
              <w:t>Cod IBAN:</w:t>
            </w:r>
          </w:p>
        </w:tc>
      </w:tr>
    </w:tbl>
    <w:p w14:paraId="5F9C341D" w14:textId="77777777" w:rsidR="00892FAB" w:rsidRPr="00892FAB" w:rsidRDefault="00892FAB" w:rsidP="00892FAB">
      <w:pPr>
        <w:spacing w:line="276" w:lineRule="auto"/>
        <w:contextualSpacing/>
        <w:jc w:val="center"/>
        <w:rPr>
          <w:b/>
          <w:lang w:val="ru-RU" w:eastAsia="ru-RU"/>
        </w:rPr>
      </w:pPr>
    </w:p>
    <w:p w14:paraId="06882EBB" w14:textId="77777777" w:rsidR="00892FAB" w:rsidRPr="00892FAB" w:rsidRDefault="00892FAB" w:rsidP="00892FAB">
      <w:pPr>
        <w:tabs>
          <w:tab w:val="left" w:pos="360"/>
        </w:tabs>
        <w:jc w:val="both"/>
        <w:rPr>
          <w:lang w:val="ru-RU" w:eastAsia="ru-RU"/>
        </w:rPr>
      </w:pPr>
    </w:p>
    <w:p w14:paraId="31756884" w14:textId="77777777" w:rsidR="00892FAB" w:rsidRPr="00892FAB" w:rsidRDefault="00892FAB" w:rsidP="00892FAB">
      <w:pPr>
        <w:tabs>
          <w:tab w:val="left" w:pos="360"/>
          <w:tab w:val="left" w:pos="2685"/>
        </w:tabs>
        <w:jc w:val="both"/>
        <w:rPr>
          <w:lang w:val="ru-RU" w:eastAsia="ru-RU"/>
        </w:rPr>
      </w:pPr>
      <w:r w:rsidRPr="00892FAB">
        <w:rPr>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lang w:val="ru-RU" w:eastAsia="ru-RU"/>
        </w:rPr>
      </w:pPr>
      <w:r w:rsidRPr="00892FAB">
        <w:rPr>
          <w:b/>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lang w:val="ru-RU" w:eastAsia="ru-RU"/>
              </w:rPr>
            </w:pPr>
            <w:r w:rsidRPr="00892FAB">
              <w:rPr>
                <w:b/>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lang w:val="ru-RU" w:eastAsia="ru-RU"/>
              </w:rPr>
            </w:pPr>
            <w:r w:rsidRPr="00892FAB">
              <w:rPr>
                <w:b/>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lang w:val="ru-RU" w:eastAsia="ru-RU"/>
              </w:rPr>
            </w:pPr>
          </w:p>
          <w:p w14:paraId="2B0DBA07" w14:textId="77777777" w:rsidR="00892FAB" w:rsidRPr="00892FAB" w:rsidRDefault="00892FAB" w:rsidP="00892FAB">
            <w:pPr>
              <w:tabs>
                <w:tab w:val="left" w:pos="360"/>
              </w:tabs>
              <w:jc w:val="both"/>
              <w:rPr>
                <w:b/>
                <w:lang w:val="ru-RU" w:eastAsia="ru-RU"/>
              </w:rPr>
            </w:pPr>
          </w:p>
          <w:p w14:paraId="48A65EE8" w14:textId="77777777" w:rsidR="00892FAB" w:rsidRPr="00892FAB" w:rsidRDefault="00892FAB" w:rsidP="00892FAB">
            <w:pPr>
              <w:tabs>
                <w:tab w:val="left" w:pos="360"/>
              </w:tabs>
              <w:jc w:val="both"/>
              <w:rPr>
                <w:b/>
                <w:lang w:val="ru-RU" w:eastAsia="ru-RU"/>
              </w:rPr>
            </w:pPr>
          </w:p>
        </w:tc>
        <w:tc>
          <w:tcPr>
            <w:tcW w:w="4710" w:type="dxa"/>
            <w:vAlign w:val="center"/>
          </w:tcPr>
          <w:p w14:paraId="3193C53F" w14:textId="77777777" w:rsidR="00892FAB" w:rsidRPr="00892FAB" w:rsidRDefault="00892FAB" w:rsidP="00892FAB">
            <w:pPr>
              <w:tabs>
                <w:tab w:val="left" w:pos="360"/>
              </w:tabs>
              <w:jc w:val="both"/>
              <w:rPr>
                <w:b/>
                <w:lang w:val="ru-RU" w:eastAsia="ru-RU"/>
              </w:rPr>
            </w:pPr>
          </w:p>
          <w:p w14:paraId="0D02C8FF" w14:textId="77777777" w:rsidR="00892FAB" w:rsidRPr="00892FAB" w:rsidRDefault="00892FAB" w:rsidP="00892FAB">
            <w:pPr>
              <w:tabs>
                <w:tab w:val="left" w:pos="360"/>
              </w:tabs>
              <w:jc w:val="both"/>
              <w:rPr>
                <w:b/>
                <w:lang w:val="ru-RU" w:eastAsia="ru-RU"/>
              </w:rPr>
            </w:pPr>
          </w:p>
          <w:p w14:paraId="3EE5A093" w14:textId="77777777" w:rsidR="00892FAB" w:rsidRPr="00892FAB" w:rsidRDefault="00892FAB" w:rsidP="00892FAB">
            <w:pPr>
              <w:tabs>
                <w:tab w:val="left" w:pos="360"/>
              </w:tabs>
              <w:jc w:val="both"/>
              <w:rPr>
                <w:b/>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lang w:val="ru-RU" w:eastAsia="ru-RU"/>
              </w:rPr>
            </w:pPr>
            <w:r w:rsidRPr="00892FAB">
              <w:rPr>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lang w:val="ru-RU" w:eastAsia="ru-RU"/>
              </w:rPr>
            </w:pPr>
            <w:r w:rsidRPr="00892FAB">
              <w:rPr>
                <w:lang w:val="ru-RU" w:eastAsia="ru-RU"/>
              </w:rPr>
              <w:t>„___”_________20__”.</w:t>
            </w:r>
          </w:p>
        </w:tc>
      </w:tr>
    </w:tbl>
    <w:p w14:paraId="7102D6AA" w14:textId="77777777" w:rsidR="00892FAB" w:rsidRPr="00892FAB" w:rsidRDefault="00892FAB" w:rsidP="00892FAB">
      <w:pPr>
        <w:spacing w:line="276" w:lineRule="auto"/>
        <w:contextualSpacing/>
        <w:rPr>
          <w:b/>
          <w:lang w:eastAsia="ru-RU"/>
        </w:rPr>
      </w:pPr>
      <w:r w:rsidRPr="00892FAB">
        <w:rPr>
          <w:b/>
          <w:lang w:val="ru-RU" w:eastAsia="ru-RU"/>
        </w:rPr>
        <w:t xml:space="preserve">              </w:t>
      </w:r>
    </w:p>
    <w:p w14:paraId="46D39B28" w14:textId="36A52ECA" w:rsidR="00892FAB" w:rsidRDefault="00892FAB">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pPr>
            <w:r w:rsidRPr="00D23CBA">
              <w:lastRenderedPageBreak/>
              <w:t>Anexa nr. 27</w:t>
            </w:r>
          </w:p>
          <w:p w14:paraId="67860ED3" w14:textId="77777777" w:rsidR="00D23CBA" w:rsidRPr="00D23CBA" w:rsidRDefault="00D23CBA" w:rsidP="00D23CBA">
            <w:pPr>
              <w:jc w:val="right"/>
            </w:pPr>
            <w:r w:rsidRPr="00D23CBA">
              <w:t>la Documentația standard nr.69</w:t>
            </w:r>
          </w:p>
          <w:p w14:paraId="1CF392FD" w14:textId="77777777" w:rsidR="00D23CBA" w:rsidRPr="00D23CBA" w:rsidRDefault="00D23CBA" w:rsidP="00D23CBA">
            <w:pPr>
              <w:jc w:val="right"/>
            </w:pPr>
            <w:r w:rsidRPr="00D23CBA">
              <w:t>din 7 mai 2021</w:t>
            </w:r>
          </w:p>
          <w:p w14:paraId="475AC1B0" w14:textId="77777777" w:rsidR="00D23CBA" w:rsidRPr="00D23CBA" w:rsidRDefault="00D23CBA" w:rsidP="00D23CBA">
            <w:pPr>
              <w:autoSpaceDE w:val="0"/>
              <w:autoSpaceDN w:val="0"/>
              <w:adjustRightInd w:val="0"/>
              <w:ind w:right="23"/>
              <w:jc w:val="right"/>
              <w:rPr>
                <w:b/>
                <w:bCs/>
              </w:rPr>
            </w:pPr>
          </w:p>
          <w:p w14:paraId="7FC5453D" w14:textId="77777777" w:rsidR="00D23CBA" w:rsidRPr="00D23CBA" w:rsidRDefault="00D23CBA" w:rsidP="00D23CBA">
            <w:pPr>
              <w:autoSpaceDE w:val="0"/>
              <w:autoSpaceDN w:val="0"/>
              <w:adjustRightInd w:val="0"/>
              <w:ind w:right="23"/>
              <w:jc w:val="center"/>
              <w:rPr>
                <w:b/>
                <w:bCs/>
              </w:rPr>
            </w:pPr>
          </w:p>
          <w:p w14:paraId="4DFE403A" w14:textId="77777777"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rPr>
                  </w:pPr>
                  <w:r w:rsidRPr="00D23CBA">
                    <w:rPr>
                      <w:b/>
                      <w:caps/>
                    </w:rPr>
                    <w:t>ACORD ADIȚIONAL</w:t>
                  </w:r>
                  <w:r w:rsidRPr="00D23CBA">
                    <w:rPr>
                      <w:b/>
                    </w:rPr>
                    <w:t xml:space="preserve"> Nr.______</w:t>
                  </w:r>
                </w:p>
                <w:p w14:paraId="5717160A" w14:textId="77777777" w:rsidR="00D23CBA" w:rsidRPr="00D23CBA" w:rsidRDefault="00D23CBA" w:rsidP="00D23CBA">
                  <w:pPr>
                    <w:jc w:val="center"/>
                    <w:rPr>
                      <w:b/>
                    </w:rPr>
                  </w:pPr>
                </w:p>
                <w:p w14:paraId="2BB55BD2" w14:textId="77777777" w:rsidR="00D23CBA" w:rsidRPr="00D23CBA" w:rsidRDefault="00D23CBA" w:rsidP="00D23CBA">
                  <w:pPr>
                    <w:jc w:val="center"/>
                  </w:pPr>
                  <w:r w:rsidRPr="00D23CBA">
                    <w:t>la contractul nr.</w:t>
                  </w:r>
                  <w:r w:rsidRPr="00D23CBA">
                    <w:rPr>
                      <w:rFonts w:eastAsia="Calibri"/>
                    </w:rPr>
                    <w:t>________</w:t>
                  </w:r>
                  <w:r w:rsidRPr="00D23CBA">
                    <w:t>din ”__„_________ 20___</w:t>
                  </w:r>
                </w:p>
                <w:p w14:paraId="67904720" w14:textId="77777777" w:rsidR="00D23CBA" w:rsidRPr="00D23CBA" w:rsidRDefault="00D23CBA" w:rsidP="00D23CBA"/>
                <w:p w14:paraId="25058D8A" w14:textId="77777777" w:rsidR="00D23CBA" w:rsidRPr="00D23CBA" w:rsidRDefault="00D23CBA" w:rsidP="00D23CBA"/>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lang w:eastAsia="ru-RU"/>
                    </w:rPr>
                  </w:pPr>
                  <w:r w:rsidRPr="00D23CBA">
                    <w:rPr>
                      <w:lang w:eastAsia="ru-RU"/>
                    </w:rPr>
                    <w:t>Prezentul acord este semnat astăzi ”___„ ________ 20__, între_____________, înpersoana___________________</w:t>
                  </w:r>
                  <w:r w:rsidRPr="00D23CBA">
                    <w:rPr>
                      <w:rFonts w:eastAsia="Calibri"/>
                    </w:rPr>
                    <w:t>și</w:t>
                  </w:r>
                  <w:r w:rsidRPr="00D23CBA">
                    <w:rPr>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lang w:eastAsia="ru-RU"/>
                    </w:rPr>
                  </w:pPr>
                </w:p>
                <w:p w14:paraId="082B6C06" w14:textId="77777777" w:rsidR="00D23CBA" w:rsidRPr="00D23CBA" w:rsidRDefault="00D23CBA" w:rsidP="00D23CBA">
                  <w:pPr>
                    <w:ind w:right="34"/>
                    <w:jc w:val="both"/>
                    <w:rPr>
                      <w:color w:val="FF0000"/>
                      <w:u w:val="single"/>
                      <w:lang w:eastAsia="ru-RU"/>
                    </w:rPr>
                  </w:pPr>
                  <w:r w:rsidRPr="00D23CBA">
                    <w:rPr>
                      <w:lang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lang w:eastAsia="ru-RU"/>
                    </w:rPr>
                  </w:pPr>
                </w:p>
                <w:p w14:paraId="0201EFCD" w14:textId="77777777" w:rsidR="00D23CBA" w:rsidRPr="00D23CBA" w:rsidRDefault="00D23CBA" w:rsidP="00D23CBA">
                  <w:pPr>
                    <w:jc w:val="both"/>
                    <w:rPr>
                      <w:lang w:eastAsia="ru-RU"/>
                    </w:rPr>
                  </w:pPr>
                  <w:r w:rsidRPr="00D23CBA">
                    <w:rPr>
                      <w:lang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lang w:eastAsia="ru-RU"/>
                    </w:rPr>
                  </w:pPr>
                </w:p>
                <w:p w14:paraId="3C8630D3" w14:textId="77777777" w:rsidR="00D23CBA" w:rsidRPr="00D23CBA" w:rsidRDefault="00D23CBA" w:rsidP="00D23CBA">
                  <w:pPr>
                    <w:ind w:right="-1"/>
                    <w:jc w:val="both"/>
                    <w:rPr>
                      <w:lang w:eastAsia="ru-RU"/>
                    </w:rPr>
                  </w:pPr>
                  <w:r w:rsidRPr="00D23CBA">
                    <w:rPr>
                      <w:lang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pPr>
                  <w:r w:rsidRPr="00D23CBA">
                    <w:t>________________________________________________________________________</w:t>
                  </w:r>
                </w:p>
                <w:p w14:paraId="7A8CBF52" w14:textId="77777777" w:rsidR="00D23CBA" w:rsidRPr="00D23CBA" w:rsidRDefault="00D23CBA" w:rsidP="00D23CBA">
                  <w:pPr>
                    <w:tabs>
                      <w:tab w:val="right" w:pos="10205"/>
                    </w:tabs>
                    <w:ind w:left="1134" w:right="-1"/>
                  </w:pPr>
                </w:p>
                <w:p w14:paraId="0494B517" w14:textId="77777777"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14:paraId="42F10ACB" w14:textId="77777777" w:rsidR="00D23CBA" w:rsidRPr="00D23CBA" w:rsidRDefault="00D23CBA" w:rsidP="00D23CBA"/>
                <w:p w14:paraId="3437DEE5" w14:textId="77777777" w:rsidR="00D23CBA" w:rsidRPr="00D23CBA" w:rsidRDefault="00D23CBA" w:rsidP="00D23CBA">
                  <w:pPr>
                    <w:jc w:val="center"/>
                  </w:pPr>
                  <w:r w:rsidRPr="00D23CBA">
                    <w:rPr>
                      <w:b/>
                      <w:bCs/>
                    </w:rPr>
                    <w:t>SEMNĂTURILE PĂRŢILOR</w:t>
                  </w:r>
                </w:p>
                <w:p w14:paraId="5E6EC62A" w14:textId="77777777" w:rsidR="00D23CBA" w:rsidRPr="00D23CBA" w:rsidRDefault="00D23CBA" w:rsidP="00D23CBA"/>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rPr>
                  </w:pPr>
                  <w:r w:rsidRPr="00D23CBA">
                    <w:rPr>
                      <w:b/>
                      <w:bCs/>
                    </w:rPr>
                    <w:t>ANTREPRENORUL/PRESTATORUL</w:t>
                  </w:r>
                </w:p>
              </w:tc>
              <w:tc>
                <w:tcPr>
                  <w:tcW w:w="4461" w:type="dxa"/>
                  <w:vAlign w:val="center"/>
                </w:tcPr>
                <w:p w14:paraId="0D04235C" w14:textId="77777777" w:rsidR="00D23CBA" w:rsidRPr="00D23CBA" w:rsidRDefault="00D23CBA" w:rsidP="00D23CBA">
                  <w:pPr>
                    <w:jc w:val="center"/>
                  </w:pPr>
                  <w:r w:rsidRPr="00D23CBA">
                    <w:rPr>
                      <w:b/>
                      <w:bCs/>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tc>
              <w:tc>
                <w:tcPr>
                  <w:tcW w:w="4461" w:type="dxa"/>
                  <w:tcBorders>
                    <w:top w:val="nil"/>
                    <w:left w:val="nil"/>
                    <w:bottom w:val="nil"/>
                    <w:right w:val="nil"/>
                  </w:tcBorders>
                  <w:vAlign w:val="center"/>
                </w:tcPr>
                <w:p w14:paraId="1F2985AC" w14:textId="77777777" w:rsidR="00D23CBA" w:rsidRPr="00D23CBA" w:rsidRDefault="00D23CBA" w:rsidP="00D23CBA"/>
              </w:tc>
            </w:tr>
          </w:tbl>
          <w:p w14:paraId="0C727CED" w14:textId="77777777" w:rsidR="00D23CBA" w:rsidRPr="00D23CBA" w:rsidRDefault="00D23CBA" w:rsidP="00D23CBA">
            <w:pPr>
              <w:jc w:val="both"/>
            </w:pPr>
          </w:p>
          <w:p w14:paraId="7182A41E" w14:textId="77777777" w:rsidR="00D23CBA" w:rsidRPr="00D23CBA" w:rsidRDefault="00D23CBA" w:rsidP="00D23CBA">
            <w:pPr>
              <w:jc w:val="both"/>
            </w:pPr>
          </w:p>
          <w:p w14:paraId="3BDF053D" w14:textId="77777777" w:rsidR="00D23CBA" w:rsidRPr="00D23CBA" w:rsidRDefault="00D23CBA" w:rsidP="00D23CBA">
            <w:pPr>
              <w:jc w:val="both"/>
            </w:pPr>
          </w:p>
        </w:tc>
      </w:tr>
    </w:tbl>
    <w:p w14:paraId="1A9DF842" w14:textId="77777777" w:rsidR="00D23CBA" w:rsidRPr="00D23CBA" w:rsidRDefault="00D23CBA" w:rsidP="00D23CBA">
      <w:pPr>
        <w:jc w:val="both"/>
      </w:pPr>
    </w:p>
    <w:p w14:paraId="7A00CB8E" w14:textId="6994CE14" w:rsidR="00D23CBA" w:rsidRDefault="00D23CBA">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pPr>
            <w:r w:rsidRPr="00FF430B">
              <w:lastRenderedPageBreak/>
              <w:t>Anexa nr.</w:t>
            </w:r>
            <w:r>
              <w:t xml:space="preserve"> </w:t>
            </w:r>
            <w:r w:rsidRPr="00FF430B">
              <w:t>28</w:t>
            </w:r>
          </w:p>
          <w:p w14:paraId="458A8194" w14:textId="77777777" w:rsidR="00325E16" w:rsidRDefault="00325E16" w:rsidP="00BC532B">
            <w:pPr>
              <w:jc w:val="right"/>
            </w:pPr>
            <w:r>
              <w:t>la Documentația standard nr.69</w:t>
            </w:r>
          </w:p>
          <w:p w14:paraId="6D99E99F" w14:textId="77777777" w:rsidR="00325E16" w:rsidRDefault="00325E16" w:rsidP="00BC532B">
            <w:pPr>
              <w:jc w:val="right"/>
            </w:pPr>
            <w:r>
              <w:t>din 7 mai 2021</w:t>
            </w:r>
          </w:p>
          <w:p w14:paraId="44A47751" w14:textId="77777777" w:rsidR="00325E16" w:rsidRPr="00FF430B" w:rsidRDefault="00325E16" w:rsidP="00BC532B">
            <w:pPr>
              <w:autoSpaceDE w:val="0"/>
              <w:autoSpaceDN w:val="0"/>
              <w:adjustRightInd w:val="0"/>
              <w:ind w:right="23"/>
              <w:jc w:val="center"/>
              <w:rPr>
                <w:b/>
                <w:color w:val="000000"/>
                <w:w w:val="90"/>
              </w:rPr>
            </w:pPr>
          </w:p>
          <w:p w14:paraId="74823052" w14:textId="77777777" w:rsidR="00325E16" w:rsidRPr="00FF430B" w:rsidRDefault="00325E16" w:rsidP="00BC532B">
            <w:pPr>
              <w:autoSpaceDE w:val="0"/>
              <w:autoSpaceDN w:val="0"/>
              <w:adjustRightInd w:val="0"/>
              <w:ind w:right="23"/>
              <w:jc w:val="center"/>
              <w:rPr>
                <w:b/>
                <w:color w:val="000000"/>
                <w:w w:val="90"/>
              </w:rPr>
            </w:pPr>
          </w:p>
          <w:p w14:paraId="4184A815" w14:textId="77777777" w:rsidR="00325E16" w:rsidRPr="00FF430B" w:rsidRDefault="00325E16" w:rsidP="00BC532B">
            <w:pPr>
              <w:autoSpaceDE w:val="0"/>
              <w:autoSpaceDN w:val="0"/>
              <w:adjustRightInd w:val="0"/>
              <w:ind w:right="23"/>
              <w:jc w:val="center"/>
              <w:rPr>
                <w:b/>
                <w:bCs/>
              </w:rPr>
            </w:pPr>
          </w:p>
          <w:p w14:paraId="193115DB" w14:textId="77777777" w:rsidR="00325E16" w:rsidRPr="00FF430B" w:rsidRDefault="00325E16" w:rsidP="00BC532B">
            <w:pPr>
              <w:autoSpaceDE w:val="0"/>
              <w:autoSpaceDN w:val="0"/>
              <w:adjustRightInd w:val="0"/>
              <w:ind w:right="23"/>
              <w:jc w:val="center"/>
              <w:rPr>
                <w:b/>
                <w:bCs/>
              </w:rPr>
            </w:pPr>
            <w:r w:rsidRPr="00FF430B">
              <w:rPr>
                <w:b/>
                <w:bCs/>
              </w:rPr>
              <w:t xml:space="preserve">ACORD-CADRU </w:t>
            </w:r>
          </w:p>
          <w:p w14:paraId="0B203F70" w14:textId="77777777" w:rsidR="00325E16" w:rsidRPr="00FF430B" w:rsidRDefault="00325E16" w:rsidP="00BC532B">
            <w:pPr>
              <w:autoSpaceDE w:val="0"/>
              <w:autoSpaceDN w:val="0"/>
              <w:adjustRightInd w:val="0"/>
              <w:ind w:right="23"/>
              <w:jc w:val="center"/>
            </w:pPr>
            <w:r w:rsidRPr="00FF430B">
              <w:t>nr. ________ data ___________</w:t>
            </w:r>
          </w:p>
          <w:p w14:paraId="6F2E6D19" w14:textId="77777777" w:rsidR="00325E16" w:rsidRPr="00FF430B" w:rsidRDefault="00325E16" w:rsidP="00BC532B">
            <w:pPr>
              <w:autoSpaceDE w:val="0"/>
              <w:autoSpaceDN w:val="0"/>
              <w:adjustRightInd w:val="0"/>
              <w:ind w:right="23"/>
              <w:jc w:val="center"/>
            </w:pPr>
          </w:p>
          <w:p w14:paraId="631C47E0" w14:textId="77777777" w:rsidR="00325E16" w:rsidRPr="00FF430B" w:rsidRDefault="00325E16" w:rsidP="00BC532B">
            <w:pPr>
              <w:autoSpaceDE w:val="0"/>
              <w:autoSpaceDN w:val="0"/>
              <w:adjustRightInd w:val="0"/>
              <w:ind w:left="720" w:right="-540"/>
              <w:jc w:val="both"/>
              <w:rPr>
                <w:b/>
                <w:bCs/>
              </w:rPr>
            </w:pPr>
            <w:r w:rsidRPr="00FF430B">
              <w:rPr>
                <w:b/>
                <w:bCs/>
              </w:rPr>
              <w:t>1. Părţile acordului-cadru</w:t>
            </w:r>
          </w:p>
          <w:p w14:paraId="4EFE3683" w14:textId="77777777" w:rsidR="00325E16" w:rsidRPr="00FF430B" w:rsidRDefault="00325E16" w:rsidP="00BC532B">
            <w:pPr>
              <w:autoSpaceDE w:val="0"/>
              <w:autoSpaceDN w:val="0"/>
              <w:adjustRightInd w:val="0"/>
              <w:ind w:left="1140" w:right="-540"/>
              <w:jc w:val="both"/>
              <w:rPr>
                <w:b/>
                <w:bCs/>
              </w:rPr>
            </w:pPr>
          </w:p>
          <w:p w14:paraId="097E2D23" w14:textId="77777777" w:rsidR="00325E16" w:rsidRPr="00FF430B" w:rsidRDefault="00325E16" w:rsidP="00BC532B">
            <w:pPr>
              <w:jc w:val="both"/>
            </w:pPr>
            <w:r w:rsidRPr="00FF430B">
              <w:tab/>
              <w:t>În temeiul Legii nr.</w:t>
            </w:r>
            <w:r>
              <w:t xml:space="preserve"> </w:t>
            </w:r>
            <w:r w:rsidRPr="00FF430B">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pPr>
          </w:p>
          <w:p w14:paraId="4C05837C" w14:textId="77777777" w:rsidR="00325E16" w:rsidRPr="00FF430B" w:rsidRDefault="00325E16" w:rsidP="00BC532B">
            <w:pPr>
              <w:autoSpaceDE w:val="0"/>
              <w:autoSpaceDN w:val="0"/>
              <w:adjustRightInd w:val="0"/>
              <w:jc w:val="both"/>
            </w:pPr>
            <w:r w:rsidRPr="00FF430B">
              <w:t xml:space="preserve">    între</w:t>
            </w:r>
          </w:p>
          <w:p w14:paraId="0A921014" w14:textId="77777777" w:rsidR="00325E16" w:rsidRPr="00FF430B" w:rsidRDefault="00325E16" w:rsidP="00BC532B">
            <w:pPr>
              <w:autoSpaceDE w:val="0"/>
              <w:autoSpaceDN w:val="0"/>
              <w:adjustRightInd w:val="0"/>
              <w:jc w:val="both"/>
            </w:pPr>
          </w:p>
          <w:p w14:paraId="207F958D" w14:textId="77777777" w:rsidR="00325E16" w:rsidRPr="00FF430B" w:rsidRDefault="00325E16" w:rsidP="00BC532B">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999043C" w14:textId="77777777" w:rsidR="00325E16" w:rsidRPr="00FF430B" w:rsidRDefault="00325E16" w:rsidP="00BC532B">
            <w:pPr>
              <w:autoSpaceDE w:val="0"/>
              <w:autoSpaceDN w:val="0"/>
              <w:adjustRightInd w:val="0"/>
              <w:jc w:val="both"/>
            </w:pPr>
          </w:p>
          <w:p w14:paraId="5E444C9C" w14:textId="77777777" w:rsidR="00325E16" w:rsidRPr="00FF430B" w:rsidRDefault="00325E16" w:rsidP="00BC532B">
            <w:pPr>
              <w:autoSpaceDE w:val="0"/>
              <w:autoSpaceDN w:val="0"/>
              <w:adjustRightInd w:val="0"/>
              <w:ind w:left="710"/>
              <w:jc w:val="both"/>
              <w:rPr>
                <w:b/>
                <w:bCs/>
              </w:rPr>
            </w:pPr>
            <w:r w:rsidRPr="00FF430B">
              <w:rPr>
                <w:b/>
                <w:bCs/>
              </w:rPr>
              <w:t>2. Scopul acordului-cadru</w:t>
            </w:r>
          </w:p>
          <w:p w14:paraId="7D3BDC34" w14:textId="77777777" w:rsidR="00325E16" w:rsidRPr="00FF430B" w:rsidRDefault="00325E16" w:rsidP="00BC532B">
            <w:pPr>
              <w:autoSpaceDE w:val="0"/>
              <w:autoSpaceDN w:val="0"/>
              <w:adjustRightInd w:val="0"/>
              <w:jc w:val="both"/>
              <w:rPr>
                <w:b/>
                <w:bCs/>
              </w:rPr>
            </w:pPr>
          </w:p>
          <w:p w14:paraId="7C7BA76E" w14:textId="77777777" w:rsidR="00325E16" w:rsidRPr="00FF430B" w:rsidRDefault="00325E16" w:rsidP="00BC532B">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pPr>
          </w:p>
          <w:p w14:paraId="74955362" w14:textId="77777777" w:rsidR="00325E16" w:rsidRPr="00FF430B" w:rsidRDefault="00325E16" w:rsidP="00BC532B">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pPr>
          </w:p>
          <w:p w14:paraId="428EA79E" w14:textId="77777777" w:rsidR="00325E16" w:rsidRPr="00FF430B" w:rsidRDefault="00325E16" w:rsidP="00BC532B">
            <w:pPr>
              <w:autoSpaceDE w:val="0"/>
              <w:autoSpaceDN w:val="0"/>
              <w:adjustRightInd w:val="0"/>
              <w:jc w:val="both"/>
              <w:rPr>
                <w:b/>
                <w:bCs/>
              </w:rPr>
            </w:pPr>
            <w:r w:rsidRPr="00FF430B">
              <w:rPr>
                <w:b/>
                <w:bCs/>
              </w:rPr>
              <w:t xml:space="preserve">           3. Durata acordului-cadru</w:t>
            </w:r>
          </w:p>
          <w:p w14:paraId="75C13575" w14:textId="77777777" w:rsidR="00325E16" w:rsidRPr="00FF430B" w:rsidRDefault="00325E16" w:rsidP="00BC532B">
            <w:pPr>
              <w:autoSpaceDE w:val="0"/>
              <w:autoSpaceDN w:val="0"/>
              <w:adjustRightInd w:val="0"/>
              <w:jc w:val="both"/>
              <w:rPr>
                <w:b/>
                <w:bCs/>
              </w:rPr>
            </w:pPr>
          </w:p>
          <w:p w14:paraId="102CBA46" w14:textId="77777777" w:rsidR="00325E16" w:rsidRPr="00FF430B" w:rsidRDefault="00325E16" w:rsidP="00BC532B">
            <w:pPr>
              <w:autoSpaceDE w:val="0"/>
              <w:autoSpaceDN w:val="0"/>
              <w:adjustRightInd w:val="0"/>
              <w:jc w:val="both"/>
            </w:pPr>
            <w:r w:rsidRPr="00FF430B">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pPr>
          </w:p>
          <w:p w14:paraId="644E3761" w14:textId="77777777" w:rsidR="00325E16" w:rsidRPr="00FF430B" w:rsidRDefault="00325E16" w:rsidP="00BC532B">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27AF7442" w14:textId="77777777" w:rsidR="00325E16" w:rsidRPr="00FF430B" w:rsidRDefault="00325E16" w:rsidP="00BC532B">
            <w:pPr>
              <w:autoSpaceDE w:val="0"/>
              <w:autoSpaceDN w:val="0"/>
              <w:adjustRightInd w:val="0"/>
              <w:jc w:val="both"/>
              <w:rPr>
                <w:b/>
                <w:bCs/>
                <w:i/>
                <w:iCs/>
              </w:rPr>
            </w:pPr>
          </w:p>
          <w:p w14:paraId="110BD0A9" w14:textId="77777777" w:rsidR="00325E16" w:rsidRPr="00FF430B" w:rsidRDefault="00325E16" w:rsidP="00BC532B">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pPr>
            <w:r w:rsidRPr="00FF430B">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rPr>
            </w:pPr>
          </w:p>
          <w:p w14:paraId="6BD32E3F" w14:textId="77777777" w:rsidR="00325E16" w:rsidRPr="00FF430B" w:rsidRDefault="00325E16" w:rsidP="00BC532B">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FA219D4" w14:textId="77777777" w:rsidR="00325E16" w:rsidRPr="00FF430B" w:rsidRDefault="00325E16" w:rsidP="00BC532B">
            <w:pPr>
              <w:autoSpaceDE w:val="0"/>
              <w:autoSpaceDN w:val="0"/>
              <w:adjustRightInd w:val="0"/>
              <w:jc w:val="both"/>
              <w:rPr>
                <w:b/>
                <w:bCs/>
              </w:rPr>
            </w:pPr>
          </w:p>
          <w:p w14:paraId="28C5A612" w14:textId="77777777" w:rsidR="00325E16" w:rsidRPr="00FF430B" w:rsidRDefault="00325E16" w:rsidP="00BC532B">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rPr>
            </w:pPr>
          </w:p>
          <w:p w14:paraId="03A056F2" w14:textId="77777777" w:rsidR="00325E16" w:rsidRPr="00FF430B" w:rsidRDefault="00325E16" w:rsidP="00BC532B">
            <w:pPr>
              <w:tabs>
                <w:tab w:val="left" w:pos="600"/>
              </w:tabs>
              <w:ind w:left="300"/>
              <w:jc w:val="both"/>
              <w:rPr>
                <w:b/>
                <w:bCs/>
              </w:rPr>
            </w:pPr>
            <w:r>
              <w:rPr>
                <w:b/>
                <w:bCs/>
              </w:rPr>
              <w:t xml:space="preserve">      </w:t>
            </w:r>
            <w:r w:rsidRPr="00FF430B">
              <w:rPr>
                <w:b/>
                <w:bCs/>
              </w:rPr>
              <w:t>6. Rezoluțiune unilaterală</w:t>
            </w:r>
          </w:p>
          <w:p w14:paraId="39343192" w14:textId="77777777" w:rsidR="00325E16" w:rsidRPr="00FF430B" w:rsidRDefault="00325E16" w:rsidP="00BC532B">
            <w:pPr>
              <w:ind w:left="660"/>
              <w:jc w:val="both"/>
              <w:rPr>
                <w:b/>
                <w:bCs/>
              </w:rPr>
            </w:pPr>
          </w:p>
          <w:p w14:paraId="225E7599" w14:textId="77777777" w:rsidR="00325E16" w:rsidRPr="00FF430B" w:rsidRDefault="00325E16" w:rsidP="00BC532B">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pPr>
          </w:p>
          <w:p w14:paraId="41E43985" w14:textId="77777777" w:rsidR="00325E16" w:rsidRPr="00FF430B" w:rsidRDefault="00325E16" w:rsidP="00C1052D">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B7F7E5A" w14:textId="77777777" w:rsidR="00325E16" w:rsidRPr="00FF430B" w:rsidRDefault="00325E16" w:rsidP="00BC532B">
            <w:pPr>
              <w:autoSpaceDE w:val="0"/>
              <w:autoSpaceDN w:val="0"/>
              <w:adjustRightInd w:val="0"/>
              <w:ind w:left="660"/>
              <w:jc w:val="both"/>
              <w:rPr>
                <w:b/>
                <w:bCs/>
              </w:rPr>
            </w:pPr>
          </w:p>
          <w:p w14:paraId="151F3723" w14:textId="77777777" w:rsidR="00325E16" w:rsidRPr="00FF430B" w:rsidRDefault="00325E16" w:rsidP="00BC532B">
            <w:pPr>
              <w:autoSpaceDE w:val="0"/>
              <w:autoSpaceDN w:val="0"/>
              <w:adjustRightInd w:val="0"/>
              <w:jc w:val="both"/>
              <w:rPr>
                <w:iCs/>
              </w:rPr>
            </w:pPr>
            <w:r w:rsidRPr="00FF430B">
              <w:rPr>
                <w:iCs/>
              </w:rPr>
              <w:t>a) propunerea tehnică;</w:t>
            </w:r>
          </w:p>
          <w:p w14:paraId="6992F7AE" w14:textId="77777777" w:rsidR="00325E16" w:rsidRPr="00FF430B" w:rsidRDefault="00325E16" w:rsidP="00BC532B">
            <w:pPr>
              <w:jc w:val="both"/>
            </w:pPr>
            <w:r w:rsidRPr="00FF430B">
              <w:t>b) propunerea financiară;</w:t>
            </w:r>
          </w:p>
          <w:p w14:paraId="4634B05E" w14:textId="77777777" w:rsidR="00325E16" w:rsidRPr="00FF430B" w:rsidRDefault="00325E16" w:rsidP="00BC532B">
            <w:pPr>
              <w:jc w:val="both"/>
            </w:pPr>
            <w:r w:rsidRPr="00FF430B">
              <w:t>c) caietul de sarcini;</w:t>
            </w:r>
          </w:p>
          <w:p w14:paraId="6E5EDE09" w14:textId="77777777" w:rsidR="00325E16" w:rsidRPr="00FF430B" w:rsidRDefault="00325E16" w:rsidP="00BC532B">
            <w:pPr>
              <w:autoSpaceDE w:val="0"/>
              <w:autoSpaceDN w:val="0"/>
              <w:adjustRightInd w:val="0"/>
              <w:jc w:val="both"/>
            </w:pPr>
            <w:r w:rsidRPr="00FF430B">
              <w:t>d) alte anexe, după caz.</w:t>
            </w:r>
          </w:p>
          <w:p w14:paraId="487901F2" w14:textId="77777777" w:rsidR="00325E16" w:rsidRPr="00FF430B" w:rsidRDefault="00325E16" w:rsidP="00BC532B">
            <w:pPr>
              <w:autoSpaceDE w:val="0"/>
              <w:autoSpaceDN w:val="0"/>
              <w:adjustRightInd w:val="0"/>
              <w:jc w:val="both"/>
            </w:pPr>
          </w:p>
          <w:p w14:paraId="654C725C" w14:textId="77777777" w:rsidR="00325E16" w:rsidRPr="00FF430B" w:rsidRDefault="00325E16" w:rsidP="00C1052D">
            <w:pPr>
              <w:pStyle w:val="Listparagraf"/>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rPr>
            </w:pPr>
          </w:p>
          <w:p w14:paraId="71B217A7" w14:textId="77777777" w:rsidR="00325E16" w:rsidRPr="00FF430B" w:rsidRDefault="00325E16" w:rsidP="00BC532B">
            <w:pPr>
              <w:jc w:val="both"/>
            </w:pPr>
            <w:r w:rsidRPr="00FF430B">
              <w:t>8.1    Prezentul acord-cadru încetează de drept- prin ajungerea la termen;</w:t>
            </w:r>
          </w:p>
          <w:p w14:paraId="584252A9" w14:textId="77777777" w:rsidR="00325E16" w:rsidRPr="00FF430B" w:rsidRDefault="00325E16" w:rsidP="00BC532B">
            <w:pPr>
              <w:jc w:val="both"/>
            </w:pPr>
            <w:r w:rsidRPr="00FF430B">
              <w:t>8.2    Acordul-cadru poate înceta şi în următoarele cazuri:</w:t>
            </w:r>
          </w:p>
          <w:p w14:paraId="0369F3F1" w14:textId="77777777" w:rsidR="00325E16" w:rsidRPr="00FF430B" w:rsidRDefault="00325E16" w:rsidP="00C1052D">
            <w:pPr>
              <w:pStyle w:val="Listparagraf"/>
              <w:numPr>
                <w:ilvl w:val="0"/>
                <w:numId w:val="29"/>
              </w:numPr>
            </w:pPr>
            <w:r w:rsidRPr="00FF430B">
              <w:t>prin acordul de voinţă al părţilor ;</w:t>
            </w:r>
          </w:p>
          <w:p w14:paraId="12C0102A" w14:textId="77777777" w:rsidR="00325E16" w:rsidRPr="00FF430B" w:rsidRDefault="00325E16" w:rsidP="00C1052D">
            <w:pPr>
              <w:pStyle w:val="Listparagraf"/>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pPr>
          </w:p>
          <w:p w14:paraId="35BC26DA" w14:textId="77777777" w:rsidR="00325E16" w:rsidRPr="00FF430B" w:rsidRDefault="00325E16" w:rsidP="00BC532B">
            <w:pPr>
              <w:jc w:val="both"/>
              <w:rPr>
                <w:i/>
              </w:rPr>
            </w:pPr>
            <w:r w:rsidRPr="00FF430B">
              <w:rPr>
                <w:i/>
              </w:rPr>
              <w:t>CLAUZE APLICABILE CONTRACTELOR SUBSECVENTE</w:t>
            </w:r>
          </w:p>
          <w:p w14:paraId="0E2B4673" w14:textId="77777777" w:rsidR="00325E16" w:rsidRPr="00FF430B" w:rsidRDefault="00325E16" w:rsidP="00BC532B">
            <w:pPr>
              <w:jc w:val="both"/>
            </w:pPr>
          </w:p>
          <w:p w14:paraId="2D3A67AB" w14:textId="77777777" w:rsidR="00325E16" w:rsidRPr="00FF430B" w:rsidRDefault="00325E16" w:rsidP="00C1052D">
            <w:pPr>
              <w:pStyle w:val="Listparagraf"/>
              <w:numPr>
                <w:ilvl w:val="0"/>
                <w:numId w:val="24"/>
              </w:numPr>
              <w:tabs>
                <w:tab w:val="clear" w:pos="660"/>
                <w:tab w:val="num" w:pos="852"/>
              </w:tabs>
              <w:ind w:hanging="92"/>
              <w:rPr>
                <w:b/>
              </w:rPr>
            </w:pPr>
            <w:r w:rsidRPr="00FF430B">
              <w:rPr>
                <w:b/>
              </w:rPr>
              <w:t xml:space="preserve">Executarea contractelor subsecvente </w:t>
            </w:r>
          </w:p>
          <w:p w14:paraId="34A7E64F" w14:textId="77777777" w:rsidR="00325E16" w:rsidRPr="00FF430B" w:rsidRDefault="00325E16" w:rsidP="00BC532B">
            <w:pPr>
              <w:pStyle w:val="Listparagraf"/>
              <w:numPr>
                <w:ilvl w:val="0"/>
                <w:numId w:val="0"/>
              </w:numPr>
              <w:ind w:left="660"/>
              <w:rPr>
                <w:b/>
              </w:rPr>
            </w:pPr>
          </w:p>
          <w:p w14:paraId="283B40B7" w14:textId="77777777" w:rsidR="00325E16" w:rsidRPr="00FF430B" w:rsidRDefault="00325E16" w:rsidP="00BC532B">
            <w:pPr>
              <w:jc w:val="both"/>
            </w:pPr>
            <w:r w:rsidRPr="00FF430B">
              <w:t>9.1 Executarea contractelor subsecvente va începe din momentul încheierii acestora.</w:t>
            </w:r>
          </w:p>
          <w:p w14:paraId="042E620F" w14:textId="77777777" w:rsidR="00325E16" w:rsidRPr="00FF430B" w:rsidRDefault="00325E16" w:rsidP="00BC532B">
            <w:pPr>
              <w:jc w:val="both"/>
            </w:pPr>
            <w:r w:rsidRPr="00FF430B">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pPr>
          </w:p>
          <w:p w14:paraId="4B945A2D" w14:textId="77777777" w:rsidR="00325E16" w:rsidRPr="00FF430B" w:rsidRDefault="00325E16" w:rsidP="00BC532B">
            <w:pPr>
              <w:jc w:val="both"/>
              <w:rPr>
                <w:b/>
              </w:rPr>
            </w:pPr>
            <w:r>
              <w:rPr>
                <w:b/>
              </w:rPr>
              <w:t xml:space="preserve">          </w:t>
            </w:r>
            <w:r w:rsidRPr="00FF430B">
              <w:rPr>
                <w:b/>
              </w:rPr>
              <w:t xml:space="preserve">10. Obligaţiile principale ale prestatorului după încheierea contractului subsecvent </w:t>
            </w:r>
          </w:p>
          <w:p w14:paraId="15544911" w14:textId="77777777" w:rsidR="00325E16" w:rsidRPr="00FF430B" w:rsidRDefault="00325E16" w:rsidP="00BC532B">
            <w:pPr>
              <w:jc w:val="both"/>
            </w:pPr>
          </w:p>
          <w:p w14:paraId="5D83DE0D" w14:textId="77777777" w:rsidR="00325E16" w:rsidRPr="00FF430B" w:rsidRDefault="00325E16" w:rsidP="00BC532B">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rPr>
            </w:pPr>
          </w:p>
          <w:p w14:paraId="0D5077EF" w14:textId="77777777" w:rsidR="00325E16" w:rsidRPr="00FF430B" w:rsidRDefault="00325E16" w:rsidP="00BC532B">
            <w:pPr>
              <w:tabs>
                <w:tab w:val="left" w:pos="600"/>
              </w:tabs>
              <w:jc w:val="both"/>
              <w:rPr>
                <w:b/>
              </w:rPr>
            </w:pPr>
            <w:r>
              <w:rPr>
                <w:b/>
              </w:rPr>
              <w:t xml:space="preserve">          </w:t>
            </w:r>
            <w:r w:rsidRPr="00FF430B">
              <w:rPr>
                <w:b/>
              </w:rPr>
              <w:t>11. Litigii</w:t>
            </w:r>
          </w:p>
          <w:p w14:paraId="6315BF99" w14:textId="77777777" w:rsidR="00325E16" w:rsidRPr="00FF430B" w:rsidRDefault="00325E16" w:rsidP="00BC532B">
            <w:pPr>
              <w:jc w:val="both"/>
            </w:pPr>
          </w:p>
          <w:p w14:paraId="54643E20" w14:textId="77777777" w:rsidR="00325E16" w:rsidRPr="00FF430B" w:rsidRDefault="00325E16" w:rsidP="00BC532B">
            <w:pPr>
              <w:jc w:val="both"/>
            </w:pPr>
            <w:r w:rsidRPr="00FF430B">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pPr>
            <w:r w:rsidRPr="00FF430B">
              <w:t>Părţile au încheiat astăzi, ________20__, prezentul acord-cadru, în ___ exemplare, toate având aceeaşi putere juridică.</w:t>
            </w:r>
          </w:p>
          <w:p w14:paraId="27B0D50A" w14:textId="77777777" w:rsidR="00325E16" w:rsidRPr="00FF430B" w:rsidRDefault="00325E16" w:rsidP="00BC532B">
            <w:pPr>
              <w:jc w:val="both"/>
            </w:pPr>
            <w:r w:rsidRPr="00FF430B">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pPr>
          </w:p>
          <w:p w14:paraId="2FB54762" w14:textId="77777777" w:rsidR="00325E16" w:rsidRPr="00FF430B" w:rsidRDefault="00325E16" w:rsidP="00BC532B">
            <w:pPr>
              <w:jc w:val="both"/>
            </w:pPr>
          </w:p>
          <w:p w14:paraId="5880556A" w14:textId="77777777" w:rsidR="00325E16" w:rsidRPr="00FF430B" w:rsidRDefault="00325E16" w:rsidP="00BC532B">
            <w:pPr>
              <w:jc w:val="both"/>
            </w:pPr>
          </w:p>
          <w:p w14:paraId="4E59A30A" w14:textId="77777777" w:rsidR="00325E16" w:rsidRPr="00FF430B" w:rsidRDefault="00325E16" w:rsidP="00BC532B">
            <w:pPr>
              <w:jc w:val="both"/>
            </w:pPr>
          </w:p>
          <w:p w14:paraId="5FD0A72C" w14:textId="77777777" w:rsidR="00325E16" w:rsidRPr="00FF430B" w:rsidRDefault="00325E16" w:rsidP="00BC532B">
            <w:pPr>
              <w:jc w:val="both"/>
            </w:pPr>
          </w:p>
          <w:p w14:paraId="62AA3C71" w14:textId="77777777" w:rsidR="00325E16" w:rsidRPr="00FF430B" w:rsidRDefault="00325E16" w:rsidP="00BC532B">
            <w:pPr>
              <w:jc w:val="both"/>
            </w:pPr>
            <w:r w:rsidRPr="00FF430B">
              <w:t>Promitent-achizitor,                                              Promitent- executor/prestator,</w:t>
            </w:r>
          </w:p>
          <w:p w14:paraId="37DDA5C0" w14:textId="77777777" w:rsidR="00325E16" w:rsidRPr="00FF430B" w:rsidRDefault="00325E16" w:rsidP="00BC532B">
            <w:pPr>
              <w:jc w:val="both"/>
            </w:pPr>
            <w:r w:rsidRPr="00FF430B">
              <w:t>...........................                                                     ...................................</w:t>
            </w:r>
          </w:p>
          <w:p w14:paraId="4D2C8367" w14:textId="77777777" w:rsidR="00325E16" w:rsidRPr="00FF430B" w:rsidRDefault="00325E16" w:rsidP="00BC532B">
            <w:pPr>
              <w:jc w:val="both"/>
            </w:pPr>
            <w:r w:rsidRPr="00FF430B">
              <w:t xml:space="preserve"> (semnătura autorizată)                                              (semnătura autorizată)</w:t>
            </w:r>
          </w:p>
          <w:p w14:paraId="3FB9D94A" w14:textId="77777777" w:rsidR="00325E16" w:rsidRPr="00FF430B" w:rsidRDefault="00325E16" w:rsidP="00BC532B">
            <w:pPr>
              <w:jc w:val="both"/>
            </w:pPr>
          </w:p>
          <w:p w14:paraId="57D1C1AD" w14:textId="77777777" w:rsidR="00325E16" w:rsidRPr="00FF430B" w:rsidRDefault="00325E16" w:rsidP="00BC532B">
            <w:pPr>
              <w:jc w:val="both"/>
            </w:pPr>
            <w:r w:rsidRPr="00FF430B">
              <w:t>Promitent-achizitor,                                              Promitent- executor/prestator,</w:t>
            </w:r>
          </w:p>
          <w:p w14:paraId="24FFE2DD" w14:textId="77777777" w:rsidR="00325E16" w:rsidRPr="00FF430B" w:rsidRDefault="00325E16" w:rsidP="00BC532B">
            <w:pPr>
              <w:jc w:val="both"/>
            </w:pPr>
            <w:r w:rsidRPr="00FF430B">
              <w:t xml:space="preserve">  ...........................                                                     ..................................</w:t>
            </w:r>
          </w:p>
          <w:p w14:paraId="07AF0A09" w14:textId="77777777" w:rsidR="00325E16" w:rsidRPr="00FF430B" w:rsidRDefault="00325E16" w:rsidP="00BC532B">
            <w:pPr>
              <w:jc w:val="both"/>
            </w:pPr>
            <w:r w:rsidRPr="00FF430B">
              <w:t xml:space="preserve">  (semnătura autorizată)                                              (semnătura autorizată)</w:t>
            </w:r>
          </w:p>
          <w:p w14:paraId="6120B543" w14:textId="77777777" w:rsidR="00325E16" w:rsidRPr="00FF430B" w:rsidRDefault="00325E16" w:rsidP="00BC532B">
            <w:pPr>
              <w:jc w:val="both"/>
            </w:pPr>
          </w:p>
          <w:p w14:paraId="3ED6BBCF" w14:textId="77777777" w:rsidR="00325E16" w:rsidRPr="00FF430B" w:rsidRDefault="00325E16" w:rsidP="00BC532B">
            <w:pPr>
              <w:jc w:val="both"/>
            </w:pPr>
          </w:p>
          <w:p w14:paraId="4EEFC053" w14:textId="77777777" w:rsidR="00325E16" w:rsidRPr="00FF430B" w:rsidRDefault="00325E16" w:rsidP="00BC532B">
            <w:pPr>
              <w:jc w:val="both"/>
            </w:pPr>
            <w:r w:rsidRPr="00FF430B">
              <w:t>Promitent-achizitor,                                              Promitent- executor/prestator,</w:t>
            </w:r>
          </w:p>
          <w:p w14:paraId="5EB21EF8" w14:textId="77777777" w:rsidR="00325E16" w:rsidRPr="00FF430B" w:rsidRDefault="00325E16" w:rsidP="00BC532B">
            <w:pPr>
              <w:jc w:val="both"/>
            </w:pPr>
            <w:r w:rsidRPr="00FF430B">
              <w:t>...........................                                                     ..................................</w:t>
            </w:r>
          </w:p>
          <w:p w14:paraId="725B02BB" w14:textId="77777777" w:rsidR="00325E16" w:rsidRPr="00FF430B" w:rsidRDefault="00325E16" w:rsidP="00BC532B">
            <w:pPr>
              <w:jc w:val="both"/>
            </w:pPr>
            <w:r w:rsidRPr="00FF430B">
              <w:t xml:space="preserve"> (semnătura autorizată)                                              (semnătura autorizată)</w:t>
            </w:r>
          </w:p>
          <w:p w14:paraId="2884BCB1" w14:textId="77777777" w:rsidR="00325E16" w:rsidRPr="00FF430B" w:rsidRDefault="00325E16" w:rsidP="00BC532B">
            <w:pPr>
              <w:jc w:val="both"/>
            </w:pPr>
          </w:p>
          <w:p w14:paraId="0747966A" w14:textId="77777777" w:rsidR="00325E16" w:rsidRPr="00FF430B" w:rsidRDefault="00325E16" w:rsidP="00BC532B">
            <w:pPr>
              <w:jc w:val="both"/>
              <w:rPr>
                <w:sz w:val="28"/>
                <w:szCs w:val="28"/>
              </w:rPr>
            </w:pPr>
          </w:p>
          <w:p w14:paraId="60621841" w14:textId="77777777" w:rsidR="00325E16" w:rsidRPr="00FF430B" w:rsidRDefault="00325E16" w:rsidP="00BC532B">
            <w:pPr>
              <w:jc w:val="both"/>
            </w:pPr>
          </w:p>
          <w:p w14:paraId="2E4954D9" w14:textId="77777777" w:rsidR="00325E16" w:rsidRPr="00FF430B" w:rsidRDefault="00325E16" w:rsidP="00BC532B">
            <w:pPr>
              <w:jc w:val="both"/>
            </w:pPr>
          </w:p>
          <w:p w14:paraId="4E48DD80" w14:textId="77777777" w:rsidR="00325E16" w:rsidRPr="00FF430B" w:rsidRDefault="00325E16" w:rsidP="00BC532B">
            <w:pPr>
              <w:jc w:val="both"/>
            </w:pPr>
          </w:p>
          <w:p w14:paraId="5C665B14" w14:textId="77777777" w:rsidR="00325E16" w:rsidRPr="00FF430B" w:rsidRDefault="00325E16" w:rsidP="00BC532B">
            <w:pPr>
              <w:jc w:val="both"/>
            </w:pPr>
          </w:p>
        </w:tc>
      </w:tr>
    </w:tbl>
    <w:p w14:paraId="4EE26AF8" w14:textId="77777777" w:rsidR="00325E16" w:rsidRPr="00FF430B" w:rsidRDefault="00325E16" w:rsidP="00325E16">
      <w:pPr>
        <w:jc w:val="both"/>
      </w:pPr>
    </w:p>
    <w:p w14:paraId="0CB2D087"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F643D5" w14:textId="77777777" w:rsidR="00C1052D" w:rsidRDefault="00C1052D" w:rsidP="00A20ACF">
      <w:r>
        <w:separator/>
      </w:r>
    </w:p>
  </w:endnote>
  <w:endnote w:type="continuationSeparator" w:id="0">
    <w:p w14:paraId="03DBDF60" w14:textId="77777777" w:rsidR="00C1052D" w:rsidRDefault="00C105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6C317E">
          <w:rPr>
            <w:noProof/>
          </w:rPr>
          <w:t>71</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E067D9" w14:textId="77777777" w:rsidR="00C1052D" w:rsidRDefault="00C1052D" w:rsidP="00A20ACF">
      <w:r>
        <w:separator/>
      </w:r>
    </w:p>
  </w:footnote>
  <w:footnote w:type="continuationSeparator" w:id="0">
    <w:p w14:paraId="2C7B8C8C" w14:textId="77777777" w:rsidR="00C1052D" w:rsidRDefault="00C1052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17E"/>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BD3"/>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2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D2A"/>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62275-FD88-4136-A3B6-F4E2B0332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27670</Words>
  <Characters>160488</Characters>
  <Application>Microsoft Office Word</Application>
  <DocSecurity>0</DocSecurity>
  <Lines>1337</Lines>
  <Paragraphs>375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2021-06-01T11:52:00Z</cp:lastPrinted>
  <dcterms:created xsi:type="dcterms:W3CDTF">2026-04-08T08:03:00Z</dcterms:created>
  <dcterms:modified xsi:type="dcterms:W3CDTF">2026-04-08T08:03:00Z</dcterms:modified>
</cp:coreProperties>
</file>