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5B9A0693" w:rsidR="003961E7"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3EFB0EDE" w14:textId="77777777" w:rsidR="003E0002" w:rsidRPr="00FF430B" w:rsidRDefault="003E0002" w:rsidP="003961E7">
      <w:pPr>
        <w:tabs>
          <w:tab w:val="left" w:pos="5103"/>
          <w:tab w:val="left" w:pos="10348"/>
        </w:tabs>
        <w:jc w:val="center"/>
        <w:rPr>
          <w:b/>
          <w:noProof w:val="0"/>
          <w:lang w:val="ro-MD" w:eastAsia="ru-RU"/>
        </w:rPr>
      </w:pPr>
    </w:p>
    <w:p w14:paraId="40762FD8" w14:textId="2207E73B" w:rsidR="003E0002" w:rsidRDefault="003E0002" w:rsidP="003E0002">
      <w:pPr>
        <w:tabs>
          <w:tab w:val="left" w:pos="5103"/>
          <w:tab w:val="left" w:pos="10348"/>
        </w:tabs>
        <w:jc w:val="center"/>
      </w:pPr>
      <w:r>
        <w:t xml:space="preserve">Obiectul achiziţiei: </w:t>
      </w:r>
      <w:r w:rsidR="001A0E40" w:rsidRPr="00FA1801">
        <w:rPr>
          <w:b/>
          <w:bCs/>
          <w:sz w:val="28"/>
          <w:szCs w:val="28"/>
          <w:u w:val="single"/>
          <w:lang w:val="en-US"/>
        </w:rPr>
        <w:t>Repara</w:t>
      </w:r>
      <w:r w:rsidR="001A0E40">
        <w:rPr>
          <w:b/>
          <w:bCs/>
          <w:sz w:val="28"/>
          <w:szCs w:val="28"/>
          <w:u w:val="single"/>
          <w:lang w:val="en-US"/>
        </w:rPr>
        <w:t>ț</w:t>
      </w:r>
      <w:r w:rsidR="001A0E40" w:rsidRPr="00FA1801">
        <w:rPr>
          <w:b/>
          <w:bCs/>
          <w:sz w:val="28"/>
          <w:szCs w:val="28"/>
          <w:u w:val="single"/>
          <w:lang w:val="en-US"/>
        </w:rPr>
        <w:t>ia unor por</w:t>
      </w:r>
      <w:r w:rsidR="001A0E40">
        <w:rPr>
          <w:b/>
          <w:bCs/>
          <w:sz w:val="28"/>
          <w:szCs w:val="28"/>
          <w:u w:val="single"/>
          <w:lang w:val="en-US"/>
        </w:rPr>
        <w:t>ț</w:t>
      </w:r>
      <w:r w:rsidR="001A0E40" w:rsidRPr="00FA1801">
        <w:rPr>
          <w:b/>
          <w:bCs/>
          <w:sz w:val="28"/>
          <w:szCs w:val="28"/>
          <w:u w:val="single"/>
          <w:lang w:val="en-US"/>
        </w:rPr>
        <w:t>iuni de drum din s. Trebujeni</w:t>
      </w:r>
      <w:r w:rsidRPr="005A5ADF">
        <w:rPr>
          <w:b/>
          <w:noProof w:val="0"/>
          <w:u w:val="single"/>
          <w:shd w:val="clear" w:color="auto" w:fill="FFFFFF"/>
          <w:lang w:eastAsia="ru-RU"/>
        </w:rPr>
        <w:br/>
      </w:r>
    </w:p>
    <w:p w14:paraId="1116391A" w14:textId="25FD2650" w:rsidR="003E0002" w:rsidRPr="005A5ADF" w:rsidRDefault="003E0002" w:rsidP="003E0002">
      <w:pPr>
        <w:tabs>
          <w:tab w:val="left" w:pos="5103"/>
          <w:tab w:val="left" w:pos="10348"/>
        </w:tabs>
        <w:jc w:val="center"/>
        <w:rPr>
          <w:b/>
        </w:rPr>
      </w:pPr>
      <w:r w:rsidRPr="005A5ADF">
        <w:rPr>
          <w:b/>
        </w:rPr>
        <w:t xml:space="preserve"> Cod CPV: </w:t>
      </w:r>
      <w:r w:rsidR="001A0E40" w:rsidRPr="001A0E40">
        <w:rPr>
          <w:b/>
          <w:bCs/>
          <w:color w:val="000000"/>
          <w:sz w:val="22"/>
          <w:szCs w:val="22"/>
          <w:lang w:val="en-US"/>
        </w:rPr>
        <w:t>452</w:t>
      </w:r>
      <w:r w:rsidR="001A0E40">
        <w:rPr>
          <w:b/>
          <w:bCs/>
          <w:color w:val="000000"/>
          <w:sz w:val="22"/>
          <w:szCs w:val="22"/>
          <w:lang w:val="en-US"/>
        </w:rPr>
        <w:t>11</w:t>
      </w:r>
      <w:r w:rsidR="001A0E40" w:rsidRPr="001A0E40">
        <w:rPr>
          <w:b/>
          <w:bCs/>
          <w:color w:val="000000"/>
          <w:sz w:val="22"/>
          <w:szCs w:val="22"/>
          <w:lang w:val="en-US"/>
        </w:rPr>
        <w:t>000-9</w:t>
      </w:r>
      <w:r w:rsidRPr="005A5ADF">
        <w:rPr>
          <w:b/>
        </w:rPr>
        <w:t xml:space="preserve">, </w:t>
      </w:r>
    </w:p>
    <w:p w14:paraId="6B28FBBB" w14:textId="77777777" w:rsidR="003E0002" w:rsidRDefault="003E0002" w:rsidP="003E0002">
      <w:pPr>
        <w:tabs>
          <w:tab w:val="left" w:pos="5103"/>
          <w:tab w:val="left" w:pos="10348"/>
        </w:tabs>
        <w:jc w:val="center"/>
      </w:pPr>
      <w:r>
        <w:t xml:space="preserve">Autoritatea Contractantă: </w:t>
      </w:r>
      <w:r w:rsidRPr="003E0002">
        <w:rPr>
          <w:b/>
          <w:bCs/>
        </w:rPr>
        <w:t>Primăria comunei Trebujeni</w:t>
      </w:r>
    </w:p>
    <w:p w14:paraId="1C9966CD" w14:textId="3863E3DA" w:rsidR="003E0002" w:rsidRPr="00FF430B" w:rsidRDefault="003E0002" w:rsidP="003E0002">
      <w:pPr>
        <w:tabs>
          <w:tab w:val="left" w:pos="5103"/>
          <w:tab w:val="left" w:pos="10348"/>
        </w:tabs>
        <w:jc w:val="center"/>
        <w:rPr>
          <w:b/>
          <w:noProof w:val="0"/>
          <w:lang w:eastAsia="ru-RU"/>
        </w:rPr>
      </w:pPr>
      <w:r>
        <w:t xml:space="preserve"> Procedura achiziţiei: </w:t>
      </w:r>
      <w:r w:rsidRPr="005A5ADF">
        <w:rPr>
          <w:b/>
        </w:rPr>
        <w:t>Cererea ofertelor de preț</w:t>
      </w:r>
    </w:p>
    <w:p w14:paraId="75ACAB1A" w14:textId="77777777" w:rsidR="003961E7" w:rsidRPr="003E0002"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lastRenderedPageBreak/>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6D71A8"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4"/>
      <w:bookmarkEnd w:id="5"/>
      <w:bookmarkEnd w:id="6"/>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lastRenderedPageBreak/>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4" w:name="_Toc392180150"/>
      <w:bookmarkStart w:id="25"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lastRenderedPageBreak/>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 xml:space="preserve">îndeplineşte în totalitate cerinţele corespunzătoare criteriilor de </w:t>
      </w:r>
      <w:r w:rsidR="00F75F0C" w:rsidRPr="00FF430B">
        <w:rPr>
          <w:lang w:val="ro-MD"/>
        </w:rPr>
        <w:lastRenderedPageBreak/>
        <w:t>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lastRenderedPageBreak/>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lastRenderedPageBreak/>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f"/>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f"/>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f"/>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Listparagraf"/>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E49A0F" w14:textId="77777777" w:rsidR="006D71A8" w:rsidRDefault="006D71A8" w:rsidP="00A20ACF">
      <w:r>
        <w:separator/>
      </w:r>
    </w:p>
  </w:endnote>
  <w:endnote w:type="continuationSeparator" w:id="0">
    <w:p w14:paraId="5FFD78A0" w14:textId="77777777" w:rsidR="006D71A8" w:rsidRDefault="006D71A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245D33" w14:textId="77777777" w:rsidR="006D71A8" w:rsidRDefault="006D71A8" w:rsidP="00A20ACF">
      <w:r>
        <w:separator/>
      </w:r>
    </w:p>
  </w:footnote>
  <w:footnote w:type="continuationSeparator" w:id="0">
    <w:p w14:paraId="4BAE29EA" w14:textId="77777777" w:rsidR="006D71A8" w:rsidRDefault="006D71A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0E40"/>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002"/>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1A8"/>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2D36"/>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B8D"/>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138B"/>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41958E-2CF3-43B4-9BBA-B1B872E7B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24284</Words>
  <Characters>140848</Characters>
  <Application>Microsoft Office Word</Application>
  <DocSecurity>0</DocSecurity>
  <Lines>1173</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2021-06-01T11:52:00Z</cp:lastPrinted>
  <dcterms:created xsi:type="dcterms:W3CDTF">2024-09-17T05:56:00Z</dcterms:created>
  <dcterms:modified xsi:type="dcterms:W3CDTF">2024-09-17T05:56:00Z</dcterms:modified>
</cp:coreProperties>
</file>