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B15A7"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11A7DB4D" w14:textId="77777777" w:rsidR="00724A20" w:rsidRPr="00724A20" w:rsidRDefault="00724A20" w:rsidP="00724A20">
      <w:pPr>
        <w:ind w:right="57"/>
        <w:jc w:val="right"/>
        <w:rPr>
          <w:rFonts w:ascii="Arial Narrow" w:hAnsi="Arial Narrow"/>
          <w:sz w:val="22"/>
          <w:szCs w:val="22"/>
          <w:lang w:eastAsia="ru-RU"/>
        </w:rPr>
      </w:pPr>
      <w:r w:rsidRPr="00724A20">
        <w:rPr>
          <w:rFonts w:ascii="Arial Narrow" w:hAnsi="Arial Narrow"/>
          <w:sz w:val="22"/>
          <w:szCs w:val="22"/>
          <w:lang w:eastAsia="ru-RU"/>
        </w:rPr>
        <w:lastRenderedPageBreak/>
        <w:t>Anexa nr. 1</w:t>
      </w:r>
    </w:p>
    <w:p w14:paraId="6F94DB5B" w14:textId="77777777" w:rsidR="00724A20" w:rsidRPr="00724A20" w:rsidRDefault="00724A20" w:rsidP="00724A20">
      <w:pPr>
        <w:ind w:right="57"/>
        <w:jc w:val="right"/>
        <w:rPr>
          <w:rFonts w:ascii="Arial Narrow" w:hAnsi="Arial Narrow"/>
          <w:sz w:val="22"/>
          <w:szCs w:val="22"/>
          <w:lang w:eastAsia="ru-RU"/>
        </w:rPr>
      </w:pP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t xml:space="preserve">       la Regulamentul cu privire la achizițiile</w:t>
      </w:r>
    </w:p>
    <w:p w14:paraId="3CB02FB7" w14:textId="77777777" w:rsidR="00724A20" w:rsidRPr="00724A20" w:rsidRDefault="00724A20" w:rsidP="00724A20">
      <w:pPr>
        <w:ind w:right="57"/>
        <w:jc w:val="both"/>
        <w:rPr>
          <w:rFonts w:ascii="Arial Narrow" w:hAnsi="Arial Narrow"/>
          <w:sz w:val="22"/>
          <w:szCs w:val="22"/>
        </w:rPr>
      </w:pP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r>
      <w:r w:rsidRPr="00724A20">
        <w:rPr>
          <w:rFonts w:ascii="Arial Narrow" w:hAnsi="Arial Narrow"/>
          <w:sz w:val="22"/>
          <w:szCs w:val="22"/>
          <w:lang w:eastAsia="ru-RU"/>
        </w:rPr>
        <w:tab/>
        <w:t xml:space="preserve">                                publice de valoare mică </w:t>
      </w:r>
    </w:p>
    <w:p w14:paraId="4E234A7C" w14:textId="77777777" w:rsidR="00724A20" w:rsidRPr="00724A20" w:rsidRDefault="00724A20" w:rsidP="00724A20">
      <w:pPr>
        <w:ind w:right="57"/>
        <w:rPr>
          <w:rFonts w:ascii="Arial Narrow" w:hAnsi="Arial Narrow"/>
          <w:b/>
          <w:bCs/>
          <w:sz w:val="22"/>
          <w:szCs w:val="22"/>
          <w:lang w:eastAsia="ru-RU"/>
        </w:rPr>
      </w:pPr>
    </w:p>
    <w:p w14:paraId="3AED4A11" w14:textId="77777777" w:rsidR="00724A20" w:rsidRPr="00724A20" w:rsidRDefault="00724A20" w:rsidP="00724A20">
      <w:pPr>
        <w:ind w:right="57"/>
        <w:jc w:val="center"/>
        <w:rPr>
          <w:rFonts w:ascii="Arial Narrow" w:hAnsi="Arial Narrow"/>
          <w:b/>
          <w:bCs/>
          <w:sz w:val="22"/>
          <w:szCs w:val="22"/>
          <w:lang w:eastAsia="ru-RU"/>
        </w:rPr>
      </w:pPr>
      <w:r w:rsidRPr="00724A20">
        <w:rPr>
          <w:rFonts w:ascii="Arial Narrow" w:hAnsi="Arial Narrow"/>
          <w:b/>
          <w:bCs/>
          <w:sz w:val="22"/>
          <w:szCs w:val="22"/>
          <w:lang w:eastAsia="ru-RU"/>
        </w:rPr>
        <w:t xml:space="preserve">ANUNŢ DE PARTICIPARE </w:t>
      </w:r>
    </w:p>
    <w:p w14:paraId="3C3F51E8" w14:textId="77777777" w:rsidR="00724A20" w:rsidRPr="00724A20" w:rsidRDefault="00724A20" w:rsidP="00724A20">
      <w:pPr>
        <w:ind w:right="57"/>
        <w:jc w:val="center"/>
        <w:rPr>
          <w:rFonts w:ascii="Arial Narrow" w:hAnsi="Arial Narrow"/>
          <w:b/>
          <w:bCs/>
          <w:sz w:val="22"/>
          <w:szCs w:val="22"/>
          <w:lang w:eastAsia="ru-RU"/>
        </w:rPr>
      </w:pPr>
      <w:r w:rsidRPr="00724A20">
        <w:rPr>
          <w:rFonts w:ascii="Arial Narrow" w:hAnsi="Arial Narrow"/>
          <w:b/>
          <w:bCs/>
          <w:sz w:val="22"/>
          <w:szCs w:val="22"/>
          <w:lang w:eastAsia="ru-RU"/>
        </w:rPr>
        <w:t>PENTRU ACHIZIȚIA DE VALOARE MICĂ</w:t>
      </w:r>
    </w:p>
    <w:p w14:paraId="6436020D" w14:textId="77777777" w:rsidR="00724A20" w:rsidRPr="00724A20" w:rsidRDefault="00724A20" w:rsidP="00724A20">
      <w:pPr>
        <w:ind w:right="57"/>
        <w:jc w:val="center"/>
        <w:rPr>
          <w:rFonts w:ascii="Arial Narrow" w:hAnsi="Arial Narrow"/>
          <w:sz w:val="22"/>
          <w:szCs w:val="22"/>
          <w:lang w:eastAsia="ru-RU"/>
        </w:rPr>
      </w:pPr>
    </w:p>
    <w:p w14:paraId="06F9A596" w14:textId="77777777" w:rsidR="00724A20" w:rsidRPr="00724A20" w:rsidRDefault="00724A20" w:rsidP="00724A20">
      <w:pPr>
        <w:jc w:val="center"/>
        <w:rPr>
          <w:rFonts w:ascii="Arial Narrow" w:hAnsi="Arial Narrow"/>
          <w:sz w:val="22"/>
          <w:szCs w:val="22"/>
          <w:shd w:val="clear" w:color="auto" w:fill="FFFFFF"/>
          <w:lang w:val="en-US"/>
        </w:rPr>
      </w:pPr>
      <w:r w:rsidRPr="00724A20">
        <w:rPr>
          <w:rFonts w:ascii="Arial Narrow" w:hAnsi="Arial Narrow"/>
          <w:noProof w:val="0"/>
          <w:sz w:val="22"/>
          <w:szCs w:val="22"/>
          <w:lang w:val="it-IT" w:eastAsia="ru-RU"/>
        </w:rPr>
        <w:t>privind achiziționarea</w:t>
      </w:r>
      <w:r w:rsidRPr="00724A20">
        <w:rPr>
          <w:rFonts w:ascii="Arial Narrow" w:hAnsi="Arial Narrow"/>
          <w:b/>
          <w:noProof w:val="0"/>
          <w:sz w:val="22"/>
          <w:szCs w:val="22"/>
          <w:lang w:val="it-IT" w:eastAsia="ru-RU"/>
        </w:rPr>
        <w:t xml:space="preserve"> </w:t>
      </w:r>
      <w:r w:rsidRPr="00724A20">
        <w:rPr>
          <w:rFonts w:ascii="Arial Narrow" w:hAnsi="Arial Narrow"/>
          <w:b/>
          <w:sz w:val="22"/>
          <w:szCs w:val="22"/>
          <w:shd w:val="clear" w:color="auto" w:fill="FFFFFF"/>
          <w:lang w:val="en-US"/>
        </w:rPr>
        <w:t>« Lucrări de extindere a rețelelor de gaze medicale din cadrul IMSP IMU.</w:t>
      </w:r>
    </w:p>
    <w:p w14:paraId="32521E72" w14:textId="2261F8F0" w:rsidR="00724A20" w:rsidRPr="00724A20" w:rsidRDefault="00724A20" w:rsidP="00724A20">
      <w:pPr>
        <w:rPr>
          <w:rFonts w:ascii="Arial Narrow" w:hAnsi="Arial Narrow"/>
          <w:sz w:val="22"/>
          <w:szCs w:val="22"/>
          <w:shd w:val="clear" w:color="auto" w:fill="FFFFFF"/>
        </w:rPr>
      </w:pPr>
      <w:r w:rsidRPr="00724A20">
        <w:rPr>
          <w:rFonts w:ascii="Arial Narrow" w:hAnsi="Arial Narrow"/>
          <w:noProof w:val="0"/>
          <w:sz w:val="22"/>
          <w:szCs w:val="22"/>
          <w:lang w:val="it-IT" w:eastAsia="ru-RU"/>
        </w:rPr>
        <w:t xml:space="preserve">prin procedura de </w:t>
      </w:r>
      <w:r w:rsidRPr="00724A20">
        <w:rPr>
          <w:rFonts w:ascii="Arial Narrow" w:hAnsi="Arial Narrow"/>
          <w:b/>
          <w:noProof w:val="0"/>
          <w:sz w:val="22"/>
          <w:szCs w:val="22"/>
          <w:shd w:val="clear" w:color="auto" w:fill="FFFFFF"/>
          <w:lang w:val="it-IT" w:eastAsia="ru-RU"/>
        </w:rPr>
        <w:t xml:space="preserve">Achiziție </w:t>
      </w:r>
      <w:r w:rsidRPr="00724A20">
        <w:rPr>
          <w:rFonts w:ascii="Arial Narrow" w:hAnsi="Arial Narrow"/>
          <w:b/>
          <w:sz w:val="22"/>
          <w:szCs w:val="22"/>
          <w:shd w:val="clear" w:color="auto" w:fill="FFFFFF"/>
          <w:lang w:val="en-US"/>
        </w:rPr>
        <w:t xml:space="preserve"> cu costuri mici</w:t>
      </w:r>
      <w:r w:rsidR="00DD30A6">
        <w:rPr>
          <w:rFonts w:ascii="Arial Narrow" w:hAnsi="Arial Narrow"/>
          <w:b/>
          <w:sz w:val="22"/>
          <w:szCs w:val="22"/>
          <w:shd w:val="clear" w:color="auto" w:fill="FFFFFF"/>
          <w:lang w:val="en-US"/>
        </w:rPr>
        <w:t xml:space="preserve"> nr.</w:t>
      </w:r>
      <w:hyperlink r:id="rId13" w:tgtFrame="_blank" w:history="1">
        <w:r w:rsidR="00DD30A6" w:rsidRPr="00DD30A6">
          <w:rPr>
            <w:b/>
            <w:noProof w:val="0"/>
            <w:color w:val="2771C5"/>
            <w:sz w:val="23"/>
            <w:szCs w:val="23"/>
            <w:u w:val="single"/>
            <w:bdr w:val="none" w:sz="0" w:space="0" w:color="auto" w:frame="1"/>
            <w:lang w:val="en-US" w:eastAsia="ru-RU"/>
          </w:rPr>
          <w:t>ocds-b3wdp1-MD-1774269979931</w:t>
        </w:r>
      </w:hyperlink>
      <w:r w:rsidR="00DD30A6" w:rsidRPr="00DD30A6">
        <w:rPr>
          <w:b/>
          <w:noProof w:val="0"/>
          <w:color w:val="333333"/>
          <w:sz w:val="23"/>
          <w:szCs w:val="23"/>
          <w:u w:val="single"/>
          <w:lang w:eastAsia="ru-RU"/>
        </w:rPr>
        <w:t xml:space="preserve">/ </w:t>
      </w:r>
      <w:r w:rsidR="00DD30A6" w:rsidRPr="00DD30A6">
        <w:rPr>
          <w:b/>
          <w:color w:val="333333"/>
          <w:sz w:val="2"/>
          <w:szCs w:val="2"/>
          <w:u w:val="single"/>
          <w:shd w:val="clear" w:color="auto" w:fill="FFFFFF"/>
        </w:rPr>
        <w:t xml:space="preserve">  </w:t>
      </w:r>
      <w:r w:rsidR="00DD30A6" w:rsidRPr="00DD30A6">
        <w:rPr>
          <w:b/>
          <w:color w:val="333333"/>
          <w:sz w:val="23"/>
          <w:szCs w:val="23"/>
          <w:u w:val="single"/>
        </w:rPr>
        <w:t>21585507</w:t>
      </w:r>
      <w:r w:rsidR="00DD30A6" w:rsidRPr="00DD30A6">
        <w:rPr>
          <w:rFonts w:ascii="Helvetica" w:hAnsi="Helvetica" w:cs="Helvetica"/>
          <w:color w:val="333333"/>
          <w:sz w:val="23"/>
          <w:szCs w:val="23"/>
        </w:rPr>
        <w:t xml:space="preserve"> </w:t>
      </w:r>
      <w:r w:rsidR="00DD30A6" w:rsidRPr="00DD30A6">
        <w:rPr>
          <w:rFonts w:ascii="Helvetica" w:hAnsi="Helvetica" w:cs="Helvetica"/>
          <w:color w:val="333333"/>
          <w:sz w:val="2"/>
          <w:szCs w:val="2"/>
          <w:u w:val="single"/>
          <w:shd w:val="clear" w:color="auto" w:fill="FFFFFF"/>
        </w:rPr>
        <w:t xml:space="preserve">   </w:t>
      </w:r>
      <w:r w:rsidRPr="00724A20">
        <w:rPr>
          <w:rFonts w:ascii="Arial Narrow" w:hAnsi="Arial Narrow"/>
          <w:b/>
          <w:sz w:val="22"/>
          <w:szCs w:val="22"/>
          <w:shd w:val="clear" w:color="auto" w:fill="D9D9D9"/>
          <w:lang w:val="en-US"/>
        </w:rPr>
        <w:t xml:space="preserve">                    </w:t>
      </w:r>
      <w:r w:rsidRPr="00724A20">
        <w:rPr>
          <w:rFonts w:ascii="Arial Narrow" w:hAnsi="Arial Narrow"/>
          <w:b/>
          <w:sz w:val="22"/>
          <w:szCs w:val="22"/>
          <w:shd w:val="clear" w:color="auto" w:fill="FFFFFF"/>
          <w:lang w:val="en-US"/>
        </w:rPr>
        <w:t>co</w:t>
      </w:r>
      <w:r w:rsidRPr="00724A20">
        <w:rPr>
          <w:rFonts w:ascii="Arial Narrow" w:hAnsi="Arial Narrow"/>
          <w:b/>
          <w:sz w:val="22"/>
          <w:szCs w:val="22"/>
          <w:shd w:val="clear" w:color="auto" w:fill="FFFFFF"/>
        </w:rPr>
        <w:t>nform</w:t>
      </w:r>
      <w:r w:rsidRPr="00724A20">
        <w:rPr>
          <w:rFonts w:ascii="Arial Narrow" w:hAnsi="Arial Narrow"/>
          <w:sz w:val="22"/>
          <w:szCs w:val="22"/>
          <w:shd w:val="clear" w:color="auto" w:fill="FFFFFF"/>
        </w:rPr>
        <w:t xml:space="preserve"> nr. SIA RSAP M-Tender </w:t>
      </w:r>
    </w:p>
    <w:p w14:paraId="1366C2AD" w14:textId="77777777" w:rsidR="00724A20" w:rsidRPr="00724A20" w:rsidRDefault="00724A20" w:rsidP="00724A20">
      <w:pPr>
        <w:rPr>
          <w:rFonts w:ascii="Arial Narrow" w:hAnsi="Arial Narrow"/>
          <w:b/>
          <w:noProof w:val="0"/>
          <w:sz w:val="22"/>
          <w:szCs w:val="22"/>
          <w:lang w:val="en-US" w:eastAsia="ru-RU"/>
        </w:rPr>
      </w:pPr>
      <w:r w:rsidRPr="00724A20">
        <w:rPr>
          <w:rFonts w:ascii="Arial Narrow" w:hAnsi="Arial Narrow"/>
          <w:b/>
          <w:noProof w:val="0"/>
          <w:sz w:val="22"/>
          <w:szCs w:val="22"/>
          <w:lang w:val="en-US" w:eastAsia="ru-RU"/>
        </w:rPr>
        <w:t>Denumirea</w:t>
      </w:r>
      <w:r w:rsidRPr="00724A20">
        <w:rPr>
          <w:rFonts w:ascii="Arial Narrow" w:hAnsi="Arial Narrow"/>
          <w:b/>
          <w:noProof w:val="0"/>
          <w:sz w:val="22"/>
          <w:szCs w:val="22"/>
          <w:lang w:val="ro-MD" w:eastAsia="ru-RU"/>
        </w:rPr>
        <w:t xml:space="preserve"> </w:t>
      </w:r>
      <w:r w:rsidRPr="00724A20">
        <w:rPr>
          <w:rFonts w:ascii="Arial Narrow" w:hAnsi="Arial Narrow"/>
          <w:b/>
          <w:noProof w:val="0"/>
          <w:sz w:val="22"/>
          <w:szCs w:val="22"/>
          <w:lang w:val="en-US" w:eastAsia="ru-RU"/>
        </w:rPr>
        <w:t>autorității</w:t>
      </w:r>
      <w:r w:rsidRPr="00724A20">
        <w:rPr>
          <w:rFonts w:ascii="Arial Narrow" w:hAnsi="Arial Narrow"/>
          <w:b/>
          <w:noProof w:val="0"/>
          <w:sz w:val="22"/>
          <w:szCs w:val="22"/>
          <w:lang w:val="ro-MD" w:eastAsia="ru-RU"/>
        </w:rPr>
        <w:t xml:space="preserve"> </w:t>
      </w:r>
      <w:r w:rsidRPr="00724A20">
        <w:rPr>
          <w:rFonts w:ascii="Arial Narrow" w:hAnsi="Arial Narrow"/>
          <w:b/>
          <w:noProof w:val="0"/>
          <w:sz w:val="22"/>
          <w:szCs w:val="22"/>
          <w:lang w:val="en-US" w:eastAsia="ru-RU"/>
        </w:rPr>
        <w:t xml:space="preserve">contractante: </w:t>
      </w:r>
      <w:r w:rsidRPr="00724A20">
        <w:rPr>
          <w:rFonts w:ascii="Arial Narrow" w:hAnsi="Arial Narrow"/>
          <w:b/>
          <w:sz w:val="22"/>
          <w:szCs w:val="22"/>
          <w:highlight w:val="lightGray"/>
          <w:shd w:val="clear" w:color="auto" w:fill="FFFF00"/>
        </w:rPr>
        <w:t>IMSP Institutul de Medicină Urgentă</w:t>
      </w:r>
    </w:p>
    <w:p w14:paraId="6847105B" w14:textId="77777777" w:rsidR="00724A20" w:rsidRPr="00724A20" w:rsidRDefault="00724A20" w:rsidP="00724A20">
      <w:pPr>
        <w:numPr>
          <w:ilvl w:val="0"/>
          <w:numId w:val="23"/>
        </w:numPr>
        <w:shd w:val="clear" w:color="auto" w:fill="FFFFFF"/>
        <w:tabs>
          <w:tab w:val="left" w:pos="284"/>
          <w:tab w:val="right" w:pos="9531"/>
        </w:tabs>
        <w:ind w:left="284" w:hanging="284"/>
        <w:rPr>
          <w:rFonts w:ascii="Arial Narrow" w:hAnsi="Arial Narrow"/>
          <w:b/>
          <w:noProof w:val="0"/>
          <w:sz w:val="22"/>
          <w:szCs w:val="22"/>
          <w:lang w:val="en-US" w:eastAsia="ru-RU"/>
        </w:rPr>
      </w:pPr>
      <w:r w:rsidRPr="00724A20">
        <w:rPr>
          <w:rFonts w:ascii="Arial Narrow" w:hAnsi="Arial Narrow"/>
          <w:b/>
          <w:noProof w:val="0"/>
          <w:sz w:val="22"/>
          <w:szCs w:val="22"/>
          <w:lang w:val="en-US" w:eastAsia="ru-RU"/>
        </w:rPr>
        <w:t>IDNO</w:t>
      </w:r>
      <w:r w:rsidRPr="00724A20">
        <w:rPr>
          <w:rFonts w:ascii="Arial Narrow" w:hAnsi="Arial Narrow"/>
          <w:b/>
          <w:noProof w:val="0"/>
          <w:sz w:val="22"/>
          <w:szCs w:val="22"/>
          <w:highlight w:val="lightGray"/>
          <w:lang w:val="en-US" w:eastAsia="ru-RU"/>
        </w:rPr>
        <w:t>:</w:t>
      </w:r>
      <w:r w:rsidRPr="00724A20">
        <w:rPr>
          <w:rFonts w:ascii="Arial Narrow" w:hAnsi="Arial Narrow"/>
          <w:b/>
          <w:sz w:val="22"/>
          <w:szCs w:val="22"/>
          <w:highlight w:val="lightGray"/>
          <w:shd w:val="clear" w:color="auto" w:fill="FFFF00"/>
        </w:rPr>
        <w:t xml:space="preserve"> 1003600152606</w:t>
      </w:r>
    </w:p>
    <w:p w14:paraId="094B6507" w14:textId="77777777" w:rsidR="00724A20" w:rsidRPr="00724A20" w:rsidRDefault="00724A20" w:rsidP="00724A20">
      <w:pPr>
        <w:numPr>
          <w:ilvl w:val="0"/>
          <w:numId w:val="23"/>
        </w:numPr>
        <w:tabs>
          <w:tab w:val="left" w:pos="284"/>
          <w:tab w:val="right" w:pos="9531"/>
        </w:tabs>
        <w:ind w:left="284" w:hanging="284"/>
        <w:rPr>
          <w:rFonts w:ascii="Arial Narrow" w:hAnsi="Arial Narrow"/>
          <w:b/>
          <w:noProof w:val="0"/>
          <w:sz w:val="22"/>
          <w:szCs w:val="22"/>
          <w:highlight w:val="darkGray"/>
          <w:lang w:val="en-US" w:eastAsia="ru-RU"/>
        </w:rPr>
      </w:pPr>
      <w:r w:rsidRPr="00724A20">
        <w:rPr>
          <w:rFonts w:ascii="Arial Narrow" w:hAnsi="Arial Narrow"/>
          <w:noProof w:val="0"/>
          <w:sz w:val="22"/>
          <w:szCs w:val="22"/>
          <w:lang w:val="en-US" w:eastAsia="ru-RU"/>
        </w:rPr>
        <w:t>Adresa</w:t>
      </w:r>
      <w:r w:rsidRPr="00724A20">
        <w:rPr>
          <w:rFonts w:ascii="Arial Narrow" w:hAnsi="Arial Narrow"/>
          <w:noProof w:val="0"/>
          <w:sz w:val="22"/>
          <w:szCs w:val="22"/>
          <w:highlight w:val="lightGray"/>
          <w:lang w:val="en-US" w:eastAsia="ru-RU"/>
        </w:rPr>
        <w:t>:</w:t>
      </w:r>
      <w:r w:rsidRPr="00724A20">
        <w:rPr>
          <w:rFonts w:ascii="Arial Narrow" w:hAnsi="Arial Narrow"/>
          <w:b/>
          <w:sz w:val="22"/>
          <w:szCs w:val="22"/>
          <w:highlight w:val="lightGray"/>
          <w:shd w:val="clear" w:color="auto" w:fill="FFFF00"/>
        </w:rPr>
        <w:t xml:space="preserve"> mun. Chișinău, str. Toma Ciorbă 1</w:t>
      </w:r>
    </w:p>
    <w:p w14:paraId="2C6F7B96" w14:textId="77777777" w:rsidR="00724A20" w:rsidRPr="00724A20" w:rsidRDefault="00724A20" w:rsidP="00724A20">
      <w:pPr>
        <w:numPr>
          <w:ilvl w:val="0"/>
          <w:numId w:val="23"/>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r w:rsidRPr="00724A20">
        <w:rPr>
          <w:rFonts w:ascii="Arial Narrow" w:hAnsi="Arial Narrow"/>
          <w:noProof w:val="0"/>
          <w:sz w:val="22"/>
          <w:szCs w:val="22"/>
          <w:lang w:val="en-US" w:eastAsia="ru-RU"/>
        </w:rPr>
        <w:t>Numărul</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de</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telefon/fax:</w:t>
      </w:r>
      <w:r w:rsidRPr="00724A20">
        <w:rPr>
          <w:rFonts w:ascii="Arial Narrow" w:hAnsi="Arial Narrow"/>
          <w:b/>
          <w:noProof w:val="0"/>
          <w:sz w:val="22"/>
          <w:szCs w:val="22"/>
          <w:lang w:val="en-US" w:eastAsia="ru-RU"/>
        </w:rPr>
        <w:t xml:space="preserve"> </w:t>
      </w:r>
      <w:r w:rsidRPr="00724A20">
        <w:rPr>
          <w:rFonts w:ascii="Arial Narrow" w:hAnsi="Arial Narrow"/>
          <w:b/>
          <w:sz w:val="22"/>
          <w:szCs w:val="22"/>
          <w:lang w:val="en-US"/>
        </w:rPr>
        <w:t>(</w:t>
      </w:r>
      <w:r w:rsidRPr="00724A20">
        <w:rPr>
          <w:rFonts w:ascii="Arial Narrow" w:hAnsi="Arial Narrow"/>
          <w:b/>
          <w:sz w:val="22"/>
          <w:szCs w:val="22"/>
          <w:highlight w:val="lightGray"/>
          <w:shd w:val="clear" w:color="auto" w:fill="FFFF00"/>
          <w:lang w:val="en-US"/>
        </w:rPr>
        <w:t>022) 250-809,  Cristina Colbasiuc- Serviciu achiziții publice.</w:t>
      </w:r>
    </w:p>
    <w:p w14:paraId="4BE4EC41" w14:textId="77777777" w:rsidR="00724A20" w:rsidRPr="00724A20" w:rsidRDefault="00724A20" w:rsidP="00724A20">
      <w:pPr>
        <w:numPr>
          <w:ilvl w:val="0"/>
          <w:numId w:val="23"/>
        </w:numPr>
        <w:shd w:val="clear" w:color="auto" w:fill="FFFFFF"/>
        <w:tabs>
          <w:tab w:val="left" w:pos="284"/>
          <w:tab w:val="right" w:pos="9531"/>
        </w:tabs>
        <w:ind w:left="644" w:hanging="644"/>
        <w:rPr>
          <w:rFonts w:ascii="Arial Narrow" w:hAnsi="Arial Narrow"/>
          <w:b/>
          <w:noProof w:val="0"/>
          <w:sz w:val="22"/>
          <w:szCs w:val="22"/>
          <w:highlight w:val="lightGray"/>
          <w:lang w:val="en-US" w:eastAsia="ru-RU"/>
        </w:rPr>
      </w:pPr>
      <w:r w:rsidRPr="00724A20">
        <w:rPr>
          <w:rFonts w:ascii="Arial Narrow" w:hAnsi="Arial Narrow"/>
          <w:noProof w:val="0"/>
          <w:sz w:val="22"/>
          <w:szCs w:val="22"/>
          <w:lang w:val="en-US" w:eastAsia="ru-RU"/>
        </w:rPr>
        <w:t xml:space="preserve">Adresa de e-mail și pagina web oficială ale </w:t>
      </w:r>
      <w:r w:rsidRPr="00724A20">
        <w:rPr>
          <w:rFonts w:ascii="Arial Narrow" w:hAnsi="Arial Narrow"/>
          <w:noProof w:val="0"/>
          <w:sz w:val="22"/>
          <w:szCs w:val="22"/>
          <w:lang w:val="it-IT" w:eastAsia="ru-RU"/>
        </w:rPr>
        <w:t>autorității contractante</w:t>
      </w:r>
      <w:r w:rsidRPr="00724A20">
        <w:rPr>
          <w:rFonts w:ascii="Arial Narrow" w:hAnsi="Arial Narrow"/>
          <w:b/>
          <w:noProof w:val="0"/>
          <w:sz w:val="22"/>
          <w:szCs w:val="22"/>
          <w:lang w:val="it-IT" w:eastAsia="ru-RU"/>
        </w:rPr>
        <w:t xml:space="preserve">: </w:t>
      </w:r>
      <w:r w:rsidRPr="00724A20">
        <w:rPr>
          <w:rFonts w:ascii="Arial Narrow" w:hAnsi="Arial Narrow"/>
          <w:b/>
          <w:noProof w:val="0"/>
          <w:sz w:val="22"/>
          <w:szCs w:val="22"/>
          <w:highlight w:val="lightGray"/>
          <w:lang w:val="it-IT" w:eastAsia="ru-RU"/>
        </w:rPr>
        <w:t>achizitii@urgenta.md</w:t>
      </w:r>
      <w:r w:rsidRPr="00724A20">
        <w:rPr>
          <w:rFonts w:ascii="Arial Narrow" w:hAnsi="Arial Narrow"/>
          <w:b/>
          <w:noProof w:val="0"/>
          <w:sz w:val="22"/>
          <w:szCs w:val="22"/>
          <w:highlight w:val="lightGray"/>
          <w:lang w:val="en-US" w:eastAsia="ru-RU"/>
        </w:rPr>
        <w:t xml:space="preserve">   http://www.urgenta.md,</w:t>
      </w:r>
    </w:p>
    <w:p w14:paraId="28484D63" w14:textId="77777777" w:rsidR="00724A20" w:rsidRPr="00724A20" w:rsidRDefault="00724A20" w:rsidP="00724A20">
      <w:pPr>
        <w:numPr>
          <w:ilvl w:val="0"/>
          <w:numId w:val="23"/>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724A20">
        <w:rPr>
          <w:rFonts w:ascii="Arial Narrow" w:hAnsi="Arial Narrow"/>
          <w:noProof w:val="0"/>
          <w:sz w:val="22"/>
          <w:szCs w:val="22"/>
          <w:lang w:val="it-IT" w:eastAsia="ru-RU"/>
        </w:rPr>
        <w:t>Adresa de e-mail sau pagina web oficială de la care se va putea obține accesul la documentația de atribuire:</w:t>
      </w:r>
      <w:r w:rsidRPr="00724A20">
        <w:rPr>
          <w:rFonts w:ascii="Arial Narrow" w:hAnsi="Arial Narrow"/>
          <w:b/>
          <w:noProof w:val="0"/>
          <w:sz w:val="22"/>
          <w:szCs w:val="22"/>
          <w:lang w:val="it-IT" w:eastAsia="ru-RU"/>
        </w:rPr>
        <w:t xml:space="preserve"> </w:t>
      </w:r>
      <w:r w:rsidRPr="00724A20">
        <w:rPr>
          <w:rFonts w:ascii="Arial Narrow" w:hAnsi="Arial Narrow"/>
          <w:b/>
          <w:i/>
          <w:noProof w:val="0"/>
          <w:sz w:val="22"/>
          <w:szCs w:val="22"/>
          <w:lang w:val="it-IT" w:eastAsia="ru-RU"/>
        </w:rPr>
        <w:t>documentația de atribuire este anexată în cadrul procedurii în SIA RSAP.</w:t>
      </w:r>
    </w:p>
    <w:p w14:paraId="78CD8549" w14:textId="77777777" w:rsidR="00724A20" w:rsidRPr="00724A20" w:rsidRDefault="00724A20" w:rsidP="00724A20">
      <w:pPr>
        <w:numPr>
          <w:ilvl w:val="0"/>
          <w:numId w:val="23"/>
        </w:numPr>
        <w:shd w:val="clear" w:color="auto" w:fill="FFFFFF"/>
        <w:tabs>
          <w:tab w:val="left" w:pos="284"/>
          <w:tab w:val="right" w:pos="9531"/>
        </w:tabs>
        <w:ind w:left="288" w:hanging="288"/>
        <w:rPr>
          <w:rFonts w:ascii="Arial Narrow" w:hAnsi="Arial Narrow"/>
          <w:b/>
          <w:noProof w:val="0"/>
          <w:sz w:val="22"/>
          <w:szCs w:val="22"/>
          <w:highlight w:val="lightGray"/>
          <w:lang w:val="it-IT" w:eastAsia="ru-RU"/>
        </w:rPr>
      </w:pPr>
      <w:r w:rsidRPr="00724A20">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24A20">
        <w:rPr>
          <w:rFonts w:ascii="Arial Narrow" w:hAnsi="Arial Narrow"/>
          <w:b/>
          <w:noProof w:val="0"/>
          <w:sz w:val="22"/>
          <w:szCs w:val="22"/>
          <w:lang w:val="it-IT" w:eastAsia="ru-RU"/>
        </w:rPr>
        <w:t xml:space="preserve"> </w:t>
      </w:r>
      <w:r w:rsidRPr="00724A20">
        <w:rPr>
          <w:rFonts w:ascii="Arial Narrow" w:hAnsi="Arial Narrow"/>
          <w:b/>
          <w:sz w:val="22"/>
          <w:szCs w:val="22"/>
          <w:highlight w:val="lightGray"/>
          <w:lang w:val="en-US"/>
        </w:rPr>
        <w:t>Nu e cazul.</w:t>
      </w:r>
    </w:p>
    <w:p w14:paraId="7F7F35CE" w14:textId="77777777" w:rsidR="00724A20" w:rsidRPr="00724A20" w:rsidRDefault="00724A20" w:rsidP="00724A20">
      <w:pPr>
        <w:numPr>
          <w:ilvl w:val="0"/>
          <w:numId w:val="23"/>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724A20">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773" w:type="dxa"/>
        <w:tblInd w:w="-572" w:type="dxa"/>
        <w:tblLayout w:type="fixed"/>
        <w:tblLook w:val="04A0" w:firstRow="1" w:lastRow="0" w:firstColumn="1" w:lastColumn="0" w:noHBand="0" w:noVBand="1"/>
      </w:tblPr>
      <w:tblGrid>
        <w:gridCol w:w="709"/>
        <w:gridCol w:w="1276"/>
        <w:gridCol w:w="2268"/>
        <w:gridCol w:w="709"/>
        <w:gridCol w:w="850"/>
        <w:gridCol w:w="3402"/>
        <w:gridCol w:w="1559"/>
      </w:tblGrid>
      <w:tr w:rsidR="00724A20" w:rsidRPr="00724A20" w14:paraId="163A3813" w14:textId="77777777" w:rsidTr="00E34D42">
        <w:trPr>
          <w:trHeight w:val="567"/>
        </w:trPr>
        <w:tc>
          <w:tcPr>
            <w:tcW w:w="709" w:type="dxa"/>
            <w:tcBorders>
              <w:top w:val="single" w:sz="4" w:space="0" w:color="auto"/>
              <w:left w:val="single" w:sz="4" w:space="0" w:color="auto"/>
              <w:bottom w:val="single" w:sz="4" w:space="0" w:color="auto"/>
              <w:right w:val="single" w:sz="4" w:space="0" w:color="auto"/>
            </w:tcBorders>
          </w:tcPr>
          <w:p w14:paraId="4E401C71" w14:textId="77777777" w:rsidR="00724A20" w:rsidRPr="00724A20" w:rsidRDefault="00724A20" w:rsidP="00724A20">
            <w:pPr>
              <w:shd w:val="clear" w:color="auto" w:fill="FFFFFF"/>
              <w:spacing w:before="120"/>
              <w:rPr>
                <w:rFonts w:ascii="Arial Narrow" w:hAnsi="Arial Narrow"/>
                <w:b/>
                <w:noProof w:val="0"/>
                <w:lang w:eastAsia="ru-RU"/>
              </w:rPr>
            </w:pPr>
            <w:r w:rsidRPr="00724A20">
              <w:rPr>
                <w:rFonts w:ascii="Arial Narrow" w:hAnsi="Arial Narrow"/>
                <w:b/>
                <w:noProof w:val="0"/>
                <w:sz w:val="22"/>
                <w:szCs w:val="22"/>
                <w:lang w:eastAsia="ru-RU"/>
              </w:rPr>
              <w:t>Nr/od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FF797" w14:textId="77777777" w:rsidR="00724A20" w:rsidRPr="00724A20" w:rsidRDefault="00724A20" w:rsidP="00724A20">
            <w:pPr>
              <w:shd w:val="clear" w:color="auto" w:fill="FFFFFF"/>
              <w:spacing w:before="120"/>
              <w:rPr>
                <w:rFonts w:ascii="Arial Narrow" w:hAnsi="Arial Narrow"/>
                <w:b/>
                <w:noProof w:val="0"/>
                <w:lang w:val="ru-RU" w:eastAsia="ru-RU"/>
              </w:rPr>
            </w:pPr>
            <w:r w:rsidRPr="00724A20">
              <w:rPr>
                <w:rFonts w:ascii="Arial Narrow" w:hAnsi="Arial Narrow"/>
                <w:b/>
                <w:noProof w:val="0"/>
                <w:sz w:val="22"/>
                <w:szCs w:val="22"/>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1A1BD9" w14:textId="77777777" w:rsidR="00724A20" w:rsidRPr="00724A20" w:rsidRDefault="00724A20" w:rsidP="00724A20">
            <w:pPr>
              <w:shd w:val="clear" w:color="auto" w:fill="FFFFFF"/>
              <w:spacing w:before="120"/>
              <w:rPr>
                <w:rFonts w:ascii="Arial Narrow" w:hAnsi="Arial Narrow"/>
                <w:b/>
                <w:noProof w:val="0"/>
                <w:lang w:val="it-IT" w:eastAsia="ru-RU"/>
              </w:rPr>
            </w:pPr>
            <w:r w:rsidRPr="00724A20">
              <w:rPr>
                <w:rFonts w:ascii="Arial Narrow" w:hAnsi="Arial Narrow"/>
                <w:b/>
                <w:noProof w:val="0"/>
                <w:sz w:val="22"/>
                <w:szCs w:val="22"/>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AB0BF5" w14:textId="77777777" w:rsidR="00724A20" w:rsidRPr="00724A20" w:rsidRDefault="00724A20" w:rsidP="00724A20">
            <w:pPr>
              <w:shd w:val="clear" w:color="auto" w:fill="FFFFFF"/>
              <w:spacing w:before="120"/>
              <w:rPr>
                <w:rFonts w:ascii="Arial Narrow" w:hAnsi="Arial Narrow"/>
                <w:b/>
                <w:noProof w:val="0"/>
                <w:lang w:eastAsia="ru-RU"/>
              </w:rPr>
            </w:pPr>
            <w:r w:rsidRPr="00724A20">
              <w:rPr>
                <w:rFonts w:ascii="Arial Narrow" w:hAnsi="Arial Narrow"/>
                <w:b/>
                <w:noProof w:val="0"/>
                <w:sz w:val="22"/>
                <w:szCs w:val="22"/>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F66B5B" w14:textId="77777777" w:rsidR="00724A20" w:rsidRPr="00724A20" w:rsidRDefault="00724A20" w:rsidP="00724A20">
            <w:pPr>
              <w:shd w:val="clear" w:color="auto" w:fill="FFFFFF"/>
              <w:spacing w:before="120"/>
              <w:rPr>
                <w:rFonts w:ascii="Arial Narrow" w:hAnsi="Arial Narrow"/>
                <w:b/>
                <w:noProof w:val="0"/>
                <w:lang w:val="ru-RU" w:eastAsia="ru-RU"/>
              </w:rPr>
            </w:pPr>
            <w:r w:rsidRPr="00724A20">
              <w:rPr>
                <w:rFonts w:ascii="Arial Narrow" w:hAnsi="Arial Narrow"/>
                <w:b/>
                <w:noProof w:val="0"/>
                <w:sz w:val="22"/>
                <w:szCs w:val="22"/>
                <w:lang w:val="ru-RU" w:eastAsia="ru-RU"/>
              </w:rPr>
              <w:t>Cantit</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A814220" w14:textId="77777777" w:rsidR="00724A20" w:rsidRPr="00724A20" w:rsidRDefault="00724A20" w:rsidP="00724A20">
            <w:pPr>
              <w:shd w:val="clear" w:color="auto" w:fill="FFFFFF"/>
              <w:spacing w:before="120"/>
              <w:rPr>
                <w:rFonts w:ascii="Arial Narrow" w:hAnsi="Arial Narrow"/>
                <w:b/>
                <w:noProof w:val="0"/>
                <w:lang w:val="it-IT" w:eastAsia="ru-RU"/>
              </w:rPr>
            </w:pPr>
            <w:r w:rsidRPr="00724A20">
              <w:rPr>
                <w:rFonts w:ascii="Arial Narrow" w:hAnsi="Arial Narrow"/>
                <w:b/>
                <w:noProof w:val="0"/>
                <w:sz w:val="22"/>
                <w:szCs w:val="22"/>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D284B7" w14:textId="77777777" w:rsidR="00724A20" w:rsidRPr="00724A20" w:rsidRDefault="00724A20" w:rsidP="00724A20">
            <w:pPr>
              <w:shd w:val="clear" w:color="auto" w:fill="FFFFFF"/>
              <w:spacing w:before="120"/>
              <w:rPr>
                <w:rFonts w:ascii="Arial Narrow" w:hAnsi="Arial Narrow"/>
                <w:b/>
                <w:noProof w:val="0"/>
                <w:lang w:val="it-IT" w:eastAsia="ru-RU"/>
              </w:rPr>
            </w:pPr>
            <w:r w:rsidRPr="00724A20">
              <w:rPr>
                <w:rFonts w:ascii="Arial Narrow" w:hAnsi="Arial Narrow"/>
                <w:b/>
                <w:noProof w:val="0"/>
                <w:sz w:val="22"/>
                <w:szCs w:val="22"/>
                <w:lang w:val="it-IT" w:eastAsia="ru-RU"/>
              </w:rPr>
              <w:t>Valoarea estimată</w:t>
            </w:r>
            <w:r w:rsidRPr="00724A20">
              <w:rPr>
                <w:rFonts w:ascii="Arial Narrow" w:hAnsi="Arial Narrow"/>
                <w:b/>
                <w:noProof w:val="0"/>
                <w:sz w:val="22"/>
                <w:szCs w:val="22"/>
                <w:lang w:val="it-IT" w:eastAsia="ru-RU"/>
              </w:rPr>
              <w:br/>
              <w:t>(se va indica pentru fiecare lot în parte)</w:t>
            </w:r>
          </w:p>
        </w:tc>
      </w:tr>
      <w:tr w:rsidR="00724A20" w:rsidRPr="00724A20" w14:paraId="179F4C7B" w14:textId="77777777" w:rsidTr="00E34D42">
        <w:trPr>
          <w:trHeight w:val="351"/>
        </w:trPr>
        <w:tc>
          <w:tcPr>
            <w:tcW w:w="709" w:type="dxa"/>
            <w:tcBorders>
              <w:top w:val="single" w:sz="4" w:space="0" w:color="auto"/>
              <w:left w:val="single" w:sz="4" w:space="0" w:color="auto"/>
              <w:bottom w:val="single" w:sz="4" w:space="0" w:color="auto"/>
              <w:right w:val="single" w:sz="4" w:space="0" w:color="auto"/>
            </w:tcBorders>
          </w:tcPr>
          <w:p w14:paraId="5285F157" w14:textId="77777777" w:rsidR="00724A20" w:rsidRPr="00724A20" w:rsidRDefault="00724A20" w:rsidP="00724A20">
            <w:pPr>
              <w:jc w:val="center"/>
              <w:rPr>
                <w:rFonts w:ascii="Arial Narrow" w:hAnsi="Arial Narrow"/>
                <w:b/>
                <w:noProof w:val="0"/>
                <w:lang w:eastAsia="ru-RU"/>
              </w:rPr>
            </w:pPr>
            <w:r w:rsidRPr="00724A20">
              <w:rPr>
                <w:rFonts w:ascii="Arial Narrow" w:hAnsi="Arial Narrow"/>
                <w:b/>
                <w:noProof w:val="0"/>
                <w:sz w:val="22"/>
                <w:szCs w:val="22"/>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7887889" w14:textId="77777777" w:rsidR="00724A20" w:rsidRPr="00724A20" w:rsidRDefault="00724A20" w:rsidP="00724A20">
            <w:pPr>
              <w:rPr>
                <w:rFonts w:ascii="Arial Narrow" w:hAnsi="Arial Narrow" w:cs="Arial"/>
                <w:noProof w:val="0"/>
                <w:color w:val="000000"/>
                <w:sz w:val="18"/>
                <w:szCs w:val="18"/>
                <w:lang w:val="ru-RU"/>
              </w:rPr>
            </w:pPr>
            <w:r w:rsidRPr="00724A20">
              <w:rPr>
                <w:sz w:val="18"/>
                <w:szCs w:val="18"/>
              </w:rPr>
              <w:t>45231224-0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85091E" w14:textId="77777777" w:rsidR="00724A20" w:rsidRPr="00724A20" w:rsidRDefault="00724A20" w:rsidP="00724A20">
            <w:pPr>
              <w:jc w:val="both"/>
              <w:rPr>
                <w:b/>
              </w:rPr>
            </w:pPr>
            <w:r w:rsidRPr="00724A20">
              <w:rPr>
                <w:b/>
              </w:rPr>
              <w:t>Lot.1. Lucrări de extindere a gazelor medicale (O2 &amp; AER) în secția Neurochirurgie</w:t>
            </w:r>
          </w:p>
        </w:tc>
        <w:tc>
          <w:tcPr>
            <w:tcW w:w="709" w:type="dxa"/>
            <w:tcBorders>
              <w:top w:val="nil"/>
              <w:left w:val="single" w:sz="4" w:space="0" w:color="auto"/>
              <w:bottom w:val="single" w:sz="4" w:space="0" w:color="auto"/>
              <w:right w:val="single" w:sz="4" w:space="0" w:color="auto"/>
            </w:tcBorders>
            <w:shd w:val="clear" w:color="auto" w:fill="auto"/>
          </w:tcPr>
          <w:p w14:paraId="0FBBACBA" w14:textId="77777777" w:rsidR="00724A20" w:rsidRPr="00724A20" w:rsidRDefault="00724A20" w:rsidP="00724A20">
            <w:pPr>
              <w:jc w:val="center"/>
              <w:rPr>
                <w:b/>
              </w:rPr>
            </w:pPr>
            <w:r w:rsidRPr="00724A20">
              <w:rPr>
                <w:b/>
              </w:rPr>
              <w:t>buc</w:t>
            </w:r>
          </w:p>
        </w:tc>
        <w:tc>
          <w:tcPr>
            <w:tcW w:w="850" w:type="dxa"/>
            <w:tcBorders>
              <w:top w:val="nil"/>
              <w:left w:val="single" w:sz="4" w:space="0" w:color="000000"/>
              <w:bottom w:val="single" w:sz="4" w:space="0" w:color="000000"/>
              <w:right w:val="single" w:sz="4" w:space="0" w:color="000000"/>
            </w:tcBorders>
            <w:shd w:val="clear" w:color="auto" w:fill="auto"/>
          </w:tcPr>
          <w:p w14:paraId="2DDE1378" w14:textId="77777777" w:rsidR="00724A20" w:rsidRPr="00724A20" w:rsidRDefault="00724A20" w:rsidP="00724A20">
            <w:pPr>
              <w:jc w:val="center"/>
              <w:rPr>
                <w:b/>
              </w:rPr>
            </w:pPr>
            <w:r w:rsidRPr="00724A20">
              <w:rPr>
                <w:b/>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B9DA967" w14:textId="77777777" w:rsidR="00724A20" w:rsidRPr="00724A20" w:rsidRDefault="00724A20" w:rsidP="00724A20">
            <w:pPr>
              <w:spacing w:after="160"/>
              <w:jc w:val="both"/>
              <w:rPr>
                <w:rFonts w:ascii="Arial Narrow" w:eastAsia="Calibri" w:hAnsi="Arial Narrow"/>
                <w:b/>
                <w:i/>
                <w:noProof w:val="0"/>
                <w:sz w:val="22"/>
                <w:szCs w:val="22"/>
                <w:lang w:val="en-US"/>
              </w:rPr>
            </w:pPr>
            <w:r w:rsidRPr="00724A20">
              <w:rPr>
                <w:rFonts w:ascii="Arial Narrow" w:eastAsia="Calibri" w:hAnsi="Arial Narrow"/>
                <w:b/>
                <w:i/>
                <w:noProof w:val="0"/>
                <w:sz w:val="22"/>
                <w:szCs w:val="22"/>
                <w:lang w:val="en-US"/>
              </w:rPr>
              <w:t>Trasare și montare rețea gaze medicale (O2 &amp; AER), inclusiv panouri pentru gaze echipate cu puncte terminale de gaze medicale și prize 220V:</w:t>
            </w:r>
          </w:p>
          <w:p w14:paraId="2A78A0D9"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1. Montarea conductelor din cupru:</w:t>
            </w:r>
          </w:p>
          <w:p w14:paraId="70BF62CC"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*Teava din cupru, montata prin sudura, avind diametrul exterior d=10x1,0 mm - 140m;</w:t>
            </w:r>
          </w:p>
          <w:p w14:paraId="793E0E43"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(cot) cu 2 suduri din cupru, montata prin sudura cu teava de cupru,  d=10 mm - 18 buc.;</w:t>
            </w:r>
          </w:p>
          <w:p w14:paraId="5CB61EBE"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(teu) cu 3 suduri din cupru, montata prin sudura cu teava de cupru, teu d=10 mm - 6 buc.;</w:t>
            </w:r>
          </w:p>
          <w:p w14:paraId="51C64959"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(teu) cu 3 suduri din cupru, montata prin sudura cu teava de cupru, teu d=12 mm - 2 buc.;</w:t>
            </w:r>
          </w:p>
          <w:p w14:paraId="3EF8AB81"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*Piese de legatura (racord Hollender) din cupru, montata prin sudura cu teava de cupru, avind d=1/2"x12 mm - 4 buc.;</w:t>
            </w:r>
          </w:p>
          <w:p w14:paraId="64D85B56"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*Robinet de inchidere , pentru instalatii de gaze d = 1/2"  - 2 buc.;</w:t>
            </w:r>
          </w:p>
          <w:p w14:paraId="5B34EC86"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*Bratara pentru fixarea conductelor din cupru, montata prin dibluri pina la 1 inclusiv, tip OBO - 70 buc.;</w:t>
            </w:r>
          </w:p>
          <w:p w14:paraId="1862BB4E"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lastRenderedPageBreak/>
              <w:t>*Executarea strapungerilor pentru conducte  in pereti din beton simplu de 16-25 cm grosime - 8 buc.;</w:t>
            </w:r>
          </w:p>
          <w:p w14:paraId="1EB86506"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*Verificarea la presiune a  conductelor de gaze montate, inclusiv robinetele, conductele avind diametrul de pina la 1" - 140m.;</w:t>
            </w:r>
          </w:p>
          <w:p w14:paraId="230847CF"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2. Lucrari de montare:</w:t>
            </w:r>
          </w:p>
          <w:p w14:paraId="0FB7A59F"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*Panou pentru gaze medicale din aluminiu elodiat cu 2 canale, cu dim.1000x210x68 mm  tip TEHALIT - 3 buc.;</w:t>
            </w:r>
          </w:p>
          <w:p w14:paraId="13597AF0"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3. Utilaj:</w:t>
            </w:r>
          </w:p>
          <w:p w14:paraId="6ACE092D"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*Panou pentru gaze medicale din aluminiu elodiat cu 2 canale, cu dim.1000x210x68 mm  tip TEHALIT - 3 buc.;</w:t>
            </w:r>
          </w:p>
          <w:p w14:paraId="7D42E1D4"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*Priza interna gaze medicale (AER) "Forano" tip 903.211+905.101 - 6 buc.;</w:t>
            </w:r>
          </w:p>
          <w:p w14:paraId="09DE842B"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*Priza inxterna gaze medicale (O2) "Forano" tip 903.210+903.100 - 3 buc.;</w:t>
            </w:r>
          </w:p>
          <w:p w14:paraId="38812CBB"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*Priză internă 220V cu împămîntare - 12 buc.;</w:t>
            </w:r>
          </w:p>
          <w:p w14:paraId="4E9DC3DF"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*Priză de date internă RJ45 - 3 buc.;</w:t>
            </w:r>
          </w:p>
          <w:p w14:paraId="157015DC" w14:textId="77777777" w:rsidR="00724A20" w:rsidRPr="00724A20" w:rsidRDefault="00724A20" w:rsidP="00724A20">
            <w:pPr>
              <w:spacing w:after="160"/>
              <w:jc w:val="both"/>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Condiții:</w:t>
            </w:r>
          </w:p>
          <w:p w14:paraId="08035638" w14:textId="77777777" w:rsidR="00724A20" w:rsidRPr="00724A20" w:rsidRDefault="00724A20" w:rsidP="00724A20">
            <w:pPr>
              <w:spacing w:after="160"/>
              <w:jc w:val="both"/>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*Ofertantul va prezenta certificatul de atestare a sudorului care va executa lucrările de trasare și montare a țevilor;</w:t>
            </w:r>
          </w:p>
          <w:p w14:paraId="030F45CA" w14:textId="77777777" w:rsidR="00724A20" w:rsidRPr="00724A20" w:rsidRDefault="00724A20"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Termen de executare a lucrărilor - maxim 30 zile de la semnarea contractului;</w:t>
            </w:r>
          </w:p>
          <w:p w14:paraId="7BF506A2" w14:textId="77777777" w:rsidR="00724A20" w:rsidRPr="00724A20" w:rsidRDefault="00724A20"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*Experiență - ofertantul va prezenta cel puțin 2 contracte cu lucrări similare de extindere a gazelor medicale executate la timp;</w:t>
            </w:r>
          </w:p>
          <w:p w14:paraId="020C7429" w14:textId="77777777" w:rsidR="00724A20" w:rsidRPr="00724A20" w:rsidRDefault="00724A20" w:rsidP="00724A20">
            <w:pPr>
              <w:spacing w:after="160"/>
              <w:rPr>
                <w:color w:val="000000"/>
              </w:rPr>
            </w:pPr>
            <w:r w:rsidRPr="00724A20">
              <w:rPr>
                <w:rFonts w:ascii="Arial Narrow" w:eastAsia="Calibri" w:hAnsi="Arial Narrow"/>
                <w:noProof w:val="0"/>
                <w:sz w:val="22"/>
                <w:szCs w:val="22"/>
                <w:lang w:val="en-US"/>
              </w:rPr>
              <w:t>*Garanție a produselor montate și a lucrărilor executate - cel puțin 24 luni;</w:t>
            </w:r>
          </w:p>
        </w:tc>
        <w:tc>
          <w:tcPr>
            <w:tcW w:w="1559" w:type="dxa"/>
            <w:tcBorders>
              <w:top w:val="nil"/>
              <w:left w:val="single" w:sz="4" w:space="0" w:color="auto"/>
              <w:bottom w:val="single" w:sz="4" w:space="0" w:color="auto"/>
              <w:right w:val="single" w:sz="4" w:space="0" w:color="auto"/>
            </w:tcBorders>
            <w:shd w:val="clear" w:color="auto" w:fill="auto"/>
            <w:vAlign w:val="center"/>
          </w:tcPr>
          <w:p w14:paraId="32D10450" w14:textId="77777777" w:rsidR="00724A20" w:rsidRPr="00724A20" w:rsidRDefault="00724A20" w:rsidP="00724A20">
            <w:pPr>
              <w:jc w:val="right"/>
              <w:rPr>
                <w:b/>
                <w:bCs/>
              </w:rPr>
            </w:pPr>
            <w:r w:rsidRPr="00724A20">
              <w:rPr>
                <w:b/>
                <w:bCs/>
              </w:rPr>
              <w:lastRenderedPageBreak/>
              <w:t>86 000,00</w:t>
            </w:r>
          </w:p>
        </w:tc>
      </w:tr>
      <w:tr w:rsidR="00724A20" w:rsidRPr="00724A20" w14:paraId="52E6BACD" w14:textId="77777777" w:rsidTr="00E34D42">
        <w:trPr>
          <w:trHeight w:val="351"/>
        </w:trPr>
        <w:tc>
          <w:tcPr>
            <w:tcW w:w="709" w:type="dxa"/>
            <w:vMerge w:val="restart"/>
            <w:tcBorders>
              <w:top w:val="single" w:sz="4" w:space="0" w:color="auto"/>
              <w:left w:val="single" w:sz="4" w:space="0" w:color="auto"/>
              <w:right w:val="single" w:sz="4" w:space="0" w:color="auto"/>
            </w:tcBorders>
          </w:tcPr>
          <w:p w14:paraId="5545C5E0" w14:textId="77777777" w:rsidR="00724A20" w:rsidRPr="00724A20" w:rsidRDefault="00724A20" w:rsidP="00724A20">
            <w:pPr>
              <w:jc w:val="center"/>
              <w:rPr>
                <w:rFonts w:ascii="Arial Narrow" w:hAnsi="Arial Narrow"/>
                <w:b/>
                <w:noProof w:val="0"/>
                <w:sz w:val="22"/>
                <w:szCs w:val="22"/>
                <w:lang w:eastAsia="ru-RU"/>
              </w:rPr>
            </w:pPr>
            <w:r w:rsidRPr="00724A20">
              <w:rPr>
                <w:rFonts w:ascii="Arial Narrow" w:hAnsi="Arial Narrow"/>
                <w:b/>
                <w:noProof w:val="0"/>
                <w:sz w:val="22"/>
                <w:szCs w:val="22"/>
                <w:lang w:eastAsia="ru-RU"/>
              </w:rPr>
              <w:lastRenderedPageBreak/>
              <w:t>2.</w:t>
            </w:r>
          </w:p>
        </w:tc>
        <w:tc>
          <w:tcPr>
            <w:tcW w:w="10064" w:type="dxa"/>
            <w:gridSpan w:val="6"/>
            <w:tcBorders>
              <w:top w:val="single" w:sz="4" w:space="0" w:color="auto"/>
              <w:left w:val="single" w:sz="4" w:space="0" w:color="auto"/>
              <w:bottom w:val="single" w:sz="4" w:space="0" w:color="auto"/>
              <w:right w:val="single" w:sz="4" w:space="0" w:color="auto"/>
            </w:tcBorders>
            <w:shd w:val="clear" w:color="auto" w:fill="auto"/>
          </w:tcPr>
          <w:p w14:paraId="70C50F3E" w14:textId="6841AC73" w:rsidR="00724A20" w:rsidRPr="00724A20" w:rsidRDefault="00724A20" w:rsidP="00724A20">
            <w:pPr>
              <w:rPr>
                <w:bCs/>
              </w:rPr>
            </w:pPr>
            <w:r w:rsidRPr="00724A20">
              <w:rPr>
                <w:b/>
                <w:sz w:val="22"/>
                <w:szCs w:val="22"/>
              </w:rPr>
              <w:t>Lot.2. Lucrari de reparație console medicale suspendate de tavan  "ZMP07, MZ Liberec"</w:t>
            </w:r>
            <w:r w:rsidR="00A142B1">
              <w:rPr>
                <w:b/>
                <w:sz w:val="22"/>
                <w:szCs w:val="22"/>
              </w:rPr>
              <w:t xml:space="preserve"> sectia AT2</w:t>
            </w:r>
          </w:p>
        </w:tc>
      </w:tr>
      <w:tr w:rsidR="00724A20" w:rsidRPr="00724A20" w14:paraId="2BF23C8E" w14:textId="77777777" w:rsidTr="00E34D42">
        <w:trPr>
          <w:trHeight w:val="351"/>
        </w:trPr>
        <w:tc>
          <w:tcPr>
            <w:tcW w:w="709" w:type="dxa"/>
            <w:vMerge/>
            <w:tcBorders>
              <w:left w:val="single" w:sz="4" w:space="0" w:color="auto"/>
              <w:bottom w:val="single" w:sz="4" w:space="0" w:color="auto"/>
              <w:right w:val="single" w:sz="4" w:space="0" w:color="auto"/>
            </w:tcBorders>
          </w:tcPr>
          <w:p w14:paraId="78993F48" w14:textId="77777777" w:rsidR="00724A20" w:rsidRPr="00724A20" w:rsidRDefault="00724A20" w:rsidP="00724A20">
            <w:pPr>
              <w:jc w:val="center"/>
              <w:rPr>
                <w:rFonts w:ascii="Arial Narrow" w:hAnsi="Arial Narrow"/>
                <w:b/>
                <w:noProof w:val="0"/>
                <w:sz w:val="22"/>
                <w:szCs w:val="22"/>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1DB42E" w14:textId="77777777" w:rsidR="00724A20" w:rsidRPr="00724A20" w:rsidRDefault="00724A20" w:rsidP="00724A20">
            <w:pPr>
              <w:rPr>
                <w:sz w:val="18"/>
                <w:szCs w:val="18"/>
              </w:rPr>
            </w:pPr>
            <w:r w:rsidRPr="00724A20">
              <w:rPr>
                <w:sz w:val="18"/>
                <w:szCs w:val="18"/>
              </w:rPr>
              <w:t>45231224-0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60879" w14:textId="77777777" w:rsidR="00724A20" w:rsidRPr="00724A20" w:rsidRDefault="00724A20" w:rsidP="00724A20">
            <w:pPr>
              <w:rPr>
                <w:b/>
                <w:noProof w:val="0"/>
                <w:color w:val="000000"/>
                <w:lang w:val="en-US"/>
              </w:rPr>
            </w:pPr>
            <w:r w:rsidRPr="00724A20">
              <w:rPr>
                <w:b/>
                <w:noProof w:val="0"/>
                <w:color w:val="000000"/>
                <w:lang w:val="en-US"/>
              </w:rPr>
              <w:t>2.1. Demontare &amp; montare prize O2 format DIN</w:t>
            </w:r>
          </w:p>
        </w:tc>
        <w:tc>
          <w:tcPr>
            <w:tcW w:w="709" w:type="dxa"/>
            <w:tcBorders>
              <w:top w:val="nil"/>
              <w:left w:val="single" w:sz="4" w:space="0" w:color="auto"/>
              <w:bottom w:val="single" w:sz="4" w:space="0" w:color="auto"/>
              <w:right w:val="single" w:sz="4" w:space="0" w:color="auto"/>
            </w:tcBorders>
            <w:shd w:val="clear" w:color="auto" w:fill="auto"/>
          </w:tcPr>
          <w:p w14:paraId="26CFF9E7" w14:textId="77777777" w:rsidR="00724A20" w:rsidRPr="00724A20" w:rsidRDefault="00724A20" w:rsidP="00724A20">
            <w:pPr>
              <w:jc w:val="center"/>
              <w:rPr>
                <w:b/>
              </w:rPr>
            </w:pPr>
            <w:r w:rsidRPr="00724A20">
              <w:rPr>
                <w:b/>
              </w:rPr>
              <w:t>buc</w:t>
            </w:r>
          </w:p>
        </w:tc>
        <w:tc>
          <w:tcPr>
            <w:tcW w:w="850" w:type="dxa"/>
            <w:tcBorders>
              <w:top w:val="nil"/>
              <w:left w:val="single" w:sz="4" w:space="0" w:color="000000"/>
              <w:bottom w:val="single" w:sz="4" w:space="0" w:color="000000"/>
              <w:right w:val="single" w:sz="4" w:space="0" w:color="000000"/>
            </w:tcBorders>
            <w:shd w:val="clear" w:color="auto" w:fill="auto"/>
          </w:tcPr>
          <w:p w14:paraId="13B2D4A2" w14:textId="77777777" w:rsidR="00724A20" w:rsidRPr="00724A20" w:rsidRDefault="00724A20" w:rsidP="00724A20">
            <w:pPr>
              <w:jc w:val="center"/>
              <w:rPr>
                <w:b/>
              </w:rPr>
            </w:pPr>
            <w:r w:rsidRPr="00724A20">
              <w:rPr>
                <w:b/>
              </w:rPr>
              <w:t>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E9409CA" w14:textId="77777777" w:rsidR="00E14E86" w:rsidRPr="00724A20" w:rsidRDefault="00B31776" w:rsidP="00724A20">
            <w:pPr>
              <w:spacing w:after="160"/>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Specificații:</w:t>
            </w:r>
          </w:p>
          <w:p w14:paraId="20487A67"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Prize O2 format DIN compatibile cu console medicale suspendate de tavan "ZMP07, MZ Liberec" - da;</w:t>
            </w:r>
          </w:p>
          <w:p w14:paraId="178C8A1A"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*Lucrări de demontare prize O2 vechi;</w:t>
            </w:r>
          </w:p>
          <w:p w14:paraId="059AC245"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*Lucrări de montare prize O2 noi;</w:t>
            </w:r>
          </w:p>
          <w:p w14:paraId="1D1B74BC"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*Manopera - electrozi, fixatoare și alte consumabile necesare pentru executarea lucrarilor;</w:t>
            </w:r>
          </w:p>
          <w:p w14:paraId="415A1575"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lastRenderedPageBreak/>
              <w:t>*Prizele de gaze medicale O2 sunt incluse în ofertă - da;</w:t>
            </w:r>
          </w:p>
          <w:p w14:paraId="37F5F615"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*Testare funcționalitate mecanică și ermetică a prizelor după lucrări de montare / sudare - da;</w:t>
            </w:r>
          </w:p>
          <w:p w14:paraId="71EE4F87" w14:textId="77777777" w:rsidR="00E14E86" w:rsidRPr="00724A20" w:rsidRDefault="00B31776" w:rsidP="00724A20">
            <w:pPr>
              <w:spacing w:after="160"/>
              <w:rPr>
                <w:rFonts w:ascii="Arial Narrow" w:eastAsia="Calibri" w:hAnsi="Arial Narrow"/>
                <w:b/>
                <w:noProof w:val="0"/>
                <w:sz w:val="22"/>
                <w:szCs w:val="22"/>
                <w:lang w:val="en-US"/>
              </w:rPr>
            </w:pPr>
            <w:r w:rsidRPr="00724A20">
              <w:rPr>
                <w:rFonts w:ascii="Arial Narrow" w:eastAsia="Calibri" w:hAnsi="Arial Narrow"/>
                <w:b/>
                <w:noProof w:val="0"/>
                <w:sz w:val="22"/>
                <w:szCs w:val="22"/>
                <w:lang w:val="en-US"/>
              </w:rPr>
              <w:t>Condiții:</w:t>
            </w:r>
          </w:p>
          <w:p w14:paraId="5E6DEE52"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*Ofertantul va prezenta certificatul de atestare a sudorului care va executa lucrările de demontare / montare;</w:t>
            </w:r>
          </w:p>
          <w:p w14:paraId="3A5C986E"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Termen de executare a lucrărilor - maxim 30 zile de la semnarea contractului;</w:t>
            </w:r>
          </w:p>
          <w:p w14:paraId="0D50893C"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*Experiență - ofertantul va prezenta cel puțin 2 contracte cu lucrări similare de extindere a gazelor medicale executate la timp;</w:t>
            </w:r>
          </w:p>
          <w:p w14:paraId="65AD6B08" w14:textId="77777777" w:rsidR="00E14E86" w:rsidRPr="00724A20" w:rsidRDefault="00B31776" w:rsidP="00724A20">
            <w:pPr>
              <w:spacing w:after="160"/>
              <w:rPr>
                <w:rFonts w:ascii="Arial Narrow" w:eastAsia="Calibri" w:hAnsi="Arial Narrow"/>
                <w:noProof w:val="0"/>
                <w:sz w:val="22"/>
                <w:szCs w:val="22"/>
                <w:lang w:val="en-US"/>
              </w:rPr>
            </w:pPr>
            <w:r w:rsidRPr="00724A20">
              <w:rPr>
                <w:rFonts w:ascii="Arial Narrow" w:eastAsia="Calibri" w:hAnsi="Arial Narrow"/>
                <w:noProof w:val="0"/>
                <w:sz w:val="22"/>
                <w:szCs w:val="22"/>
                <w:lang w:val="en-US"/>
              </w:rPr>
              <w:t>*Garanție a produselor montate și a lucrărilor executate - cel puțin 24 luni;</w:t>
            </w:r>
          </w:p>
          <w:p w14:paraId="48F00080" w14:textId="77777777" w:rsidR="00724A20" w:rsidRPr="00724A20" w:rsidRDefault="00724A20" w:rsidP="00724A20">
            <w:pPr>
              <w:tabs>
                <w:tab w:val="left" w:pos="1134"/>
              </w:tabs>
              <w:ind w:left="420"/>
              <w:jc w:val="both"/>
              <w:rPr>
                <w:noProof w:val="0"/>
                <w:color w:val="000000"/>
                <w:lang w:val="en-US"/>
              </w:rPr>
            </w:pPr>
          </w:p>
        </w:tc>
        <w:tc>
          <w:tcPr>
            <w:tcW w:w="1559" w:type="dxa"/>
            <w:tcBorders>
              <w:top w:val="nil"/>
              <w:left w:val="single" w:sz="4" w:space="0" w:color="auto"/>
              <w:bottom w:val="single" w:sz="4" w:space="0" w:color="auto"/>
              <w:right w:val="single" w:sz="4" w:space="0" w:color="auto"/>
            </w:tcBorders>
            <w:shd w:val="clear" w:color="auto" w:fill="auto"/>
            <w:vAlign w:val="center"/>
          </w:tcPr>
          <w:p w14:paraId="3A500C3C" w14:textId="77777777" w:rsidR="00724A20" w:rsidRPr="00724A20" w:rsidRDefault="00724A20" w:rsidP="00724A20">
            <w:pPr>
              <w:jc w:val="right"/>
              <w:rPr>
                <w:bCs/>
              </w:rPr>
            </w:pPr>
            <w:r w:rsidRPr="00724A20">
              <w:rPr>
                <w:bCs/>
              </w:rPr>
              <w:lastRenderedPageBreak/>
              <w:t>36 000,00</w:t>
            </w:r>
          </w:p>
        </w:tc>
      </w:tr>
      <w:tr w:rsidR="00724A20" w:rsidRPr="00724A20" w14:paraId="21986ADD" w14:textId="77777777" w:rsidTr="00E34D42">
        <w:trPr>
          <w:trHeight w:val="351"/>
        </w:trPr>
        <w:tc>
          <w:tcPr>
            <w:tcW w:w="709" w:type="dxa"/>
            <w:tcBorders>
              <w:top w:val="single" w:sz="4" w:space="0" w:color="auto"/>
              <w:left w:val="single" w:sz="4" w:space="0" w:color="auto"/>
              <w:bottom w:val="single" w:sz="4" w:space="0" w:color="auto"/>
              <w:right w:val="single" w:sz="4" w:space="0" w:color="auto"/>
            </w:tcBorders>
          </w:tcPr>
          <w:p w14:paraId="0709D680" w14:textId="77777777" w:rsidR="00724A20" w:rsidRPr="00724A20" w:rsidRDefault="00724A20" w:rsidP="00724A20">
            <w:pPr>
              <w:jc w:val="center"/>
              <w:rPr>
                <w:rFonts w:ascii="Arial Narrow" w:hAnsi="Arial Narrow"/>
                <w:b/>
                <w:noProof w:val="0"/>
                <w:sz w:val="22"/>
                <w:szCs w:val="22"/>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76A7D8" w14:textId="77777777" w:rsidR="00724A20" w:rsidRPr="00724A20" w:rsidRDefault="00724A20" w:rsidP="00724A20">
            <w:pPr>
              <w:rPr>
                <w:sz w:val="20"/>
                <w:szCs w:val="20"/>
              </w:rPr>
            </w:pPr>
            <w:r w:rsidRPr="00724A20">
              <w:rPr>
                <w:sz w:val="20"/>
                <w:szCs w:val="20"/>
              </w:rPr>
              <w:t>45231224-0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11DDEA" w14:textId="77777777" w:rsidR="00724A20" w:rsidRPr="00724A20" w:rsidRDefault="00724A20" w:rsidP="00724A20">
            <w:pPr>
              <w:rPr>
                <w:b/>
                <w:noProof w:val="0"/>
                <w:color w:val="000000"/>
                <w:lang w:val="en-US"/>
              </w:rPr>
            </w:pPr>
            <w:r w:rsidRPr="00724A20">
              <w:rPr>
                <w:b/>
                <w:noProof w:val="0"/>
                <w:color w:val="000000"/>
                <w:lang w:val="en-US"/>
              </w:rPr>
              <w:t>2.2.Demontare &amp; montare prize AER format DIN</w:t>
            </w:r>
          </w:p>
        </w:tc>
        <w:tc>
          <w:tcPr>
            <w:tcW w:w="709" w:type="dxa"/>
            <w:tcBorders>
              <w:top w:val="nil"/>
              <w:left w:val="single" w:sz="4" w:space="0" w:color="auto"/>
              <w:bottom w:val="single" w:sz="4" w:space="0" w:color="auto"/>
              <w:right w:val="single" w:sz="4" w:space="0" w:color="auto"/>
            </w:tcBorders>
            <w:shd w:val="clear" w:color="auto" w:fill="auto"/>
          </w:tcPr>
          <w:p w14:paraId="167B28AF" w14:textId="77777777" w:rsidR="00724A20" w:rsidRPr="00724A20" w:rsidRDefault="00724A20" w:rsidP="00724A20">
            <w:pPr>
              <w:jc w:val="center"/>
              <w:rPr>
                <w:b/>
              </w:rPr>
            </w:pPr>
            <w:r w:rsidRPr="00724A20">
              <w:rPr>
                <w:b/>
              </w:rPr>
              <w:t>buc</w:t>
            </w:r>
          </w:p>
        </w:tc>
        <w:tc>
          <w:tcPr>
            <w:tcW w:w="850" w:type="dxa"/>
            <w:tcBorders>
              <w:top w:val="nil"/>
              <w:left w:val="single" w:sz="4" w:space="0" w:color="000000"/>
              <w:bottom w:val="single" w:sz="4" w:space="0" w:color="000000"/>
              <w:right w:val="single" w:sz="4" w:space="0" w:color="000000"/>
            </w:tcBorders>
            <w:shd w:val="clear" w:color="auto" w:fill="auto"/>
          </w:tcPr>
          <w:p w14:paraId="0DD490C7" w14:textId="77777777" w:rsidR="00724A20" w:rsidRPr="00724A20" w:rsidRDefault="00724A20" w:rsidP="00724A20">
            <w:pPr>
              <w:jc w:val="center"/>
              <w:rPr>
                <w:b/>
              </w:rPr>
            </w:pPr>
            <w:r w:rsidRPr="00724A20">
              <w:rPr>
                <w:b/>
              </w:rPr>
              <w:t>8</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EC2D58C" w14:textId="77777777" w:rsidR="008D6251" w:rsidRPr="00724A20" w:rsidRDefault="00B31776" w:rsidP="00724A20">
            <w:pPr>
              <w:spacing w:after="160" w:line="259" w:lineRule="auto"/>
              <w:rPr>
                <w:rFonts w:eastAsia="Calibri"/>
                <w:b/>
                <w:noProof w:val="0"/>
                <w:sz w:val="22"/>
                <w:szCs w:val="22"/>
                <w:lang w:val="en-US"/>
              </w:rPr>
            </w:pPr>
            <w:r w:rsidRPr="00724A20">
              <w:rPr>
                <w:rFonts w:eastAsia="Calibri"/>
                <w:b/>
                <w:noProof w:val="0"/>
                <w:sz w:val="22"/>
                <w:szCs w:val="22"/>
                <w:lang w:val="en-US"/>
              </w:rPr>
              <w:t>Specificații:</w:t>
            </w:r>
          </w:p>
          <w:p w14:paraId="038718A1"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Prize AER format DIN compatibile cu console medicale suspendate de tavan "ZMP07, MZ Liberec" - da;</w:t>
            </w:r>
          </w:p>
          <w:p w14:paraId="70C897E0"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*Lucrări de demontare prize AER vechi;</w:t>
            </w:r>
          </w:p>
          <w:p w14:paraId="5A775FD7"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*Lucrări de montare prize AER noi;</w:t>
            </w:r>
          </w:p>
          <w:p w14:paraId="30A49180"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*Manopera - electrozi, fixatoare și alte consumabile necesare pentru executarea lucrarilor;</w:t>
            </w:r>
          </w:p>
          <w:p w14:paraId="346E9F89"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*Prizele de gaze medicale AER sunt incluse în ofertă - da;</w:t>
            </w:r>
          </w:p>
          <w:p w14:paraId="12EB21EA"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*Testare funcționalitate mecanică și ermetică a prizelor după lucrări de montare / sudare - da;</w:t>
            </w:r>
          </w:p>
          <w:p w14:paraId="6180CAFF" w14:textId="77777777" w:rsidR="008D6251" w:rsidRPr="00724A20" w:rsidRDefault="00B31776" w:rsidP="00724A20">
            <w:pPr>
              <w:spacing w:after="160" w:line="259" w:lineRule="auto"/>
              <w:rPr>
                <w:rFonts w:eastAsia="Calibri"/>
                <w:b/>
                <w:noProof w:val="0"/>
                <w:sz w:val="22"/>
                <w:szCs w:val="22"/>
                <w:lang w:val="en-US"/>
              </w:rPr>
            </w:pPr>
            <w:r w:rsidRPr="00724A20">
              <w:rPr>
                <w:rFonts w:eastAsia="Calibri"/>
                <w:b/>
                <w:noProof w:val="0"/>
                <w:sz w:val="22"/>
                <w:szCs w:val="22"/>
                <w:lang w:val="en-US"/>
              </w:rPr>
              <w:t>Condiții:</w:t>
            </w:r>
          </w:p>
          <w:p w14:paraId="24F8934C"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*Ofertantul va prezenta certificatul de atestare a sudorului care va executa lucrările de demontare / montare;</w:t>
            </w:r>
          </w:p>
          <w:p w14:paraId="6F378B58"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Termen de executare a lucrărilor - maxim 30 zile de la semnarea contractului;</w:t>
            </w:r>
          </w:p>
          <w:p w14:paraId="40E9ACC6" w14:textId="77777777" w:rsidR="008D6251" w:rsidRPr="00724A20" w:rsidRDefault="00B31776" w:rsidP="00724A20">
            <w:pPr>
              <w:spacing w:after="160" w:line="259" w:lineRule="auto"/>
              <w:rPr>
                <w:rFonts w:eastAsia="Calibri"/>
                <w:noProof w:val="0"/>
                <w:sz w:val="22"/>
                <w:szCs w:val="22"/>
                <w:lang w:val="en-US"/>
              </w:rPr>
            </w:pPr>
            <w:r w:rsidRPr="00724A20">
              <w:rPr>
                <w:rFonts w:eastAsia="Calibri"/>
                <w:noProof w:val="0"/>
                <w:sz w:val="22"/>
                <w:szCs w:val="22"/>
                <w:lang w:val="en-US"/>
              </w:rPr>
              <w:t>*Experiență - ofertantul va prezenta cel puțin 2 contracte cu lucrări similare de extindere a gazelor medicale executate la timp;</w:t>
            </w:r>
          </w:p>
          <w:p w14:paraId="5F9600DE" w14:textId="77777777" w:rsidR="00724A20" w:rsidRPr="00724A20" w:rsidRDefault="00B31776" w:rsidP="00724A20">
            <w:pPr>
              <w:spacing w:after="160" w:line="259" w:lineRule="auto"/>
              <w:rPr>
                <w:color w:val="000000"/>
              </w:rPr>
            </w:pPr>
            <w:r w:rsidRPr="00724A20">
              <w:rPr>
                <w:rFonts w:eastAsia="Calibri"/>
                <w:noProof w:val="0"/>
                <w:sz w:val="22"/>
                <w:szCs w:val="22"/>
                <w:lang w:val="en-US"/>
              </w:rPr>
              <w:lastRenderedPageBreak/>
              <w:t>*Garanție a produselor montate și a lucrărilor executate - cel puțin 24 luni;</w:t>
            </w:r>
          </w:p>
        </w:tc>
        <w:tc>
          <w:tcPr>
            <w:tcW w:w="1559" w:type="dxa"/>
            <w:tcBorders>
              <w:top w:val="nil"/>
              <w:left w:val="single" w:sz="4" w:space="0" w:color="auto"/>
              <w:bottom w:val="single" w:sz="4" w:space="0" w:color="auto"/>
              <w:right w:val="single" w:sz="4" w:space="0" w:color="auto"/>
            </w:tcBorders>
            <w:shd w:val="clear" w:color="auto" w:fill="auto"/>
            <w:vAlign w:val="center"/>
          </w:tcPr>
          <w:p w14:paraId="18AC35CB" w14:textId="77777777" w:rsidR="00724A20" w:rsidRPr="00724A20" w:rsidRDefault="00724A20" w:rsidP="00724A20">
            <w:pPr>
              <w:jc w:val="right"/>
              <w:rPr>
                <w:b/>
                <w:bCs/>
              </w:rPr>
            </w:pPr>
            <w:r w:rsidRPr="00724A20">
              <w:rPr>
                <w:b/>
                <w:bCs/>
              </w:rPr>
              <w:lastRenderedPageBreak/>
              <w:t>36 000,00</w:t>
            </w:r>
          </w:p>
        </w:tc>
      </w:tr>
      <w:tr w:rsidR="00724A20" w:rsidRPr="00724A20" w14:paraId="58A32194" w14:textId="77777777" w:rsidTr="00E34D42">
        <w:trPr>
          <w:trHeight w:val="397"/>
        </w:trPr>
        <w:tc>
          <w:tcPr>
            <w:tcW w:w="9214" w:type="dxa"/>
            <w:gridSpan w:val="6"/>
            <w:tcBorders>
              <w:top w:val="single" w:sz="4" w:space="0" w:color="auto"/>
              <w:left w:val="single" w:sz="4" w:space="0" w:color="auto"/>
              <w:bottom w:val="single" w:sz="4" w:space="0" w:color="auto"/>
              <w:right w:val="single" w:sz="4" w:space="0" w:color="auto"/>
            </w:tcBorders>
          </w:tcPr>
          <w:p w14:paraId="6F486A03" w14:textId="77777777" w:rsidR="00724A20" w:rsidRPr="00724A20" w:rsidRDefault="00724A20" w:rsidP="00724A20">
            <w:pPr>
              <w:tabs>
                <w:tab w:val="left" w:pos="2534"/>
              </w:tabs>
              <w:rPr>
                <w:rFonts w:ascii="Arial Narrow" w:hAnsi="Arial Narrow"/>
                <w:color w:val="000000"/>
              </w:rPr>
            </w:pPr>
            <w:r w:rsidRPr="00724A20">
              <w:rPr>
                <w:rFonts w:ascii="Arial Narrow" w:hAnsi="Arial Narrow"/>
                <w:b/>
                <w:noProof w:val="0"/>
                <w:sz w:val="22"/>
                <w:szCs w:val="22"/>
                <w:lang w:val="en-US" w:eastAsia="ru-RU"/>
              </w:rPr>
              <w:lastRenderedPageBreak/>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17EB1A" w14:textId="77777777" w:rsidR="00724A20" w:rsidRPr="00724A20" w:rsidRDefault="00724A20" w:rsidP="00724A20">
            <w:pPr>
              <w:jc w:val="center"/>
              <w:rPr>
                <w:rFonts w:ascii="Arial Narrow" w:hAnsi="Arial Narrow"/>
                <w:b/>
                <w:color w:val="000000"/>
              </w:rPr>
            </w:pPr>
            <w:r w:rsidRPr="00724A20">
              <w:rPr>
                <w:rFonts w:ascii="Arial Narrow" w:hAnsi="Arial Narrow"/>
                <w:b/>
                <w:color w:val="000000"/>
              </w:rPr>
              <w:t xml:space="preserve">158 000,00 </w:t>
            </w:r>
          </w:p>
        </w:tc>
      </w:tr>
    </w:tbl>
    <w:p w14:paraId="054C2281" w14:textId="77777777" w:rsidR="00724A20" w:rsidRPr="00724A20" w:rsidRDefault="00724A20" w:rsidP="00724A20">
      <w:pPr>
        <w:numPr>
          <w:ilvl w:val="0"/>
          <w:numId w:val="23"/>
        </w:numPr>
        <w:shd w:val="clear" w:color="auto" w:fill="FFFFFF"/>
        <w:tabs>
          <w:tab w:val="right" w:pos="426"/>
        </w:tabs>
        <w:ind w:left="357"/>
        <w:rPr>
          <w:rFonts w:ascii="Arial Narrow" w:hAnsi="Arial Narrow"/>
          <w:noProof w:val="0"/>
          <w:sz w:val="22"/>
          <w:szCs w:val="22"/>
          <w:lang w:val="it-IT" w:eastAsia="ru-RU"/>
        </w:rPr>
      </w:pPr>
      <w:r w:rsidRPr="00724A20">
        <w:rPr>
          <w:rFonts w:ascii="Arial Narrow" w:hAnsi="Arial Narrow"/>
          <w:noProof w:val="0"/>
          <w:sz w:val="22"/>
          <w:szCs w:val="22"/>
          <w:lang w:val="it-IT" w:eastAsia="ru-RU"/>
        </w:rPr>
        <w:t>În cazul în care contractul este împărțit pe loturi un operator economic poate depune oferta (se va selecta):</w:t>
      </w:r>
    </w:p>
    <w:p w14:paraId="54D46C61" w14:textId="77777777" w:rsidR="00724A20" w:rsidRPr="00D52219" w:rsidRDefault="00724A20" w:rsidP="00724A20">
      <w:pPr>
        <w:numPr>
          <w:ilvl w:val="0"/>
          <w:numId w:val="24"/>
        </w:numPr>
        <w:shd w:val="clear" w:color="auto" w:fill="FFFFFF"/>
        <w:tabs>
          <w:tab w:val="right" w:pos="426"/>
        </w:tabs>
        <w:rPr>
          <w:rFonts w:ascii="Arial Narrow" w:hAnsi="Arial Narrow"/>
          <w:i/>
          <w:noProof w:val="0"/>
          <w:sz w:val="22"/>
          <w:szCs w:val="22"/>
          <w:lang w:val="ru-RU" w:eastAsia="ru-RU"/>
        </w:rPr>
      </w:pPr>
      <w:r w:rsidRPr="00D52219">
        <w:rPr>
          <w:rFonts w:ascii="Arial Narrow" w:hAnsi="Arial Narrow"/>
          <w:i/>
          <w:noProof w:val="0"/>
          <w:sz w:val="22"/>
          <w:szCs w:val="22"/>
          <w:lang w:val="it-IT" w:eastAsia="ru-RU"/>
        </w:rPr>
        <w:t xml:space="preserve">Pentru un singur </w:t>
      </w:r>
      <w:r w:rsidRPr="00D52219">
        <w:rPr>
          <w:rFonts w:ascii="Arial Narrow" w:hAnsi="Arial Narrow"/>
          <w:i/>
          <w:noProof w:val="0"/>
          <w:sz w:val="22"/>
          <w:szCs w:val="22"/>
          <w:lang w:val="ru-RU" w:eastAsia="ru-RU"/>
        </w:rPr>
        <w:t>lot;</w:t>
      </w:r>
    </w:p>
    <w:p w14:paraId="744EA3F2" w14:textId="77777777" w:rsidR="00724A20" w:rsidRPr="00D52219" w:rsidRDefault="00724A20" w:rsidP="00724A20">
      <w:pPr>
        <w:numPr>
          <w:ilvl w:val="0"/>
          <w:numId w:val="24"/>
        </w:numPr>
        <w:shd w:val="clear" w:color="auto" w:fill="FFFFFF"/>
        <w:tabs>
          <w:tab w:val="right" w:pos="426"/>
        </w:tabs>
        <w:rPr>
          <w:rFonts w:ascii="Arial Narrow" w:hAnsi="Arial Narrow"/>
          <w:b/>
          <w:noProof w:val="0"/>
          <w:sz w:val="22"/>
          <w:szCs w:val="22"/>
          <w:u w:val="single"/>
          <w:lang w:val="ru-RU" w:eastAsia="ru-RU"/>
        </w:rPr>
      </w:pPr>
      <w:bookmarkStart w:id="45" w:name="_GoBack"/>
      <w:r w:rsidRPr="00D52219">
        <w:rPr>
          <w:rFonts w:ascii="Arial Narrow" w:hAnsi="Arial Narrow"/>
          <w:b/>
          <w:noProof w:val="0"/>
          <w:sz w:val="22"/>
          <w:szCs w:val="22"/>
          <w:u w:val="single"/>
          <w:lang w:val="ru-RU" w:eastAsia="ru-RU"/>
        </w:rPr>
        <w:t>Pentru</w:t>
      </w:r>
      <w:r w:rsidRPr="00D52219">
        <w:rPr>
          <w:rFonts w:ascii="Arial Narrow" w:hAnsi="Arial Narrow"/>
          <w:b/>
          <w:noProof w:val="0"/>
          <w:sz w:val="22"/>
          <w:szCs w:val="22"/>
          <w:u w:val="single"/>
          <w:lang w:val="ro-MD" w:eastAsia="ru-RU"/>
        </w:rPr>
        <w:t xml:space="preserve"> </w:t>
      </w:r>
      <w:r w:rsidRPr="00D52219">
        <w:rPr>
          <w:rFonts w:ascii="Arial Narrow" w:hAnsi="Arial Narrow"/>
          <w:b/>
          <w:noProof w:val="0"/>
          <w:sz w:val="22"/>
          <w:szCs w:val="22"/>
          <w:u w:val="single"/>
          <w:lang w:val="ru-RU" w:eastAsia="ru-RU"/>
        </w:rPr>
        <w:t>mai</w:t>
      </w:r>
      <w:r w:rsidRPr="00D52219">
        <w:rPr>
          <w:rFonts w:ascii="Arial Narrow" w:hAnsi="Arial Narrow"/>
          <w:b/>
          <w:noProof w:val="0"/>
          <w:sz w:val="22"/>
          <w:szCs w:val="22"/>
          <w:u w:val="single"/>
          <w:lang w:val="ro-MD" w:eastAsia="ru-RU"/>
        </w:rPr>
        <w:t xml:space="preserve"> </w:t>
      </w:r>
      <w:r w:rsidRPr="00D52219">
        <w:rPr>
          <w:rFonts w:ascii="Arial Narrow" w:hAnsi="Arial Narrow"/>
          <w:b/>
          <w:noProof w:val="0"/>
          <w:sz w:val="22"/>
          <w:szCs w:val="22"/>
          <w:u w:val="single"/>
          <w:lang w:val="ru-RU" w:eastAsia="ru-RU"/>
        </w:rPr>
        <w:t>multe</w:t>
      </w:r>
      <w:r w:rsidRPr="00D52219">
        <w:rPr>
          <w:rFonts w:ascii="Arial Narrow" w:hAnsi="Arial Narrow"/>
          <w:b/>
          <w:noProof w:val="0"/>
          <w:sz w:val="22"/>
          <w:szCs w:val="22"/>
          <w:u w:val="single"/>
          <w:lang w:val="ro-MD" w:eastAsia="ru-RU"/>
        </w:rPr>
        <w:t xml:space="preserve"> </w:t>
      </w:r>
      <w:r w:rsidRPr="00D52219">
        <w:rPr>
          <w:rFonts w:ascii="Arial Narrow" w:hAnsi="Arial Narrow"/>
          <w:b/>
          <w:noProof w:val="0"/>
          <w:sz w:val="22"/>
          <w:szCs w:val="22"/>
          <w:u w:val="single"/>
          <w:lang w:val="ru-RU" w:eastAsia="ru-RU"/>
        </w:rPr>
        <w:t>loturi;</w:t>
      </w:r>
    </w:p>
    <w:bookmarkEnd w:id="45"/>
    <w:p w14:paraId="07F46B89" w14:textId="77777777" w:rsidR="00724A20" w:rsidRPr="00724A20" w:rsidRDefault="00724A20" w:rsidP="00724A20">
      <w:pPr>
        <w:numPr>
          <w:ilvl w:val="0"/>
          <w:numId w:val="24"/>
        </w:numPr>
        <w:shd w:val="clear" w:color="auto" w:fill="FFFFFF"/>
        <w:tabs>
          <w:tab w:val="right" w:pos="426"/>
        </w:tabs>
        <w:rPr>
          <w:rFonts w:ascii="Arial Narrow" w:hAnsi="Arial Narrow"/>
          <w:noProof w:val="0"/>
          <w:sz w:val="22"/>
          <w:szCs w:val="22"/>
          <w:lang w:val="ru-RU" w:eastAsia="ru-RU"/>
        </w:rPr>
      </w:pPr>
      <w:r w:rsidRPr="00724A20">
        <w:rPr>
          <w:rFonts w:ascii="Arial Narrow" w:hAnsi="Arial Narrow"/>
          <w:i/>
          <w:noProof w:val="0"/>
          <w:sz w:val="22"/>
          <w:szCs w:val="22"/>
          <w:lang w:val="ru-RU" w:eastAsia="ru-RU"/>
        </w:rPr>
        <w:t>Pentru</w:t>
      </w:r>
      <w:r w:rsidRPr="00724A20">
        <w:rPr>
          <w:rFonts w:ascii="Arial Narrow" w:hAnsi="Arial Narrow"/>
          <w:i/>
          <w:noProof w:val="0"/>
          <w:sz w:val="22"/>
          <w:szCs w:val="22"/>
          <w:lang w:val="ro-MD" w:eastAsia="ru-RU"/>
        </w:rPr>
        <w:t xml:space="preserve"> </w:t>
      </w:r>
      <w:r w:rsidRPr="00724A20">
        <w:rPr>
          <w:rFonts w:ascii="Arial Narrow" w:hAnsi="Arial Narrow"/>
          <w:i/>
          <w:noProof w:val="0"/>
          <w:sz w:val="22"/>
          <w:szCs w:val="22"/>
          <w:lang w:val="ru-RU" w:eastAsia="ru-RU"/>
        </w:rPr>
        <w:t>toate</w:t>
      </w:r>
      <w:r w:rsidRPr="00724A20">
        <w:rPr>
          <w:rFonts w:ascii="Arial Narrow" w:hAnsi="Arial Narrow"/>
          <w:i/>
          <w:noProof w:val="0"/>
          <w:sz w:val="22"/>
          <w:szCs w:val="22"/>
          <w:lang w:val="ro-MD" w:eastAsia="ru-RU"/>
        </w:rPr>
        <w:t xml:space="preserve"> </w:t>
      </w:r>
      <w:r w:rsidRPr="00724A20">
        <w:rPr>
          <w:rFonts w:ascii="Arial Narrow" w:hAnsi="Arial Narrow"/>
          <w:i/>
          <w:noProof w:val="0"/>
          <w:sz w:val="22"/>
          <w:szCs w:val="22"/>
          <w:lang w:val="ru-RU" w:eastAsia="ru-RU"/>
        </w:rPr>
        <w:t>loturile</w:t>
      </w:r>
      <w:r w:rsidRPr="00724A20">
        <w:rPr>
          <w:rFonts w:ascii="Arial Narrow" w:hAnsi="Arial Narrow"/>
          <w:noProof w:val="0"/>
          <w:sz w:val="22"/>
          <w:szCs w:val="22"/>
          <w:lang w:val="ru-RU" w:eastAsia="ru-RU"/>
        </w:rPr>
        <w:t>;</w:t>
      </w:r>
    </w:p>
    <w:p w14:paraId="46CE1A8B" w14:textId="77777777" w:rsidR="00724A20" w:rsidRPr="00724A20" w:rsidRDefault="00724A20" w:rsidP="00724A20">
      <w:pPr>
        <w:numPr>
          <w:ilvl w:val="0"/>
          <w:numId w:val="24"/>
        </w:numPr>
        <w:shd w:val="clear" w:color="auto" w:fill="FFFFFF"/>
        <w:tabs>
          <w:tab w:val="right" w:pos="426"/>
        </w:tabs>
        <w:rPr>
          <w:rFonts w:ascii="Arial Narrow" w:hAnsi="Arial Narrow"/>
          <w:noProof w:val="0"/>
          <w:sz w:val="22"/>
          <w:szCs w:val="22"/>
          <w:lang w:val="it-IT" w:eastAsia="ru-RU"/>
        </w:rPr>
      </w:pPr>
      <w:r w:rsidRPr="00724A20">
        <w:rPr>
          <w:rFonts w:ascii="Arial Narrow" w:hAnsi="Arial Narrow"/>
          <w:noProof w:val="0"/>
          <w:sz w:val="22"/>
          <w:szCs w:val="22"/>
          <w:lang w:val="it-IT" w:eastAsia="ru-RU"/>
        </w:rPr>
        <w:t>Alte limitări privind numărul de loturi care pot fi atribuite aceluiași ofertant_____</w:t>
      </w:r>
    </w:p>
    <w:p w14:paraId="6BDD340A" w14:textId="36C8EB66" w:rsidR="00724A20" w:rsidRPr="00724A20" w:rsidRDefault="00724A20" w:rsidP="00724A20">
      <w:pPr>
        <w:numPr>
          <w:ilvl w:val="0"/>
          <w:numId w:val="23"/>
        </w:numPr>
        <w:tabs>
          <w:tab w:val="left" w:pos="0"/>
          <w:tab w:val="left" w:pos="284"/>
          <w:tab w:val="left" w:pos="426"/>
        </w:tabs>
        <w:ind w:left="284" w:hanging="284"/>
        <w:rPr>
          <w:rFonts w:ascii="Arial Narrow" w:hAnsi="Arial Narrow"/>
          <w:b/>
          <w:sz w:val="22"/>
          <w:szCs w:val="22"/>
          <w:u w:val="single"/>
          <w:lang w:val="en-US"/>
        </w:rPr>
      </w:pPr>
      <w:r w:rsidRPr="00724A20">
        <w:rPr>
          <w:rFonts w:ascii="Arial Narrow" w:hAnsi="Arial Narrow"/>
          <w:noProof w:val="0"/>
          <w:sz w:val="22"/>
          <w:szCs w:val="22"/>
          <w:lang w:val="it-IT" w:eastAsia="ru-RU"/>
        </w:rPr>
        <w:t>Termenii și condițiile de livrare/prestare solicitați:</w:t>
      </w:r>
      <w:r w:rsidRPr="00724A20">
        <w:rPr>
          <w:rFonts w:ascii="Arial Narrow" w:hAnsi="Arial Narrow"/>
          <w:b/>
          <w:noProof w:val="0"/>
          <w:sz w:val="22"/>
          <w:szCs w:val="22"/>
          <w:lang w:val="it-IT" w:eastAsia="ru-RU"/>
        </w:rPr>
        <w:t xml:space="preserve"> </w:t>
      </w:r>
      <w:r w:rsidRPr="00724A20">
        <w:rPr>
          <w:rFonts w:ascii="Arial Narrow" w:hAnsi="Arial Narrow"/>
          <w:b/>
          <w:sz w:val="22"/>
          <w:szCs w:val="22"/>
          <w:u w:val="single"/>
          <w:shd w:val="clear" w:color="auto" w:fill="FFFF00"/>
          <w:lang w:val="en-US"/>
        </w:rPr>
        <w:t xml:space="preserve">La comandă, după necesități, în termen de   </w:t>
      </w:r>
      <w:r w:rsidR="00EB48F1">
        <w:rPr>
          <w:rFonts w:ascii="Arial Narrow" w:hAnsi="Arial Narrow"/>
          <w:b/>
          <w:sz w:val="22"/>
          <w:szCs w:val="22"/>
          <w:u w:val="single"/>
          <w:shd w:val="clear" w:color="auto" w:fill="FFFF00"/>
          <w:lang w:val="en-US"/>
        </w:rPr>
        <w:t>30</w:t>
      </w:r>
      <w:r w:rsidR="0031483E">
        <w:rPr>
          <w:rFonts w:ascii="Arial Narrow" w:hAnsi="Arial Narrow"/>
          <w:b/>
          <w:sz w:val="22"/>
          <w:szCs w:val="22"/>
          <w:u w:val="single"/>
          <w:shd w:val="clear" w:color="auto" w:fill="FFFF00"/>
          <w:lang w:val="en-US"/>
        </w:rPr>
        <w:t xml:space="preserve"> </w:t>
      </w:r>
      <w:r w:rsidR="00EB48F1">
        <w:rPr>
          <w:rFonts w:ascii="Arial Narrow" w:hAnsi="Arial Narrow"/>
          <w:b/>
          <w:sz w:val="22"/>
          <w:szCs w:val="22"/>
          <w:u w:val="single"/>
          <w:shd w:val="clear" w:color="auto" w:fill="FFFF00"/>
          <w:lang w:val="en-US"/>
        </w:rPr>
        <w:t>zile d</w:t>
      </w:r>
      <w:r w:rsidRPr="00724A20">
        <w:rPr>
          <w:rFonts w:ascii="Arial Narrow" w:hAnsi="Arial Narrow"/>
          <w:b/>
          <w:sz w:val="22"/>
          <w:szCs w:val="22"/>
          <w:u w:val="single"/>
          <w:shd w:val="clear" w:color="auto" w:fill="FFFF00"/>
          <w:lang w:val="en-US"/>
        </w:rPr>
        <w:t>e la solicitare, INCOTERMS DDP 2020.</w:t>
      </w:r>
    </w:p>
    <w:p w14:paraId="202252E7" w14:textId="77777777" w:rsidR="00724A20" w:rsidRPr="00724A20" w:rsidRDefault="00724A20" w:rsidP="00724A20">
      <w:pPr>
        <w:numPr>
          <w:ilvl w:val="0"/>
          <w:numId w:val="23"/>
        </w:numPr>
        <w:shd w:val="clear" w:color="auto" w:fill="FFFFFF"/>
        <w:tabs>
          <w:tab w:val="left" w:pos="0"/>
          <w:tab w:val="left" w:pos="284"/>
          <w:tab w:val="left" w:pos="426"/>
        </w:tabs>
        <w:ind w:left="284" w:hanging="284"/>
        <w:rPr>
          <w:rFonts w:ascii="Arial Narrow" w:hAnsi="Arial Narrow"/>
          <w:b/>
          <w:noProof w:val="0"/>
          <w:sz w:val="22"/>
          <w:szCs w:val="22"/>
          <w:lang w:val="it-IT" w:eastAsia="ru-RU"/>
        </w:rPr>
      </w:pPr>
      <w:r w:rsidRPr="00724A20">
        <w:rPr>
          <w:rFonts w:ascii="Arial Narrow" w:hAnsi="Arial Narrow"/>
          <w:noProof w:val="0"/>
          <w:sz w:val="22"/>
          <w:szCs w:val="22"/>
          <w:lang w:val="it-IT" w:eastAsia="ru-RU"/>
        </w:rPr>
        <w:t>Termenul de valabilitate a contractului:</w:t>
      </w:r>
      <w:r w:rsidRPr="00724A20">
        <w:rPr>
          <w:rFonts w:ascii="Arial Narrow" w:hAnsi="Arial Narrow"/>
          <w:b/>
          <w:noProof w:val="0"/>
          <w:sz w:val="22"/>
          <w:szCs w:val="22"/>
          <w:highlight w:val="yellow"/>
          <w:u w:val="single"/>
          <w:lang w:val="it-IT" w:eastAsia="ru-RU"/>
        </w:rPr>
        <w:t>31.12.2026</w:t>
      </w:r>
    </w:p>
    <w:p w14:paraId="5FD337B7" w14:textId="77777777" w:rsidR="00724A20" w:rsidRPr="00724A20" w:rsidRDefault="00724A20" w:rsidP="00724A20">
      <w:pPr>
        <w:numPr>
          <w:ilvl w:val="0"/>
          <w:numId w:val="23"/>
        </w:numPr>
        <w:shd w:val="clear" w:color="auto" w:fill="FFFFFF"/>
        <w:ind w:left="284" w:hanging="284"/>
        <w:jc w:val="both"/>
        <w:rPr>
          <w:rFonts w:ascii="Arial Narrow" w:hAnsi="Arial Narrow"/>
          <w:noProof w:val="0"/>
          <w:sz w:val="22"/>
          <w:szCs w:val="22"/>
          <w:lang w:val="it-IT" w:eastAsia="ru-RU"/>
        </w:rPr>
      </w:pPr>
      <w:r w:rsidRPr="00724A20">
        <w:rPr>
          <w:rFonts w:ascii="Arial Narrow" w:hAnsi="Arial Narrow"/>
          <w:noProof w:val="0"/>
          <w:sz w:val="22"/>
          <w:szCs w:val="22"/>
          <w:lang w:val="it-IT" w:eastAsia="ru-RU"/>
        </w:rPr>
        <w:t>Scurtă descriere (indicați după caz) a criteriilor de calificare:</w:t>
      </w:r>
    </w:p>
    <w:p w14:paraId="450D527A" w14:textId="77777777" w:rsidR="00724A20" w:rsidRPr="00724A20" w:rsidRDefault="00724A20" w:rsidP="00724A20">
      <w:pPr>
        <w:shd w:val="clear" w:color="auto" w:fill="FFFFFF"/>
        <w:tabs>
          <w:tab w:val="left" w:pos="4080"/>
        </w:tabs>
        <w:ind w:left="284"/>
        <w:rPr>
          <w:rFonts w:ascii="Arial Narrow" w:hAnsi="Arial Narrow"/>
          <w:noProof w:val="0"/>
          <w:sz w:val="22"/>
          <w:szCs w:val="22"/>
          <w:lang w:val="it-IT" w:eastAsia="ru-RU"/>
        </w:rPr>
      </w:pPr>
      <w:r w:rsidRPr="00724A20">
        <w:rPr>
          <w:rFonts w:ascii="Arial Narrow" w:hAnsi="Arial Narrow"/>
          <w:noProof w:val="0"/>
          <w:sz w:val="22"/>
          <w:szCs w:val="22"/>
          <w:lang w:val="it-IT" w:eastAsia="ru-RU"/>
        </w:rPr>
        <w:tab/>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08"/>
        <w:gridCol w:w="3287"/>
        <w:gridCol w:w="4381"/>
        <w:gridCol w:w="1573"/>
      </w:tblGrid>
      <w:tr w:rsidR="00724A20" w:rsidRPr="00724A20" w14:paraId="01CF7F7F" w14:textId="77777777" w:rsidTr="00E34D42">
        <w:trPr>
          <w:trHeight w:val="713"/>
        </w:trPr>
        <w:tc>
          <w:tcPr>
            <w:tcW w:w="1108" w:type="dxa"/>
            <w:shd w:val="clear" w:color="auto" w:fill="FFFFFF"/>
          </w:tcPr>
          <w:p w14:paraId="2B21FAD9"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Nr. d/o</w:t>
            </w:r>
          </w:p>
        </w:tc>
        <w:tc>
          <w:tcPr>
            <w:tcW w:w="3287" w:type="dxa"/>
            <w:shd w:val="clear" w:color="auto" w:fill="FFFFFF"/>
          </w:tcPr>
          <w:p w14:paraId="51A11938"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Descrierea criteriului/cerinței</w:t>
            </w:r>
          </w:p>
        </w:tc>
        <w:tc>
          <w:tcPr>
            <w:tcW w:w="4381" w:type="dxa"/>
            <w:shd w:val="clear" w:color="auto" w:fill="FFFFFF"/>
          </w:tcPr>
          <w:p w14:paraId="2C5150A3"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Mod de demonstrare a îndeplinirii criteriului/cerinței:</w:t>
            </w:r>
          </w:p>
        </w:tc>
        <w:tc>
          <w:tcPr>
            <w:tcW w:w="1573" w:type="dxa"/>
            <w:shd w:val="clear" w:color="auto" w:fill="FFFFFF"/>
          </w:tcPr>
          <w:p w14:paraId="468F4825" w14:textId="77777777" w:rsidR="00724A20" w:rsidRPr="00724A20" w:rsidRDefault="00724A20" w:rsidP="00724A20">
            <w:pPr>
              <w:shd w:val="clear" w:color="auto" w:fill="FFFFFF"/>
              <w:tabs>
                <w:tab w:val="left" w:pos="612"/>
              </w:tabs>
              <w:spacing w:before="120" w:after="120"/>
              <w:rPr>
                <w:rFonts w:ascii="Arial Narrow" w:hAnsi="Arial Narrow"/>
                <w:b/>
                <w:iCs/>
              </w:rPr>
            </w:pPr>
            <w:r w:rsidRPr="00724A20">
              <w:rPr>
                <w:rFonts w:ascii="Arial Narrow" w:hAnsi="Arial Narrow"/>
                <w:b/>
                <w:iCs/>
              </w:rPr>
              <w:t>Nivelul minim/</w:t>
            </w:r>
            <w:r w:rsidRPr="00724A20">
              <w:rPr>
                <w:rFonts w:ascii="Arial Narrow" w:hAnsi="Arial Narrow"/>
                <w:b/>
                <w:iCs/>
              </w:rPr>
              <w:br/>
              <w:t>Obligativitatea</w:t>
            </w:r>
          </w:p>
        </w:tc>
      </w:tr>
      <w:tr w:rsidR="00724A20" w:rsidRPr="00724A20" w14:paraId="14BACCAD" w14:textId="77777777" w:rsidTr="00E34D42">
        <w:trPr>
          <w:trHeight w:val="541"/>
        </w:trPr>
        <w:tc>
          <w:tcPr>
            <w:tcW w:w="1108" w:type="dxa"/>
            <w:shd w:val="clear" w:color="auto" w:fill="auto"/>
          </w:tcPr>
          <w:p w14:paraId="105AECA1"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w:t>
            </w:r>
          </w:p>
        </w:tc>
        <w:tc>
          <w:tcPr>
            <w:tcW w:w="3287" w:type="dxa"/>
            <w:shd w:val="clear" w:color="auto" w:fill="auto"/>
          </w:tcPr>
          <w:p w14:paraId="0B348687" w14:textId="77777777" w:rsidR="00724A20" w:rsidRPr="00724A20" w:rsidRDefault="00724A20" w:rsidP="00724A20">
            <w:pPr>
              <w:rPr>
                <w:rFonts w:ascii="Arial Narrow" w:hAnsi="Arial Narrow"/>
                <w:b/>
                <w:sz w:val="22"/>
                <w:szCs w:val="22"/>
              </w:rPr>
            </w:pPr>
            <w:r w:rsidRPr="00724A20">
              <w:rPr>
                <w:rFonts w:ascii="Arial Narrow" w:hAnsi="Arial Narrow"/>
                <w:b/>
                <w:iCs/>
                <w:sz w:val="22"/>
                <w:szCs w:val="22"/>
              </w:rPr>
              <w:t>Declarație privind valabilitatea ofertei (anexa nr.8 din DS)</w:t>
            </w:r>
          </w:p>
        </w:tc>
        <w:tc>
          <w:tcPr>
            <w:tcW w:w="4381" w:type="dxa"/>
            <w:shd w:val="clear" w:color="auto" w:fill="auto"/>
          </w:tcPr>
          <w:p w14:paraId="7919AFB2" w14:textId="77777777" w:rsidR="00724A20" w:rsidRPr="00724A20" w:rsidRDefault="00724A20" w:rsidP="00724A20">
            <w:pPr>
              <w:shd w:val="clear" w:color="auto" w:fill="FFFFFF"/>
              <w:tabs>
                <w:tab w:val="left" w:pos="612"/>
              </w:tabs>
              <w:spacing w:before="120" w:after="120"/>
              <w:rPr>
                <w:rFonts w:ascii="Arial Narrow" w:hAnsi="Arial Narrow"/>
                <w:sz w:val="22"/>
                <w:szCs w:val="22"/>
              </w:rPr>
            </w:pPr>
            <w:r w:rsidRPr="00724A20">
              <w:rPr>
                <w:rFonts w:ascii="Arial Narrow" w:hAnsi="Arial Narrow"/>
                <w:sz w:val="22"/>
                <w:szCs w:val="22"/>
              </w:rPr>
              <w:t xml:space="preserve">Conform </w:t>
            </w:r>
            <w:r w:rsidRPr="00724A20">
              <w:rPr>
                <w:rFonts w:ascii="Arial Narrow" w:hAnsi="Arial Narrow"/>
                <w:b/>
                <w:iCs/>
                <w:sz w:val="22"/>
                <w:szCs w:val="22"/>
              </w:rPr>
              <w:t>anexei nr.8 din Documentatia Standard</w:t>
            </w:r>
          </w:p>
          <w:p w14:paraId="69764AE1" w14:textId="77777777" w:rsidR="00724A20" w:rsidRPr="00724A20" w:rsidRDefault="00724A20" w:rsidP="00724A20">
            <w:pPr>
              <w:rPr>
                <w:rFonts w:ascii="Arial Narrow" w:hAnsi="Arial Narrow"/>
                <w:b/>
                <w:sz w:val="22"/>
                <w:szCs w:val="22"/>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7A238675"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3FEA25D9" w14:textId="77777777" w:rsidR="00724A20" w:rsidRPr="00724A20" w:rsidRDefault="00724A20" w:rsidP="00724A20">
            <w:pPr>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5AE64597" w14:textId="77777777" w:rsidTr="00E34D42">
        <w:trPr>
          <w:trHeight w:val="541"/>
        </w:trPr>
        <w:tc>
          <w:tcPr>
            <w:tcW w:w="1108" w:type="dxa"/>
            <w:shd w:val="clear" w:color="auto" w:fill="auto"/>
          </w:tcPr>
          <w:p w14:paraId="5D4AD054"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2</w:t>
            </w:r>
          </w:p>
        </w:tc>
        <w:tc>
          <w:tcPr>
            <w:tcW w:w="3287" w:type="dxa"/>
            <w:shd w:val="clear" w:color="auto" w:fill="auto"/>
          </w:tcPr>
          <w:p w14:paraId="1A270B4C" w14:textId="77777777" w:rsidR="00724A20" w:rsidRPr="00724A20" w:rsidRDefault="00724A20" w:rsidP="00724A20">
            <w:pPr>
              <w:rPr>
                <w:rFonts w:ascii="Arial Narrow" w:hAnsi="Arial Narrow"/>
                <w:b/>
                <w:sz w:val="22"/>
                <w:szCs w:val="22"/>
                <w:u w:val="single"/>
              </w:rPr>
            </w:pPr>
            <w:r w:rsidRPr="00724A20">
              <w:rPr>
                <w:rFonts w:ascii="Arial Narrow" w:hAnsi="Arial Narrow"/>
                <w:b/>
                <w:sz w:val="22"/>
                <w:szCs w:val="22"/>
              </w:rPr>
              <w:t xml:space="preserve">Propunerea tehnică </w:t>
            </w:r>
          </w:p>
        </w:tc>
        <w:tc>
          <w:tcPr>
            <w:tcW w:w="4381" w:type="dxa"/>
            <w:shd w:val="clear" w:color="auto" w:fill="auto"/>
          </w:tcPr>
          <w:p w14:paraId="66E921D9" w14:textId="77777777" w:rsidR="00724A20" w:rsidRPr="00724A20" w:rsidRDefault="00724A20" w:rsidP="00724A20">
            <w:pPr>
              <w:shd w:val="clear" w:color="auto" w:fill="FFFFFF"/>
              <w:tabs>
                <w:tab w:val="left" w:pos="612"/>
              </w:tabs>
              <w:spacing w:before="120" w:after="120"/>
              <w:rPr>
                <w:rFonts w:ascii="Arial Narrow" w:hAnsi="Arial Narrow"/>
                <w:lang w:val="ro-MD"/>
              </w:rPr>
            </w:pPr>
            <w:r w:rsidRPr="00724A20">
              <w:rPr>
                <w:rFonts w:ascii="Arial Narrow" w:hAnsi="Arial Narrow"/>
                <w:b/>
              </w:rPr>
              <w:t>Specificații tehnice-</w:t>
            </w:r>
            <w:r w:rsidRPr="00724A20">
              <w:rPr>
                <w:rFonts w:ascii="Arial Narrow" w:hAnsi="Arial Narrow"/>
                <w:b/>
                <w:lang w:val="ro-MD"/>
              </w:rPr>
              <w:t xml:space="preserve">documentația de deviz, </w:t>
            </w:r>
            <w:r w:rsidRPr="00724A20">
              <w:rPr>
                <w:rFonts w:ascii="Arial Narrow" w:hAnsi="Arial Narrow"/>
                <w:lang w:val="ro-MD"/>
              </w:rPr>
              <w:t>(formularele 3, 5 și 7 corespunzător CPL.01.01-2012)</w:t>
            </w:r>
          </w:p>
          <w:p w14:paraId="18C4675D" w14:textId="77777777" w:rsidR="00724A20" w:rsidRPr="00724A20" w:rsidRDefault="00724A20" w:rsidP="00724A20">
            <w:pPr>
              <w:rPr>
                <w:rFonts w:ascii="Arial Narrow" w:hAnsi="Arial Narrow"/>
                <w:iCs/>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41BE12FB"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33EB09DD"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3D8BA4B4" w14:textId="77777777" w:rsidTr="00E34D42">
        <w:trPr>
          <w:trHeight w:val="541"/>
        </w:trPr>
        <w:tc>
          <w:tcPr>
            <w:tcW w:w="1108" w:type="dxa"/>
            <w:shd w:val="clear" w:color="auto" w:fill="auto"/>
          </w:tcPr>
          <w:p w14:paraId="4F0897AF"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3</w:t>
            </w:r>
          </w:p>
        </w:tc>
        <w:tc>
          <w:tcPr>
            <w:tcW w:w="3287" w:type="dxa"/>
            <w:shd w:val="clear" w:color="auto" w:fill="auto"/>
          </w:tcPr>
          <w:p w14:paraId="17AFE8A6" w14:textId="77777777" w:rsidR="00724A20" w:rsidRPr="00724A20" w:rsidRDefault="00724A20" w:rsidP="00724A20">
            <w:pPr>
              <w:rPr>
                <w:rFonts w:ascii="Arial Narrow" w:hAnsi="Arial Narrow"/>
                <w:b/>
                <w:sz w:val="22"/>
                <w:szCs w:val="22"/>
              </w:rPr>
            </w:pPr>
            <w:r w:rsidRPr="00724A20">
              <w:rPr>
                <w:rFonts w:ascii="Arial Narrow" w:hAnsi="Arial Narrow"/>
                <w:b/>
                <w:sz w:val="22"/>
                <w:szCs w:val="22"/>
              </w:rPr>
              <w:t>Propunerea financiară</w:t>
            </w:r>
          </w:p>
          <w:p w14:paraId="527CD423" w14:textId="77777777" w:rsidR="00724A20" w:rsidRPr="00724A20" w:rsidRDefault="00724A20" w:rsidP="00724A20">
            <w:pPr>
              <w:rPr>
                <w:rFonts w:ascii="Arial Narrow" w:hAnsi="Arial Narrow"/>
                <w:b/>
                <w:iCs/>
                <w:sz w:val="22"/>
                <w:szCs w:val="22"/>
              </w:rPr>
            </w:pPr>
          </w:p>
        </w:tc>
        <w:tc>
          <w:tcPr>
            <w:tcW w:w="4381" w:type="dxa"/>
            <w:shd w:val="clear" w:color="auto" w:fill="auto"/>
          </w:tcPr>
          <w:p w14:paraId="19E32686" w14:textId="77777777" w:rsidR="00724A20" w:rsidRPr="00724A20" w:rsidRDefault="00724A20" w:rsidP="00724A20">
            <w:pPr>
              <w:rPr>
                <w:rFonts w:ascii="Arial Narrow" w:hAnsi="Arial Narrow"/>
              </w:rPr>
            </w:pPr>
            <w:r w:rsidRPr="00724A20">
              <w:rPr>
                <w:rFonts w:ascii="Arial Narrow" w:hAnsi="Arial Narrow"/>
                <w:b/>
              </w:rPr>
              <w:t>Specificații de preț conform documentației de deviz și conform anexei nr.29 din DS</w:t>
            </w:r>
          </w:p>
          <w:p w14:paraId="3A49940F" w14:textId="77777777" w:rsidR="00724A20" w:rsidRPr="00724A20" w:rsidRDefault="00724A20" w:rsidP="00724A20">
            <w:pPr>
              <w:rPr>
                <w:rFonts w:ascii="Arial Narrow" w:hAnsi="Arial Narrow"/>
                <w:iCs/>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33C1D1D3"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2D9B6558"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62E208E5" w14:textId="77777777" w:rsidTr="00E34D42">
        <w:trPr>
          <w:trHeight w:val="541"/>
        </w:trPr>
        <w:tc>
          <w:tcPr>
            <w:tcW w:w="1108" w:type="dxa"/>
            <w:shd w:val="clear" w:color="auto" w:fill="auto"/>
            <w:vAlign w:val="center"/>
          </w:tcPr>
          <w:p w14:paraId="313A6F06"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4</w:t>
            </w:r>
          </w:p>
        </w:tc>
        <w:tc>
          <w:tcPr>
            <w:tcW w:w="3287" w:type="dxa"/>
            <w:shd w:val="clear" w:color="auto" w:fill="auto"/>
            <w:vAlign w:val="center"/>
          </w:tcPr>
          <w:p w14:paraId="29C206A8" w14:textId="77777777" w:rsidR="00724A20" w:rsidRPr="00724A20" w:rsidRDefault="00724A20" w:rsidP="00724A20">
            <w:pPr>
              <w:rPr>
                <w:rFonts w:ascii="Arial Narrow" w:hAnsi="Arial Narrow"/>
                <w:b/>
                <w:bCs/>
                <w:sz w:val="22"/>
                <w:szCs w:val="22"/>
              </w:rPr>
            </w:pPr>
            <w:r w:rsidRPr="00724A20">
              <w:rPr>
                <w:rFonts w:ascii="Arial Narrow" w:hAnsi="Arial Narrow"/>
                <w:b/>
                <w:bCs/>
                <w:iCs/>
                <w:lang w:val="ro-MD"/>
              </w:rPr>
              <w:t>DUAE</w:t>
            </w:r>
          </w:p>
        </w:tc>
        <w:tc>
          <w:tcPr>
            <w:tcW w:w="4381" w:type="dxa"/>
            <w:shd w:val="clear" w:color="auto" w:fill="auto"/>
            <w:vAlign w:val="center"/>
          </w:tcPr>
          <w:p w14:paraId="13862DD4" w14:textId="77777777" w:rsidR="00724A20" w:rsidRPr="00724A20" w:rsidRDefault="00724A20" w:rsidP="00724A20">
            <w:pPr>
              <w:rPr>
                <w:rFonts w:ascii="Arial Narrow" w:hAnsi="Arial Narrow"/>
                <w:b/>
              </w:rPr>
            </w:pPr>
            <w:r w:rsidRPr="00724A20">
              <w:rPr>
                <w:rFonts w:ascii="Arial Narrow" w:hAnsi="Arial Narrow"/>
                <w:iCs/>
                <w:lang w:val="ro-MD"/>
              </w:rPr>
              <w:t>În format electronic, confirmat prin semnătura electronică a participantului</w:t>
            </w:r>
          </w:p>
        </w:tc>
        <w:tc>
          <w:tcPr>
            <w:tcW w:w="1573" w:type="dxa"/>
            <w:shd w:val="clear" w:color="auto" w:fill="auto"/>
            <w:vAlign w:val="center"/>
          </w:tcPr>
          <w:p w14:paraId="1D98ECD8" w14:textId="77777777" w:rsidR="00724A20" w:rsidRPr="00724A20" w:rsidRDefault="00724A20" w:rsidP="00724A20">
            <w:pPr>
              <w:shd w:val="clear" w:color="auto" w:fill="FFFFFF"/>
              <w:tabs>
                <w:tab w:val="left" w:pos="612"/>
              </w:tabs>
              <w:rPr>
                <w:rFonts w:ascii="Arial Narrow" w:hAnsi="Arial Narrow"/>
                <w:iCs/>
                <w:lang w:val="ro-MD"/>
              </w:rPr>
            </w:pPr>
            <w:r w:rsidRPr="00724A20">
              <w:rPr>
                <w:rFonts w:ascii="Arial Narrow" w:hAnsi="Arial Narrow"/>
                <w:iCs/>
                <w:lang w:val="ro-MD"/>
              </w:rPr>
              <w:t>Obligatoriu</w:t>
            </w:r>
          </w:p>
          <w:p w14:paraId="0EC2D13F" w14:textId="77777777" w:rsidR="00724A20" w:rsidRPr="00724A20" w:rsidRDefault="00724A20" w:rsidP="00724A20">
            <w:pPr>
              <w:shd w:val="clear" w:color="auto" w:fill="FFFFFF"/>
              <w:tabs>
                <w:tab w:val="left" w:pos="612"/>
              </w:tabs>
              <w:rPr>
                <w:rFonts w:ascii="Arial Narrow" w:hAnsi="Arial Narrow"/>
                <w:bCs/>
                <w:sz w:val="16"/>
                <w:szCs w:val="16"/>
              </w:rPr>
            </w:pPr>
            <w:r w:rsidRPr="00724A20">
              <w:rPr>
                <w:rFonts w:ascii="Arial Narrow" w:hAnsi="Arial Narrow"/>
                <w:bCs/>
                <w:iCs/>
                <w:sz w:val="16"/>
                <w:szCs w:val="16"/>
              </w:rPr>
              <w:t>de a fi prezentate la depunerea ofertei prin intermediul SIA RSAP</w:t>
            </w:r>
          </w:p>
        </w:tc>
      </w:tr>
      <w:tr w:rsidR="00724A20" w:rsidRPr="00724A20" w14:paraId="3D70E2EA" w14:textId="77777777" w:rsidTr="00E34D42">
        <w:trPr>
          <w:trHeight w:val="541"/>
        </w:trPr>
        <w:tc>
          <w:tcPr>
            <w:tcW w:w="1108" w:type="dxa"/>
            <w:shd w:val="clear" w:color="auto" w:fill="auto"/>
            <w:vAlign w:val="center"/>
          </w:tcPr>
          <w:p w14:paraId="147C1D13"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5</w:t>
            </w:r>
          </w:p>
        </w:tc>
        <w:tc>
          <w:tcPr>
            <w:tcW w:w="3287" w:type="dxa"/>
            <w:shd w:val="clear" w:color="auto" w:fill="auto"/>
            <w:vAlign w:val="center"/>
          </w:tcPr>
          <w:p w14:paraId="78741A3F" w14:textId="77777777" w:rsidR="00724A20" w:rsidRPr="00724A20" w:rsidRDefault="00724A20" w:rsidP="00724A20">
            <w:pPr>
              <w:rPr>
                <w:rFonts w:ascii="Arial Narrow" w:hAnsi="Arial Narrow"/>
                <w:b/>
                <w:sz w:val="22"/>
                <w:szCs w:val="22"/>
                <w:u w:val="single"/>
              </w:rPr>
            </w:pPr>
            <w:r w:rsidRPr="00724A20">
              <w:rPr>
                <w:rFonts w:ascii="Arial Narrow" w:eastAsia="PMingLiU" w:hAnsi="Arial Narrow"/>
                <w:b/>
                <w:bCs/>
                <w:sz w:val="22"/>
                <w:szCs w:val="22"/>
              </w:rPr>
              <w:t>Declarația de eligibilitate</w:t>
            </w:r>
          </w:p>
        </w:tc>
        <w:tc>
          <w:tcPr>
            <w:tcW w:w="4381" w:type="dxa"/>
            <w:shd w:val="clear" w:color="auto" w:fill="auto"/>
            <w:vAlign w:val="center"/>
          </w:tcPr>
          <w:p w14:paraId="191FD382" w14:textId="77777777" w:rsidR="00724A20" w:rsidRPr="00724A20" w:rsidRDefault="00724A20" w:rsidP="00724A20">
            <w:pPr>
              <w:numPr>
                <w:ilvl w:val="0"/>
                <w:numId w:val="39"/>
              </w:numPr>
              <w:tabs>
                <w:tab w:val="left" w:pos="106"/>
              </w:tabs>
              <w:spacing w:line="276" w:lineRule="auto"/>
              <w:ind w:left="0" w:firstLine="0"/>
              <w:contextualSpacing/>
              <w:rPr>
                <w:rFonts w:ascii="Arial Narrow" w:hAnsi="Arial Narrow"/>
                <w:iCs/>
                <w:noProof w:val="0"/>
                <w:sz w:val="20"/>
                <w:szCs w:val="20"/>
                <w:lang w:val="ro-MD"/>
              </w:rPr>
            </w:pPr>
            <w:r w:rsidRPr="00724A20">
              <w:rPr>
                <w:rFonts w:ascii="Arial Narrow" w:hAnsi="Arial Narrow"/>
                <w:b/>
                <w:iCs/>
                <w:noProof w:val="0"/>
                <w:sz w:val="20"/>
                <w:szCs w:val="20"/>
                <w:lang w:val="en-US"/>
              </w:rPr>
              <w:t>Declarație confirmată prin semnătura electronică</w:t>
            </w:r>
          </w:p>
        </w:tc>
        <w:tc>
          <w:tcPr>
            <w:tcW w:w="1573" w:type="dxa"/>
            <w:shd w:val="clear" w:color="auto" w:fill="FFFFFF"/>
          </w:tcPr>
          <w:p w14:paraId="7501D600"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627BAB8B"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7FB32220" w14:textId="77777777" w:rsidTr="00E34D42">
        <w:trPr>
          <w:trHeight w:val="541"/>
        </w:trPr>
        <w:tc>
          <w:tcPr>
            <w:tcW w:w="1108" w:type="dxa"/>
            <w:shd w:val="clear" w:color="auto" w:fill="auto"/>
            <w:vAlign w:val="center"/>
          </w:tcPr>
          <w:p w14:paraId="2EBE08AB"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6</w:t>
            </w:r>
          </w:p>
        </w:tc>
        <w:tc>
          <w:tcPr>
            <w:tcW w:w="3287" w:type="dxa"/>
            <w:shd w:val="clear" w:color="auto" w:fill="auto"/>
          </w:tcPr>
          <w:p w14:paraId="4B5F63E8" w14:textId="77777777" w:rsidR="00724A20" w:rsidRPr="00724A20" w:rsidRDefault="00724A20" w:rsidP="00724A20">
            <w:pPr>
              <w:shd w:val="clear" w:color="auto" w:fill="FFFFFF"/>
              <w:tabs>
                <w:tab w:val="left" w:pos="612"/>
              </w:tabs>
              <w:rPr>
                <w:rFonts w:ascii="Arial Narrow" w:hAnsi="Arial Narrow"/>
                <w:iCs/>
                <w:sz w:val="22"/>
                <w:szCs w:val="22"/>
              </w:rPr>
            </w:pPr>
            <w:r w:rsidRPr="00724A20">
              <w:rPr>
                <w:rFonts w:ascii="Arial Narrow" w:hAnsi="Arial Narrow"/>
                <w:b/>
                <w:sz w:val="22"/>
                <w:szCs w:val="22"/>
              </w:rPr>
              <w:t>Dovada înregistrării persoanei juridice, în conformitate cu prevederile legale din ţara în care ofertantul este stabilit</w:t>
            </w:r>
          </w:p>
        </w:tc>
        <w:tc>
          <w:tcPr>
            <w:tcW w:w="4381" w:type="dxa"/>
            <w:shd w:val="clear" w:color="auto" w:fill="auto"/>
          </w:tcPr>
          <w:p w14:paraId="2588A8AE" w14:textId="77777777" w:rsidR="00724A20" w:rsidRPr="00724A20" w:rsidRDefault="00724A20" w:rsidP="00724A20">
            <w:pPr>
              <w:shd w:val="clear" w:color="auto" w:fill="FFFFFF"/>
              <w:tabs>
                <w:tab w:val="left" w:pos="612"/>
              </w:tabs>
              <w:rPr>
                <w:rFonts w:ascii="Arial Narrow" w:hAnsi="Arial Narrow"/>
                <w:iCs/>
              </w:rPr>
            </w:pPr>
            <w:r w:rsidRPr="00724A20">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06BBD62F"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6F147AAD"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1F0D1F2C" w14:textId="77777777" w:rsidTr="00E34D42">
        <w:trPr>
          <w:trHeight w:val="699"/>
        </w:trPr>
        <w:tc>
          <w:tcPr>
            <w:tcW w:w="1108" w:type="dxa"/>
            <w:shd w:val="clear" w:color="auto" w:fill="auto"/>
            <w:vAlign w:val="center"/>
          </w:tcPr>
          <w:p w14:paraId="16311964"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7</w:t>
            </w:r>
          </w:p>
        </w:tc>
        <w:tc>
          <w:tcPr>
            <w:tcW w:w="3287" w:type="dxa"/>
            <w:shd w:val="clear" w:color="auto" w:fill="auto"/>
          </w:tcPr>
          <w:p w14:paraId="74A7DD3A" w14:textId="77777777" w:rsidR="00724A20" w:rsidRPr="00724A20" w:rsidRDefault="00724A20" w:rsidP="00724A20">
            <w:pPr>
              <w:tabs>
                <w:tab w:val="left" w:pos="612"/>
              </w:tabs>
              <w:rPr>
                <w:rFonts w:ascii="Arial Narrow" w:hAnsi="Arial Narrow"/>
                <w:b/>
                <w:iCs/>
                <w:sz w:val="22"/>
                <w:szCs w:val="22"/>
              </w:rPr>
            </w:pPr>
            <w:r w:rsidRPr="00724A20">
              <w:rPr>
                <w:rFonts w:ascii="Arial Narrow" w:hAnsi="Arial Narrow"/>
                <w:b/>
                <w:sz w:val="22"/>
                <w:szCs w:val="22"/>
                <w:lang w:val="ro-MD"/>
              </w:rPr>
              <w:t>Declarație privind lista principalelor lucrări executate în ultimul an de activitate (anexa nr. 13)</w:t>
            </w:r>
          </w:p>
        </w:tc>
        <w:tc>
          <w:tcPr>
            <w:tcW w:w="4381" w:type="dxa"/>
            <w:shd w:val="clear" w:color="auto" w:fill="auto"/>
          </w:tcPr>
          <w:p w14:paraId="66DEFA58" w14:textId="77777777" w:rsidR="00724A20" w:rsidRPr="00724A20" w:rsidRDefault="00724A20" w:rsidP="00724A20">
            <w:pPr>
              <w:tabs>
                <w:tab w:val="left" w:pos="612"/>
              </w:tabs>
              <w:rPr>
                <w:rFonts w:ascii="Arial Narrow" w:hAnsi="Arial Narrow"/>
                <w:iCs/>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133700F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402D25BA" w14:textId="77777777" w:rsidR="00724A20" w:rsidRPr="00724A20" w:rsidRDefault="00724A20" w:rsidP="00724A20">
            <w:pPr>
              <w:tabs>
                <w:tab w:val="left" w:pos="0"/>
              </w:tabs>
              <w:rPr>
                <w:rFonts w:ascii="Arial Narrow" w:hAnsi="Arial Narrow"/>
                <w:b/>
              </w:rPr>
            </w:pPr>
            <w:r w:rsidRPr="00724A20">
              <w:rPr>
                <w:rFonts w:ascii="Arial Narrow" w:hAnsi="Arial Narrow"/>
                <w:sz w:val="16"/>
                <w:szCs w:val="16"/>
              </w:rPr>
              <w:t>de a fi prezentate la depunerea ofertei prin intermediul SIA RSAP</w:t>
            </w:r>
            <w:r w:rsidRPr="00724A20">
              <w:rPr>
                <w:rFonts w:ascii="Arial Narrow" w:hAnsi="Arial Narrow"/>
                <w:b/>
              </w:rPr>
              <w:t xml:space="preserve"> </w:t>
            </w:r>
          </w:p>
        </w:tc>
      </w:tr>
      <w:tr w:rsidR="00724A20" w:rsidRPr="00724A20" w14:paraId="7CF5E554" w14:textId="77777777" w:rsidTr="00E34D42">
        <w:trPr>
          <w:trHeight w:val="652"/>
        </w:trPr>
        <w:tc>
          <w:tcPr>
            <w:tcW w:w="1108" w:type="dxa"/>
            <w:shd w:val="clear" w:color="auto" w:fill="FFFFFF"/>
            <w:vAlign w:val="center"/>
          </w:tcPr>
          <w:p w14:paraId="5571A337"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8</w:t>
            </w:r>
          </w:p>
        </w:tc>
        <w:tc>
          <w:tcPr>
            <w:tcW w:w="3287" w:type="dxa"/>
            <w:shd w:val="clear" w:color="auto" w:fill="FFFFFF"/>
          </w:tcPr>
          <w:p w14:paraId="038F52B8" w14:textId="77777777" w:rsidR="00724A20" w:rsidRPr="00724A20" w:rsidRDefault="00724A20" w:rsidP="00724A20">
            <w:pPr>
              <w:tabs>
                <w:tab w:val="left" w:pos="612"/>
              </w:tabs>
              <w:rPr>
                <w:rFonts w:ascii="Arial Narrow" w:hAnsi="Arial Narrow"/>
                <w:b/>
                <w:color w:val="000000"/>
                <w:sz w:val="22"/>
                <w:szCs w:val="22"/>
              </w:rPr>
            </w:pPr>
            <w:r w:rsidRPr="00724A20">
              <w:rPr>
                <w:rFonts w:ascii="Arial Narrow" w:hAnsi="Arial Narrow"/>
                <w:b/>
                <w:sz w:val="22"/>
                <w:szCs w:val="22"/>
                <w:lang w:val="ro-MD"/>
              </w:rPr>
              <w:t>Declaraţie privind dotările specifice, utilajul şi echipamentul necesar pentru îndeplinirea corespunzătoare a contractului (anexa nr. 14)</w:t>
            </w:r>
          </w:p>
        </w:tc>
        <w:tc>
          <w:tcPr>
            <w:tcW w:w="4381" w:type="dxa"/>
            <w:shd w:val="clear" w:color="auto" w:fill="FFFFFF"/>
          </w:tcPr>
          <w:p w14:paraId="2C65193D" w14:textId="77777777" w:rsidR="00724A20" w:rsidRPr="00724A20" w:rsidRDefault="00724A20" w:rsidP="00724A20">
            <w:pPr>
              <w:tabs>
                <w:tab w:val="left" w:pos="612"/>
              </w:tabs>
              <w:rPr>
                <w:rFonts w:ascii="Arial Narrow" w:hAnsi="Arial Narrow"/>
                <w:color w:val="000000"/>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3D85FC12"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5824203F" w14:textId="77777777" w:rsidR="00724A20" w:rsidRPr="00724A20" w:rsidRDefault="00724A20" w:rsidP="00724A20">
            <w:pPr>
              <w:tabs>
                <w:tab w:val="left" w:pos="0"/>
              </w:tabs>
              <w:rPr>
                <w:rFonts w:ascii="Arial Narrow" w:hAnsi="Arial Narrow"/>
                <w:b/>
                <w:iCs/>
              </w:rPr>
            </w:pPr>
            <w:r w:rsidRPr="00724A20">
              <w:rPr>
                <w:rFonts w:ascii="Arial Narrow" w:hAnsi="Arial Narrow"/>
                <w:sz w:val="16"/>
                <w:szCs w:val="16"/>
              </w:rPr>
              <w:t>de a fi prezentate la depunerea ofertei prin intermediul SIA RSAP</w:t>
            </w:r>
          </w:p>
        </w:tc>
      </w:tr>
      <w:tr w:rsidR="00724A20" w:rsidRPr="00724A20" w14:paraId="30B1014D" w14:textId="77777777" w:rsidTr="00E34D42">
        <w:trPr>
          <w:trHeight w:val="652"/>
        </w:trPr>
        <w:tc>
          <w:tcPr>
            <w:tcW w:w="1108" w:type="dxa"/>
            <w:shd w:val="clear" w:color="auto" w:fill="FFFFFF"/>
            <w:vAlign w:val="center"/>
          </w:tcPr>
          <w:p w14:paraId="006BBC8F"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9</w:t>
            </w:r>
          </w:p>
        </w:tc>
        <w:tc>
          <w:tcPr>
            <w:tcW w:w="3287" w:type="dxa"/>
            <w:shd w:val="clear" w:color="auto" w:fill="FFFFFF"/>
          </w:tcPr>
          <w:p w14:paraId="402D62EF" w14:textId="77777777" w:rsidR="00724A20" w:rsidRPr="00724A20" w:rsidRDefault="00724A20" w:rsidP="00724A20">
            <w:pPr>
              <w:tabs>
                <w:tab w:val="left" w:pos="612"/>
              </w:tabs>
              <w:rPr>
                <w:rFonts w:ascii="Arial Narrow" w:hAnsi="Arial Narrow"/>
                <w:b/>
                <w:sz w:val="22"/>
                <w:szCs w:val="22"/>
                <w:lang w:val="ro-MD"/>
              </w:rPr>
            </w:pPr>
            <w:r w:rsidRPr="00724A20">
              <w:rPr>
                <w:rFonts w:ascii="Arial Narrow" w:hAnsi="Arial Narrow"/>
                <w:b/>
                <w:sz w:val="22"/>
                <w:szCs w:val="22"/>
                <w:lang w:val="ro-MD"/>
              </w:rPr>
              <w:t>Declaraţie privind personalul de specialitate propus pentru implementarea contractului (anexa nr. 15)</w:t>
            </w:r>
          </w:p>
        </w:tc>
        <w:tc>
          <w:tcPr>
            <w:tcW w:w="4381" w:type="dxa"/>
            <w:shd w:val="clear" w:color="auto" w:fill="FFFFFF"/>
          </w:tcPr>
          <w:p w14:paraId="28395261" w14:textId="77777777" w:rsidR="00724A20" w:rsidRPr="00724A20" w:rsidRDefault="00724A20" w:rsidP="00724A20">
            <w:pPr>
              <w:tabs>
                <w:tab w:val="left" w:pos="612"/>
              </w:tabs>
              <w:rPr>
                <w:rFonts w:ascii="Arial Narrow" w:hAnsi="Arial Narrow"/>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3A1A133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1560768F"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514C4DC0" w14:textId="77777777" w:rsidTr="00E34D42">
        <w:trPr>
          <w:trHeight w:val="652"/>
        </w:trPr>
        <w:tc>
          <w:tcPr>
            <w:tcW w:w="1108" w:type="dxa"/>
            <w:shd w:val="clear" w:color="auto" w:fill="FFFFFF"/>
            <w:vAlign w:val="center"/>
          </w:tcPr>
          <w:p w14:paraId="118BA70A"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lastRenderedPageBreak/>
              <w:t>10</w:t>
            </w:r>
          </w:p>
        </w:tc>
        <w:tc>
          <w:tcPr>
            <w:tcW w:w="3287" w:type="dxa"/>
            <w:shd w:val="clear" w:color="auto" w:fill="FFFFFF"/>
          </w:tcPr>
          <w:p w14:paraId="3593E9B9" w14:textId="77777777" w:rsidR="00724A20" w:rsidRPr="00724A20" w:rsidRDefault="00724A20" w:rsidP="00724A20">
            <w:pPr>
              <w:tabs>
                <w:tab w:val="left" w:pos="612"/>
              </w:tabs>
              <w:rPr>
                <w:rFonts w:ascii="Arial Narrow" w:hAnsi="Arial Narrow"/>
                <w:b/>
                <w:sz w:val="22"/>
                <w:szCs w:val="22"/>
                <w:lang w:val="ro-MD"/>
              </w:rPr>
            </w:pPr>
            <w:r w:rsidRPr="00724A20">
              <w:rPr>
                <w:rFonts w:ascii="Arial Narrow" w:hAnsi="Arial Narrow"/>
                <w:b/>
                <w:sz w:val="22"/>
                <w:szCs w:val="22"/>
              </w:rPr>
              <w:t>Certificate de calitate ale principalelor materiale utilizate</w:t>
            </w:r>
          </w:p>
        </w:tc>
        <w:tc>
          <w:tcPr>
            <w:tcW w:w="4381" w:type="dxa"/>
            <w:shd w:val="clear" w:color="auto" w:fill="FFFFFF"/>
          </w:tcPr>
          <w:p w14:paraId="067A35CD" w14:textId="77777777" w:rsidR="00724A20" w:rsidRPr="00724A20" w:rsidRDefault="00724A20" w:rsidP="00724A20">
            <w:pPr>
              <w:tabs>
                <w:tab w:val="left" w:pos="612"/>
              </w:tabs>
              <w:rPr>
                <w:rFonts w:ascii="Arial Narrow" w:hAnsi="Arial Narrow"/>
              </w:rPr>
            </w:pPr>
            <w:r w:rsidRPr="00724A20">
              <w:rPr>
                <w:rFonts w:ascii="Arial Narrow" w:hAnsi="Arial Narrow"/>
              </w:rPr>
              <w:t xml:space="preserve">– </w:t>
            </w:r>
            <w:r w:rsidRPr="00724A20">
              <w:rPr>
                <w:rFonts w:ascii="Arial Narrow" w:hAnsi="Arial Narrow"/>
                <w:iCs/>
                <w:lang w:val="ro-MD"/>
              </w:rPr>
              <w:t>În format electronic, confirmat prin semnătura electronică a participantului</w:t>
            </w:r>
            <w:r w:rsidRPr="00724A20">
              <w:rPr>
                <w:rFonts w:ascii="Arial Narrow" w:hAnsi="Arial Narrow"/>
              </w:rPr>
              <w:t>;</w:t>
            </w:r>
          </w:p>
        </w:tc>
        <w:tc>
          <w:tcPr>
            <w:tcW w:w="1573" w:type="dxa"/>
            <w:shd w:val="clear" w:color="auto" w:fill="FFFFFF"/>
          </w:tcPr>
          <w:p w14:paraId="196EB9E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47DF0193"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52D4DC46" w14:textId="77777777" w:rsidTr="00E34D42">
        <w:trPr>
          <w:trHeight w:val="652"/>
        </w:trPr>
        <w:tc>
          <w:tcPr>
            <w:tcW w:w="1108" w:type="dxa"/>
            <w:shd w:val="clear" w:color="auto" w:fill="FFFFFF"/>
            <w:vAlign w:val="center"/>
          </w:tcPr>
          <w:p w14:paraId="774FA76C"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11</w:t>
            </w:r>
          </w:p>
        </w:tc>
        <w:tc>
          <w:tcPr>
            <w:tcW w:w="3287" w:type="dxa"/>
            <w:shd w:val="clear" w:color="auto" w:fill="FFFFFF"/>
          </w:tcPr>
          <w:p w14:paraId="45D6D0EC" w14:textId="77777777" w:rsidR="00724A20" w:rsidRPr="00724A20" w:rsidRDefault="00724A20" w:rsidP="00724A20">
            <w:pPr>
              <w:tabs>
                <w:tab w:val="left" w:pos="612"/>
              </w:tabs>
              <w:rPr>
                <w:rFonts w:ascii="Arial Narrow" w:hAnsi="Arial Narrow"/>
                <w:b/>
                <w:sz w:val="22"/>
                <w:szCs w:val="22"/>
              </w:rPr>
            </w:pPr>
            <w:r w:rsidRPr="00724A20">
              <w:rPr>
                <w:rFonts w:ascii="Arial Narrow" w:hAnsi="Arial Narrow"/>
                <w:b/>
                <w:sz w:val="22"/>
                <w:szCs w:val="22"/>
              </w:rPr>
              <w:t>Capacitatea tehnico profesională</w:t>
            </w:r>
          </w:p>
        </w:tc>
        <w:tc>
          <w:tcPr>
            <w:tcW w:w="4381" w:type="dxa"/>
            <w:shd w:val="clear" w:color="auto" w:fill="FFFFFF"/>
          </w:tcPr>
          <w:p w14:paraId="5D19BCC8" w14:textId="77777777" w:rsidR="00724A20" w:rsidRPr="00724A20" w:rsidRDefault="00724A20" w:rsidP="00724A20">
            <w:pPr>
              <w:tabs>
                <w:tab w:val="left" w:pos="612"/>
              </w:tabs>
              <w:rPr>
                <w:rFonts w:ascii="Arial Narrow" w:hAnsi="Arial Narrow"/>
              </w:rPr>
            </w:pPr>
            <w:r w:rsidRPr="00724A20">
              <w:rPr>
                <w:rFonts w:ascii="Arial Narrow" w:hAnsi="Arial Narrow"/>
              </w:rPr>
              <w:t>- Ofertantul va demonstra experiențe similare prin prezentarea cel puțin a unui contract executat de astfel de lucrari, precum și recomandarile de la benefeciarii acestor lucrari. Confirmat prin semnatura electronica.</w:t>
            </w:r>
          </w:p>
        </w:tc>
        <w:tc>
          <w:tcPr>
            <w:tcW w:w="1573" w:type="dxa"/>
            <w:shd w:val="clear" w:color="auto" w:fill="FFFFFF"/>
          </w:tcPr>
          <w:p w14:paraId="3F6C36B3"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rPr>
              <w:t xml:space="preserve">Obligatoriu </w:t>
            </w:r>
          </w:p>
          <w:p w14:paraId="357B360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sz w:val="16"/>
                <w:szCs w:val="16"/>
              </w:rPr>
              <w:t>de a fi prezentate la depunerea ofertei prin intermediul SIA RSAP</w:t>
            </w:r>
          </w:p>
        </w:tc>
      </w:tr>
      <w:tr w:rsidR="00724A20" w:rsidRPr="00724A20" w14:paraId="367F0CFD" w14:textId="77777777" w:rsidTr="00E34D42">
        <w:trPr>
          <w:trHeight w:val="652"/>
        </w:trPr>
        <w:tc>
          <w:tcPr>
            <w:tcW w:w="1108" w:type="dxa"/>
            <w:shd w:val="clear" w:color="auto" w:fill="FFFFFF"/>
            <w:vAlign w:val="center"/>
          </w:tcPr>
          <w:p w14:paraId="4B133D93"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12</w:t>
            </w:r>
          </w:p>
        </w:tc>
        <w:tc>
          <w:tcPr>
            <w:tcW w:w="3287" w:type="dxa"/>
            <w:shd w:val="clear" w:color="auto" w:fill="FFFFFF"/>
          </w:tcPr>
          <w:p w14:paraId="3C2E0991" w14:textId="77777777" w:rsidR="00724A20" w:rsidRPr="00724A20" w:rsidRDefault="00724A20" w:rsidP="00724A20">
            <w:pPr>
              <w:tabs>
                <w:tab w:val="left" w:pos="612"/>
              </w:tabs>
              <w:rPr>
                <w:rFonts w:ascii="Arial Narrow" w:hAnsi="Arial Narrow"/>
                <w:b/>
                <w:sz w:val="22"/>
                <w:szCs w:val="22"/>
              </w:rPr>
            </w:pPr>
            <w:r w:rsidRPr="00724A20">
              <w:rPr>
                <w:rFonts w:ascii="Arial Narrow" w:hAnsi="Arial Narrow"/>
                <w:b/>
                <w:sz w:val="22"/>
                <w:szCs w:val="22"/>
              </w:rPr>
              <w:t>Mostre pentru evaluare</w:t>
            </w:r>
          </w:p>
        </w:tc>
        <w:tc>
          <w:tcPr>
            <w:tcW w:w="4381" w:type="dxa"/>
            <w:shd w:val="clear" w:color="auto" w:fill="FFFFFF"/>
          </w:tcPr>
          <w:p w14:paraId="4D31DF5C" w14:textId="77777777" w:rsidR="00724A20" w:rsidRPr="00724A20" w:rsidRDefault="00724A20" w:rsidP="00724A20">
            <w:pPr>
              <w:tabs>
                <w:tab w:val="left" w:pos="612"/>
              </w:tabs>
              <w:rPr>
                <w:rFonts w:ascii="Arial Narrow" w:hAnsi="Arial Narrow"/>
              </w:rPr>
            </w:pPr>
            <w:r w:rsidRPr="00724A20">
              <w:rPr>
                <w:rFonts w:ascii="Arial Narrow" w:hAnsi="Arial Narrow"/>
                <w:i/>
              </w:rPr>
              <w:t>În termen de 1 zile de la solicitarea scrisă a IMSP IMU, ofertantul va prezenta catalog/ pasaport tehnic/fisa tehnica/jurnal/poze/brosure sau mostre disponibile in stoc.</w:t>
            </w:r>
          </w:p>
        </w:tc>
        <w:tc>
          <w:tcPr>
            <w:tcW w:w="1573" w:type="dxa"/>
            <w:shd w:val="clear" w:color="auto" w:fill="FFFFFF"/>
          </w:tcPr>
          <w:p w14:paraId="0D52A48A" w14:textId="77777777" w:rsidR="00724A20" w:rsidRPr="00724A20" w:rsidRDefault="00724A20" w:rsidP="00724A20">
            <w:pPr>
              <w:shd w:val="clear" w:color="auto" w:fill="FFFFFF"/>
              <w:tabs>
                <w:tab w:val="left" w:pos="612"/>
              </w:tabs>
              <w:rPr>
                <w:rFonts w:ascii="Arial Narrow" w:hAnsi="Arial Narrow"/>
                <w:b/>
              </w:rPr>
            </w:pPr>
            <w:r w:rsidRPr="00724A20">
              <w:rPr>
                <w:rFonts w:ascii="Arial Narrow" w:hAnsi="Arial Narrow"/>
                <w:b/>
                <w:iCs/>
                <w:sz w:val="22"/>
                <w:szCs w:val="22"/>
                <w:lang w:val="ro-MD"/>
              </w:rPr>
              <w:t>Obligatoriu</w:t>
            </w:r>
          </w:p>
        </w:tc>
      </w:tr>
      <w:tr w:rsidR="00724A20" w:rsidRPr="00724A20" w14:paraId="5E86162D" w14:textId="77777777" w:rsidTr="00E34D42">
        <w:trPr>
          <w:trHeight w:val="652"/>
        </w:trPr>
        <w:tc>
          <w:tcPr>
            <w:tcW w:w="1108" w:type="dxa"/>
            <w:shd w:val="clear" w:color="auto" w:fill="FFFFFF"/>
            <w:vAlign w:val="center"/>
          </w:tcPr>
          <w:p w14:paraId="43220AFF"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13</w:t>
            </w:r>
          </w:p>
        </w:tc>
        <w:tc>
          <w:tcPr>
            <w:tcW w:w="3287" w:type="dxa"/>
            <w:shd w:val="clear" w:color="auto" w:fill="FFFFFF"/>
          </w:tcPr>
          <w:p w14:paraId="0C0C9E40" w14:textId="77777777" w:rsidR="00724A20" w:rsidRPr="00724A20" w:rsidRDefault="00724A20" w:rsidP="00724A20">
            <w:pPr>
              <w:tabs>
                <w:tab w:val="left" w:pos="612"/>
              </w:tabs>
              <w:spacing w:line="276" w:lineRule="auto"/>
              <w:rPr>
                <w:rFonts w:ascii="Arial Narrow" w:hAnsi="Arial Narrow"/>
                <w:b/>
                <w:sz w:val="22"/>
                <w:szCs w:val="22"/>
              </w:rPr>
            </w:pPr>
            <w:r w:rsidRPr="00724A20">
              <w:rPr>
                <w:rFonts w:ascii="Arial Narrow" w:hAnsi="Arial Narrow"/>
                <w:b/>
                <w:iCs/>
                <w:sz w:val="22"/>
                <w:szCs w:val="22"/>
                <w:lang w:val="ro-MD"/>
              </w:rPr>
              <w:t>Cerințe suplimentare obligatorii</w:t>
            </w:r>
          </w:p>
        </w:tc>
        <w:tc>
          <w:tcPr>
            <w:tcW w:w="4381" w:type="dxa"/>
            <w:shd w:val="clear" w:color="auto" w:fill="FFFFFF"/>
          </w:tcPr>
          <w:p w14:paraId="5B1FA6E9" w14:textId="77777777" w:rsidR="00724A20" w:rsidRPr="00724A20" w:rsidRDefault="00724A20" w:rsidP="00724A20">
            <w:pPr>
              <w:tabs>
                <w:tab w:val="left" w:pos="106"/>
              </w:tabs>
              <w:spacing w:line="276" w:lineRule="auto"/>
              <w:rPr>
                <w:rFonts w:ascii="Arial Narrow" w:hAnsi="Arial Narrow"/>
              </w:rPr>
            </w:pPr>
            <w:r w:rsidRPr="00724A20">
              <w:rPr>
                <w:rFonts w:ascii="Arial Narrow" w:hAnsi="Arial Narrow"/>
              </w:rPr>
              <w:t>1. Utilizarea materialelor de calitatea indicate în proiect, cu prezentarea certificatelor de calitate si a mostrelor înaintea aplicării/montării</w:t>
            </w:r>
          </w:p>
          <w:p w14:paraId="6853122F" w14:textId="77777777" w:rsidR="00724A20" w:rsidRPr="00724A20" w:rsidRDefault="00724A20" w:rsidP="00724A20">
            <w:pPr>
              <w:tabs>
                <w:tab w:val="left" w:pos="317"/>
              </w:tabs>
              <w:spacing w:line="276" w:lineRule="auto"/>
              <w:rPr>
                <w:rFonts w:ascii="Arial Narrow" w:hAnsi="Arial Narrow"/>
              </w:rPr>
            </w:pPr>
            <w:r w:rsidRPr="00724A20">
              <w:rPr>
                <w:rFonts w:ascii="Arial Narrow" w:hAnsi="Arial Narrow"/>
              </w:rPr>
              <w:t>2. Materialele de construcție, înainte de a fi procurate, urmează a fi aprobate de către Beneficiar (IMSP Institutul de Medicină Urgentă).</w:t>
            </w:r>
          </w:p>
          <w:p w14:paraId="55ED713C" w14:textId="77777777" w:rsidR="00724A20" w:rsidRPr="00724A20" w:rsidRDefault="00724A20" w:rsidP="00724A20">
            <w:pPr>
              <w:tabs>
                <w:tab w:val="left" w:pos="317"/>
              </w:tabs>
              <w:spacing w:line="276" w:lineRule="auto"/>
              <w:rPr>
                <w:rFonts w:ascii="Arial Narrow" w:hAnsi="Arial Narrow"/>
              </w:rPr>
            </w:pPr>
            <w:r w:rsidRPr="00724A20">
              <w:rPr>
                <w:rFonts w:ascii="Arial Narrow" w:hAnsi="Arial Narrow"/>
              </w:rPr>
              <w:t>3. Materialele necalitative depistate vor fi înlocuite cu altele calitative din contul Antreprenorului.</w:t>
            </w:r>
          </w:p>
          <w:p w14:paraId="111DF4AC" w14:textId="77777777" w:rsidR="00724A20" w:rsidRPr="00724A20" w:rsidRDefault="00724A20" w:rsidP="00724A20">
            <w:pPr>
              <w:tabs>
                <w:tab w:val="left" w:pos="106"/>
              </w:tabs>
              <w:spacing w:line="276" w:lineRule="auto"/>
              <w:rPr>
                <w:rFonts w:ascii="Arial Narrow" w:hAnsi="Arial Narrow"/>
              </w:rPr>
            </w:pPr>
            <w:r w:rsidRPr="00724A20">
              <w:rPr>
                <w:rFonts w:ascii="Arial Narrow" w:hAnsi="Arial Narrow"/>
              </w:rPr>
              <w:t>4.Viciile ascunse, defectele și lucrările executate  necalitativ vor fi remediate cu forțele și din contul Antreprenorului</w:t>
            </w:r>
          </w:p>
          <w:p w14:paraId="45403736" w14:textId="77777777" w:rsidR="00724A20" w:rsidRPr="00724A20" w:rsidRDefault="00724A20" w:rsidP="00724A20">
            <w:pPr>
              <w:shd w:val="clear" w:color="auto" w:fill="FFFFFF"/>
              <w:tabs>
                <w:tab w:val="left" w:pos="612"/>
              </w:tabs>
              <w:spacing w:after="120"/>
              <w:rPr>
                <w:rFonts w:ascii="Arial Narrow" w:hAnsi="Arial Narrow"/>
                <w:sz w:val="22"/>
                <w:szCs w:val="22"/>
              </w:rPr>
            </w:pPr>
            <w:r w:rsidRPr="00724A20">
              <w:rPr>
                <w:rFonts w:ascii="Arial Narrow" w:hAnsi="Arial Narrow"/>
              </w:rPr>
              <w:t xml:space="preserve">5. Garanție pentru lucrările efectuate nu mai puțin de </w:t>
            </w:r>
            <w:r w:rsidRPr="00724A20">
              <w:rPr>
                <w:rFonts w:ascii="Arial Narrow" w:hAnsi="Arial Narrow"/>
                <w:b/>
              </w:rPr>
              <w:t>5 ani.</w:t>
            </w:r>
          </w:p>
        </w:tc>
        <w:tc>
          <w:tcPr>
            <w:tcW w:w="1573" w:type="dxa"/>
            <w:shd w:val="clear" w:color="auto" w:fill="FFFFFF"/>
          </w:tcPr>
          <w:p w14:paraId="4B92EC75" w14:textId="77777777" w:rsidR="00724A20" w:rsidRPr="00724A20" w:rsidRDefault="00724A20" w:rsidP="00724A20">
            <w:pPr>
              <w:spacing w:line="276" w:lineRule="auto"/>
              <w:ind w:left="-108" w:right="-108" w:hanging="129"/>
              <w:rPr>
                <w:rFonts w:ascii="Arial Narrow" w:hAnsi="Arial Narrow"/>
                <w:b/>
                <w:sz w:val="22"/>
                <w:szCs w:val="22"/>
              </w:rPr>
            </w:pPr>
            <w:r w:rsidRPr="00724A20">
              <w:rPr>
                <w:rFonts w:ascii="Arial Narrow" w:hAnsi="Arial Narrow"/>
                <w:b/>
                <w:iCs/>
                <w:sz w:val="22"/>
                <w:szCs w:val="22"/>
                <w:lang w:val="ro-MD"/>
              </w:rPr>
              <w:t xml:space="preserve">    Obligatoriu</w:t>
            </w:r>
          </w:p>
        </w:tc>
      </w:tr>
      <w:tr w:rsidR="00724A20" w:rsidRPr="00724A20" w14:paraId="4FED8236" w14:textId="77777777" w:rsidTr="00E34D42">
        <w:trPr>
          <w:trHeight w:val="557"/>
        </w:trPr>
        <w:tc>
          <w:tcPr>
            <w:tcW w:w="1108" w:type="dxa"/>
            <w:shd w:val="clear" w:color="auto" w:fill="FFFFFF"/>
            <w:vAlign w:val="center"/>
          </w:tcPr>
          <w:p w14:paraId="590D95BC"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14</w:t>
            </w:r>
          </w:p>
        </w:tc>
        <w:tc>
          <w:tcPr>
            <w:tcW w:w="3287" w:type="dxa"/>
            <w:shd w:val="clear" w:color="auto" w:fill="FFFFFF"/>
          </w:tcPr>
          <w:p w14:paraId="793641E2" w14:textId="77777777" w:rsidR="00724A20" w:rsidRPr="00724A20" w:rsidRDefault="00724A20" w:rsidP="00724A20">
            <w:pPr>
              <w:tabs>
                <w:tab w:val="left" w:pos="612"/>
              </w:tabs>
              <w:spacing w:line="276" w:lineRule="auto"/>
              <w:rPr>
                <w:rFonts w:ascii="Arial Narrow" w:hAnsi="Arial Narrow"/>
                <w:b/>
                <w:iCs/>
                <w:sz w:val="22"/>
                <w:szCs w:val="22"/>
                <w:lang w:val="ro-MD"/>
              </w:rPr>
            </w:pPr>
            <w:r w:rsidRPr="00724A20">
              <w:rPr>
                <w:rFonts w:ascii="Arial Narrow" w:hAnsi="Arial Narrow"/>
                <w:b/>
                <w:iCs/>
                <w:sz w:val="22"/>
                <w:szCs w:val="22"/>
              </w:rPr>
              <w:t>Notă</w:t>
            </w:r>
          </w:p>
        </w:tc>
        <w:tc>
          <w:tcPr>
            <w:tcW w:w="4381" w:type="dxa"/>
            <w:shd w:val="clear" w:color="auto" w:fill="FFFFFF"/>
          </w:tcPr>
          <w:p w14:paraId="318A6D38" w14:textId="77777777" w:rsidR="00724A20" w:rsidRPr="00724A20" w:rsidRDefault="00724A20" w:rsidP="00724A20">
            <w:pPr>
              <w:tabs>
                <w:tab w:val="left" w:pos="106"/>
              </w:tabs>
              <w:spacing w:line="276" w:lineRule="auto"/>
              <w:rPr>
                <w:rFonts w:ascii="Arial Narrow" w:hAnsi="Arial Narrow"/>
                <w:iCs/>
              </w:rPr>
            </w:pPr>
            <w:r w:rsidRPr="00724A20">
              <w:rPr>
                <w:rFonts w:ascii="Arial Narrow" w:hAnsi="Arial Narrow"/>
              </w:rPr>
              <w:t xml:space="preserve">- </w:t>
            </w:r>
            <w:r w:rsidRPr="00724A20">
              <w:rPr>
                <w:rFonts w:ascii="Arial Narrow" w:hAnsi="Arial Narrow"/>
                <w:b/>
              </w:rPr>
              <w:t>În scopul elaborării ofertei pentru participare la procedura de atribuire a contractului de achizitie publică, autoritatea contractantă solicită operatorilor economici să viziteze amplasamentul obiectului.</w:t>
            </w:r>
            <w:r w:rsidRPr="00724A20">
              <w:rPr>
                <w:rFonts w:ascii="Arial Narrow" w:hAnsi="Arial Narrow"/>
                <w:iCs/>
              </w:rPr>
              <w:t xml:space="preserve"> </w:t>
            </w:r>
          </w:p>
          <w:p w14:paraId="268CC966" w14:textId="77777777" w:rsidR="00724A20" w:rsidRPr="00724A20" w:rsidRDefault="00724A20" w:rsidP="00724A20">
            <w:pPr>
              <w:tabs>
                <w:tab w:val="left" w:pos="106"/>
              </w:tabs>
              <w:spacing w:line="276" w:lineRule="auto"/>
              <w:rPr>
                <w:rFonts w:ascii="Arial Narrow" w:hAnsi="Arial Narrow"/>
              </w:rPr>
            </w:pPr>
            <w:r w:rsidRPr="00724A20">
              <w:rPr>
                <w:rFonts w:ascii="Arial Narrow" w:hAnsi="Arial Narrow"/>
                <w:iCs/>
              </w:rPr>
              <w:t>-</w:t>
            </w:r>
            <w:r w:rsidRPr="00724A20">
              <w:rPr>
                <w:rFonts w:ascii="Arial Narrow" w:hAnsi="Arial Narrow"/>
                <w:sz w:val="18"/>
                <w:szCs w:val="18"/>
              </w:rPr>
              <w:t xml:space="preserve"> </w:t>
            </w:r>
            <w:r w:rsidRPr="00724A20">
              <w:rPr>
                <w:rFonts w:ascii="Arial Narrow" w:hAnsi="Arial Narrow"/>
                <w:b/>
              </w:rPr>
              <w:t>Ofertele depuse cu preț identic</w:t>
            </w:r>
            <w:r w:rsidRPr="00724A20">
              <w:rPr>
                <w:rFonts w:ascii="Arial Narrow" w:hAnsi="Arial Narrow"/>
              </w:rPr>
              <w:t xml:space="preserve"> – oferta care a fost depusă prima in SIA RSAP va avea prioritate la procedura de evaluare</w:t>
            </w:r>
          </w:p>
        </w:tc>
        <w:tc>
          <w:tcPr>
            <w:tcW w:w="1573" w:type="dxa"/>
            <w:shd w:val="clear" w:color="auto" w:fill="FFFFFF"/>
          </w:tcPr>
          <w:p w14:paraId="02170F8C" w14:textId="77777777" w:rsidR="00724A20" w:rsidRPr="00724A20" w:rsidRDefault="00724A20" w:rsidP="00724A20">
            <w:pPr>
              <w:tabs>
                <w:tab w:val="left" w:pos="0"/>
              </w:tabs>
              <w:rPr>
                <w:rFonts w:ascii="Arial Narrow" w:hAnsi="Arial Narrow"/>
                <w:b/>
                <w:iCs/>
                <w:sz w:val="22"/>
                <w:szCs w:val="22"/>
              </w:rPr>
            </w:pPr>
            <w:r w:rsidRPr="00724A20">
              <w:rPr>
                <w:rFonts w:ascii="Arial Narrow" w:hAnsi="Arial Narrow"/>
                <w:b/>
                <w:iCs/>
                <w:sz w:val="22"/>
                <w:szCs w:val="22"/>
              </w:rPr>
              <w:t xml:space="preserve">  </w:t>
            </w:r>
            <w:r w:rsidRPr="00724A20">
              <w:rPr>
                <w:rFonts w:ascii="Arial Narrow" w:hAnsi="Arial Narrow"/>
                <w:b/>
                <w:sz w:val="22"/>
                <w:szCs w:val="22"/>
              </w:rPr>
              <w:t>Obligatoriu</w:t>
            </w:r>
          </w:p>
          <w:p w14:paraId="49BC17E5" w14:textId="77777777" w:rsidR="00724A20" w:rsidRPr="00724A20" w:rsidRDefault="00724A20" w:rsidP="00724A20">
            <w:pPr>
              <w:spacing w:line="276" w:lineRule="auto"/>
              <w:ind w:left="-108" w:right="-108" w:hanging="129"/>
              <w:rPr>
                <w:rFonts w:ascii="Arial Narrow" w:hAnsi="Arial Narrow"/>
                <w:b/>
                <w:iCs/>
                <w:sz w:val="22"/>
                <w:szCs w:val="22"/>
                <w:lang w:val="ro-MD"/>
              </w:rPr>
            </w:pPr>
          </w:p>
        </w:tc>
      </w:tr>
      <w:tr w:rsidR="00724A20" w:rsidRPr="00724A20" w14:paraId="72A1DC76" w14:textId="77777777" w:rsidTr="00E34D42">
        <w:trPr>
          <w:trHeight w:val="857"/>
        </w:trPr>
        <w:tc>
          <w:tcPr>
            <w:tcW w:w="1108" w:type="dxa"/>
            <w:shd w:val="clear" w:color="auto" w:fill="FFFFFF"/>
            <w:vAlign w:val="center"/>
          </w:tcPr>
          <w:p w14:paraId="65A9302D"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15</w:t>
            </w:r>
          </w:p>
        </w:tc>
        <w:tc>
          <w:tcPr>
            <w:tcW w:w="3287" w:type="dxa"/>
            <w:shd w:val="clear" w:color="auto" w:fill="FFFFFF"/>
          </w:tcPr>
          <w:p w14:paraId="26AA1108" w14:textId="77777777" w:rsidR="00724A20" w:rsidRPr="00724A20" w:rsidRDefault="00724A20" w:rsidP="00724A20">
            <w:pPr>
              <w:tabs>
                <w:tab w:val="left" w:pos="612"/>
              </w:tabs>
              <w:rPr>
                <w:rFonts w:ascii="Arial Narrow" w:hAnsi="Arial Narrow"/>
                <w:b/>
                <w:iCs/>
                <w:sz w:val="22"/>
                <w:szCs w:val="22"/>
              </w:rPr>
            </w:pPr>
            <w:r w:rsidRPr="00724A20">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24A20">
              <w:rPr>
                <w:rFonts w:ascii="Arial Narrow" w:hAnsi="Arial Narrow"/>
                <w:b/>
                <w:bCs/>
                <w:i/>
                <w:sz w:val="22"/>
                <w:szCs w:val="22"/>
              </w:rPr>
              <w:t> (conform Ordinului MF nr. 145 din 24.11.2020).</w:t>
            </w:r>
          </w:p>
        </w:tc>
        <w:tc>
          <w:tcPr>
            <w:tcW w:w="4381" w:type="dxa"/>
            <w:shd w:val="clear" w:color="auto" w:fill="FFFFFF"/>
          </w:tcPr>
          <w:p w14:paraId="655C1BD9" w14:textId="77777777" w:rsidR="00724A20" w:rsidRPr="00724A20" w:rsidRDefault="00724A20" w:rsidP="00724A20">
            <w:pPr>
              <w:rPr>
                <w:rFonts w:ascii="Arial Narrow" w:hAnsi="Arial Narrow"/>
              </w:rPr>
            </w:pPr>
            <w:r w:rsidRPr="00724A20">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19A539AA" w14:textId="77777777" w:rsidR="00724A20" w:rsidRPr="00724A20" w:rsidRDefault="00724A20" w:rsidP="00724A20">
            <w:pPr>
              <w:tabs>
                <w:tab w:val="left" w:pos="0"/>
              </w:tabs>
              <w:ind w:hanging="95"/>
              <w:rPr>
                <w:rFonts w:ascii="Arial Narrow" w:hAnsi="Arial Narrow"/>
                <w:b/>
                <w:iCs/>
                <w:sz w:val="22"/>
                <w:szCs w:val="22"/>
              </w:rPr>
            </w:pPr>
            <w:r w:rsidRPr="00724A20">
              <w:rPr>
                <w:rFonts w:ascii="Arial Narrow" w:hAnsi="Arial Narrow"/>
                <w:b/>
                <w:iCs/>
                <w:sz w:val="22"/>
                <w:szCs w:val="22"/>
                <w:lang w:val="ro-MD"/>
              </w:rPr>
              <w:t xml:space="preserve">  Obligatoriu</w:t>
            </w:r>
          </w:p>
        </w:tc>
      </w:tr>
      <w:tr w:rsidR="00724A20" w:rsidRPr="00724A20" w14:paraId="1CB0A6F6" w14:textId="77777777" w:rsidTr="00E34D42">
        <w:trPr>
          <w:trHeight w:val="350"/>
        </w:trPr>
        <w:tc>
          <w:tcPr>
            <w:tcW w:w="1108" w:type="dxa"/>
            <w:shd w:val="clear" w:color="auto" w:fill="FFFFFF"/>
            <w:vAlign w:val="center"/>
          </w:tcPr>
          <w:p w14:paraId="4693936D" w14:textId="77777777" w:rsidR="00724A20" w:rsidRPr="00724A20" w:rsidRDefault="00724A20" w:rsidP="00724A20">
            <w:pPr>
              <w:shd w:val="clear" w:color="auto" w:fill="FFFFFF"/>
              <w:tabs>
                <w:tab w:val="left" w:pos="612"/>
              </w:tabs>
              <w:rPr>
                <w:rFonts w:ascii="Arial Narrow" w:hAnsi="Arial Narrow"/>
                <w:b/>
                <w:iCs/>
              </w:rPr>
            </w:pPr>
            <w:r w:rsidRPr="00724A20">
              <w:rPr>
                <w:rFonts w:ascii="Arial Narrow" w:hAnsi="Arial Narrow"/>
                <w:b/>
                <w:iCs/>
              </w:rPr>
              <w:t>16</w:t>
            </w:r>
          </w:p>
        </w:tc>
        <w:tc>
          <w:tcPr>
            <w:tcW w:w="3287" w:type="dxa"/>
            <w:shd w:val="clear" w:color="auto" w:fill="FFFFFF"/>
          </w:tcPr>
          <w:p w14:paraId="268BA07B" w14:textId="77777777" w:rsidR="00724A20" w:rsidRPr="00724A20" w:rsidRDefault="00724A20" w:rsidP="00724A20">
            <w:pPr>
              <w:rPr>
                <w:rFonts w:ascii="Arial Narrow" w:hAnsi="Arial Narrow"/>
                <w:b/>
                <w:sz w:val="22"/>
                <w:szCs w:val="22"/>
              </w:rPr>
            </w:pPr>
            <w:r w:rsidRPr="00724A20">
              <w:rPr>
                <w:rFonts w:ascii="Arial Narrow" w:hAnsi="Arial Narrow"/>
                <w:b/>
                <w:sz w:val="22"/>
                <w:szCs w:val="22"/>
              </w:rPr>
              <w:t>Metoda și condițiile de plată:</w:t>
            </w:r>
          </w:p>
        </w:tc>
        <w:tc>
          <w:tcPr>
            <w:tcW w:w="4381" w:type="dxa"/>
            <w:tcBorders>
              <w:bottom w:val="single" w:sz="4" w:space="0" w:color="auto"/>
            </w:tcBorders>
            <w:shd w:val="clear" w:color="auto" w:fill="FFFFFF"/>
          </w:tcPr>
          <w:p w14:paraId="55984707" w14:textId="77777777" w:rsidR="00724A20" w:rsidRPr="00724A20" w:rsidRDefault="00724A20" w:rsidP="00724A20">
            <w:pPr>
              <w:spacing w:line="276" w:lineRule="auto"/>
              <w:ind w:left="-108" w:right="-108"/>
              <w:rPr>
                <w:rFonts w:ascii="Arial Narrow" w:hAnsi="Arial Narrow"/>
                <w:iCs/>
                <w:sz w:val="22"/>
                <w:szCs w:val="22"/>
                <w:lang w:val="ro-MD"/>
              </w:rPr>
            </w:pPr>
            <w:r w:rsidRPr="00724A20">
              <w:rPr>
                <w:rFonts w:ascii="Arial Narrow" w:hAnsi="Arial Narrow"/>
                <w:b/>
              </w:rPr>
              <w:t>–Prin transfer, în termen de 90 zile după prezentarea facturii;</w:t>
            </w:r>
          </w:p>
        </w:tc>
        <w:tc>
          <w:tcPr>
            <w:tcW w:w="1573" w:type="dxa"/>
            <w:shd w:val="clear" w:color="auto" w:fill="FFFFFF"/>
          </w:tcPr>
          <w:p w14:paraId="4DE9C829" w14:textId="77777777" w:rsidR="00724A20" w:rsidRPr="00724A20" w:rsidRDefault="00724A20" w:rsidP="00724A20">
            <w:pPr>
              <w:spacing w:line="276" w:lineRule="auto"/>
              <w:ind w:left="-108" w:right="-108" w:hanging="129"/>
              <w:rPr>
                <w:rFonts w:ascii="Arial Narrow" w:hAnsi="Arial Narrow"/>
                <w:iCs/>
                <w:sz w:val="22"/>
                <w:szCs w:val="22"/>
                <w:lang w:val="ro-MD"/>
              </w:rPr>
            </w:pPr>
            <w:r w:rsidRPr="00724A20">
              <w:rPr>
                <w:rFonts w:ascii="Arial Narrow" w:hAnsi="Arial Narrow"/>
                <w:b/>
                <w:iCs/>
                <w:sz w:val="22"/>
                <w:szCs w:val="22"/>
                <w:lang w:val="ro-MD"/>
              </w:rPr>
              <w:t xml:space="preserve">    Obligatoriu</w:t>
            </w:r>
          </w:p>
        </w:tc>
      </w:tr>
    </w:tbl>
    <w:p w14:paraId="4001EB95" w14:textId="77777777" w:rsidR="00724A20" w:rsidRPr="00724A20" w:rsidRDefault="00724A20" w:rsidP="00724A20">
      <w:pPr>
        <w:shd w:val="clear" w:color="auto" w:fill="FFFFFF"/>
        <w:tabs>
          <w:tab w:val="left" w:pos="4080"/>
        </w:tabs>
        <w:ind w:left="284"/>
        <w:rPr>
          <w:rFonts w:ascii="Arial Narrow" w:hAnsi="Arial Narrow"/>
          <w:noProof w:val="0"/>
          <w:sz w:val="22"/>
          <w:szCs w:val="22"/>
          <w:lang w:val="it-IT" w:eastAsia="ru-RU"/>
        </w:rPr>
      </w:pPr>
    </w:p>
    <w:p w14:paraId="24B78028" w14:textId="77777777" w:rsidR="00724A20" w:rsidRPr="00724A20" w:rsidRDefault="00724A20" w:rsidP="00724A20">
      <w:pPr>
        <w:numPr>
          <w:ilvl w:val="0"/>
          <w:numId w:val="23"/>
        </w:numPr>
        <w:shd w:val="clear" w:color="auto" w:fill="FFFFFF"/>
        <w:tabs>
          <w:tab w:val="right" w:pos="426"/>
        </w:tabs>
        <w:ind w:left="644"/>
        <w:rPr>
          <w:rFonts w:ascii="Arial Narrow" w:hAnsi="Arial Narrow"/>
          <w:b/>
          <w:noProof w:val="0"/>
          <w:sz w:val="22"/>
          <w:szCs w:val="22"/>
          <w:u w:val="single"/>
          <w:lang w:val="en-US" w:eastAsia="ru-RU"/>
        </w:rPr>
      </w:pPr>
      <w:r w:rsidRPr="00724A20">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724A20">
        <w:rPr>
          <w:rFonts w:ascii="Arial Narrow" w:hAnsi="Arial Narrow"/>
          <w:b/>
          <w:noProof w:val="0"/>
          <w:sz w:val="22"/>
          <w:szCs w:val="22"/>
          <w:lang w:val="en-US" w:eastAsia="ru-RU"/>
        </w:rPr>
        <w:t xml:space="preserve"> </w:t>
      </w:r>
      <w:r w:rsidRPr="00724A20">
        <w:rPr>
          <w:rFonts w:ascii="Arial Narrow" w:hAnsi="Arial Narrow"/>
          <w:b/>
          <w:noProof w:val="0"/>
          <w:sz w:val="22"/>
          <w:szCs w:val="22"/>
          <w:u w:val="single"/>
          <w:lang w:eastAsia="ru-RU"/>
        </w:rPr>
        <w:t xml:space="preserve">nu se aplică </w:t>
      </w:r>
    </w:p>
    <w:p w14:paraId="2EBC4DE2"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r w:rsidRPr="00724A20">
        <w:rPr>
          <w:rFonts w:ascii="Arial Narrow" w:hAnsi="Arial Narrow"/>
          <w:noProof w:val="0"/>
          <w:sz w:val="22"/>
          <w:szCs w:val="22"/>
          <w:lang w:val="it-IT" w:eastAsia="ru-RU"/>
        </w:rPr>
        <w:t>Condiții speciale de care depinde îndeplinirea contractului</w:t>
      </w:r>
      <w:r w:rsidRPr="00724A20">
        <w:rPr>
          <w:rFonts w:ascii="Arial Narrow" w:hAnsi="Arial Narrow"/>
          <w:b/>
          <w:noProof w:val="0"/>
          <w:sz w:val="22"/>
          <w:szCs w:val="22"/>
          <w:lang w:val="it-IT" w:eastAsia="ru-RU"/>
        </w:rPr>
        <w:t xml:space="preserve"> (</w:t>
      </w:r>
      <w:r w:rsidRPr="00724A20">
        <w:rPr>
          <w:rFonts w:ascii="Arial Narrow" w:hAnsi="Arial Narrow"/>
          <w:noProof w:val="0"/>
          <w:sz w:val="22"/>
          <w:szCs w:val="22"/>
          <w:lang w:val="it-IT" w:eastAsia="ru-RU"/>
        </w:rPr>
        <w:t>indicați după caz</w:t>
      </w:r>
      <w:r w:rsidRPr="00724A20">
        <w:rPr>
          <w:rFonts w:ascii="Arial Narrow" w:hAnsi="Arial Narrow"/>
          <w:b/>
          <w:noProof w:val="0"/>
          <w:sz w:val="22"/>
          <w:szCs w:val="22"/>
          <w:lang w:val="it-IT" w:eastAsia="ru-RU"/>
        </w:rPr>
        <w:t xml:space="preserve">): </w:t>
      </w:r>
      <w:r w:rsidRPr="00724A20">
        <w:rPr>
          <w:rFonts w:ascii="Arial Narrow" w:hAnsi="Arial Narrow"/>
          <w:b/>
          <w:i/>
          <w:sz w:val="22"/>
          <w:szCs w:val="22"/>
          <w:highlight w:val="lightGray"/>
          <w:u w:val="single"/>
          <w:lang w:val="en-US"/>
        </w:rPr>
        <w:t>Nu se aplică</w:t>
      </w:r>
      <w:r w:rsidRPr="00724A20">
        <w:rPr>
          <w:rFonts w:ascii="Arial Narrow" w:hAnsi="Arial Narrow"/>
          <w:b/>
          <w:sz w:val="22"/>
          <w:szCs w:val="22"/>
          <w:lang w:val="en-US"/>
        </w:rPr>
        <w:t xml:space="preserve"> .</w:t>
      </w:r>
    </w:p>
    <w:p w14:paraId="0904984B"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bookmarkStart w:id="46" w:name="_Hlk71621175"/>
      <w:r w:rsidRPr="00724A20">
        <w:rPr>
          <w:rFonts w:ascii="Arial Narrow" w:hAnsi="Arial Narrow"/>
          <w:noProof w:val="0"/>
          <w:sz w:val="22"/>
          <w:szCs w:val="22"/>
          <w:lang w:val="it-IT" w:eastAsia="ru-RU"/>
        </w:rPr>
        <w:t>Ofertele se prezintă în valuta</w:t>
      </w:r>
      <w:bookmarkEnd w:id="46"/>
      <w:r w:rsidRPr="00724A20">
        <w:rPr>
          <w:rFonts w:ascii="Arial Narrow" w:hAnsi="Arial Narrow"/>
          <w:b/>
          <w:noProof w:val="0"/>
          <w:sz w:val="22"/>
          <w:szCs w:val="22"/>
          <w:lang w:val="it-IT" w:eastAsia="ru-RU"/>
        </w:rPr>
        <w:t xml:space="preserve">:___ </w:t>
      </w:r>
      <w:r w:rsidRPr="00724A20">
        <w:rPr>
          <w:rFonts w:ascii="Arial Narrow" w:hAnsi="Arial Narrow"/>
          <w:b/>
          <w:noProof w:val="0"/>
          <w:sz w:val="22"/>
          <w:szCs w:val="22"/>
          <w:highlight w:val="lightGray"/>
          <w:lang w:val="it-IT" w:eastAsia="ru-RU"/>
        </w:rPr>
        <w:t>lei  MDL</w:t>
      </w:r>
      <w:r w:rsidRPr="00724A20">
        <w:rPr>
          <w:rFonts w:ascii="Arial Narrow" w:hAnsi="Arial Narrow"/>
          <w:b/>
          <w:noProof w:val="0"/>
          <w:sz w:val="22"/>
          <w:szCs w:val="22"/>
          <w:lang w:val="it-IT" w:eastAsia="ru-RU"/>
        </w:rPr>
        <w:t>).</w:t>
      </w:r>
    </w:p>
    <w:p w14:paraId="105329C6"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r w:rsidRPr="00724A20">
        <w:rPr>
          <w:rFonts w:ascii="Arial Narrow" w:hAnsi="Arial Narrow"/>
          <w:noProof w:val="0"/>
          <w:sz w:val="22"/>
          <w:szCs w:val="22"/>
          <w:lang w:val="it-IT" w:eastAsia="ru-RU"/>
        </w:rPr>
        <w:t xml:space="preserve">Criteriul de evaluare aplicat pentru atribuirea contractului: </w:t>
      </w:r>
      <w:r w:rsidRPr="00724A20">
        <w:rPr>
          <w:rFonts w:ascii="Arial Narrow" w:hAnsi="Arial Narrow"/>
          <w:b/>
          <w:i/>
          <w:color w:val="FF0000"/>
          <w:sz w:val="22"/>
          <w:szCs w:val="22"/>
          <w:lang w:val="en-US"/>
        </w:rPr>
        <w:t>evaluarea se va face pe lot, la cel mai mic preț, în corespundere cu parametrii solicitați.</w:t>
      </w:r>
    </w:p>
    <w:p w14:paraId="61765111" w14:textId="77777777" w:rsidR="00724A20" w:rsidRPr="00724A20" w:rsidRDefault="00724A20" w:rsidP="00724A20">
      <w:pPr>
        <w:numPr>
          <w:ilvl w:val="0"/>
          <w:numId w:val="23"/>
        </w:numPr>
        <w:tabs>
          <w:tab w:val="right" w:pos="426"/>
        </w:tabs>
        <w:spacing w:line="360" w:lineRule="auto"/>
        <w:ind w:left="0" w:firstLine="0"/>
        <w:jc w:val="both"/>
        <w:rPr>
          <w:rFonts w:ascii="Arial Narrow" w:hAnsi="Arial Narrow"/>
          <w:noProof w:val="0"/>
          <w:sz w:val="22"/>
          <w:szCs w:val="22"/>
          <w:lang w:val="it-IT" w:eastAsia="ru-RU"/>
        </w:rPr>
      </w:pPr>
      <w:r w:rsidRPr="00724A20">
        <w:rPr>
          <w:rFonts w:ascii="Arial Narrow" w:hAnsi="Arial Narrow"/>
          <w:noProof w:val="0"/>
          <w:sz w:val="22"/>
          <w:szCs w:val="22"/>
          <w:lang w:val="it-IT"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255"/>
        <w:gridCol w:w="6443"/>
        <w:gridCol w:w="1788"/>
      </w:tblGrid>
      <w:tr w:rsidR="00724A20" w:rsidRPr="00724A20" w14:paraId="28962CF7" w14:textId="77777777" w:rsidTr="00E34D42">
        <w:tc>
          <w:tcPr>
            <w:tcW w:w="1271" w:type="dxa"/>
            <w:shd w:val="clear" w:color="auto" w:fill="auto"/>
          </w:tcPr>
          <w:p w14:paraId="1310E59A" w14:textId="77777777" w:rsidR="00724A20" w:rsidRPr="00724A20" w:rsidRDefault="00724A20" w:rsidP="00724A20">
            <w:pPr>
              <w:shd w:val="clear" w:color="auto" w:fill="FFFFFF"/>
              <w:tabs>
                <w:tab w:val="left" w:pos="612"/>
              </w:tabs>
              <w:spacing w:before="120" w:after="120"/>
              <w:rPr>
                <w:rFonts w:ascii="Arial Narrow" w:hAnsi="Arial Narrow"/>
                <w:b/>
                <w:iCs/>
                <w:noProof w:val="0"/>
                <w:sz w:val="22"/>
                <w:szCs w:val="22"/>
                <w:lang w:val="ru-RU" w:eastAsia="ru-RU"/>
              </w:rPr>
            </w:pPr>
            <w:r w:rsidRPr="00724A20">
              <w:rPr>
                <w:rFonts w:ascii="Arial Narrow" w:hAnsi="Arial Narrow"/>
                <w:b/>
                <w:iCs/>
                <w:noProof w:val="0"/>
                <w:sz w:val="22"/>
                <w:szCs w:val="22"/>
                <w:lang w:val="ru-RU" w:eastAsia="ru-RU"/>
              </w:rPr>
              <w:t>Nr. d/o</w:t>
            </w:r>
          </w:p>
        </w:tc>
        <w:tc>
          <w:tcPr>
            <w:tcW w:w="6554" w:type="dxa"/>
            <w:shd w:val="clear" w:color="auto" w:fill="auto"/>
          </w:tcPr>
          <w:p w14:paraId="0A44F20E" w14:textId="77777777" w:rsidR="00724A20" w:rsidRPr="00724A20" w:rsidRDefault="00724A20" w:rsidP="00724A20">
            <w:pPr>
              <w:shd w:val="clear" w:color="auto" w:fill="FFFFFF"/>
              <w:tabs>
                <w:tab w:val="left" w:pos="612"/>
              </w:tabs>
              <w:spacing w:before="120" w:after="120"/>
              <w:jc w:val="center"/>
              <w:rPr>
                <w:rFonts w:ascii="Arial Narrow" w:hAnsi="Arial Narrow"/>
                <w:b/>
                <w:iCs/>
                <w:noProof w:val="0"/>
                <w:sz w:val="22"/>
                <w:szCs w:val="22"/>
                <w:lang w:val="ru-RU" w:eastAsia="ru-RU"/>
              </w:rPr>
            </w:pPr>
            <w:r w:rsidRPr="00724A20">
              <w:rPr>
                <w:rFonts w:ascii="Arial Narrow" w:hAnsi="Arial Narrow"/>
                <w:b/>
                <w:iCs/>
                <w:noProof w:val="0"/>
                <w:sz w:val="22"/>
                <w:szCs w:val="22"/>
                <w:lang w:val="ru-RU" w:eastAsia="ru-RU"/>
              </w:rPr>
              <w:t>Denumirea</w:t>
            </w:r>
            <w:r w:rsidRPr="00724A20">
              <w:rPr>
                <w:rFonts w:ascii="Arial Narrow" w:hAnsi="Arial Narrow"/>
                <w:b/>
                <w:iCs/>
                <w:noProof w:val="0"/>
                <w:sz w:val="22"/>
                <w:szCs w:val="22"/>
                <w:lang w:val="ro-MD" w:eastAsia="ru-RU"/>
              </w:rPr>
              <w:t xml:space="preserve"> </w:t>
            </w:r>
            <w:r w:rsidRPr="00724A20">
              <w:rPr>
                <w:rFonts w:ascii="Arial Narrow" w:hAnsi="Arial Narrow"/>
                <w:b/>
                <w:iCs/>
                <w:noProof w:val="0"/>
                <w:sz w:val="22"/>
                <w:szCs w:val="22"/>
                <w:lang w:val="ru-RU" w:eastAsia="ru-RU"/>
              </w:rPr>
              <w:t>factorului</w:t>
            </w:r>
            <w:r w:rsidRPr="00724A20">
              <w:rPr>
                <w:rFonts w:ascii="Arial Narrow" w:hAnsi="Arial Narrow"/>
                <w:b/>
                <w:iCs/>
                <w:noProof w:val="0"/>
                <w:sz w:val="22"/>
                <w:szCs w:val="22"/>
                <w:lang w:val="ro-MD" w:eastAsia="ru-RU"/>
              </w:rPr>
              <w:t xml:space="preserve"> </w:t>
            </w:r>
            <w:r w:rsidRPr="00724A20">
              <w:rPr>
                <w:rFonts w:ascii="Arial Narrow" w:hAnsi="Arial Narrow"/>
                <w:b/>
                <w:iCs/>
                <w:noProof w:val="0"/>
                <w:sz w:val="22"/>
                <w:szCs w:val="22"/>
                <w:lang w:val="ru-RU" w:eastAsia="ru-RU"/>
              </w:rPr>
              <w:t>de</w:t>
            </w:r>
            <w:r w:rsidRPr="00724A20">
              <w:rPr>
                <w:rFonts w:ascii="Arial Narrow" w:hAnsi="Arial Narrow"/>
                <w:b/>
                <w:iCs/>
                <w:noProof w:val="0"/>
                <w:sz w:val="22"/>
                <w:szCs w:val="22"/>
                <w:lang w:val="ro-MD" w:eastAsia="ru-RU"/>
              </w:rPr>
              <w:t xml:space="preserve"> </w:t>
            </w:r>
            <w:r w:rsidRPr="00724A20">
              <w:rPr>
                <w:rFonts w:ascii="Arial Narrow" w:hAnsi="Arial Narrow"/>
                <w:b/>
                <w:iCs/>
                <w:noProof w:val="0"/>
                <w:sz w:val="22"/>
                <w:szCs w:val="22"/>
                <w:lang w:val="ru-RU" w:eastAsia="ru-RU"/>
              </w:rPr>
              <w:t>evaluare</w:t>
            </w:r>
          </w:p>
        </w:tc>
        <w:tc>
          <w:tcPr>
            <w:tcW w:w="1800" w:type="dxa"/>
            <w:shd w:val="clear" w:color="auto" w:fill="auto"/>
          </w:tcPr>
          <w:p w14:paraId="1206C3E7" w14:textId="77777777" w:rsidR="00724A20" w:rsidRPr="00724A20" w:rsidRDefault="00724A20" w:rsidP="00724A20">
            <w:pPr>
              <w:shd w:val="clear" w:color="auto" w:fill="FFFFFF"/>
              <w:tabs>
                <w:tab w:val="left" w:pos="612"/>
              </w:tabs>
              <w:spacing w:before="120" w:after="120"/>
              <w:jc w:val="center"/>
              <w:rPr>
                <w:rFonts w:ascii="Arial Narrow" w:hAnsi="Arial Narrow"/>
                <w:b/>
                <w:iCs/>
                <w:noProof w:val="0"/>
                <w:sz w:val="22"/>
                <w:szCs w:val="22"/>
                <w:lang w:val="ru-RU" w:eastAsia="ru-RU"/>
              </w:rPr>
            </w:pPr>
            <w:r w:rsidRPr="00724A20">
              <w:rPr>
                <w:rFonts w:ascii="Arial Narrow" w:hAnsi="Arial Narrow"/>
                <w:b/>
                <w:iCs/>
                <w:noProof w:val="0"/>
                <w:sz w:val="22"/>
                <w:szCs w:val="22"/>
                <w:lang w:val="ru-RU" w:eastAsia="ru-RU"/>
              </w:rPr>
              <w:t>Ponderea%</w:t>
            </w:r>
          </w:p>
        </w:tc>
      </w:tr>
      <w:tr w:rsidR="00724A20" w:rsidRPr="00724A20" w14:paraId="789F3DBC" w14:textId="77777777" w:rsidTr="00E34D42">
        <w:trPr>
          <w:trHeight w:val="127"/>
        </w:trPr>
        <w:tc>
          <w:tcPr>
            <w:tcW w:w="1271" w:type="dxa"/>
            <w:shd w:val="clear" w:color="auto" w:fill="auto"/>
          </w:tcPr>
          <w:p w14:paraId="2447D47A" w14:textId="77777777" w:rsidR="00724A20" w:rsidRPr="00724A20" w:rsidRDefault="00724A20" w:rsidP="00724A20">
            <w:pPr>
              <w:shd w:val="clear" w:color="auto" w:fill="FFFFFF"/>
              <w:tabs>
                <w:tab w:val="left" w:pos="612"/>
              </w:tabs>
              <w:rPr>
                <w:rFonts w:ascii="Arial Narrow" w:hAnsi="Arial Narrow"/>
                <w:iCs/>
                <w:noProof w:val="0"/>
                <w:sz w:val="22"/>
                <w:szCs w:val="22"/>
                <w:lang w:val="ru-RU" w:eastAsia="ru-RU"/>
              </w:rPr>
            </w:pPr>
          </w:p>
        </w:tc>
        <w:tc>
          <w:tcPr>
            <w:tcW w:w="6554" w:type="dxa"/>
            <w:shd w:val="clear" w:color="auto" w:fill="auto"/>
          </w:tcPr>
          <w:p w14:paraId="72AF1081" w14:textId="77777777" w:rsidR="00724A20" w:rsidRPr="00724A20" w:rsidRDefault="00724A20" w:rsidP="00724A20">
            <w:pPr>
              <w:shd w:val="clear" w:color="auto" w:fill="FFFFFF"/>
              <w:tabs>
                <w:tab w:val="left" w:pos="612"/>
              </w:tabs>
              <w:rPr>
                <w:rFonts w:ascii="Arial Narrow" w:hAnsi="Arial Narrow"/>
                <w:iCs/>
                <w:noProof w:val="0"/>
                <w:sz w:val="22"/>
                <w:szCs w:val="22"/>
                <w:lang w:val="ru-RU" w:eastAsia="ru-RU"/>
              </w:rPr>
            </w:pPr>
          </w:p>
        </w:tc>
        <w:tc>
          <w:tcPr>
            <w:tcW w:w="1800" w:type="dxa"/>
            <w:shd w:val="clear" w:color="auto" w:fill="auto"/>
          </w:tcPr>
          <w:p w14:paraId="411909F1" w14:textId="77777777" w:rsidR="00724A20" w:rsidRPr="00724A20" w:rsidRDefault="00724A20" w:rsidP="00724A20">
            <w:pPr>
              <w:shd w:val="clear" w:color="auto" w:fill="FFFFFF"/>
              <w:tabs>
                <w:tab w:val="left" w:pos="612"/>
              </w:tabs>
              <w:rPr>
                <w:rFonts w:ascii="Arial Narrow" w:hAnsi="Arial Narrow"/>
                <w:iCs/>
                <w:noProof w:val="0"/>
                <w:sz w:val="22"/>
                <w:szCs w:val="22"/>
                <w:lang w:val="ru-RU" w:eastAsia="ru-RU"/>
              </w:rPr>
            </w:pPr>
          </w:p>
        </w:tc>
      </w:tr>
    </w:tbl>
    <w:p w14:paraId="101057AD" w14:textId="77777777" w:rsidR="00724A20" w:rsidRPr="00724A20" w:rsidRDefault="00724A20" w:rsidP="00724A20">
      <w:pPr>
        <w:numPr>
          <w:ilvl w:val="0"/>
          <w:numId w:val="23"/>
        </w:numPr>
        <w:shd w:val="clear" w:color="auto" w:fill="FFFFFF"/>
        <w:tabs>
          <w:tab w:val="right" w:pos="426"/>
        </w:tabs>
        <w:ind w:left="0" w:firstLine="0"/>
        <w:rPr>
          <w:rFonts w:ascii="Arial Narrow" w:hAnsi="Arial Narrow"/>
          <w:noProof w:val="0"/>
          <w:sz w:val="22"/>
          <w:szCs w:val="22"/>
          <w:lang w:val="it-IT" w:eastAsia="ru-RU"/>
        </w:rPr>
      </w:pPr>
      <w:r w:rsidRPr="00724A20">
        <w:rPr>
          <w:rFonts w:ascii="Arial Narrow" w:hAnsi="Arial Narrow"/>
          <w:noProof w:val="0"/>
          <w:sz w:val="22"/>
          <w:szCs w:val="22"/>
          <w:lang w:val="it-IT" w:eastAsia="ru-RU"/>
        </w:rPr>
        <w:t>Termenul limită de depunere/deschidere a ofertelor:</w:t>
      </w:r>
    </w:p>
    <w:p w14:paraId="5E003D6B" w14:textId="77777777" w:rsidR="00724A20" w:rsidRPr="00724A20" w:rsidRDefault="00724A20" w:rsidP="00724A20">
      <w:pPr>
        <w:numPr>
          <w:ilvl w:val="0"/>
          <w:numId w:val="25"/>
        </w:numPr>
        <w:shd w:val="clear" w:color="auto" w:fill="FFFFFF"/>
        <w:tabs>
          <w:tab w:val="right" w:pos="426"/>
        </w:tabs>
        <w:rPr>
          <w:rFonts w:ascii="Arial Narrow" w:hAnsi="Arial Narrow"/>
          <w:b/>
          <w:noProof w:val="0"/>
          <w:sz w:val="22"/>
          <w:szCs w:val="22"/>
          <w:lang w:val="en-US" w:eastAsia="ru-RU"/>
        </w:rPr>
      </w:pPr>
      <w:r w:rsidRPr="00724A20">
        <w:rPr>
          <w:rFonts w:ascii="Arial Narrow" w:hAnsi="Arial Narrow"/>
          <w:noProof w:val="0"/>
          <w:sz w:val="22"/>
          <w:szCs w:val="22"/>
          <w:lang w:val="ro-MD" w:eastAsia="ru-RU"/>
        </w:rPr>
        <w:t>p</w:t>
      </w:r>
      <w:r w:rsidRPr="00724A20">
        <w:rPr>
          <w:rFonts w:ascii="Arial Narrow" w:hAnsi="Arial Narrow"/>
          <w:noProof w:val="0"/>
          <w:sz w:val="22"/>
          <w:szCs w:val="22"/>
          <w:lang w:val="en-US" w:eastAsia="ru-RU"/>
        </w:rPr>
        <w:t>ână</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la</w:t>
      </w:r>
      <w:r w:rsidRPr="00724A20">
        <w:rPr>
          <w:rFonts w:ascii="Arial Narrow" w:hAnsi="Arial Narrow"/>
          <w:b/>
          <w:noProof w:val="0"/>
          <w:sz w:val="22"/>
          <w:szCs w:val="22"/>
          <w:lang w:val="en-US" w:eastAsia="ru-RU"/>
        </w:rPr>
        <w:t xml:space="preserve">: </w:t>
      </w:r>
      <w:r w:rsidRPr="00724A20">
        <w:rPr>
          <w:rFonts w:ascii="Arial Narrow" w:hAnsi="Arial Narrow"/>
          <w:b/>
          <w:i/>
          <w:noProof w:val="0"/>
          <w:sz w:val="22"/>
          <w:szCs w:val="22"/>
          <w:lang w:val="en-US" w:eastAsia="ru-RU"/>
        </w:rPr>
        <w:t>Indicată în SIA RSAP M-Tender</w:t>
      </w:r>
      <w:r w:rsidRPr="00724A20">
        <w:rPr>
          <w:rFonts w:ascii="Arial Narrow" w:hAnsi="Arial Narrow"/>
          <w:b/>
          <w:noProof w:val="0"/>
          <w:sz w:val="22"/>
          <w:szCs w:val="22"/>
          <w:lang w:val="en-US" w:eastAsia="ru-RU"/>
        </w:rPr>
        <w:t xml:space="preserve">/ </w:t>
      </w:r>
      <w:r w:rsidRPr="00724A20">
        <w:rPr>
          <w:rFonts w:ascii="Arial Narrow" w:hAnsi="Arial Narrow"/>
          <w:noProof w:val="0"/>
          <w:sz w:val="22"/>
          <w:szCs w:val="22"/>
          <w:lang w:val="en-US" w:eastAsia="ru-RU"/>
        </w:rPr>
        <w:t xml:space="preserve">pe </w:t>
      </w:r>
      <w:r w:rsidRPr="00724A20">
        <w:rPr>
          <w:rFonts w:ascii="Arial Narrow" w:hAnsi="Arial Narrow"/>
          <w:i/>
          <w:noProof w:val="0"/>
          <w:sz w:val="22"/>
          <w:szCs w:val="22"/>
          <w:lang w:val="en-US" w:eastAsia="ru-RU"/>
        </w:rPr>
        <w:t>data de</w:t>
      </w:r>
      <w:r w:rsidRPr="00724A20">
        <w:rPr>
          <w:rFonts w:ascii="Arial Narrow" w:hAnsi="Arial Narrow"/>
          <w:b/>
          <w:i/>
          <w:noProof w:val="0"/>
          <w:sz w:val="22"/>
          <w:szCs w:val="22"/>
          <w:lang w:val="en-US" w:eastAsia="ru-RU"/>
        </w:rPr>
        <w:t>: Indicată în SIA RSAP M-Tender</w:t>
      </w:r>
    </w:p>
    <w:p w14:paraId="4A412D34" w14:textId="77777777" w:rsidR="00724A20" w:rsidRPr="00724A20" w:rsidRDefault="00724A20" w:rsidP="00724A20">
      <w:pPr>
        <w:numPr>
          <w:ilvl w:val="0"/>
          <w:numId w:val="23"/>
        </w:numPr>
        <w:shd w:val="clear" w:color="auto" w:fill="FFFFFF"/>
        <w:tabs>
          <w:tab w:val="right" w:pos="426"/>
        </w:tabs>
        <w:ind w:left="0" w:firstLine="0"/>
        <w:rPr>
          <w:rFonts w:ascii="Arial Narrow" w:hAnsi="Arial Narrow"/>
          <w:b/>
          <w:noProof w:val="0"/>
          <w:sz w:val="22"/>
          <w:szCs w:val="22"/>
          <w:highlight w:val="lightGray"/>
          <w:lang w:val="it-IT" w:eastAsia="ru-RU"/>
        </w:rPr>
      </w:pPr>
      <w:r w:rsidRPr="00724A20">
        <w:rPr>
          <w:rFonts w:ascii="Arial Narrow" w:hAnsi="Arial Narrow"/>
          <w:noProof w:val="0"/>
          <w:sz w:val="22"/>
          <w:szCs w:val="22"/>
          <w:lang w:val="it-IT" w:eastAsia="ru-RU"/>
        </w:rPr>
        <w:t>Adresa la care trebuie transmise ofertele sau cererile de participare</w:t>
      </w:r>
      <w:r w:rsidRPr="00724A20">
        <w:rPr>
          <w:rFonts w:ascii="Arial Narrow" w:hAnsi="Arial Narrow"/>
          <w:b/>
          <w:noProof w:val="0"/>
          <w:sz w:val="22"/>
          <w:szCs w:val="22"/>
          <w:lang w:val="it-IT" w:eastAsia="ru-RU"/>
        </w:rPr>
        <w:t xml:space="preserve">: </w:t>
      </w:r>
      <w:r w:rsidRPr="00724A20">
        <w:rPr>
          <w:rFonts w:ascii="Arial Narrow" w:hAnsi="Arial Narrow"/>
          <w:b/>
          <w:i/>
          <w:noProof w:val="0"/>
          <w:sz w:val="22"/>
          <w:szCs w:val="22"/>
          <w:highlight w:val="lightGray"/>
          <w:lang w:val="it-IT" w:eastAsia="ru-RU"/>
        </w:rPr>
        <w:t>Ofertele sau cererile de participare vor fi depuse electronic prin intermediul SIA RSAP.</w:t>
      </w:r>
    </w:p>
    <w:p w14:paraId="416FFCFB" w14:textId="77777777" w:rsidR="00724A20" w:rsidRPr="00724A20" w:rsidRDefault="00724A20" w:rsidP="00724A20">
      <w:pPr>
        <w:numPr>
          <w:ilvl w:val="0"/>
          <w:numId w:val="23"/>
        </w:numPr>
        <w:tabs>
          <w:tab w:val="right" w:pos="426"/>
        </w:tabs>
        <w:ind w:left="0" w:firstLine="0"/>
        <w:rPr>
          <w:rFonts w:ascii="Arial Narrow" w:hAnsi="Arial Narrow"/>
          <w:b/>
          <w:noProof w:val="0"/>
          <w:sz w:val="22"/>
          <w:szCs w:val="22"/>
          <w:lang w:val="it-IT" w:eastAsia="ru-RU"/>
        </w:rPr>
      </w:pPr>
      <w:r w:rsidRPr="00724A20">
        <w:rPr>
          <w:rFonts w:ascii="Arial Narrow" w:hAnsi="Arial Narrow"/>
          <w:noProof w:val="0"/>
          <w:sz w:val="22"/>
          <w:szCs w:val="22"/>
          <w:lang w:val="it-IT" w:eastAsia="ru-RU"/>
        </w:rPr>
        <w:t>Termenul de valabilitate a ofertelor</w:t>
      </w:r>
      <w:r w:rsidRPr="00724A20">
        <w:rPr>
          <w:rFonts w:ascii="Arial Narrow" w:hAnsi="Arial Narrow"/>
          <w:b/>
          <w:noProof w:val="0"/>
          <w:sz w:val="22"/>
          <w:szCs w:val="22"/>
          <w:lang w:val="it-IT" w:eastAsia="ru-RU"/>
        </w:rPr>
        <w:t xml:space="preserve">: </w:t>
      </w:r>
      <w:r w:rsidRPr="00724A20">
        <w:rPr>
          <w:rFonts w:ascii="Arial Narrow" w:hAnsi="Arial Narrow"/>
          <w:b/>
          <w:noProof w:val="0"/>
          <w:sz w:val="22"/>
          <w:szCs w:val="22"/>
          <w:highlight w:val="lightGray"/>
          <w:lang w:val="it-IT" w:eastAsia="ru-RU"/>
        </w:rPr>
        <w:t xml:space="preserve"> 60 zile.</w:t>
      </w:r>
    </w:p>
    <w:p w14:paraId="004901E7" w14:textId="77777777" w:rsidR="00724A20" w:rsidRPr="00724A20" w:rsidRDefault="00724A20" w:rsidP="00724A20">
      <w:pPr>
        <w:numPr>
          <w:ilvl w:val="0"/>
          <w:numId w:val="23"/>
        </w:numPr>
        <w:tabs>
          <w:tab w:val="right" w:pos="426"/>
        </w:tabs>
        <w:ind w:left="644" w:hanging="644"/>
        <w:rPr>
          <w:rFonts w:ascii="Arial Narrow" w:hAnsi="Arial Narrow"/>
          <w:b/>
          <w:noProof w:val="0"/>
          <w:sz w:val="22"/>
          <w:szCs w:val="22"/>
          <w:lang w:val="en-US" w:eastAsia="ru-RU"/>
        </w:rPr>
      </w:pPr>
      <w:r w:rsidRPr="00724A20">
        <w:rPr>
          <w:rFonts w:ascii="Arial Narrow" w:hAnsi="Arial Narrow"/>
          <w:noProof w:val="0"/>
          <w:sz w:val="22"/>
          <w:szCs w:val="22"/>
          <w:lang w:val="en-US" w:eastAsia="ru-RU"/>
        </w:rPr>
        <w:t>Locul</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deschiderii</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ofertelor:</w:t>
      </w:r>
      <w:r w:rsidRPr="00724A20">
        <w:rPr>
          <w:rFonts w:ascii="Arial Narrow" w:hAnsi="Arial Narrow"/>
          <w:b/>
          <w:noProof w:val="0"/>
          <w:sz w:val="22"/>
          <w:szCs w:val="22"/>
          <w:lang w:val="en-US" w:eastAsia="ru-RU"/>
        </w:rPr>
        <w:t xml:space="preserve"> </w:t>
      </w:r>
      <w:r w:rsidRPr="00724A20">
        <w:rPr>
          <w:rFonts w:ascii="Arial Narrow" w:hAnsi="Arial Narrow"/>
          <w:b/>
          <w:noProof w:val="0"/>
          <w:sz w:val="22"/>
          <w:szCs w:val="22"/>
          <w:lang w:eastAsia="ru-RU"/>
        </w:rPr>
        <w:t xml:space="preserve"> </w:t>
      </w:r>
      <w:r w:rsidRPr="00724A20">
        <w:rPr>
          <w:rFonts w:ascii="Arial Narrow" w:hAnsi="Arial Narrow"/>
          <w:b/>
          <w:i/>
          <w:noProof w:val="0"/>
          <w:sz w:val="22"/>
          <w:szCs w:val="22"/>
          <w:lang w:val="en-US" w:eastAsia="ru-RU"/>
        </w:rPr>
        <w:t>SIA RSAP M-Tender</w:t>
      </w:r>
      <w:r w:rsidRPr="00724A20">
        <w:rPr>
          <w:rFonts w:ascii="Arial Narrow" w:hAnsi="Arial Narrow"/>
          <w:b/>
          <w:noProof w:val="0"/>
          <w:sz w:val="22"/>
          <w:szCs w:val="22"/>
          <w:lang w:val="en-US" w:eastAsia="ru-RU"/>
        </w:rPr>
        <w:t xml:space="preserve">. </w:t>
      </w:r>
      <w:r w:rsidRPr="00724A20">
        <w:rPr>
          <w:rFonts w:ascii="Arial Narrow" w:hAnsi="Arial Narrow"/>
          <w:noProof w:val="0"/>
          <w:sz w:val="22"/>
          <w:szCs w:val="22"/>
          <w:lang w:val="en-US" w:eastAsia="ru-RU"/>
        </w:rPr>
        <w:t>Ofertele întârziate vor fi respinse</w:t>
      </w:r>
      <w:r w:rsidRPr="00724A20">
        <w:rPr>
          <w:rFonts w:ascii="Arial Narrow" w:hAnsi="Arial Narrow"/>
          <w:b/>
          <w:noProof w:val="0"/>
          <w:sz w:val="22"/>
          <w:szCs w:val="22"/>
          <w:lang w:val="en-US" w:eastAsia="ru-RU"/>
        </w:rPr>
        <w:t>.</w:t>
      </w:r>
    </w:p>
    <w:p w14:paraId="0BDAB0CC" w14:textId="77777777" w:rsidR="00724A20" w:rsidRPr="00724A20" w:rsidRDefault="00724A20" w:rsidP="00724A20">
      <w:pPr>
        <w:numPr>
          <w:ilvl w:val="0"/>
          <w:numId w:val="23"/>
        </w:numPr>
        <w:tabs>
          <w:tab w:val="right" w:pos="426"/>
        </w:tabs>
        <w:ind w:left="0" w:firstLine="0"/>
        <w:rPr>
          <w:rFonts w:ascii="Arial Narrow" w:hAnsi="Arial Narrow"/>
          <w:b/>
          <w:i/>
          <w:noProof w:val="0"/>
          <w:sz w:val="22"/>
          <w:szCs w:val="22"/>
          <w:lang w:val="it-IT" w:eastAsia="ru-RU"/>
        </w:rPr>
      </w:pPr>
      <w:r w:rsidRPr="00724A20">
        <w:rPr>
          <w:rFonts w:ascii="Arial Narrow" w:hAnsi="Arial Narrow"/>
          <w:noProof w:val="0"/>
          <w:sz w:val="22"/>
          <w:szCs w:val="22"/>
          <w:lang w:val="en-US" w:eastAsia="ru-RU"/>
        </w:rPr>
        <w:t>Limba sau limbile în care trebuie redactate ofertele sau cererile de participare</w:t>
      </w:r>
      <w:r w:rsidRPr="00724A20">
        <w:rPr>
          <w:rFonts w:ascii="Arial Narrow" w:hAnsi="Arial Narrow"/>
          <w:b/>
          <w:noProof w:val="0"/>
          <w:sz w:val="22"/>
          <w:szCs w:val="22"/>
          <w:lang w:val="en-US" w:eastAsia="ru-RU"/>
        </w:rPr>
        <w:t>: l</w:t>
      </w:r>
      <w:r w:rsidRPr="00724A20">
        <w:rPr>
          <w:rFonts w:ascii="Arial Narrow" w:hAnsi="Arial Narrow"/>
          <w:b/>
          <w:noProof w:val="0"/>
          <w:sz w:val="22"/>
          <w:szCs w:val="22"/>
          <w:u w:val="single"/>
          <w:lang w:val="en-US" w:eastAsia="ru-RU"/>
        </w:rPr>
        <w:t>imba română.</w:t>
      </w:r>
    </w:p>
    <w:p w14:paraId="5FBD263A" w14:textId="77777777" w:rsidR="00724A20" w:rsidRPr="00724A20" w:rsidRDefault="00724A20" w:rsidP="00724A20">
      <w:pPr>
        <w:numPr>
          <w:ilvl w:val="0"/>
          <w:numId w:val="23"/>
        </w:numPr>
        <w:tabs>
          <w:tab w:val="right" w:pos="426"/>
        </w:tabs>
        <w:spacing w:before="120"/>
        <w:ind w:left="0" w:firstLine="0"/>
        <w:rPr>
          <w:rFonts w:ascii="Arial Narrow" w:hAnsi="Arial Narrow"/>
          <w:b/>
          <w:noProof w:val="0"/>
          <w:sz w:val="22"/>
          <w:szCs w:val="22"/>
          <w:lang w:val="en-US" w:eastAsia="ru-RU"/>
        </w:rPr>
      </w:pPr>
      <w:r w:rsidRPr="00724A20">
        <w:rPr>
          <w:rFonts w:ascii="Arial Narrow" w:hAnsi="Arial Narrow"/>
          <w:noProof w:val="0"/>
          <w:sz w:val="22"/>
          <w:szCs w:val="22"/>
          <w:lang w:val="en-US" w:eastAsia="ru-RU"/>
        </w:rPr>
        <w:t>Alte</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informații</w:t>
      </w:r>
      <w:r w:rsidRPr="00724A20">
        <w:rPr>
          <w:rFonts w:ascii="Arial Narrow" w:hAnsi="Arial Narrow"/>
          <w:noProof w:val="0"/>
          <w:sz w:val="22"/>
          <w:szCs w:val="22"/>
          <w:lang w:val="ro-MD" w:eastAsia="ru-RU"/>
        </w:rPr>
        <w:t xml:space="preserve"> </w:t>
      </w:r>
      <w:r w:rsidRPr="00724A20">
        <w:rPr>
          <w:rFonts w:ascii="Arial Narrow" w:hAnsi="Arial Narrow"/>
          <w:noProof w:val="0"/>
          <w:sz w:val="22"/>
          <w:szCs w:val="22"/>
          <w:lang w:val="en-US" w:eastAsia="ru-RU"/>
        </w:rPr>
        <w:t>relevante:</w:t>
      </w:r>
      <w:r w:rsidRPr="00724A20">
        <w:rPr>
          <w:rFonts w:ascii="Arial Narrow" w:hAnsi="Arial Narrow"/>
          <w:b/>
          <w:noProof w:val="0"/>
          <w:sz w:val="22"/>
          <w:szCs w:val="22"/>
          <w:lang w:val="en-US" w:eastAsia="ru-RU"/>
        </w:rPr>
        <w:t xml:space="preserve"> </w:t>
      </w:r>
      <w:r w:rsidRPr="00724A20">
        <w:rPr>
          <w:rFonts w:ascii="Arial Narrow" w:hAnsi="Arial Narrow"/>
          <w:b/>
          <w:sz w:val="22"/>
          <w:szCs w:val="22"/>
          <w:lang w:val="en-US"/>
        </w:rPr>
        <w:t>------</w:t>
      </w:r>
    </w:p>
    <w:p w14:paraId="7670560D" w14:textId="77777777" w:rsidR="00724A20" w:rsidRPr="00724A20" w:rsidRDefault="00724A20" w:rsidP="00724A20">
      <w:pPr>
        <w:tabs>
          <w:tab w:val="right" w:pos="426"/>
        </w:tabs>
        <w:spacing w:before="120"/>
        <w:ind w:left="284"/>
        <w:rPr>
          <w:rFonts w:ascii="Arial Narrow" w:hAnsi="Arial Narrow"/>
          <w:b/>
          <w:noProof w:val="0"/>
          <w:sz w:val="22"/>
          <w:szCs w:val="22"/>
          <w:lang w:val="en-US" w:eastAsia="ru-RU"/>
        </w:rPr>
      </w:pPr>
    </w:p>
    <w:p w14:paraId="4EA21D38" w14:textId="77777777" w:rsidR="00724A20" w:rsidRPr="00724A20" w:rsidRDefault="00724A20" w:rsidP="00724A20">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3C47C7C8" w14:textId="77777777" w:rsidR="00724A20" w:rsidRPr="00724A20" w:rsidRDefault="00724A20" w:rsidP="00724A20">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28C826B7" w14:textId="77777777" w:rsidR="00724A20" w:rsidRPr="00724A20" w:rsidRDefault="00724A20" w:rsidP="00724A20">
      <w:pPr>
        <w:shd w:val="clear" w:color="auto" w:fill="FFFFFF"/>
        <w:tabs>
          <w:tab w:val="left" w:pos="284"/>
          <w:tab w:val="left" w:pos="426"/>
          <w:tab w:val="decimal" w:pos="8364"/>
        </w:tabs>
        <w:spacing w:line="276" w:lineRule="auto"/>
        <w:ind w:right="-144"/>
        <w:rPr>
          <w:rFonts w:ascii="Arial Narrow" w:hAnsi="Arial Narrow"/>
          <w:sz w:val="22"/>
          <w:szCs w:val="22"/>
        </w:rPr>
      </w:pPr>
      <w:r w:rsidRPr="00724A20">
        <w:rPr>
          <w:rFonts w:ascii="Arial Narrow" w:hAnsi="Arial Narrow"/>
          <w:b/>
          <w:noProof w:val="0"/>
          <w:sz w:val="22"/>
          <w:szCs w:val="22"/>
          <w:lang w:val="it-IT" w:eastAsia="ru-RU"/>
        </w:rPr>
        <w:t xml:space="preserve">Conducătorul grupului de lucru:  </w:t>
      </w:r>
      <w:r w:rsidRPr="00724A20">
        <w:rPr>
          <w:rFonts w:ascii="Arial Narrow" w:hAnsi="Arial Narrow"/>
          <w:b/>
          <w:noProof w:val="0"/>
          <w:sz w:val="22"/>
          <w:szCs w:val="22"/>
          <w:shd w:val="clear" w:color="auto" w:fill="FFFFFF"/>
          <w:lang w:val="it-IT" w:eastAsia="ru-RU"/>
        </w:rPr>
        <w:t>______________________________              Diana Manea</w:t>
      </w:r>
      <w:r w:rsidRPr="00724A20">
        <w:rPr>
          <w:rFonts w:ascii="Arial Narrow" w:hAnsi="Arial Narrow"/>
          <w:b/>
          <w:sz w:val="22"/>
          <w:szCs w:val="22"/>
        </w:rPr>
        <w:t>.</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lastRenderedPageBreak/>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 xml:space="preserve">(dacă este cazul, mențiunea că autoritatea contractantă este o autoritate centrală de achiziție </w:t>
            </w:r>
            <w:r w:rsidRPr="00FF430B">
              <w:rPr>
                <w:rFonts w:eastAsia="Calibri"/>
                <w:i/>
                <w:noProof w:val="0"/>
                <w:sz w:val="20"/>
                <w:szCs w:val="20"/>
                <w:lang w:val="ro-MD"/>
              </w:rPr>
              <w:lastRenderedPageBreak/>
              <w:t>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3CA08C53"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2E5C8A">
              <w:rPr>
                <w:b/>
                <w:lang w:val="en-US"/>
              </w:rPr>
              <w:t>………………</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lastRenderedPageBreak/>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0DB005B7"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281FE1" w:rsidRPr="00281FE1">
              <w:rPr>
                <w:b/>
                <w:u w:val="single"/>
                <w:lang w:val="en-US"/>
              </w:rPr>
              <w:t>5</w:t>
            </w:r>
            <w:r w:rsidRPr="00281FE1">
              <w:rPr>
                <w:b/>
                <w:u w:val="single"/>
                <w:lang w:val="en-US"/>
              </w:rPr>
              <w:t xml:space="preserve"> </w:t>
            </w:r>
            <w:r w:rsidR="00281FE1">
              <w:rPr>
                <w:b/>
                <w:u w:val="single"/>
                <w:lang w:val="en-US"/>
              </w:rPr>
              <w:t>ani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lastRenderedPageBreak/>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lastRenderedPageBreak/>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6369F2">
              <w:rPr>
                <w:lang w:val="en-US"/>
              </w:rPr>
              <w:lastRenderedPageBreak/>
              <w:t xml:space="preserve">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lastRenderedPageBreak/>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1B3B8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1B3B8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lastRenderedPageBreak/>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lastRenderedPageBreak/>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lastRenderedPageBreak/>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 xml:space="preserve">15.8.  În cazul în care Beneficiarul, din vina sa exclusivă, nu își onorează obligația de plată a facturii în termenul prevăzut la punctul 4.3., Prestatorul are dreptul de a solicita plata dobânzii legale </w:t>
            </w:r>
            <w:r w:rsidRPr="006F28E8">
              <w:rPr>
                <w:noProof w:val="0"/>
                <w:lang w:eastAsia="ru-RU"/>
              </w:rPr>
              <w:lastRenderedPageBreak/>
              <w:t>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lastRenderedPageBreak/>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1B3B8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1B3B8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1B3B8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1B3B8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1B3B8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1B3B8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1B3B8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1B3B8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1B3B8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1A454" w14:textId="77777777" w:rsidR="005B15A7" w:rsidRDefault="005B15A7" w:rsidP="00A20ACF">
      <w:r>
        <w:separator/>
      </w:r>
    </w:p>
  </w:endnote>
  <w:endnote w:type="continuationSeparator" w:id="0">
    <w:p w14:paraId="6B41B914" w14:textId="77777777" w:rsidR="005B15A7" w:rsidRDefault="005B15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0E7E62F0" w:rsidR="00ED280E" w:rsidRDefault="00ED280E">
        <w:pPr>
          <w:pStyle w:val="a4"/>
          <w:jc w:val="right"/>
        </w:pPr>
        <w:r>
          <w:fldChar w:fldCharType="begin"/>
        </w:r>
        <w:r>
          <w:instrText xml:space="preserve"> PAGE   \* MERGEFORMAT </w:instrText>
        </w:r>
        <w:r>
          <w:fldChar w:fldCharType="separate"/>
        </w:r>
        <w:r w:rsidR="00D52219">
          <w:t>77</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35057" w14:textId="77777777" w:rsidR="005B15A7" w:rsidRDefault="005B15A7" w:rsidP="00A20ACF">
      <w:r>
        <w:separator/>
      </w:r>
    </w:p>
  </w:footnote>
  <w:footnote w:type="continuationSeparator" w:id="0">
    <w:p w14:paraId="619B894D" w14:textId="77777777" w:rsidR="005B15A7" w:rsidRDefault="005B15A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1FE1"/>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2323"/>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5C8A"/>
    <w:rsid w:val="002E6BB0"/>
    <w:rsid w:val="002E7992"/>
    <w:rsid w:val="002F03E2"/>
    <w:rsid w:val="002F0B6E"/>
    <w:rsid w:val="002F556B"/>
    <w:rsid w:val="002F638E"/>
    <w:rsid w:val="002F6A1E"/>
    <w:rsid w:val="002F77C7"/>
    <w:rsid w:val="00302287"/>
    <w:rsid w:val="00303264"/>
    <w:rsid w:val="0030652C"/>
    <w:rsid w:val="0030672F"/>
    <w:rsid w:val="00311239"/>
    <w:rsid w:val="0031215E"/>
    <w:rsid w:val="003129A3"/>
    <w:rsid w:val="00313025"/>
    <w:rsid w:val="0031483E"/>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9730E"/>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5A7"/>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A20"/>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2B1"/>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1776"/>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2219"/>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30A6"/>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48F1"/>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86C"/>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426997993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CF155-1FC0-4A27-BFB4-9DBC3ADC8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77</Pages>
  <Words>29207</Words>
  <Characters>166481</Characters>
  <Application>Microsoft Office Word</Application>
  <DocSecurity>0</DocSecurity>
  <Lines>1387</Lines>
  <Paragraphs>390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183</cp:revision>
  <cp:lastPrinted>2021-06-01T11:52:00Z</cp:lastPrinted>
  <dcterms:created xsi:type="dcterms:W3CDTF">2021-06-14T10:00:00Z</dcterms:created>
  <dcterms:modified xsi:type="dcterms:W3CDTF">2026-03-23T13:04:00Z</dcterms:modified>
</cp:coreProperties>
</file>