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134E8B">
      <w:pPr>
        <w:pStyle w:val="a"/>
        <w:numPr>
          <w:ilvl w:val="0"/>
          <w:numId w:val="14"/>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134E8B">
      <w:pPr>
        <w:pStyle w:val="a"/>
        <w:numPr>
          <w:ilvl w:val="0"/>
          <w:numId w:val="14"/>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6ADA99FD" w14:textId="0CF0549B" w:rsidR="00922F8A" w:rsidRPr="00FF430B" w:rsidRDefault="00922F8A" w:rsidP="00134E8B">
      <w:pPr>
        <w:pStyle w:val="a"/>
        <w:numPr>
          <w:ilvl w:val="0"/>
          <w:numId w:val="24"/>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14:paraId="5F52706D" w14:textId="7AEA7DC5" w:rsidR="00922F8A" w:rsidRPr="00FF430B" w:rsidRDefault="00D8130E" w:rsidP="00134E8B">
      <w:pPr>
        <w:pStyle w:val="a"/>
        <w:numPr>
          <w:ilvl w:val="0"/>
          <w:numId w:val="24"/>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78AFE6A0" w14:textId="10E7E901" w:rsidR="00922F8A" w:rsidRPr="00FF430B" w:rsidRDefault="00922F8A" w:rsidP="00134E8B">
      <w:pPr>
        <w:pStyle w:val="a"/>
        <w:numPr>
          <w:ilvl w:val="0"/>
          <w:numId w:val="24"/>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2F90F3" w14:textId="2BE27759" w:rsidR="00922F8A" w:rsidRPr="00FF430B" w:rsidRDefault="00922F8A" w:rsidP="00134E8B">
      <w:pPr>
        <w:pStyle w:val="a"/>
        <w:numPr>
          <w:ilvl w:val="0"/>
          <w:numId w:val="24"/>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2ED86177" w14:textId="2A095CB6" w:rsidR="00922F8A" w:rsidRPr="00FF430B" w:rsidRDefault="00922F8A" w:rsidP="00134E8B">
      <w:pPr>
        <w:pStyle w:val="a"/>
        <w:numPr>
          <w:ilvl w:val="0"/>
          <w:numId w:val="24"/>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3E1FEBFF" w14:textId="4436819E" w:rsidR="00922F8A" w:rsidRPr="00FF430B" w:rsidRDefault="00922F8A" w:rsidP="00134E8B">
      <w:pPr>
        <w:pStyle w:val="a"/>
        <w:numPr>
          <w:ilvl w:val="0"/>
          <w:numId w:val="24"/>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69AD6057" w14:textId="7A175985" w:rsidR="00922F8A" w:rsidRPr="00FF430B" w:rsidRDefault="0072565E" w:rsidP="00134E8B">
      <w:pPr>
        <w:pStyle w:val="a"/>
        <w:numPr>
          <w:ilvl w:val="0"/>
          <w:numId w:val="24"/>
        </w:numPr>
        <w:tabs>
          <w:tab w:val="left" w:pos="-284"/>
          <w:tab w:val="left" w:pos="426"/>
        </w:tabs>
        <w:ind w:left="-284" w:firstLine="284"/>
      </w:pPr>
      <w:r w:rsidRPr="00FF430B">
        <w:t>Cerere de participare (anexa nr.</w:t>
      </w:r>
      <w:r w:rsidR="00E322C9" w:rsidRPr="00FF430B">
        <w:t xml:space="preserve"> </w:t>
      </w:r>
      <w:r w:rsidRPr="00FF430B">
        <w:t>7);</w:t>
      </w:r>
    </w:p>
    <w:p w14:paraId="3B55C71E" w14:textId="6CD23C53" w:rsidR="00922F8A" w:rsidRPr="00FF430B" w:rsidRDefault="00922F8A" w:rsidP="00134E8B">
      <w:pPr>
        <w:pStyle w:val="a"/>
        <w:numPr>
          <w:ilvl w:val="0"/>
          <w:numId w:val="24"/>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14:paraId="64C497BF" w14:textId="5861237A" w:rsidR="00922F8A" w:rsidRPr="00FF430B" w:rsidRDefault="00922F8A" w:rsidP="00134E8B">
      <w:pPr>
        <w:pStyle w:val="a"/>
        <w:numPr>
          <w:ilvl w:val="0"/>
          <w:numId w:val="24"/>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14:paraId="64FE7006" w14:textId="3D183BBC" w:rsidR="00922F8A" w:rsidRPr="00FF430B" w:rsidRDefault="00922F8A" w:rsidP="00134E8B">
      <w:pPr>
        <w:pStyle w:val="a"/>
        <w:numPr>
          <w:ilvl w:val="0"/>
          <w:numId w:val="24"/>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14:paraId="101C76C4" w14:textId="219AEBBE" w:rsidR="00922F8A" w:rsidRPr="00FF430B" w:rsidRDefault="00922F8A" w:rsidP="00134E8B">
      <w:pPr>
        <w:pStyle w:val="a"/>
        <w:numPr>
          <w:ilvl w:val="0"/>
          <w:numId w:val="24"/>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14:paraId="2F04F5DA" w14:textId="4F52AB7E" w:rsidR="00922F8A" w:rsidRPr="00FF430B" w:rsidRDefault="00922F8A" w:rsidP="00134E8B">
      <w:pPr>
        <w:pStyle w:val="a"/>
        <w:numPr>
          <w:ilvl w:val="0"/>
          <w:numId w:val="24"/>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14:paraId="6C586BF5" w14:textId="3189E7F3" w:rsidR="00922F8A" w:rsidRPr="00FF430B" w:rsidRDefault="00922F8A" w:rsidP="00134E8B">
      <w:pPr>
        <w:pStyle w:val="a"/>
        <w:numPr>
          <w:ilvl w:val="0"/>
          <w:numId w:val="24"/>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14:paraId="173285F3" w14:textId="129433B1" w:rsidR="00922F8A" w:rsidRPr="00FF430B" w:rsidRDefault="00922F8A" w:rsidP="00134E8B">
      <w:pPr>
        <w:pStyle w:val="a"/>
        <w:numPr>
          <w:ilvl w:val="0"/>
          <w:numId w:val="24"/>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08497D25" w14:textId="5A8FBBAE" w:rsidR="00922F8A" w:rsidRPr="00FF430B" w:rsidRDefault="00922F8A" w:rsidP="00134E8B">
      <w:pPr>
        <w:pStyle w:val="a"/>
        <w:numPr>
          <w:ilvl w:val="0"/>
          <w:numId w:val="24"/>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14:paraId="06529AF5" w14:textId="65B87BA7" w:rsidR="00922F8A" w:rsidRPr="00FF430B" w:rsidRDefault="00922F8A" w:rsidP="00134E8B">
      <w:pPr>
        <w:pStyle w:val="a"/>
        <w:numPr>
          <w:ilvl w:val="0"/>
          <w:numId w:val="24"/>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2A0F6A6B" w14:textId="7ECAB38D" w:rsidR="00922F8A" w:rsidRPr="00FF430B" w:rsidRDefault="0072565E" w:rsidP="00134E8B">
      <w:pPr>
        <w:pStyle w:val="a"/>
        <w:numPr>
          <w:ilvl w:val="0"/>
          <w:numId w:val="24"/>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14:paraId="2C72544D" w14:textId="1824FADC" w:rsidR="00922F8A" w:rsidRPr="00FF430B" w:rsidRDefault="00922F8A" w:rsidP="00134E8B">
      <w:pPr>
        <w:pStyle w:val="a"/>
        <w:numPr>
          <w:ilvl w:val="0"/>
          <w:numId w:val="24"/>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14:paraId="3918E81D" w14:textId="716CA622" w:rsidR="00922F8A" w:rsidRPr="00FF430B" w:rsidRDefault="00922F8A" w:rsidP="00134E8B">
      <w:pPr>
        <w:pStyle w:val="a"/>
        <w:numPr>
          <w:ilvl w:val="0"/>
          <w:numId w:val="24"/>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0B8D67B8" w14:textId="5DB8766E" w:rsidR="00922F8A" w:rsidRPr="00FF430B" w:rsidRDefault="00922F8A" w:rsidP="00134E8B">
      <w:pPr>
        <w:pStyle w:val="a"/>
        <w:numPr>
          <w:ilvl w:val="0"/>
          <w:numId w:val="24"/>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14:paraId="4AD0C6C0" w14:textId="08A42FC2" w:rsidR="00922F8A" w:rsidRPr="00FF430B" w:rsidRDefault="00922F8A" w:rsidP="00134E8B">
      <w:pPr>
        <w:pStyle w:val="a"/>
        <w:numPr>
          <w:ilvl w:val="0"/>
          <w:numId w:val="24"/>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14:paraId="46658379" w14:textId="768E77F5" w:rsidR="00922F8A" w:rsidRPr="00FF430B" w:rsidRDefault="00922F8A" w:rsidP="00134E8B">
      <w:pPr>
        <w:pStyle w:val="a"/>
        <w:numPr>
          <w:ilvl w:val="0"/>
          <w:numId w:val="24"/>
        </w:numPr>
        <w:tabs>
          <w:tab w:val="clear" w:pos="1134"/>
          <w:tab w:val="left" w:pos="-284"/>
          <w:tab w:val="left" w:pos="426"/>
        </w:tabs>
        <w:ind w:left="-284" w:firstLine="284"/>
      </w:pPr>
      <w:r w:rsidRPr="00FF430B">
        <w:lastRenderedPageBreak/>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3F719CFD" w14:textId="529CDF53" w:rsidR="00922F8A" w:rsidRPr="00FF430B" w:rsidRDefault="00922F8A" w:rsidP="00134E8B">
      <w:pPr>
        <w:pStyle w:val="a"/>
        <w:numPr>
          <w:ilvl w:val="0"/>
          <w:numId w:val="24"/>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14:paraId="04A05C32" w14:textId="67304D97" w:rsidR="00922F8A" w:rsidRPr="00FF430B" w:rsidRDefault="00922F8A" w:rsidP="00134E8B">
      <w:pPr>
        <w:pStyle w:val="a"/>
        <w:numPr>
          <w:ilvl w:val="0"/>
          <w:numId w:val="24"/>
        </w:numPr>
        <w:tabs>
          <w:tab w:val="clear" w:pos="1134"/>
          <w:tab w:val="left" w:pos="-284"/>
          <w:tab w:val="left" w:pos="426"/>
        </w:tabs>
        <w:ind w:left="-284" w:firstLine="284"/>
      </w:pPr>
      <w:r w:rsidRPr="00FF430B">
        <w:t xml:space="preserve">Caiet de </w:t>
      </w:r>
      <w:r w:rsidR="0072565E" w:rsidRPr="00FF430B">
        <w:t>sarcini. Servicii de proiectare (anexa nr.</w:t>
      </w:r>
      <w:r w:rsidR="00E322C9" w:rsidRPr="00FF430B">
        <w:t xml:space="preserve"> </w:t>
      </w:r>
      <w:r w:rsidR="0072565E" w:rsidRPr="00FF430B">
        <w:t>24);</w:t>
      </w:r>
    </w:p>
    <w:p w14:paraId="16FDAC2E" w14:textId="431D7CE9" w:rsidR="00922F8A" w:rsidRPr="00FF430B" w:rsidRDefault="0072565E" w:rsidP="00134E8B">
      <w:pPr>
        <w:pStyle w:val="a"/>
        <w:numPr>
          <w:ilvl w:val="0"/>
          <w:numId w:val="24"/>
        </w:numPr>
        <w:tabs>
          <w:tab w:val="clear" w:pos="1134"/>
          <w:tab w:val="left" w:pos="-284"/>
          <w:tab w:val="left" w:pos="426"/>
        </w:tabs>
        <w:ind w:left="-284" w:firstLine="284"/>
      </w:pPr>
      <w:r w:rsidRPr="00FF430B">
        <w:t>Contract de antrepriză (anexa nr.</w:t>
      </w:r>
      <w:r w:rsidR="00E322C9" w:rsidRPr="00FF430B">
        <w:t xml:space="preserve"> </w:t>
      </w:r>
      <w:r w:rsidRPr="00FF430B">
        <w:t>25);</w:t>
      </w:r>
    </w:p>
    <w:p w14:paraId="1CC3152A" w14:textId="5D4DD56D" w:rsidR="00922F8A" w:rsidRPr="00FF430B" w:rsidRDefault="00922F8A" w:rsidP="00134E8B">
      <w:pPr>
        <w:pStyle w:val="a"/>
        <w:numPr>
          <w:ilvl w:val="0"/>
          <w:numId w:val="24"/>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14:paraId="030FA56F" w14:textId="0E01AE30" w:rsidR="00922F8A" w:rsidRPr="00FF430B" w:rsidRDefault="00922F8A" w:rsidP="00134E8B">
      <w:pPr>
        <w:pStyle w:val="a"/>
        <w:numPr>
          <w:ilvl w:val="0"/>
          <w:numId w:val="24"/>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14:paraId="0A4A3725" w14:textId="71841704" w:rsidR="00922F8A" w:rsidRPr="00FF430B" w:rsidRDefault="0072565E" w:rsidP="00134E8B">
      <w:pPr>
        <w:pStyle w:val="a"/>
        <w:numPr>
          <w:ilvl w:val="0"/>
          <w:numId w:val="24"/>
        </w:numPr>
        <w:tabs>
          <w:tab w:val="clear" w:pos="1134"/>
          <w:tab w:val="left" w:pos="-284"/>
          <w:tab w:val="left" w:pos="426"/>
        </w:tabs>
        <w:ind w:left="-284" w:firstLine="284"/>
      </w:pPr>
      <w:r w:rsidRPr="00FF430B">
        <w:t>Acord-cadru (anexa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134E8B">
      <w:pPr>
        <w:pStyle w:val="a"/>
        <w:numPr>
          <w:ilvl w:val="0"/>
          <w:numId w:val="14"/>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134E8B">
      <w:pPr>
        <w:pStyle w:val="a"/>
        <w:numPr>
          <w:ilvl w:val="0"/>
          <w:numId w:val="14"/>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134E8B">
      <w:pPr>
        <w:pStyle w:val="a"/>
        <w:numPr>
          <w:ilvl w:val="0"/>
          <w:numId w:val="14"/>
        </w:numPr>
        <w:tabs>
          <w:tab w:val="clear" w:pos="1134"/>
          <w:tab w:val="left" w:pos="-284"/>
          <w:tab w:val="left" w:pos="196"/>
          <w:tab w:val="left" w:pos="567"/>
        </w:tabs>
        <w:ind w:left="-284" w:firstLine="284"/>
      </w:pPr>
      <w:r w:rsidRPr="00FF430B">
        <w:t xml:space="preserve"> </w:t>
      </w:r>
      <w:r w:rsidR="00DC250A" w:rsidRPr="00FF430B">
        <w:t xml:space="preserve">Autoritatea contractantă urmează </w:t>
      </w:r>
      <w:proofErr w:type="gramStart"/>
      <w:r w:rsidR="00DC250A" w:rsidRPr="00FF430B">
        <w:t>să</w:t>
      </w:r>
      <w:proofErr w:type="gramEnd"/>
      <w:r w:rsidR="00DC250A" w:rsidRPr="00FF430B">
        <w:t xml:space="preserve">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134E8B">
      <w:pPr>
        <w:pStyle w:val="a"/>
        <w:numPr>
          <w:ilvl w:val="0"/>
          <w:numId w:val="14"/>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5C12BB05" w14:textId="21963674" w:rsidR="00352B05" w:rsidRPr="00FF430B" w:rsidRDefault="004B16DD" w:rsidP="00134E8B">
      <w:pPr>
        <w:pStyle w:val="a"/>
        <w:numPr>
          <w:ilvl w:val="0"/>
          <w:numId w:val="15"/>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559DA846" w14:textId="1AB3B724" w:rsidR="00352B05" w:rsidRPr="00FF430B" w:rsidRDefault="00F71654" w:rsidP="00134E8B">
      <w:pPr>
        <w:pStyle w:val="a"/>
        <w:numPr>
          <w:ilvl w:val="0"/>
          <w:numId w:val="15"/>
        </w:numPr>
        <w:tabs>
          <w:tab w:val="clear" w:pos="1134"/>
          <w:tab w:val="left" w:pos="-284"/>
          <w:tab w:val="left" w:pos="284"/>
        </w:tabs>
        <w:spacing w:after="120"/>
        <w:ind w:left="-284" w:firstLine="284"/>
      </w:pPr>
      <w:hyperlink r:id="rId9" w:history="1">
        <w:r w:rsidR="00DA6115" w:rsidRPr="00FF430B">
          <w:rPr>
            <w:rStyle w:val="af4"/>
            <w:rFonts w:eastAsiaTheme="majorEastAsia"/>
            <w:bCs/>
            <w:color w:val="auto"/>
            <w:u w:val="none"/>
            <w:bdr w:val="none" w:sz="0" w:space="0" w:color="auto" w:frame="1"/>
            <w:shd w:val="clear" w:color="auto" w:fill="FFFFFF"/>
          </w:rPr>
          <w:t>Hotărârii Guvernului nr.</w:t>
        </w:r>
        <w:r w:rsidR="00FF430B">
          <w:rPr>
            <w:rStyle w:val="af4"/>
            <w:rFonts w:eastAsiaTheme="majorEastAsia"/>
            <w:bCs/>
            <w:color w:val="auto"/>
            <w:u w:val="none"/>
            <w:bdr w:val="none" w:sz="0" w:space="0" w:color="auto" w:frame="1"/>
            <w:shd w:val="clear" w:color="auto" w:fill="FFFFFF"/>
          </w:rPr>
          <w:t xml:space="preserve"> </w:t>
        </w:r>
        <w:r w:rsidR="004B16DD" w:rsidRPr="00FF430B">
          <w:rPr>
            <w:rStyle w:val="af4"/>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0"/>
          <w:b w:val="0"/>
          <w:bdr w:val="none" w:sz="0" w:space="0" w:color="auto" w:frame="1"/>
          <w:shd w:val="clear" w:color="auto" w:fill="FFFFFF"/>
        </w:rPr>
        <w:t>.</w:t>
      </w:r>
    </w:p>
    <w:p w14:paraId="1C4D7021" w14:textId="2DA1F513" w:rsidR="00A50D0A" w:rsidRPr="00FF430B" w:rsidRDefault="00033577" w:rsidP="00134E8B">
      <w:pPr>
        <w:pStyle w:val="a"/>
        <w:numPr>
          <w:ilvl w:val="0"/>
          <w:numId w:val="14"/>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134E8B">
      <w:pPr>
        <w:pStyle w:val="a"/>
        <w:numPr>
          <w:ilvl w:val="0"/>
          <w:numId w:val="14"/>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w:t>
      </w:r>
      <w:proofErr w:type="gramStart"/>
      <w:r w:rsidR="00BB0C40" w:rsidRPr="00FF430B">
        <w:t>prin</w:t>
      </w:r>
      <w:r w:rsidR="009F6B02" w:rsidRPr="00FF430B">
        <w:t xml:space="preserve">  Hotărârea</w:t>
      </w:r>
      <w:proofErr w:type="gramEnd"/>
      <w:r w:rsidR="009F6B02" w:rsidRPr="00FF430B">
        <w:t xml:space="preserve"> Gu</w:t>
      </w:r>
      <w:r w:rsidR="00BB0C40" w:rsidRPr="00FF430B">
        <w:t>vernului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134E8B">
      <w:pPr>
        <w:pStyle w:val="a"/>
        <w:numPr>
          <w:ilvl w:val="0"/>
          <w:numId w:val="14"/>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134E8B">
      <w:pPr>
        <w:pStyle w:val="a"/>
        <w:numPr>
          <w:ilvl w:val="0"/>
          <w:numId w:val="14"/>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3351230E" w14:textId="0B5FFED5" w:rsidR="00A50D0A" w:rsidRPr="00FF430B" w:rsidRDefault="00E42F35" w:rsidP="00134E8B">
      <w:pPr>
        <w:pStyle w:val="a"/>
        <w:numPr>
          <w:ilvl w:val="0"/>
          <w:numId w:val="14"/>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4ABAA1D5" w14:textId="77777777" w:rsidR="00946421" w:rsidRPr="00FF430B" w:rsidRDefault="00946421" w:rsidP="00134E8B">
      <w:pPr>
        <w:pStyle w:val="a"/>
        <w:numPr>
          <w:ilvl w:val="0"/>
          <w:numId w:val="14"/>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134E8B">
      <w:pPr>
        <w:pStyle w:val="a"/>
        <w:numPr>
          <w:ilvl w:val="0"/>
          <w:numId w:val="14"/>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14:paraId="34F644C4" w14:textId="77777777" w:rsidR="00A50D0A" w:rsidRPr="00FF430B" w:rsidRDefault="001C03B0" w:rsidP="00134E8B">
      <w:pPr>
        <w:pStyle w:val="a"/>
        <w:numPr>
          <w:ilvl w:val="0"/>
          <w:numId w:val="14"/>
        </w:numPr>
        <w:tabs>
          <w:tab w:val="clear" w:pos="1134"/>
          <w:tab w:val="left" w:pos="-284"/>
          <w:tab w:val="left" w:pos="196"/>
          <w:tab w:val="left" w:pos="426"/>
        </w:tabs>
        <w:spacing w:after="120"/>
        <w:ind w:left="-284" w:firstLine="284"/>
      </w:pPr>
      <w:r w:rsidRPr="00FF430B">
        <w:lastRenderedPageBreak/>
        <w:t xml:space="preserve">Autoritatea contractantă are obligaţia </w:t>
      </w:r>
      <w:r w:rsidR="00537904" w:rsidRPr="00FF430B">
        <w:t xml:space="preserve">de </w:t>
      </w:r>
      <w:proofErr w:type="gramStart"/>
      <w:r w:rsidR="00537904" w:rsidRPr="00FF430B">
        <w:t>a</w:t>
      </w:r>
      <w:proofErr w:type="gramEnd"/>
      <w:r w:rsidR="00537904" w:rsidRPr="00FF430B">
        <w:t xml:space="preserve">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66B8DF67" w14:textId="77777777" w:rsidR="00A50D0A" w:rsidRPr="00FF430B" w:rsidRDefault="001C03B0" w:rsidP="00134E8B">
      <w:pPr>
        <w:pStyle w:val="a"/>
        <w:numPr>
          <w:ilvl w:val="0"/>
          <w:numId w:val="14"/>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5D5F6834" w14:textId="3827FB92" w:rsidR="00D22624" w:rsidRPr="00FF430B" w:rsidRDefault="001C03B0" w:rsidP="00134E8B">
      <w:pPr>
        <w:pStyle w:val="a"/>
        <w:numPr>
          <w:ilvl w:val="0"/>
          <w:numId w:val="14"/>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134E8B">
      <w:pPr>
        <w:pStyle w:val="a"/>
        <w:numPr>
          <w:ilvl w:val="0"/>
          <w:numId w:val="16"/>
        </w:numPr>
        <w:tabs>
          <w:tab w:val="clear" w:pos="1134"/>
          <w:tab w:val="left" w:pos="-284"/>
          <w:tab w:val="left" w:pos="426"/>
        </w:tabs>
        <w:spacing w:after="120"/>
        <w:ind w:left="-284" w:firstLine="284"/>
      </w:pPr>
      <w:proofErr w:type="gramStart"/>
      <w:r w:rsidRPr="00FF430B">
        <w:t>exclude</w:t>
      </w:r>
      <w:proofErr w:type="gramEnd"/>
      <w:r w:rsidRPr="00FF430B">
        <w:t xml:space="preserv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134E8B">
      <w:pPr>
        <w:pStyle w:val="a"/>
        <w:numPr>
          <w:ilvl w:val="0"/>
          <w:numId w:val="16"/>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14:paraId="5D342485" w14:textId="017E0E8C" w:rsidR="00D22624" w:rsidRPr="00FF430B" w:rsidRDefault="00B45370" w:rsidP="00134E8B">
      <w:pPr>
        <w:pStyle w:val="a"/>
        <w:numPr>
          <w:ilvl w:val="0"/>
          <w:numId w:val="14"/>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14:paraId="3469EB38" w14:textId="40FE4E1D" w:rsidR="005D44CE" w:rsidRPr="00FF430B" w:rsidRDefault="007167E4" w:rsidP="00134E8B">
      <w:pPr>
        <w:pStyle w:val="a"/>
        <w:numPr>
          <w:ilvl w:val="0"/>
          <w:numId w:val="17"/>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134E8B">
      <w:pPr>
        <w:pStyle w:val="a"/>
        <w:numPr>
          <w:ilvl w:val="0"/>
          <w:numId w:val="17"/>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134E8B">
      <w:pPr>
        <w:pStyle w:val="a"/>
        <w:numPr>
          <w:ilvl w:val="0"/>
          <w:numId w:val="17"/>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134E8B">
      <w:pPr>
        <w:pStyle w:val="a"/>
        <w:numPr>
          <w:ilvl w:val="0"/>
          <w:numId w:val="17"/>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134E8B">
      <w:pPr>
        <w:pStyle w:val="a"/>
        <w:numPr>
          <w:ilvl w:val="0"/>
          <w:numId w:val="17"/>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w:t>
      </w:r>
      <w:r w:rsidRPr="00FF430B">
        <w:lastRenderedPageBreak/>
        <w:t>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lastRenderedPageBreak/>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lastRenderedPageBreak/>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lastRenderedPageBreak/>
        <w:t>4</w:t>
      </w:r>
      <w:r w:rsidR="00113B5E" w:rsidRPr="00FF430B">
        <w:rPr>
          <w:b/>
        </w:rPr>
        <w:t>2</w:t>
      </w:r>
      <w:r w:rsidR="00A07B23" w:rsidRPr="00FF430B">
        <w:rPr>
          <w:b/>
        </w:rPr>
        <w:t xml:space="preserve">. </w:t>
      </w:r>
      <w:r w:rsidR="009C11B3">
        <w:rPr>
          <w:b/>
        </w:rPr>
        <w:t xml:space="preserve"> </w:t>
      </w:r>
      <w:r w:rsidR="007167E4" w:rsidRPr="00FF430B">
        <w:rPr>
          <w:bCs/>
        </w:rPr>
        <w:t xml:space="preserve">În conformitate cu principiul recunoaşterii reciproce, autoritatea contractantă are obligaţia de </w:t>
      </w:r>
      <w:proofErr w:type="gramStart"/>
      <w:r w:rsidR="007167E4" w:rsidRPr="00FF430B">
        <w:rPr>
          <w:bCs/>
        </w:rPr>
        <w:t>a</w:t>
      </w:r>
      <w:proofErr w:type="gramEnd"/>
      <w:r w:rsidR="007167E4" w:rsidRPr="00FF430B">
        <w:rPr>
          <w:bCs/>
        </w:rPr>
        <w:t xml:space="preserve">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 xml:space="preserve">În conformitate cu principiul recunoaşterii reciproce, autoritatea contractantă are obligaţia de </w:t>
      </w:r>
      <w:proofErr w:type="gramStart"/>
      <w:r w:rsidR="007167E4" w:rsidRPr="00FF430B">
        <w:t>a</w:t>
      </w:r>
      <w:proofErr w:type="gramEnd"/>
      <w:r w:rsidR="007167E4" w:rsidRPr="00FF430B">
        <w:t xml:space="preserve">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lastRenderedPageBreak/>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lastRenderedPageBreak/>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10"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lastRenderedPageBreak/>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lastRenderedPageBreak/>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1"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lastRenderedPageBreak/>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2"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A04ED9" w:rsidRDefault="000E4D7D" w:rsidP="009F1E2C">
      <w:pPr>
        <w:pStyle w:val="af3"/>
        <w:shd w:val="clear" w:color="auto" w:fill="FFFFFF"/>
        <w:tabs>
          <w:tab w:val="left" w:pos="-284"/>
        </w:tabs>
        <w:ind w:left="-284" w:firstLine="284"/>
        <w:rPr>
          <w:color w:val="000000" w:themeColor="text1"/>
          <w:lang w:val="en-US" w:eastAsia="it-IT"/>
        </w:rPr>
      </w:pPr>
      <w:r w:rsidRPr="00A04ED9">
        <w:rPr>
          <w:b/>
          <w:color w:val="000000" w:themeColor="text1"/>
          <w:lang w:val="en-US"/>
        </w:rPr>
        <w:t>9</w:t>
      </w:r>
      <w:r w:rsidR="0024699C" w:rsidRPr="00A04ED9">
        <w:rPr>
          <w:b/>
          <w:color w:val="000000" w:themeColor="text1"/>
          <w:lang w:val="en-US"/>
        </w:rPr>
        <w:t>8</w:t>
      </w:r>
      <w:r w:rsidR="00B00190" w:rsidRPr="00A04ED9">
        <w:rPr>
          <w:b/>
          <w:color w:val="000000" w:themeColor="text1"/>
          <w:lang w:val="en-US"/>
        </w:rPr>
        <w:t xml:space="preserve">. </w:t>
      </w:r>
      <w:r w:rsidR="009C11B3" w:rsidRPr="00A04ED9">
        <w:rPr>
          <w:b/>
          <w:color w:val="000000" w:themeColor="text1"/>
          <w:lang w:val="en-US"/>
        </w:rPr>
        <w:t xml:space="preserve"> </w:t>
      </w:r>
      <w:r w:rsidR="00B00190" w:rsidRPr="00A04ED9">
        <w:rPr>
          <w:color w:val="000000" w:themeColor="text1"/>
          <w:lang w:val="en-US"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w:t>
      </w:r>
      <w:r w:rsidR="00022311" w:rsidRPr="00FF430B">
        <w:lastRenderedPageBreak/>
        <w:t>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5D0FD146" w14:textId="77777777" w:rsidR="000A2D1A" w:rsidRPr="00DE75CE" w:rsidRDefault="000A2D1A" w:rsidP="000A2D1A">
      <w:pPr>
        <w:pStyle w:val="1"/>
        <w:spacing w:before="120"/>
        <w:rPr>
          <w:b w:val="0"/>
        </w:rPr>
      </w:pPr>
      <w:bookmarkStart w:id="45" w:name="_Hlk164846373"/>
      <w:r w:rsidRPr="00DE75CE">
        <w:rPr>
          <w:b w:val="0"/>
        </w:rPr>
        <w:t>ANUNȚ DE PARTICIPARE</w:t>
      </w:r>
    </w:p>
    <w:p w14:paraId="395A944C" w14:textId="77777777" w:rsidR="0022152F" w:rsidRPr="0022152F" w:rsidRDefault="000A2D1A" w:rsidP="0022152F">
      <w:pPr>
        <w:spacing w:before="120"/>
        <w:jc w:val="center"/>
        <w:rPr>
          <w:b/>
          <w:bCs/>
          <w:noProof w:val="0"/>
          <w:sz w:val="28"/>
          <w:szCs w:val="28"/>
          <w:u w:val="single"/>
          <w:lang w:val="en-US" w:eastAsia="ru-RU"/>
        </w:rPr>
      </w:pPr>
      <w:bookmarkStart w:id="46" w:name="_Hlk164846402"/>
      <w:r w:rsidRPr="00C7059D">
        <w:rPr>
          <w:b/>
          <w:bCs/>
          <w:sz w:val="28"/>
          <w:szCs w:val="28"/>
          <w:lang w:val="en-US"/>
        </w:rPr>
        <w:t xml:space="preserve">privind </w:t>
      </w:r>
      <w:r w:rsidR="0022152F" w:rsidRPr="0022152F">
        <w:rPr>
          <w:b/>
          <w:bCs/>
          <w:noProof w:val="0"/>
          <w:sz w:val="28"/>
          <w:szCs w:val="28"/>
          <w:u w:val="single"/>
          <w:lang w:val="en-US" w:eastAsia="ru-RU"/>
        </w:rPr>
        <w:t xml:space="preserve">Achiziționarea Serviciilor de salubrizare </w:t>
      </w:r>
      <w:proofErr w:type="gramStart"/>
      <w:r w:rsidR="0022152F" w:rsidRPr="0022152F">
        <w:rPr>
          <w:b/>
          <w:bCs/>
          <w:noProof w:val="0"/>
          <w:sz w:val="28"/>
          <w:szCs w:val="28"/>
          <w:u w:val="single"/>
          <w:lang w:val="en-US" w:eastAsia="ru-RU"/>
        </w:rPr>
        <w:t>a</w:t>
      </w:r>
      <w:proofErr w:type="gramEnd"/>
      <w:r w:rsidR="0022152F" w:rsidRPr="0022152F">
        <w:rPr>
          <w:b/>
          <w:bCs/>
          <w:noProof w:val="0"/>
          <w:sz w:val="28"/>
          <w:szCs w:val="28"/>
          <w:u w:val="single"/>
          <w:lang w:val="en-US" w:eastAsia="ru-RU"/>
        </w:rPr>
        <w:t xml:space="preserve"> intravelanului, întreținerea spațiilor verzi și transportarea deșeurilor menajere solide din sat. Ciuciuleni</w:t>
      </w:r>
      <w:proofErr w:type="gramStart"/>
      <w:r w:rsidR="0022152F" w:rsidRPr="0022152F">
        <w:rPr>
          <w:b/>
          <w:bCs/>
          <w:noProof w:val="0"/>
          <w:sz w:val="28"/>
          <w:szCs w:val="28"/>
          <w:u w:val="single"/>
          <w:lang w:val="en-US" w:eastAsia="ru-RU"/>
        </w:rPr>
        <w:t>,  r</w:t>
      </w:r>
      <w:proofErr w:type="gramEnd"/>
      <w:r w:rsidR="0022152F" w:rsidRPr="0022152F">
        <w:rPr>
          <w:b/>
          <w:bCs/>
          <w:noProof w:val="0"/>
          <w:sz w:val="28"/>
          <w:szCs w:val="28"/>
          <w:u w:val="single"/>
          <w:lang w:val="en-US" w:eastAsia="ru-RU"/>
        </w:rPr>
        <w:t>-nul Hincești</w:t>
      </w:r>
    </w:p>
    <w:p w14:paraId="62F7F250" w14:textId="77777777" w:rsidR="0022152F" w:rsidRPr="0022152F" w:rsidRDefault="0022152F" w:rsidP="0022152F">
      <w:pPr>
        <w:tabs>
          <w:tab w:val="left" w:pos="142"/>
        </w:tabs>
        <w:rPr>
          <w:noProof w:val="0"/>
          <w:sz w:val="20"/>
          <w:szCs w:val="20"/>
          <w:lang w:val="en-US" w:eastAsia="ru-RU"/>
        </w:rPr>
      </w:pPr>
    </w:p>
    <w:p w14:paraId="1B5E4CC3" w14:textId="23F2EC29" w:rsidR="000A2D1A" w:rsidRDefault="000A2D1A" w:rsidP="0022152F">
      <w:pPr>
        <w:spacing w:before="120"/>
        <w:jc w:val="center"/>
        <w:rPr>
          <w:lang w:val="en-US"/>
        </w:rPr>
      </w:pPr>
    </w:p>
    <w:p w14:paraId="0BB38D7D" w14:textId="77777777" w:rsidR="000A2D1A" w:rsidRDefault="000A2D1A" w:rsidP="000A2D1A">
      <w:pPr>
        <w:tabs>
          <w:tab w:val="left" w:pos="142"/>
        </w:tabs>
        <w:rPr>
          <w:lang w:val="en-US"/>
        </w:rPr>
      </w:pPr>
    </w:p>
    <w:p w14:paraId="0247B42E" w14:textId="77777777" w:rsidR="000A2D1A" w:rsidRPr="00683010" w:rsidRDefault="000A2D1A" w:rsidP="000A2D1A">
      <w:pPr>
        <w:pStyle w:val="2"/>
        <w:shd w:val="clear" w:color="auto" w:fill="FFFFFF"/>
        <w:spacing w:before="0" w:line="360" w:lineRule="atLeast"/>
        <w:rPr>
          <w:sz w:val="24"/>
          <w:szCs w:val="24"/>
          <w:lang w:val="en-US"/>
        </w:rPr>
      </w:pPr>
      <w:r w:rsidRPr="00683010">
        <w:rPr>
          <w:sz w:val="24"/>
          <w:szCs w:val="24"/>
          <w:lang w:val="en-US"/>
        </w:rPr>
        <w:t>prin procedura de achiziție: COP</w:t>
      </w:r>
    </w:p>
    <w:p w14:paraId="13D7EBEE" w14:textId="77777777" w:rsidR="000A2D1A" w:rsidRPr="00683010" w:rsidRDefault="000A2D1A" w:rsidP="000A2D1A">
      <w:pPr>
        <w:tabs>
          <w:tab w:val="left" w:pos="284"/>
          <w:tab w:val="right" w:pos="9531"/>
        </w:tabs>
        <w:spacing w:before="120"/>
        <w:rPr>
          <w:b/>
          <w:highlight w:val="yellow"/>
          <w:lang w:val="en-US"/>
        </w:rPr>
      </w:pPr>
      <w:r w:rsidRPr="00683010">
        <w:rPr>
          <w:b/>
          <w:highlight w:val="yellow"/>
          <w:lang w:val="en-US"/>
        </w:rPr>
        <w:t xml:space="preserve">Procedura a fost inclusă în planul de achiziții publice a autorității contractante </w:t>
      </w:r>
    </w:p>
    <w:p w14:paraId="5D82CB2D" w14:textId="77777777" w:rsidR="000A2D1A" w:rsidRDefault="000A2D1A" w:rsidP="000A2D1A">
      <w:pPr>
        <w:shd w:val="clear" w:color="auto" w:fill="FFFFFF"/>
        <w:tabs>
          <w:tab w:val="left" w:pos="284"/>
          <w:tab w:val="right" w:pos="9531"/>
        </w:tabs>
        <w:spacing w:before="120"/>
        <w:ind w:left="284"/>
        <w:rPr>
          <w:rFonts w:eastAsia="Calibri"/>
        </w:rPr>
      </w:pPr>
      <w:r>
        <w:rPr>
          <w:b/>
        </w:rPr>
        <w:t xml:space="preserve">Da, </w:t>
      </w:r>
      <w:r>
        <w:rPr>
          <w:rFonts w:eastAsia="Calibri"/>
        </w:rPr>
        <w:t xml:space="preserve"> </w:t>
      </w:r>
      <w:hyperlink r:id="rId13" w:history="1">
        <w:r w:rsidRPr="002748FC">
          <w:rPr>
            <w:rStyle w:val="af4"/>
            <w:rFonts w:eastAsia="Calibri"/>
          </w:rPr>
          <w:t>bap@tender.gov.md</w:t>
        </w:r>
      </w:hyperlink>
    </w:p>
    <w:p w14:paraId="7DB95349" w14:textId="77777777" w:rsidR="000A2D1A" w:rsidRPr="00DE75CE" w:rsidRDefault="000A2D1A" w:rsidP="000A2D1A">
      <w:pPr>
        <w:tabs>
          <w:tab w:val="left" w:pos="142"/>
        </w:tabs>
        <w:rPr>
          <w:lang w:val="en-US"/>
        </w:rPr>
      </w:pPr>
    </w:p>
    <w:p w14:paraId="49BD24D6" w14:textId="77777777" w:rsidR="000A2D1A" w:rsidRDefault="000A2D1A" w:rsidP="000A2D1A">
      <w:pPr>
        <w:numPr>
          <w:ilvl w:val="0"/>
          <w:numId w:val="28"/>
        </w:numPr>
        <w:tabs>
          <w:tab w:val="left" w:pos="284"/>
          <w:tab w:val="right" w:pos="9531"/>
        </w:tabs>
        <w:spacing w:before="120"/>
        <w:ind w:left="284" w:hanging="284"/>
        <w:rPr>
          <w:lang w:val="en-US"/>
        </w:rPr>
      </w:pPr>
      <w:r w:rsidRPr="00683010">
        <w:rPr>
          <w:lang w:val="en-US"/>
        </w:rPr>
        <w:t xml:space="preserve">Denumirea autorității contractante: </w:t>
      </w:r>
      <w:r w:rsidRPr="00232CA9">
        <w:rPr>
          <w:b/>
          <w:bCs/>
          <w:u w:val="single"/>
          <w:lang w:val="en-US"/>
        </w:rPr>
        <w:t>primăriei s.</w:t>
      </w:r>
      <w:r w:rsidRPr="00683010">
        <w:rPr>
          <w:b/>
          <w:bCs/>
          <w:u w:val="single"/>
          <w:lang w:val="en-US"/>
        </w:rPr>
        <w:t xml:space="preserve"> Ciuciuleni, r-nul Hîncești</w:t>
      </w:r>
      <w:r w:rsidRPr="00683010">
        <w:rPr>
          <w:lang w:val="en-US"/>
        </w:rPr>
        <w:t xml:space="preserve"> </w:t>
      </w:r>
    </w:p>
    <w:p w14:paraId="783AEF65" w14:textId="77777777" w:rsidR="000A2D1A" w:rsidRPr="00683010" w:rsidRDefault="000A2D1A" w:rsidP="000A2D1A">
      <w:pPr>
        <w:numPr>
          <w:ilvl w:val="0"/>
          <w:numId w:val="28"/>
        </w:numPr>
        <w:tabs>
          <w:tab w:val="left" w:pos="284"/>
          <w:tab w:val="right" w:pos="9531"/>
        </w:tabs>
        <w:spacing w:before="120"/>
        <w:ind w:left="284" w:hanging="284"/>
        <w:rPr>
          <w:lang w:val="en-US"/>
        </w:rPr>
      </w:pPr>
      <w:r w:rsidRPr="00683010">
        <w:rPr>
          <w:lang w:val="en-US"/>
        </w:rPr>
        <w:t>IDNO:</w:t>
      </w:r>
      <w:r w:rsidRPr="00683010">
        <w:t xml:space="preserve"> </w:t>
      </w:r>
      <w:r w:rsidRPr="00683010">
        <w:rPr>
          <w:b/>
          <w:u w:val="single"/>
          <w:lang w:val="en-US"/>
        </w:rPr>
        <w:t>1</w:t>
      </w:r>
      <w:r w:rsidRPr="00683010">
        <w:rPr>
          <w:b/>
          <w:u w:val="single"/>
        </w:rPr>
        <w:t>007601005970</w:t>
      </w:r>
    </w:p>
    <w:p w14:paraId="07FEE4BD" w14:textId="77777777" w:rsidR="000A2D1A" w:rsidRPr="00DE75CE" w:rsidRDefault="000A2D1A" w:rsidP="000A2D1A">
      <w:pPr>
        <w:numPr>
          <w:ilvl w:val="0"/>
          <w:numId w:val="28"/>
        </w:numPr>
        <w:tabs>
          <w:tab w:val="left" w:pos="284"/>
          <w:tab w:val="right" w:pos="9531"/>
        </w:tabs>
        <w:spacing w:before="120"/>
        <w:ind w:left="284" w:hanging="284"/>
        <w:rPr>
          <w:lang w:val="en-US"/>
        </w:rPr>
      </w:pPr>
      <w:r w:rsidRPr="00DE75CE">
        <w:rPr>
          <w:lang w:val="en-US"/>
        </w:rPr>
        <w:t xml:space="preserve">Adresa: </w:t>
      </w:r>
      <w:r w:rsidRPr="00DE75CE">
        <w:t xml:space="preserve"> </w:t>
      </w:r>
      <w:r w:rsidRPr="00DE75CE">
        <w:rPr>
          <w:b/>
          <w:u w:val="single"/>
          <w:lang w:val="en-US"/>
        </w:rPr>
        <w:t>s. Ciuciuleni, r-nul Hîncești, str.Ștefan cel Mare</w:t>
      </w:r>
    </w:p>
    <w:p w14:paraId="5899E1A1" w14:textId="77777777" w:rsidR="000A2D1A" w:rsidRPr="00DE75CE" w:rsidRDefault="000A2D1A" w:rsidP="000A2D1A">
      <w:pPr>
        <w:numPr>
          <w:ilvl w:val="0"/>
          <w:numId w:val="28"/>
        </w:numPr>
        <w:tabs>
          <w:tab w:val="left" w:pos="284"/>
          <w:tab w:val="right" w:pos="9531"/>
        </w:tabs>
        <w:spacing w:before="120"/>
        <w:ind w:left="284" w:hanging="284"/>
        <w:rPr>
          <w:lang w:val="en-US"/>
        </w:rPr>
      </w:pPr>
      <w:r w:rsidRPr="00DE75CE">
        <w:rPr>
          <w:lang w:val="en-US"/>
        </w:rPr>
        <w:t xml:space="preserve">Numărul de telefon/fax:  </w:t>
      </w:r>
      <w:r w:rsidRPr="00DE75CE">
        <w:rPr>
          <w:b/>
          <w:u w:val="single"/>
          <w:lang w:val="en-US"/>
        </w:rPr>
        <w:t>026933236, 026933221</w:t>
      </w:r>
    </w:p>
    <w:p w14:paraId="2271B575" w14:textId="77777777" w:rsidR="000A2D1A" w:rsidRPr="00DE75CE" w:rsidRDefault="000A2D1A" w:rsidP="000A2D1A">
      <w:pPr>
        <w:numPr>
          <w:ilvl w:val="0"/>
          <w:numId w:val="28"/>
        </w:numPr>
        <w:tabs>
          <w:tab w:val="left" w:pos="284"/>
          <w:tab w:val="right" w:pos="9531"/>
        </w:tabs>
        <w:spacing w:before="120"/>
        <w:ind w:left="284" w:hanging="284"/>
        <w:rPr>
          <w:lang w:val="en-US"/>
        </w:rPr>
      </w:pPr>
      <w:r w:rsidRPr="00DE75CE">
        <w:rPr>
          <w:lang w:val="en-US"/>
        </w:rPr>
        <w:t xml:space="preserve">Adresa de e-mail și de internet a autorității contractante:  </w:t>
      </w:r>
      <w:hyperlink r:id="rId14" w:history="1">
        <w:r w:rsidRPr="00DE75CE">
          <w:rPr>
            <w:rStyle w:val="af4"/>
            <w:lang w:val="en-US"/>
          </w:rPr>
          <w:t>apl.ciuciuleni@gmail.com</w:t>
        </w:r>
      </w:hyperlink>
      <w:bookmarkEnd w:id="46"/>
      <w:r w:rsidRPr="00DE75CE">
        <w:rPr>
          <w:lang w:val="en-US"/>
        </w:rPr>
        <w:t xml:space="preserve"> </w:t>
      </w:r>
    </w:p>
    <w:p w14:paraId="7F4B066B" w14:textId="77777777" w:rsidR="000A2D1A" w:rsidRPr="00232CA9" w:rsidRDefault="000A2D1A" w:rsidP="000A2D1A">
      <w:pPr>
        <w:pStyle w:val="a"/>
        <w:numPr>
          <w:ilvl w:val="0"/>
          <w:numId w:val="28"/>
        </w:numPr>
        <w:shd w:val="clear" w:color="auto" w:fill="FFFFFF"/>
        <w:tabs>
          <w:tab w:val="left" w:pos="284"/>
          <w:tab w:val="right" w:pos="9531"/>
        </w:tabs>
        <w:spacing w:before="120" w:line="360" w:lineRule="auto"/>
        <w:ind w:right="567"/>
      </w:pPr>
      <w:r w:rsidRPr="00232CA9">
        <w:lastRenderedPageBreak/>
        <w:t xml:space="preserve">Adresa de e-mail sau de internet de la care se va putea obține accesul la documentația de atribuire: </w:t>
      </w:r>
      <w:r w:rsidRPr="00232CA9">
        <w:rPr>
          <w:b/>
          <w:i/>
        </w:rPr>
        <w:t>mtender.gov.md,  documentația de atribuire este anexată în cadrul procedurii în SIA RSAP</w:t>
      </w:r>
    </w:p>
    <w:p w14:paraId="7C422A8F" w14:textId="77777777" w:rsidR="000A2D1A" w:rsidRPr="00232CA9" w:rsidRDefault="000A2D1A" w:rsidP="000A2D1A">
      <w:pPr>
        <w:numPr>
          <w:ilvl w:val="0"/>
          <w:numId w:val="28"/>
        </w:numPr>
        <w:tabs>
          <w:tab w:val="left" w:pos="284"/>
          <w:tab w:val="right" w:pos="9531"/>
        </w:tabs>
        <w:spacing w:before="120"/>
        <w:ind w:left="288" w:hanging="288"/>
        <w:rPr>
          <w:lang w:val="en-US"/>
        </w:rPr>
      </w:pPr>
      <w:r w:rsidRPr="00232CA9">
        <w:rPr>
          <w:lang w:val="en-US"/>
        </w:rPr>
        <w:t xml:space="preserve">Tipul autorității contractante și obiectul principal de activitate (dacă este cazul, mențiunea că autoritatea contractantă este o autoritate centrală de achiziție sau că achiziția implică o altă formă de achiziție comună): </w:t>
      </w:r>
      <w:r w:rsidRPr="00232CA9">
        <w:rPr>
          <w:b/>
          <w:u w:val="single"/>
          <w:lang w:val="en-US"/>
        </w:rPr>
        <w:t>Nu se aplică</w:t>
      </w:r>
      <w:r w:rsidRPr="00232CA9">
        <w:rPr>
          <w:shd w:val="clear" w:color="auto" w:fill="FFFF00"/>
          <w:lang w:val="en-US"/>
        </w:rPr>
        <w:t xml:space="preserve"> </w:t>
      </w:r>
    </w:p>
    <w:p w14:paraId="11679B2D" w14:textId="77777777" w:rsidR="000A2D1A" w:rsidRPr="00DE75CE" w:rsidRDefault="000A2D1A" w:rsidP="000A2D1A">
      <w:pPr>
        <w:numPr>
          <w:ilvl w:val="0"/>
          <w:numId w:val="28"/>
        </w:numPr>
        <w:tabs>
          <w:tab w:val="left" w:pos="284"/>
          <w:tab w:val="right" w:pos="426"/>
        </w:tabs>
        <w:spacing w:before="120"/>
        <w:ind w:left="284" w:hanging="284"/>
        <w:rPr>
          <w:lang w:val="en-US"/>
        </w:rPr>
      </w:pPr>
      <w:r w:rsidRPr="00DE75CE">
        <w:rPr>
          <w:lang w:val="en-US"/>
        </w:rPr>
        <w:t>Cumpărătorul invită operatorii economici interesați, care îi pot satisface necesitățile, să participe la procedura de achiziție privind livrarea</w:t>
      </w:r>
      <w:r>
        <w:rPr>
          <w:lang w:val="en-US"/>
        </w:rPr>
        <w:t xml:space="preserve"> </w:t>
      </w:r>
      <w:r w:rsidRPr="00DE75CE">
        <w:rPr>
          <w:lang w:val="en-US"/>
        </w:rPr>
        <w:t xml:space="preserve"> următoarelor bunuri</w:t>
      </w:r>
    </w:p>
    <w:tbl>
      <w:tblPr>
        <w:tblW w:w="10207" w:type="dxa"/>
        <w:tblInd w:w="-318" w:type="dxa"/>
        <w:tblLayout w:type="fixed"/>
        <w:tblLook w:val="04A0" w:firstRow="1" w:lastRow="0" w:firstColumn="1" w:lastColumn="0" w:noHBand="0" w:noVBand="1"/>
      </w:tblPr>
      <w:tblGrid>
        <w:gridCol w:w="568"/>
        <w:gridCol w:w="1276"/>
        <w:gridCol w:w="1984"/>
        <w:gridCol w:w="980"/>
        <w:gridCol w:w="1147"/>
        <w:gridCol w:w="2268"/>
        <w:gridCol w:w="1984"/>
      </w:tblGrid>
      <w:tr w:rsidR="000A2D1A" w:rsidRPr="00DE75CE" w14:paraId="78E4CA7B" w14:textId="77777777" w:rsidTr="00EA79F0">
        <w:trPr>
          <w:trHeight w:val="1124"/>
        </w:trPr>
        <w:tc>
          <w:tcPr>
            <w:tcW w:w="568" w:type="dxa"/>
            <w:tcBorders>
              <w:top w:val="single" w:sz="4" w:space="0" w:color="auto"/>
              <w:left w:val="single" w:sz="4" w:space="0" w:color="auto"/>
              <w:bottom w:val="single" w:sz="4" w:space="0" w:color="auto"/>
              <w:right w:val="single" w:sz="4" w:space="0" w:color="auto"/>
            </w:tcBorders>
            <w:shd w:val="clear" w:color="auto" w:fill="D9D9D9"/>
            <w:vAlign w:val="center"/>
          </w:tcPr>
          <w:p w14:paraId="4EB8BE20" w14:textId="77777777" w:rsidR="000A2D1A" w:rsidRPr="00DE75CE" w:rsidRDefault="000A2D1A" w:rsidP="00EA79F0">
            <w:pPr>
              <w:spacing w:before="120"/>
              <w:jc w:val="center"/>
            </w:pPr>
            <w:bookmarkStart w:id="47" w:name="_Hlk164846425"/>
            <w:r w:rsidRPr="00DE75CE">
              <w:t>Nr. d/o</w:t>
            </w:r>
          </w:p>
        </w:tc>
        <w:tc>
          <w:tcPr>
            <w:tcW w:w="1276" w:type="dxa"/>
            <w:tcBorders>
              <w:top w:val="single" w:sz="4" w:space="0" w:color="auto"/>
              <w:left w:val="single" w:sz="4" w:space="0" w:color="auto"/>
              <w:bottom w:val="single" w:sz="4" w:space="0" w:color="auto"/>
              <w:right w:val="single" w:sz="4" w:space="0" w:color="auto"/>
            </w:tcBorders>
            <w:shd w:val="clear" w:color="auto" w:fill="D9D9D9"/>
            <w:vAlign w:val="center"/>
          </w:tcPr>
          <w:p w14:paraId="2062B4FB" w14:textId="77777777" w:rsidR="000A2D1A" w:rsidRPr="00DE75CE" w:rsidRDefault="000A2D1A" w:rsidP="00EA79F0">
            <w:pPr>
              <w:spacing w:before="120"/>
              <w:jc w:val="center"/>
            </w:pPr>
            <w:r w:rsidRPr="00DE75CE">
              <w:t>Cod CPV</w:t>
            </w:r>
          </w:p>
        </w:tc>
        <w:tc>
          <w:tcPr>
            <w:tcW w:w="1984" w:type="dxa"/>
            <w:tcBorders>
              <w:top w:val="single" w:sz="4" w:space="0" w:color="auto"/>
              <w:left w:val="single" w:sz="4" w:space="0" w:color="auto"/>
              <w:bottom w:val="single" w:sz="4" w:space="0" w:color="auto"/>
              <w:right w:val="single" w:sz="4" w:space="0" w:color="auto"/>
            </w:tcBorders>
            <w:shd w:val="clear" w:color="auto" w:fill="D9D9D9"/>
            <w:vAlign w:val="center"/>
          </w:tcPr>
          <w:p w14:paraId="05C5D57B" w14:textId="77777777" w:rsidR="000A2D1A" w:rsidRPr="00DE75CE" w:rsidRDefault="000A2D1A" w:rsidP="00EA79F0">
            <w:pPr>
              <w:spacing w:before="120"/>
              <w:jc w:val="center"/>
              <w:rPr>
                <w:lang w:val="en-US"/>
              </w:rPr>
            </w:pPr>
            <w:r w:rsidRPr="00DE75CE">
              <w:rPr>
                <w:lang w:val="en-US"/>
              </w:rPr>
              <w:t xml:space="preserve">Denumirea </w:t>
            </w:r>
            <w:r>
              <w:rPr>
                <w:lang w:val="en-US"/>
              </w:rPr>
              <w:t>lucrărilor</w:t>
            </w:r>
          </w:p>
        </w:tc>
        <w:tc>
          <w:tcPr>
            <w:tcW w:w="980" w:type="dxa"/>
            <w:tcBorders>
              <w:top w:val="single" w:sz="4" w:space="0" w:color="auto"/>
              <w:left w:val="single" w:sz="4" w:space="0" w:color="auto"/>
              <w:bottom w:val="single" w:sz="4" w:space="0" w:color="auto"/>
              <w:right w:val="single" w:sz="4" w:space="0" w:color="auto"/>
            </w:tcBorders>
            <w:shd w:val="clear" w:color="auto" w:fill="D9D9D9"/>
            <w:vAlign w:val="center"/>
          </w:tcPr>
          <w:p w14:paraId="119B906D" w14:textId="77777777" w:rsidR="000A2D1A" w:rsidRPr="00DE75CE" w:rsidRDefault="000A2D1A" w:rsidP="00EA79F0">
            <w:pPr>
              <w:spacing w:before="120"/>
              <w:jc w:val="center"/>
            </w:pPr>
            <w:r w:rsidRPr="00DE75CE">
              <w:t>Unitatea de măsură</w:t>
            </w:r>
          </w:p>
        </w:tc>
        <w:tc>
          <w:tcPr>
            <w:tcW w:w="1147" w:type="dxa"/>
            <w:tcBorders>
              <w:top w:val="single" w:sz="4" w:space="0" w:color="auto"/>
              <w:left w:val="single" w:sz="4" w:space="0" w:color="auto"/>
              <w:bottom w:val="single" w:sz="4" w:space="0" w:color="auto"/>
              <w:right w:val="single" w:sz="4" w:space="0" w:color="auto"/>
            </w:tcBorders>
            <w:shd w:val="clear" w:color="auto" w:fill="D9D9D9"/>
            <w:vAlign w:val="center"/>
          </w:tcPr>
          <w:p w14:paraId="180056AE" w14:textId="77777777" w:rsidR="000A2D1A" w:rsidRPr="00DE75CE" w:rsidRDefault="000A2D1A" w:rsidP="00EA79F0">
            <w:pPr>
              <w:spacing w:before="120"/>
              <w:jc w:val="center"/>
            </w:pPr>
            <w:r w:rsidRPr="00DE75CE">
              <w:t>Cantitatea</w:t>
            </w:r>
          </w:p>
        </w:tc>
        <w:tc>
          <w:tcPr>
            <w:tcW w:w="2268" w:type="dxa"/>
            <w:tcBorders>
              <w:top w:val="single" w:sz="4" w:space="0" w:color="auto"/>
              <w:left w:val="single" w:sz="4" w:space="0" w:color="auto"/>
              <w:bottom w:val="single" w:sz="4" w:space="0" w:color="auto"/>
              <w:right w:val="single" w:sz="4" w:space="0" w:color="auto"/>
            </w:tcBorders>
            <w:shd w:val="clear" w:color="auto" w:fill="D9D9D9"/>
            <w:vAlign w:val="center"/>
          </w:tcPr>
          <w:p w14:paraId="600A03B6" w14:textId="77777777" w:rsidR="000A2D1A" w:rsidRPr="00DE75CE" w:rsidRDefault="000A2D1A" w:rsidP="00EA79F0">
            <w:pPr>
              <w:spacing w:before="120"/>
              <w:jc w:val="center"/>
              <w:rPr>
                <w:lang w:val="en-US"/>
              </w:rPr>
            </w:pPr>
            <w:r w:rsidRPr="00DE75CE">
              <w:rPr>
                <w:lang w:val="en-US"/>
              </w:rPr>
              <w:t>Specificarea tehnică deplină solicitată, Standarde de referință</w:t>
            </w:r>
          </w:p>
        </w:tc>
        <w:tc>
          <w:tcPr>
            <w:tcW w:w="1984" w:type="dxa"/>
            <w:tcBorders>
              <w:top w:val="single" w:sz="4" w:space="0" w:color="auto"/>
              <w:left w:val="single" w:sz="4" w:space="0" w:color="auto"/>
              <w:bottom w:val="single" w:sz="4" w:space="0" w:color="auto"/>
              <w:right w:val="single" w:sz="4" w:space="0" w:color="auto"/>
            </w:tcBorders>
            <w:shd w:val="clear" w:color="auto" w:fill="D9D9D9"/>
          </w:tcPr>
          <w:p w14:paraId="7B3D474A" w14:textId="77777777" w:rsidR="000A2D1A" w:rsidRPr="00DE75CE" w:rsidRDefault="000A2D1A" w:rsidP="00EA79F0">
            <w:pPr>
              <w:spacing w:before="120"/>
              <w:jc w:val="center"/>
              <w:rPr>
                <w:lang w:val="en-US"/>
              </w:rPr>
            </w:pPr>
            <w:r w:rsidRPr="00DE75CE">
              <w:rPr>
                <w:lang w:val="en-US"/>
              </w:rPr>
              <w:t xml:space="preserve">Valoarea </w:t>
            </w:r>
            <w:r>
              <w:rPr>
                <w:lang w:val="en-US"/>
              </w:rPr>
              <w:t>estimate fără TVA</w:t>
            </w:r>
            <w:r w:rsidRPr="00DE75CE">
              <w:rPr>
                <w:lang w:val="en-US"/>
              </w:rPr>
              <w:br/>
              <w:t>(se va indica pentru fiecare lot în parte)</w:t>
            </w:r>
            <w:r>
              <w:rPr>
                <w:lang w:val="en-US"/>
              </w:rPr>
              <w:t xml:space="preserve"> </w:t>
            </w:r>
          </w:p>
        </w:tc>
      </w:tr>
      <w:tr w:rsidR="000A2D1A" w:rsidRPr="00DE75CE" w14:paraId="2191C502" w14:textId="77777777" w:rsidTr="00EA79F0">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C38C066" w14:textId="77777777" w:rsidR="000A2D1A" w:rsidRPr="00DE75CE" w:rsidRDefault="000A2D1A" w:rsidP="00EA79F0">
            <w:pPr>
              <w:spacing w:before="120"/>
              <w:jc w:val="center"/>
              <w:rPr>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83A02AA" w14:textId="77777777" w:rsidR="000A2D1A" w:rsidRPr="00DE75CE" w:rsidRDefault="000A2D1A" w:rsidP="00EA79F0">
            <w:pPr>
              <w:spacing w:before="120"/>
              <w:jc w:val="center"/>
              <w:rPr>
                <w:lang w:val="en-US"/>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5485061A" w14:textId="77777777" w:rsidR="000A2D1A" w:rsidRPr="00DE75CE" w:rsidRDefault="000A2D1A" w:rsidP="00EA79F0">
            <w:pPr>
              <w:spacing w:before="120"/>
              <w:jc w:val="center"/>
            </w:pPr>
            <w:r w:rsidRPr="00DE75CE">
              <w:t>Lotul 1</w:t>
            </w: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14:paraId="0E480531" w14:textId="77777777" w:rsidR="000A2D1A" w:rsidRPr="00DE75CE" w:rsidRDefault="000A2D1A" w:rsidP="00EA79F0">
            <w:pPr>
              <w:spacing w:before="120"/>
              <w:jc w:val="center"/>
            </w:pP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14:paraId="7BFBD1EF" w14:textId="77777777" w:rsidR="000A2D1A" w:rsidRPr="00DE75CE" w:rsidRDefault="000A2D1A" w:rsidP="00EA79F0">
            <w:pPr>
              <w:spacing w:before="120"/>
              <w:jc w:val="cente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6B1B351" w14:textId="77777777" w:rsidR="000A2D1A" w:rsidRPr="00DE75CE" w:rsidRDefault="000A2D1A" w:rsidP="00EA79F0">
            <w:pPr>
              <w:spacing w:before="120"/>
              <w:jc w:val="center"/>
            </w:pPr>
          </w:p>
        </w:tc>
        <w:tc>
          <w:tcPr>
            <w:tcW w:w="1984" w:type="dxa"/>
            <w:tcBorders>
              <w:top w:val="single" w:sz="4" w:space="0" w:color="auto"/>
              <w:left w:val="single" w:sz="4" w:space="0" w:color="auto"/>
              <w:bottom w:val="single" w:sz="4" w:space="0" w:color="auto"/>
              <w:right w:val="single" w:sz="4" w:space="0" w:color="auto"/>
            </w:tcBorders>
            <w:shd w:val="clear" w:color="auto" w:fill="auto"/>
          </w:tcPr>
          <w:p w14:paraId="6A38D6B5" w14:textId="77777777" w:rsidR="000A2D1A" w:rsidRPr="00DE75CE" w:rsidRDefault="000A2D1A" w:rsidP="00EA79F0">
            <w:pPr>
              <w:spacing w:before="120"/>
              <w:jc w:val="center"/>
            </w:pPr>
          </w:p>
        </w:tc>
      </w:tr>
      <w:tr w:rsidR="000A2D1A" w:rsidRPr="00DE75CE" w14:paraId="32820E1C" w14:textId="77777777" w:rsidTr="00EA79F0">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03F9CBD" w14:textId="77777777" w:rsidR="000A2D1A" w:rsidRPr="00DE75CE" w:rsidRDefault="000A2D1A" w:rsidP="00EA79F0">
            <w:pPr>
              <w:spacing w:before="120"/>
              <w:jc w:val="center"/>
            </w:pPr>
            <w:r w:rsidRPr="00DE75CE">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36CF5A5" w14:textId="57D4E131" w:rsidR="000A2D1A" w:rsidRPr="0022152F" w:rsidRDefault="0022152F" w:rsidP="00EA79F0">
            <w:pPr>
              <w:spacing w:before="120"/>
              <w:jc w:val="center"/>
            </w:pPr>
            <w:r w:rsidRPr="0022152F">
              <w:rPr>
                <w:noProof w:val="0"/>
                <w:lang w:eastAsia="ru-RU"/>
              </w:rPr>
              <w:t>90500000-2</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73DD0940" w14:textId="77777777" w:rsidR="0022152F" w:rsidRPr="0022152F" w:rsidRDefault="0022152F" w:rsidP="0022152F">
            <w:pPr>
              <w:spacing w:before="120"/>
              <w:rPr>
                <w:b/>
                <w:bCs/>
                <w:noProof w:val="0"/>
                <w:lang w:val="en-US" w:eastAsia="ru-RU"/>
              </w:rPr>
            </w:pPr>
            <w:r w:rsidRPr="0022152F">
              <w:rPr>
                <w:b/>
                <w:bCs/>
                <w:noProof w:val="0"/>
                <w:lang w:val="en-US" w:eastAsia="ru-RU"/>
              </w:rPr>
              <w:t xml:space="preserve">Achiziționarea Serviciilor de salubrizare </w:t>
            </w:r>
            <w:proofErr w:type="gramStart"/>
            <w:r w:rsidRPr="0022152F">
              <w:rPr>
                <w:b/>
                <w:bCs/>
                <w:noProof w:val="0"/>
                <w:lang w:val="en-US" w:eastAsia="ru-RU"/>
              </w:rPr>
              <w:t>a</w:t>
            </w:r>
            <w:proofErr w:type="gramEnd"/>
            <w:r w:rsidRPr="0022152F">
              <w:rPr>
                <w:b/>
                <w:bCs/>
                <w:noProof w:val="0"/>
                <w:lang w:val="en-US" w:eastAsia="ru-RU"/>
              </w:rPr>
              <w:t xml:space="preserve"> intravelanului, întreținerea spațiilor verzi și transportarea deșeurilor menajere solide din sat. Ciuciuleni,  r-nul Hincești</w:t>
            </w:r>
          </w:p>
          <w:p w14:paraId="01B8D1E4" w14:textId="77777777" w:rsidR="0022152F" w:rsidRPr="0022152F" w:rsidRDefault="0022152F" w:rsidP="0022152F">
            <w:pPr>
              <w:tabs>
                <w:tab w:val="left" w:pos="142"/>
              </w:tabs>
              <w:rPr>
                <w:b/>
                <w:noProof w:val="0"/>
                <w:lang w:val="en-US" w:eastAsia="ru-RU"/>
              </w:rPr>
            </w:pPr>
          </w:p>
          <w:p w14:paraId="1618A5DE" w14:textId="5D17C492" w:rsidR="000A2D1A" w:rsidRPr="00BE3CB8" w:rsidRDefault="000A2D1A" w:rsidP="00BE3CB8">
            <w:pPr>
              <w:spacing w:before="120"/>
              <w:rPr>
                <w:b/>
                <w:bCs/>
                <w:lang w:val="en-US"/>
              </w:rPr>
            </w:pPr>
          </w:p>
        </w:tc>
        <w:tc>
          <w:tcPr>
            <w:tcW w:w="439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A9FF0D7" w14:textId="77777777" w:rsidR="000A2D1A" w:rsidRPr="00DE75CE" w:rsidRDefault="000A2D1A" w:rsidP="00EA79F0">
            <w:pPr>
              <w:spacing w:before="120"/>
              <w:rPr>
                <w:lang w:val="en-US"/>
              </w:rPr>
            </w:pPr>
            <w:r>
              <w:rPr>
                <w:lang w:val="en-US"/>
              </w:rPr>
              <w:t>Conform caietului de sarcini</w:t>
            </w:r>
          </w:p>
        </w:tc>
        <w:tc>
          <w:tcPr>
            <w:tcW w:w="1984" w:type="dxa"/>
            <w:tcBorders>
              <w:top w:val="single" w:sz="4" w:space="0" w:color="auto"/>
              <w:left w:val="single" w:sz="4" w:space="0" w:color="auto"/>
              <w:bottom w:val="single" w:sz="4" w:space="0" w:color="auto"/>
              <w:right w:val="single" w:sz="4" w:space="0" w:color="auto"/>
            </w:tcBorders>
            <w:shd w:val="clear" w:color="auto" w:fill="auto"/>
          </w:tcPr>
          <w:p w14:paraId="74E754F9" w14:textId="77777777" w:rsidR="000A2D1A" w:rsidRPr="00DE75CE" w:rsidRDefault="000A2D1A" w:rsidP="00EA79F0">
            <w:pPr>
              <w:spacing w:before="120"/>
              <w:jc w:val="center"/>
              <w:rPr>
                <w:lang w:val="en-US"/>
              </w:rPr>
            </w:pPr>
          </w:p>
          <w:p w14:paraId="69B3D1BC" w14:textId="77777777" w:rsidR="000A2D1A" w:rsidRPr="00DE75CE" w:rsidRDefault="000A2D1A" w:rsidP="00EA79F0">
            <w:pPr>
              <w:spacing w:before="120"/>
              <w:jc w:val="center"/>
              <w:rPr>
                <w:lang w:val="en-US"/>
              </w:rPr>
            </w:pPr>
            <w:r>
              <w:rPr>
                <w:lang w:val="en-US"/>
              </w:rPr>
              <w:t>712</w:t>
            </w:r>
            <w:bookmarkStart w:id="48" w:name="_GoBack"/>
            <w:bookmarkEnd w:id="48"/>
            <w:r>
              <w:rPr>
                <w:lang w:val="en-US"/>
              </w:rPr>
              <w:t xml:space="preserve"> 500,00</w:t>
            </w:r>
            <w:r w:rsidRPr="00DE75CE">
              <w:rPr>
                <w:lang w:val="en-US"/>
              </w:rPr>
              <w:t xml:space="preserve"> lei</w:t>
            </w:r>
          </w:p>
        </w:tc>
      </w:tr>
      <w:tr w:rsidR="000A2D1A" w:rsidRPr="00232CA9" w14:paraId="05D41C49" w14:textId="77777777" w:rsidTr="00EA79F0">
        <w:trPr>
          <w:trHeight w:val="397"/>
        </w:trPr>
        <w:tc>
          <w:tcPr>
            <w:tcW w:w="822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426428D4" w14:textId="77777777" w:rsidR="000A2D1A" w:rsidRPr="00232CA9" w:rsidRDefault="000A2D1A" w:rsidP="00EA79F0">
            <w:pPr>
              <w:spacing w:before="120"/>
              <w:jc w:val="center"/>
            </w:pPr>
            <w:r w:rsidRPr="00232CA9">
              <w:t xml:space="preserve">Valoarea estimativă totală: </w:t>
            </w:r>
          </w:p>
        </w:tc>
        <w:tc>
          <w:tcPr>
            <w:tcW w:w="1984" w:type="dxa"/>
            <w:tcBorders>
              <w:top w:val="single" w:sz="4" w:space="0" w:color="auto"/>
              <w:left w:val="single" w:sz="4" w:space="0" w:color="auto"/>
              <w:bottom w:val="single" w:sz="4" w:space="0" w:color="auto"/>
              <w:right w:val="single" w:sz="4" w:space="0" w:color="auto"/>
            </w:tcBorders>
            <w:shd w:val="clear" w:color="auto" w:fill="auto"/>
          </w:tcPr>
          <w:p w14:paraId="177F32FF" w14:textId="77777777" w:rsidR="000A2D1A" w:rsidRPr="00C7059D" w:rsidRDefault="000A2D1A" w:rsidP="00EA79F0">
            <w:pPr>
              <w:spacing w:before="120"/>
              <w:ind w:left="37"/>
              <w:rPr>
                <w:b/>
                <w:bCs/>
              </w:rPr>
            </w:pPr>
            <w:r>
              <w:rPr>
                <w:lang w:val="en-US"/>
              </w:rPr>
              <w:t>712 500,00</w:t>
            </w:r>
            <w:r w:rsidRPr="00DE75CE">
              <w:rPr>
                <w:lang w:val="en-US"/>
              </w:rPr>
              <w:t xml:space="preserve"> lei</w:t>
            </w:r>
          </w:p>
        </w:tc>
      </w:tr>
    </w:tbl>
    <w:bookmarkEnd w:id="45"/>
    <w:bookmarkEnd w:id="47"/>
    <w:p w14:paraId="354DC01D" w14:textId="77777777" w:rsidR="000A2D1A" w:rsidRPr="00890C73" w:rsidRDefault="000A2D1A" w:rsidP="000A2D1A">
      <w:pPr>
        <w:pStyle w:val="a"/>
        <w:numPr>
          <w:ilvl w:val="0"/>
          <w:numId w:val="28"/>
        </w:numPr>
        <w:shd w:val="clear" w:color="auto" w:fill="FFFFFF"/>
        <w:tabs>
          <w:tab w:val="clear" w:pos="1134"/>
          <w:tab w:val="right" w:pos="426"/>
        </w:tabs>
        <w:spacing w:before="120"/>
        <w:contextualSpacing/>
        <w:jc w:val="left"/>
        <w:rPr>
          <w:b/>
          <w:sz w:val="22"/>
          <w:szCs w:val="22"/>
        </w:rPr>
      </w:pPr>
      <w:r w:rsidRPr="00890C73">
        <w:rPr>
          <w:b/>
          <w:sz w:val="22"/>
          <w:szCs w:val="22"/>
        </w:rPr>
        <w:t xml:space="preserve">În cazul procedurilor de preselecție se indică numărul minim al candidaţilor şi, dacă este cazul, numărul maxim al acestora.  </w:t>
      </w:r>
      <w:r w:rsidRPr="00890C73">
        <w:rPr>
          <w:sz w:val="22"/>
          <w:szCs w:val="22"/>
        </w:rPr>
        <w:t>nu se aplică</w:t>
      </w:r>
    </w:p>
    <w:p w14:paraId="02CFD6BB" w14:textId="77777777" w:rsidR="000A2D1A" w:rsidRPr="00890C73" w:rsidRDefault="000A2D1A" w:rsidP="000A2D1A">
      <w:pPr>
        <w:numPr>
          <w:ilvl w:val="0"/>
          <w:numId w:val="28"/>
        </w:numPr>
        <w:shd w:val="clear" w:color="auto" w:fill="FFFFFF"/>
        <w:tabs>
          <w:tab w:val="right" w:pos="426"/>
        </w:tabs>
        <w:rPr>
          <w:b/>
          <w:sz w:val="22"/>
          <w:szCs w:val="22"/>
          <w:lang w:val="en-US"/>
        </w:rPr>
      </w:pPr>
      <w:r w:rsidRPr="00890C73">
        <w:rPr>
          <w:b/>
          <w:sz w:val="22"/>
          <w:szCs w:val="22"/>
          <w:lang w:val="en-US"/>
        </w:rPr>
        <w:t xml:space="preserve">În cazul în care contractul este împărțit pe loturi, un operator economic poate depune </w:t>
      </w:r>
    </w:p>
    <w:p w14:paraId="7A6D6E44" w14:textId="77777777" w:rsidR="000A2D1A" w:rsidRPr="00890C73" w:rsidRDefault="000A2D1A" w:rsidP="000A2D1A">
      <w:pPr>
        <w:shd w:val="clear" w:color="auto" w:fill="FFFFFF"/>
        <w:tabs>
          <w:tab w:val="right" w:pos="426"/>
        </w:tabs>
        <w:ind w:left="357"/>
        <w:rPr>
          <w:b/>
          <w:sz w:val="22"/>
          <w:szCs w:val="22"/>
          <w:lang w:val="en-US"/>
        </w:rPr>
      </w:pPr>
      <w:r w:rsidRPr="00890C73">
        <w:rPr>
          <w:b/>
          <w:sz w:val="22"/>
          <w:szCs w:val="22"/>
          <w:lang w:val="en-US"/>
        </w:rPr>
        <w:t xml:space="preserve">oferta (se va selecta): </w:t>
      </w:r>
      <w:r w:rsidRPr="00890C73">
        <w:rPr>
          <w:sz w:val="22"/>
          <w:szCs w:val="22"/>
          <w:lang w:val="en-US"/>
        </w:rPr>
        <w:t>cel mai scăzut preț</w:t>
      </w:r>
    </w:p>
    <w:p w14:paraId="532C1898" w14:textId="77777777" w:rsidR="000A2D1A" w:rsidRPr="00890C73" w:rsidRDefault="000A2D1A" w:rsidP="000A2D1A">
      <w:pPr>
        <w:shd w:val="clear" w:color="auto" w:fill="FFFFFF"/>
        <w:tabs>
          <w:tab w:val="right" w:pos="426"/>
        </w:tabs>
        <w:ind w:left="357"/>
        <w:rPr>
          <w:b/>
          <w:sz w:val="22"/>
          <w:szCs w:val="22"/>
          <w:lang w:val="en-US"/>
        </w:rPr>
      </w:pPr>
    </w:p>
    <w:p w14:paraId="5DB873BB" w14:textId="77777777" w:rsidR="000A2D1A" w:rsidRPr="00890C73" w:rsidRDefault="000A2D1A" w:rsidP="000A2D1A">
      <w:pPr>
        <w:numPr>
          <w:ilvl w:val="0"/>
          <w:numId w:val="20"/>
        </w:numPr>
        <w:shd w:val="clear" w:color="auto" w:fill="FFFFFF"/>
        <w:tabs>
          <w:tab w:val="right" w:pos="426"/>
        </w:tabs>
        <w:rPr>
          <w:sz w:val="22"/>
          <w:szCs w:val="22"/>
        </w:rPr>
      </w:pPr>
      <w:r w:rsidRPr="00890C73">
        <w:rPr>
          <w:sz w:val="22"/>
          <w:szCs w:val="22"/>
        </w:rPr>
        <w:t>Pentru un singur lot;</w:t>
      </w:r>
    </w:p>
    <w:p w14:paraId="083CB816" w14:textId="77777777" w:rsidR="000A2D1A" w:rsidRPr="00890C73" w:rsidRDefault="000A2D1A" w:rsidP="000A2D1A">
      <w:pPr>
        <w:numPr>
          <w:ilvl w:val="0"/>
          <w:numId w:val="28"/>
        </w:numPr>
        <w:shd w:val="clear" w:color="auto" w:fill="FFFFFF"/>
        <w:tabs>
          <w:tab w:val="right" w:pos="426"/>
        </w:tabs>
        <w:spacing w:before="120"/>
        <w:ind w:left="0" w:firstLine="0"/>
        <w:rPr>
          <w:sz w:val="22"/>
          <w:szCs w:val="22"/>
          <w:lang w:val="en-US"/>
        </w:rPr>
      </w:pPr>
      <w:r w:rsidRPr="00890C73">
        <w:rPr>
          <w:b/>
          <w:sz w:val="22"/>
          <w:szCs w:val="22"/>
          <w:lang w:val="en-US"/>
        </w:rPr>
        <w:t xml:space="preserve">Admiterea sau interzicerea ofertelor alternative: </w:t>
      </w:r>
      <w:r w:rsidRPr="00890C73">
        <w:rPr>
          <w:sz w:val="22"/>
          <w:szCs w:val="22"/>
          <w:lang w:val="en-US"/>
        </w:rPr>
        <w:t>nu se admite</w:t>
      </w:r>
    </w:p>
    <w:p w14:paraId="1C6ECDBB" w14:textId="77777777" w:rsidR="000A2D1A" w:rsidRPr="00F714C4" w:rsidRDefault="000A2D1A" w:rsidP="000A2D1A">
      <w:pPr>
        <w:numPr>
          <w:ilvl w:val="0"/>
          <w:numId w:val="28"/>
        </w:numPr>
        <w:shd w:val="clear" w:color="auto" w:fill="FFFFFF"/>
        <w:tabs>
          <w:tab w:val="left" w:pos="0"/>
          <w:tab w:val="left" w:pos="284"/>
          <w:tab w:val="left" w:pos="426"/>
        </w:tabs>
        <w:suppressAutoHyphens/>
        <w:spacing w:before="120"/>
        <w:ind w:left="284" w:hanging="284"/>
        <w:rPr>
          <w:b/>
          <w:lang w:val="en-US"/>
        </w:rPr>
      </w:pPr>
      <w:r w:rsidRPr="00D0614F">
        <w:rPr>
          <w:b/>
          <w:sz w:val="22"/>
          <w:szCs w:val="22"/>
          <w:lang w:val="en-US"/>
        </w:rPr>
        <w:t xml:space="preserve">Termenii și condițiile de prestare/executare solicitați: </w:t>
      </w:r>
      <w:r w:rsidRPr="00F714C4">
        <w:rPr>
          <w:lang w:val="en-US"/>
        </w:rPr>
        <w:t xml:space="preserve">lucrările se vor efectuate </w:t>
      </w:r>
      <w:r>
        <w:rPr>
          <w:lang w:val="en-US"/>
        </w:rPr>
        <w:t>pînă la 31.12.2024</w:t>
      </w:r>
      <w:r w:rsidRPr="00F714C4">
        <w:rPr>
          <w:lang w:val="en-US"/>
        </w:rPr>
        <w:t xml:space="preserve"> din ziua semnării contractului. </w:t>
      </w:r>
    </w:p>
    <w:p w14:paraId="61D73914" w14:textId="77777777" w:rsidR="000A2D1A" w:rsidRPr="00D0614F" w:rsidRDefault="000A2D1A" w:rsidP="000A2D1A">
      <w:pPr>
        <w:numPr>
          <w:ilvl w:val="0"/>
          <w:numId w:val="28"/>
        </w:numPr>
        <w:shd w:val="clear" w:color="auto" w:fill="FFFFFF"/>
        <w:tabs>
          <w:tab w:val="left" w:pos="0"/>
          <w:tab w:val="left" w:pos="284"/>
          <w:tab w:val="left" w:pos="426"/>
        </w:tabs>
        <w:spacing w:before="120"/>
        <w:ind w:left="284"/>
        <w:rPr>
          <w:b/>
          <w:sz w:val="22"/>
          <w:szCs w:val="22"/>
          <w:lang w:val="en-US"/>
        </w:rPr>
      </w:pPr>
      <w:r w:rsidRPr="00D0614F">
        <w:rPr>
          <w:b/>
          <w:sz w:val="22"/>
          <w:szCs w:val="22"/>
          <w:lang w:val="en-US"/>
        </w:rPr>
        <w:t>Termenul de valabilitate a contractului: 31.12.202</w:t>
      </w:r>
      <w:r>
        <w:rPr>
          <w:b/>
          <w:sz w:val="22"/>
          <w:szCs w:val="22"/>
          <w:lang w:val="en-US"/>
        </w:rPr>
        <w:t>4</w:t>
      </w:r>
    </w:p>
    <w:p w14:paraId="18B58C4F" w14:textId="77777777" w:rsidR="000A2D1A" w:rsidRPr="00890C73" w:rsidRDefault="000A2D1A" w:rsidP="000A2D1A">
      <w:pPr>
        <w:numPr>
          <w:ilvl w:val="0"/>
          <w:numId w:val="28"/>
        </w:numPr>
        <w:tabs>
          <w:tab w:val="right" w:pos="426"/>
        </w:tabs>
        <w:spacing w:before="120"/>
        <w:rPr>
          <w:sz w:val="22"/>
          <w:szCs w:val="22"/>
          <w:lang w:val="en-US"/>
        </w:rPr>
      </w:pPr>
      <w:r w:rsidRPr="00890C73">
        <w:rPr>
          <w:b/>
          <w:sz w:val="22"/>
          <w:szCs w:val="22"/>
          <w:lang w:val="en-US"/>
        </w:rPr>
        <w:t>Contract de achiziție rezervat atelierelor protejate sau că acesta poate fi executat numai în cadrul unor programe de angajare protejată (după caz): nu</w:t>
      </w:r>
    </w:p>
    <w:p w14:paraId="07D47697" w14:textId="77777777" w:rsidR="000A2D1A" w:rsidRPr="00890C73" w:rsidRDefault="000A2D1A" w:rsidP="000A2D1A">
      <w:pPr>
        <w:numPr>
          <w:ilvl w:val="0"/>
          <w:numId w:val="28"/>
        </w:numPr>
        <w:shd w:val="clear" w:color="auto" w:fill="FFFFFF"/>
        <w:tabs>
          <w:tab w:val="right" w:pos="426"/>
        </w:tabs>
        <w:spacing w:before="120"/>
        <w:rPr>
          <w:sz w:val="22"/>
          <w:szCs w:val="22"/>
          <w:lang w:val="en-US"/>
        </w:rPr>
      </w:pPr>
      <w:r w:rsidRPr="00890C73">
        <w:rPr>
          <w:b/>
          <w:sz w:val="22"/>
          <w:szCs w:val="22"/>
          <w:lang w:val="en-US"/>
        </w:rPr>
        <w:t xml:space="preserve">Prestarea serviciului este rezervată unei anumite profesii în temeiul unor legisau al unor acte administrative (după caz): nu este </w:t>
      </w:r>
    </w:p>
    <w:p w14:paraId="7CD621B2" w14:textId="77777777" w:rsidR="000A2D1A" w:rsidRPr="00890C73" w:rsidRDefault="000A2D1A" w:rsidP="000A2D1A">
      <w:pPr>
        <w:numPr>
          <w:ilvl w:val="0"/>
          <w:numId w:val="28"/>
        </w:numPr>
        <w:shd w:val="clear" w:color="auto" w:fill="FFFFFF"/>
        <w:tabs>
          <w:tab w:val="right" w:pos="426"/>
        </w:tabs>
        <w:spacing w:before="120"/>
        <w:rPr>
          <w:b/>
          <w:sz w:val="22"/>
          <w:szCs w:val="22"/>
          <w:lang w:val="en-US"/>
        </w:rPr>
      </w:pPr>
      <w:r w:rsidRPr="00890C73">
        <w:rPr>
          <w:b/>
          <w:sz w:val="22"/>
          <w:szCs w:val="22"/>
          <w:lang w:val="en-US"/>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pPr w:leftFromText="180" w:rightFromText="180" w:vertAnchor="text" w:horzAnchor="margin" w:tblpY="833"/>
        <w:tblW w:w="95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72"/>
        <w:gridCol w:w="3779"/>
        <w:gridCol w:w="49"/>
        <w:gridCol w:w="3993"/>
        <w:gridCol w:w="1182"/>
      </w:tblGrid>
      <w:tr w:rsidR="000A2D1A" w:rsidRPr="007406FF" w14:paraId="3EB6F477" w14:textId="77777777" w:rsidTr="00EA79F0">
        <w:trPr>
          <w:trHeight w:val="700"/>
        </w:trPr>
        <w:tc>
          <w:tcPr>
            <w:tcW w:w="572" w:type="dxa"/>
            <w:shd w:val="clear" w:color="auto" w:fill="D9D9D9"/>
          </w:tcPr>
          <w:p w14:paraId="3DD79543" w14:textId="77777777" w:rsidR="000A2D1A" w:rsidRPr="00EE6548" w:rsidRDefault="000A2D1A" w:rsidP="00EA79F0">
            <w:pPr>
              <w:pStyle w:val="TableParagraph"/>
              <w:spacing w:before="116"/>
              <w:ind w:left="105" w:right="153"/>
              <w:rPr>
                <w:b/>
                <w:sz w:val="18"/>
                <w:szCs w:val="18"/>
              </w:rPr>
            </w:pPr>
            <w:r w:rsidRPr="00EE6548">
              <w:rPr>
                <w:b/>
                <w:sz w:val="18"/>
                <w:szCs w:val="18"/>
              </w:rPr>
              <w:lastRenderedPageBreak/>
              <w:t>Nr. d/o</w:t>
            </w:r>
          </w:p>
        </w:tc>
        <w:tc>
          <w:tcPr>
            <w:tcW w:w="3779" w:type="dxa"/>
            <w:shd w:val="clear" w:color="auto" w:fill="D9D9D9"/>
          </w:tcPr>
          <w:p w14:paraId="1285FEE3" w14:textId="77777777" w:rsidR="000A2D1A" w:rsidRPr="00EE6548" w:rsidRDefault="000A2D1A" w:rsidP="00EA79F0">
            <w:pPr>
              <w:pStyle w:val="TableParagraph"/>
              <w:spacing w:before="116"/>
              <w:ind w:left="623"/>
              <w:rPr>
                <w:b/>
                <w:sz w:val="18"/>
                <w:szCs w:val="18"/>
              </w:rPr>
            </w:pPr>
            <w:r w:rsidRPr="00EE6548">
              <w:rPr>
                <w:b/>
                <w:sz w:val="18"/>
                <w:szCs w:val="18"/>
              </w:rPr>
              <w:t>Descrierea criteriului/cerinței</w:t>
            </w:r>
          </w:p>
        </w:tc>
        <w:tc>
          <w:tcPr>
            <w:tcW w:w="4042" w:type="dxa"/>
            <w:gridSpan w:val="2"/>
            <w:shd w:val="clear" w:color="auto" w:fill="D9D9D9"/>
          </w:tcPr>
          <w:p w14:paraId="3990123F" w14:textId="77777777" w:rsidR="000A2D1A" w:rsidRPr="00EE6548" w:rsidRDefault="000A2D1A" w:rsidP="00EA79F0">
            <w:pPr>
              <w:pStyle w:val="TableParagraph"/>
              <w:spacing w:before="116"/>
              <w:ind w:left="105" w:right="275"/>
              <w:rPr>
                <w:b/>
                <w:sz w:val="18"/>
                <w:szCs w:val="18"/>
              </w:rPr>
            </w:pPr>
            <w:r w:rsidRPr="00EE6548">
              <w:rPr>
                <w:b/>
                <w:sz w:val="18"/>
                <w:szCs w:val="18"/>
              </w:rPr>
              <w:t>Mod de demonstrare a îndeplinirii criteriului/cerinței:</w:t>
            </w:r>
          </w:p>
        </w:tc>
        <w:tc>
          <w:tcPr>
            <w:tcW w:w="1182" w:type="dxa"/>
            <w:shd w:val="clear" w:color="auto" w:fill="D9D9D9"/>
          </w:tcPr>
          <w:p w14:paraId="6718D52C" w14:textId="77777777" w:rsidR="000A2D1A" w:rsidRPr="00EE6548" w:rsidRDefault="000A2D1A" w:rsidP="00EA79F0">
            <w:pPr>
              <w:pStyle w:val="TableParagraph"/>
              <w:spacing w:before="116"/>
              <w:ind w:left="191" w:right="172"/>
              <w:rPr>
                <w:b/>
                <w:sz w:val="18"/>
                <w:szCs w:val="18"/>
              </w:rPr>
            </w:pPr>
            <w:r w:rsidRPr="00EE6548">
              <w:rPr>
                <w:b/>
                <w:sz w:val="18"/>
                <w:szCs w:val="18"/>
              </w:rPr>
              <w:t xml:space="preserve">Nivelul minim/ </w:t>
            </w:r>
            <w:r w:rsidRPr="00EE6548">
              <w:rPr>
                <w:b/>
                <w:w w:val="95"/>
                <w:sz w:val="18"/>
                <w:szCs w:val="18"/>
              </w:rPr>
              <w:t>Obligativitatea</w:t>
            </w:r>
          </w:p>
        </w:tc>
      </w:tr>
      <w:tr w:rsidR="000A2D1A" w:rsidRPr="001A375D" w14:paraId="09356F57" w14:textId="77777777" w:rsidTr="00EA79F0">
        <w:trPr>
          <w:trHeight w:val="802"/>
        </w:trPr>
        <w:tc>
          <w:tcPr>
            <w:tcW w:w="572" w:type="dxa"/>
            <w:shd w:val="clear" w:color="auto" w:fill="FFFF00"/>
          </w:tcPr>
          <w:p w14:paraId="0BCD6043" w14:textId="77777777" w:rsidR="000A2D1A" w:rsidRPr="00EE6548" w:rsidRDefault="000A2D1A" w:rsidP="00EA79F0">
            <w:pPr>
              <w:pStyle w:val="TableParagraph"/>
              <w:spacing w:before="103"/>
              <w:ind w:left="105"/>
              <w:rPr>
                <w:sz w:val="20"/>
                <w:szCs w:val="20"/>
              </w:rPr>
            </w:pPr>
            <w:r w:rsidRPr="00EE6548">
              <w:rPr>
                <w:sz w:val="20"/>
                <w:szCs w:val="20"/>
              </w:rPr>
              <w:t>1</w:t>
            </w:r>
          </w:p>
        </w:tc>
        <w:tc>
          <w:tcPr>
            <w:tcW w:w="3779" w:type="dxa"/>
            <w:shd w:val="clear" w:color="auto" w:fill="FFFF00"/>
          </w:tcPr>
          <w:p w14:paraId="60F29473" w14:textId="77777777" w:rsidR="000A2D1A" w:rsidRPr="00EE6548" w:rsidRDefault="000A2D1A" w:rsidP="00EA79F0">
            <w:pPr>
              <w:tabs>
                <w:tab w:val="left" w:pos="612"/>
                <w:tab w:val="left" w:pos="1568"/>
              </w:tabs>
              <w:spacing w:before="120" w:after="120"/>
              <w:rPr>
                <w:iCs/>
              </w:rPr>
            </w:pPr>
            <w:r w:rsidRPr="00EE6548">
              <w:rPr>
                <w:iCs/>
              </w:rPr>
              <w:t xml:space="preserve">Propunearea financiară </w:t>
            </w:r>
          </w:p>
        </w:tc>
        <w:tc>
          <w:tcPr>
            <w:tcW w:w="4042" w:type="dxa"/>
            <w:gridSpan w:val="2"/>
            <w:shd w:val="clear" w:color="auto" w:fill="FFFF00"/>
          </w:tcPr>
          <w:p w14:paraId="5535DCC3" w14:textId="77777777" w:rsidR="000A2D1A" w:rsidRPr="00EE6548" w:rsidRDefault="000A2D1A" w:rsidP="00EA79F0">
            <w:pPr>
              <w:tabs>
                <w:tab w:val="left" w:pos="612"/>
                <w:tab w:val="left" w:pos="1568"/>
              </w:tabs>
              <w:spacing w:before="120" w:after="120"/>
              <w:rPr>
                <w:iCs/>
                <w:lang w:val="en-US"/>
              </w:rPr>
            </w:pPr>
            <w:r w:rsidRPr="00EE6548">
              <w:rPr>
                <w:iCs/>
                <w:lang w:val="en-US"/>
              </w:rPr>
              <w:t xml:space="preserve">Formularul ofertei , </w:t>
            </w:r>
            <w:r w:rsidRPr="00EE6548">
              <w:rPr>
                <w:lang w:val="en-US"/>
              </w:rPr>
              <w:t>semnat electronic de catre operatorul ecoomic</w:t>
            </w:r>
          </w:p>
        </w:tc>
        <w:tc>
          <w:tcPr>
            <w:tcW w:w="1182" w:type="dxa"/>
            <w:shd w:val="clear" w:color="auto" w:fill="FFFF00"/>
          </w:tcPr>
          <w:p w14:paraId="0E630EA4" w14:textId="77777777" w:rsidR="000A2D1A" w:rsidRPr="00EE6548" w:rsidRDefault="000A2D1A" w:rsidP="00EA79F0">
            <w:pPr>
              <w:tabs>
                <w:tab w:val="left" w:pos="612"/>
                <w:tab w:val="left" w:pos="1568"/>
              </w:tabs>
              <w:spacing w:before="120" w:after="120"/>
              <w:jc w:val="center"/>
              <w:rPr>
                <w:b/>
                <w:iCs/>
              </w:rPr>
            </w:pPr>
            <w:r w:rsidRPr="00EE6548">
              <w:rPr>
                <w:b/>
                <w:iCs/>
              </w:rPr>
              <w:t>obligatoriu</w:t>
            </w:r>
          </w:p>
        </w:tc>
      </w:tr>
      <w:tr w:rsidR="000A2D1A" w:rsidRPr="001A375D" w14:paraId="63152823" w14:textId="77777777" w:rsidTr="00EA79F0">
        <w:trPr>
          <w:trHeight w:val="575"/>
        </w:trPr>
        <w:tc>
          <w:tcPr>
            <w:tcW w:w="572" w:type="dxa"/>
            <w:shd w:val="clear" w:color="auto" w:fill="FFFF00"/>
          </w:tcPr>
          <w:p w14:paraId="61FD1433" w14:textId="77777777" w:rsidR="000A2D1A" w:rsidRPr="00EE6548" w:rsidRDefault="000A2D1A" w:rsidP="00EA79F0">
            <w:pPr>
              <w:pStyle w:val="TableParagraph"/>
              <w:spacing w:before="103"/>
              <w:ind w:left="105"/>
              <w:rPr>
                <w:sz w:val="20"/>
                <w:szCs w:val="20"/>
              </w:rPr>
            </w:pPr>
            <w:r w:rsidRPr="00EE6548">
              <w:rPr>
                <w:sz w:val="20"/>
                <w:szCs w:val="20"/>
              </w:rPr>
              <w:t>2</w:t>
            </w:r>
          </w:p>
        </w:tc>
        <w:tc>
          <w:tcPr>
            <w:tcW w:w="3779" w:type="dxa"/>
            <w:shd w:val="clear" w:color="auto" w:fill="FFFF00"/>
          </w:tcPr>
          <w:p w14:paraId="44FCE030" w14:textId="77777777" w:rsidR="000A2D1A" w:rsidRPr="00EE6548" w:rsidRDefault="000A2D1A" w:rsidP="00EA79F0">
            <w:pPr>
              <w:tabs>
                <w:tab w:val="left" w:pos="612"/>
                <w:tab w:val="left" w:pos="1568"/>
              </w:tabs>
              <w:spacing w:before="120" w:after="120"/>
              <w:rPr>
                <w:iCs/>
              </w:rPr>
            </w:pPr>
            <w:r w:rsidRPr="00EE6548">
              <w:rPr>
                <w:iCs/>
              </w:rPr>
              <w:t>Propunerea tehnică</w:t>
            </w:r>
          </w:p>
        </w:tc>
        <w:tc>
          <w:tcPr>
            <w:tcW w:w="4042" w:type="dxa"/>
            <w:gridSpan w:val="2"/>
            <w:shd w:val="clear" w:color="auto" w:fill="FFFF00"/>
          </w:tcPr>
          <w:p w14:paraId="34316E5A" w14:textId="77777777" w:rsidR="000A2D1A" w:rsidRPr="00EE6548" w:rsidRDefault="000A2D1A" w:rsidP="00EA79F0">
            <w:pPr>
              <w:tabs>
                <w:tab w:val="left" w:pos="612"/>
                <w:tab w:val="left" w:pos="1568"/>
              </w:tabs>
              <w:spacing w:before="120" w:after="120"/>
              <w:rPr>
                <w:iCs/>
                <w:lang w:val="en-US"/>
              </w:rPr>
            </w:pPr>
            <w:r w:rsidRPr="00EE6548">
              <w:rPr>
                <w:iCs/>
                <w:lang w:val="en-US"/>
              </w:rPr>
              <w:t xml:space="preserve">Devize de cheltuieli, </w:t>
            </w:r>
            <w:r w:rsidRPr="00EE6548">
              <w:rPr>
                <w:lang w:val="en-US"/>
              </w:rPr>
              <w:t xml:space="preserve"> semnat electronic de catre operatorul ecoomic</w:t>
            </w:r>
          </w:p>
        </w:tc>
        <w:tc>
          <w:tcPr>
            <w:tcW w:w="1182" w:type="dxa"/>
            <w:shd w:val="clear" w:color="auto" w:fill="FFFF00"/>
          </w:tcPr>
          <w:p w14:paraId="67632F29" w14:textId="77777777" w:rsidR="000A2D1A" w:rsidRPr="00E53C42" w:rsidRDefault="000A2D1A" w:rsidP="00EA79F0">
            <w:pPr>
              <w:tabs>
                <w:tab w:val="left" w:pos="1568"/>
              </w:tabs>
            </w:pPr>
            <w:r w:rsidRPr="00EE6548">
              <w:rPr>
                <w:b/>
                <w:iCs/>
              </w:rPr>
              <w:t>obligatoriu</w:t>
            </w:r>
          </w:p>
        </w:tc>
      </w:tr>
      <w:tr w:rsidR="000A2D1A" w:rsidRPr="001A375D" w14:paraId="6A1B9513" w14:textId="77777777" w:rsidTr="00EA79F0">
        <w:trPr>
          <w:trHeight w:val="627"/>
        </w:trPr>
        <w:tc>
          <w:tcPr>
            <w:tcW w:w="572" w:type="dxa"/>
            <w:shd w:val="clear" w:color="auto" w:fill="FFFF00"/>
          </w:tcPr>
          <w:p w14:paraId="3DB1A44D" w14:textId="77777777" w:rsidR="000A2D1A" w:rsidRPr="00EE6548" w:rsidRDefault="000A2D1A" w:rsidP="00EA79F0">
            <w:pPr>
              <w:pStyle w:val="TableParagraph"/>
              <w:spacing w:before="108"/>
              <w:ind w:left="105"/>
              <w:rPr>
                <w:sz w:val="20"/>
                <w:szCs w:val="20"/>
              </w:rPr>
            </w:pPr>
            <w:r w:rsidRPr="00EE6548">
              <w:rPr>
                <w:sz w:val="20"/>
                <w:szCs w:val="20"/>
              </w:rPr>
              <w:t>3</w:t>
            </w:r>
          </w:p>
        </w:tc>
        <w:tc>
          <w:tcPr>
            <w:tcW w:w="3779" w:type="dxa"/>
            <w:shd w:val="clear" w:color="auto" w:fill="FFFF00"/>
          </w:tcPr>
          <w:p w14:paraId="62F8F2CA" w14:textId="77777777" w:rsidR="000A2D1A" w:rsidRPr="00EE6548" w:rsidRDefault="000A2D1A" w:rsidP="00EA79F0">
            <w:pPr>
              <w:pStyle w:val="a8"/>
              <w:tabs>
                <w:tab w:val="left" w:pos="567"/>
                <w:tab w:val="left" w:pos="1568"/>
              </w:tabs>
              <w:rPr>
                <w:szCs w:val="24"/>
              </w:rPr>
            </w:pPr>
            <w:r w:rsidRPr="00EE6548">
              <w:rPr>
                <w:szCs w:val="24"/>
              </w:rPr>
              <w:t>CERERE DE PARTICIPARE</w:t>
            </w:r>
          </w:p>
        </w:tc>
        <w:tc>
          <w:tcPr>
            <w:tcW w:w="4042" w:type="dxa"/>
            <w:gridSpan w:val="2"/>
            <w:shd w:val="clear" w:color="auto" w:fill="FFFF00"/>
          </w:tcPr>
          <w:p w14:paraId="038720E7" w14:textId="77777777" w:rsidR="000A2D1A" w:rsidRPr="00EE6548" w:rsidRDefault="000A2D1A" w:rsidP="00EA79F0">
            <w:pPr>
              <w:tabs>
                <w:tab w:val="left" w:pos="1568"/>
              </w:tabs>
              <w:rPr>
                <w:lang w:val="en-US"/>
              </w:rPr>
            </w:pPr>
            <w:r w:rsidRPr="00EE6548">
              <w:rPr>
                <w:lang w:val="en-US"/>
              </w:rPr>
              <w:t>Anexa nr. 7 Semnat electronic de către operatorul economici</w:t>
            </w:r>
          </w:p>
        </w:tc>
        <w:tc>
          <w:tcPr>
            <w:tcW w:w="1182" w:type="dxa"/>
            <w:shd w:val="clear" w:color="auto" w:fill="FFFF00"/>
          </w:tcPr>
          <w:p w14:paraId="7205F882" w14:textId="77777777" w:rsidR="000A2D1A" w:rsidRPr="00E53C42" w:rsidRDefault="000A2D1A" w:rsidP="00EA79F0">
            <w:pPr>
              <w:tabs>
                <w:tab w:val="left" w:pos="1568"/>
              </w:tabs>
            </w:pPr>
            <w:r w:rsidRPr="00EE6548">
              <w:rPr>
                <w:b/>
                <w:iCs/>
              </w:rPr>
              <w:t>obligatoriu</w:t>
            </w:r>
          </w:p>
        </w:tc>
      </w:tr>
      <w:tr w:rsidR="000A2D1A" w:rsidRPr="001A375D" w14:paraId="0CA2944C" w14:textId="77777777" w:rsidTr="00EA79F0">
        <w:trPr>
          <w:trHeight w:val="627"/>
        </w:trPr>
        <w:tc>
          <w:tcPr>
            <w:tcW w:w="572" w:type="dxa"/>
            <w:shd w:val="clear" w:color="auto" w:fill="FFFF00"/>
          </w:tcPr>
          <w:p w14:paraId="3F32F1DD" w14:textId="77777777" w:rsidR="000A2D1A" w:rsidRPr="00EE6548" w:rsidRDefault="000A2D1A" w:rsidP="00EA79F0">
            <w:pPr>
              <w:pStyle w:val="TableParagraph"/>
              <w:spacing w:before="108"/>
              <w:ind w:left="105"/>
              <w:rPr>
                <w:sz w:val="20"/>
                <w:szCs w:val="20"/>
              </w:rPr>
            </w:pPr>
            <w:r w:rsidRPr="00EE6548">
              <w:rPr>
                <w:sz w:val="20"/>
                <w:szCs w:val="20"/>
              </w:rPr>
              <w:t>4</w:t>
            </w:r>
          </w:p>
        </w:tc>
        <w:tc>
          <w:tcPr>
            <w:tcW w:w="3779" w:type="dxa"/>
            <w:shd w:val="clear" w:color="auto" w:fill="FFFF00"/>
          </w:tcPr>
          <w:p w14:paraId="20757DB5" w14:textId="77777777" w:rsidR="000A2D1A" w:rsidRPr="00EE6548" w:rsidRDefault="000A2D1A" w:rsidP="00EA79F0">
            <w:pPr>
              <w:pStyle w:val="TableParagraph"/>
              <w:tabs>
                <w:tab w:val="left" w:pos="1568"/>
              </w:tabs>
              <w:spacing w:line="270" w:lineRule="exact"/>
              <w:ind w:left="4"/>
              <w:rPr>
                <w:sz w:val="20"/>
                <w:szCs w:val="20"/>
              </w:rPr>
            </w:pPr>
            <w:r w:rsidRPr="00EE6548">
              <w:rPr>
                <w:sz w:val="20"/>
                <w:szCs w:val="20"/>
              </w:rPr>
              <w:t>DECLARAŢIE</w:t>
            </w:r>
          </w:p>
          <w:p w14:paraId="56645B19" w14:textId="77777777" w:rsidR="000A2D1A" w:rsidRPr="00EE6548" w:rsidRDefault="000A2D1A" w:rsidP="00EA79F0">
            <w:pPr>
              <w:pStyle w:val="TableParagraph"/>
              <w:tabs>
                <w:tab w:val="left" w:pos="1568"/>
              </w:tabs>
              <w:spacing w:before="117"/>
              <w:rPr>
                <w:b/>
                <w:sz w:val="20"/>
                <w:szCs w:val="20"/>
              </w:rPr>
            </w:pPr>
            <w:r w:rsidRPr="00EE6548">
              <w:rPr>
                <w:sz w:val="20"/>
                <w:szCs w:val="20"/>
              </w:rPr>
              <w:t>privind valabilitatea ofertei</w:t>
            </w:r>
          </w:p>
        </w:tc>
        <w:tc>
          <w:tcPr>
            <w:tcW w:w="4042" w:type="dxa"/>
            <w:gridSpan w:val="2"/>
            <w:shd w:val="clear" w:color="auto" w:fill="FFFF00"/>
          </w:tcPr>
          <w:p w14:paraId="6307BFD2" w14:textId="77777777" w:rsidR="000A2D1A" w:rsidRPr="00EE6548" w:rsidRDefault="000A2D1A" w:rsidP="00EA79F0">
            <w:pPr>
              <w:pStyle w:val="TableParagraph"/>
              <w:tabs>
                <w:tab w:val="left" w:pos="1568"/>
              </w:tabs>
              <w:spacing w:line="237" w:lineRule="auto"/>
              <w:ind w:left="-1" w:right="275"/>
              <w:rPr>
                <w:sz w:val="20"/>
                <w:szCs w:val="20"/>
              </w:rPr>
            </w:pPr>
            <w:r w:rsidRPr="00EE6548">
              <w:rPr>
                <w:sz w:val="20"/>
                <w:szCs w:val="20"/>
              </w:rPr>
              <w:t>Anexa nr. 8 Semnat electronic de către operatorul economici</w:t>
            </w:r>
          </w:p>
        </w:tc>
        <w:tc>
          <w:tcPr>
            <w:tcW w:w="1182" w:type="dxa"/>
            <w:shd w:val="clear" w:color="auto" w:fill="FFFF00"/>
          </w:tcPr>
          <w:p w14:paraId="3B56D127" w14:textId="77777777" w:rsidR="000A2D1A" w:rsidRPr="00E53C42" w:rsidRDefault="000A2D1A" w:rsidP="00EA79F0">
            <w:pPr>
              <w:tabs>
                <w:tab w:val="left" w:pos="1568"/>
              </w:tabs>
            </w:pPr>
            <w:r w:rsidRPr="00EE6548">
              <w:rPr>
                <w:b/>
                <w:iCs/>
              </w:rPr>
              <w:t>obligatoriu</w:t>
            </w:r>
          </w:p>
        </w:tc>
      </w:tr>
      <w:tr w:rsidR="000A2D1A" w:rsidRPr="001A375D" w14:paraId="20EB423D" w14:textId="77777777" w:rsidTr="00EA79F0">
        <w:trPr>
          <w:trHeight w:val="627"/>
        </w:trPr>
        <w:tc>
          <w:tcPr>
            <w:tcW w:w="572" w:type="dxa"/>
            <w:shd w:val="clear" w:color="auto" w:fill="FFFF00"/>
          </w:tcPr>
          <w:p w14:paraId="541FD3E4" w14:textId="77777777" w:rsidR="000A2D1A" w:rsidRPr="00EE6548" w:rsidRDefault="000A2D1A" w:rsidP="00EA79F0">
            <w:pPr>
              <w:pStyle w:val="TableParagraph"/>
              <w:spacing w:before="108"/>
              <w:ind w:left="105"/>
              <w:rPr>
                <w:sz w:val="20"/>
                <w:szCs w:val="20"/>
              </w:rPr>
            </w:pPr>
            <w:r w:rsidRPr="00EE6548">
              <w:rPr>
                <w:sz w:val="20"/>
                <w:szCs w:val="20"/>
              </w:rPr>
              <w:t>5</w:t>
            </w:r>
          </w:p>
        </w:tc>
        <w:tc>
          <w:tcPr>
            <w:tcW w:w="3779" w:type="dxa"/>
            <w:shd w:val="clear" w:color="auto" w:fill="FFFF00"/>
          </w:tcPr>
          <w:p w14:paraId="6410B914" w14:textId="77777777" w:rsidR="000A2D1A" w:rsidRPr="00EE6548" w:rsidRDefault="000A2D1A" w:rsidP="00EA79F0">
            <w:pPr>
              <w:tabs>
                <w:tab w:val="left" w:pos="612"/>
                <w:tab w:val="left" w:pos="1568"/>
              </w:tabs>
              <w:spacing w:before="120" w:after="120"/>
              <w:rPr>
                <w:iCs/>
              </w:rPr>
            </w:pPr>
            <w:r w:rsidRPr="00EE6548">
              <w:rPr>
                <w:iCs/>
              </w:rPr>
              <w:t>DUAE</w:t>
            </w:r>
          </w:p>
        </w:tc>
        <w:tc>
          <w:tcPr>
            <w:tcW w:w="4042" w:type="dxa"/>
            <w:gridSpan w:val="2"/>
            <w:shd w:val="clear" w:color="auto" w:fill="FFFF00"/>
          </w:tcPr>
          <w:p w14:paraId="709919A4" w14:textId="77777777" w:rsidR="000A2D1A" w:rsidRPr="00EE6548" w:rsidRDefault="000A2D1A" w:rsidP="00EA79F0">
            <w:pPr>
              <w:tabs>
                <w:tab w:val="left" w:pos="612"/>
                <w:tab w:val="left" w:pos="1568"/>
              </w:tabs>
              <w:spacing w:before="120" w:after="120"/>
              <w:rPr>
                <w:iCs/>
                <w:lang w:val="en-US"/>
              </w:rPr>
            </w:pPr>
            <w:r w:rsidRPr="00EE6548">
              <w:rPr>
                <w:lang w:val="en-US"/>
              </w:rPr>
              <w:t>Semnat electronic de către operatorul economici</w:t>
            </w:r>
          </w:p>
        </w:tc>
        <w:tc>
          <w:tcPr>
            <w:tcW w:w="1182" w:type="dxa"/>
            <w:shd w:val="clear" w:color="auto" w:fill="FFFF00"/>
          </w:tcPr>
          <w:p w14:paraId="3C799F91" w14:textId="77777777" w:rsidR="000A2D1A" w:rsidRPr="00E53C42" w:rsidRDefault="000A2D1A" w:rsidP="00EA79F0">
            <w:pPr>
              <w:tabs>
                <w:tab w:val="left" w:pos="1568"/>
              </w:tabs>
            </w:pPr>
            <w:r w:rsidRPr="00EE6548">
              <w:rPr>
                <w:b/>
                <w:iCs/>
              </w:rPr>
              <w:t>obligatoriu</w:t>
            </w:r>
          </w:p>
        </w:tc>
      </w:tr>
      <w:tr w:rsidR="000A2D1A" w:rsidRPr="00EE6548" w14:paraId="77973E90" w14:textId="77777777" w:rsidTr="00EA79F0">
        <w:trPr>
          <w:trHeight w:val="512"/>
        </w:trPr>
        <w:tc>
          <w:tcPr>
            <w:tcW w:w="9575" w:type="dxa"/>
            <w:gridSpan w:val="5"/>
            <w:shd w:val="clear" w:color="auto" w:fill="FFFF00"/>
          </w:tcPr>
          <w:p w14:paraId="7C58D95A" w14:textId="77777777" w:rsidR="000A2D1A" w:rsidRPr="00EE6548" w:rsidRDefault="000A2D1A" w:rsidP="00EA79F0">
            <w:pPr>
              <w:pStyle w:val="1"/>
              <w:rPr>
                <w:sz w:val="22"/>
                <w:szCs w:val="22"/>
              </w:rPr>
            </w:pPr>
            <w:r w:rsidRPr="00EE6548">
              <w:rPr>
                <w:sz w:val="22"/>
                <w:szCs w:val="22"/>
              </w:rPr>
              <w:t>INCLUSIV – documente suplimentare – conform DUAE, Capitolul V. Indicații generale pentru criteriile de calificare și selecție, pct. 5A.1</w:t>
            </w:r>
          </w:p>
        </w:tc>
      </w:tr>
      <w:tr w:rsidR="000A2D1A" w:rsidRPr="00C70DB4" w14:paraId="59F14FD0" w14:textId="77777777" w:rsidTr="00EA79F0">
        <w:trPr>
          <w:trHeight w:val="559"/>
        </w:trPr>
        <w:tc>
          <w:tcPr>
            <w:tcW w:w="572" w:type="dxa"/>
            <w:shd w:val="clear" w:color="auto" w:fill="FFFF00"/>
          </w:tcPr>
          <w:p w14:paraId="004817AC" w14:textId="77777777" w:rsidR="000A2D1A" w:rsidRPr="00EE6548" w:rsidRDefault="000A2D1A" w:rsidP="00EA79F0">
            <w:pPr>
              <w:pStyle w:val="TableParagraph"/>
              <w:spacing w:before="103"/>
              <w:ind w:left="105"/>
              <w:rPr>
                <w:sz w:val="20"/>
                <w:szCs w:val="20"/>
              </w:rPr>
            </w:pPr>
            <w:r w:rsidRPr="00EE6548">
              <w:rPr>
                <w:sz w:val="20"/>
                <w:szCs w:val="20"/>
              </w:rPr>
              <w:t>6</w:t>
            </w:r>
          </w:p>
        </w:tc>
        <w:tc>
          <w:tcPr>
            <w:tcW w:w="3828" w:type="dxa"/>
            <w:gridSpan w:val="2"/>
            <w:shd w:val="clear" w:color="auto" w:fill="FFFF00"/>
          </w:tcPr>
          <w:p w14:paraId="68C0D09D" w14:textId="77777777" w:rsidR="000A2D1A" w:rsidRPr="00EE6548" w:rsidRDefault="000A2D1A" w:rsidP="00EA79F0">
            <w:pPr>
              <w:pStyle w:val="TableParagraph"/>
              <w:spacing w:before="105" w:line="237" w:lineRule="auto"/>
              <w:ind w:left="109" w:right="300"/>
              <w:rPr>
                <w:sz w:val="20"/>
                <w:szCs w:val="20"/>
              </w:rPr>
            </w:pPr>
            <w:r w:rsidRPr="00EE6548">
              <w:rPr>
                <w:sz w:val="20"/>
                <w:szCs w:val="20"/>
              </w:rPr>
              <w:t>Formularul informație despre ofertant</w:t>
            </w:r>
          </w:p>
        </w:tc>
        <w:tc>
          <w:tcPr>
            <w:tcW w:w="3993" w:type="dxa"/>
            <w:shd w:val="clear" w:color="auto" w:fill="FFFF00"/>
          </w:tcPr>
          <w:p w14:paraId="480FFA8B" w14:textId="77777777" w:rsidR="000A2D1A" w:rsidRPr="00EE6548" w:rsidRDefault="000A2D1A" w:rsidP="00EA79F0">
            <w:pPr>
              <w:pStyle w:val="TableParagraph"/>
              <w:spacing w:before="105" w:line="237" w:lineRule="auto"/>
              <w:ind w:left="105" w:right="275"/>
              <w:rPr>
                <w:sz w:val="20"/>
                <w:szCs w:val="20"/>
              </w:rPr>
            </w:pPr>
            <w:r w:rsidRPr="00EE6548">
              <w:rPr>
                <w:sz w:val="20"/>
                <w:szCs w:val="20"/>
              </w:rPr>
              <w:t>Semnat electronic de către operatorul economic</w:t>
            </w:r>
          </w:p>
        </w:tc>
        <w:tc>
          <w:tcPr>
            <w:tcW w:w="1182" w:type="dxa"/>
            <w:shd w:val="clear" w:color="auto" w:fill="FFFF00"/>
          </w:tcPr>
          <w:p w14:paraId="280B70C0" w14:textId="77777777" w:rsidR="000A2D1A" w:rsidRPr="00EE6548" w:rsidRDefault="000A2D1A" w:rsidP="00EA79F0">
            <w:pPr>
              <w:pStyle w:val="TableParagraph"/>
              <w:spacing w:before="103"/>
              <w:ind w:left="105"/>
              <w:rPr>
                <w:sz w:val="20"/>
                <w:szCs w:val="20"/>
              </w:rPr>
            </w:pPr>
            <w:r w:rsidRPr="00EE6548">
              <w:rPr>
                <w:sz w:val="20"/>
                <w:szCs w:val="20"/>
              </w:rPr>
              <w:t>DA</w:t>
            </w:r>
          </w:p>
        </w:tc>
      </w:tr>
      <w:tr w:rsidR="000A2D1A" w:rsidRPr="00C70DB4" w14:paraId="210A5085" w14:textId="77777777" w:rsidTr="00EA79F0">
        <w:trPr>
          <w:trHeight w:val="764"/>
        </w:trPr>
        <w:tc>
          <w:tcPr>
            <w:tcW w:w="572" w:type="dxa"/>
            <w:shd w:val="clear" w:color="auto" w:fill="FFFF00"/>
          </w:tcPr>
          <w:p w14:paraId="198FC524" w14:textId="77777777" w:rsidR="000A2D1A" w:rsidRPr="00EE6548" w:rsidRDefault="000A2D1A" w:rsidP="00EA79F0">
            <w:pPr>
              <w:pStyle w:val="TableParagraph"/>
              <w:spacing w:before="108"/>
              <w:ind w:left="105"/>
              <w:rPr>
                <w:sz w:val="20"/>
                <w:szCs w:val="20"/>
              </w:rPr>
            </w:pPr>
            <w:r w:rsidRPr="00EE6548">
              <w:rPr>
                <w:sz w:val="20"/>
                <w:szCs w:val="20"/>
              </w:rPr>
              <w:t>7</w:t>
            </w:r>
          </w:p>
        </w:tc>
        <w:tc>
          <w:tcPr>
            <w:tcW w:w="3828" w:type="dxa"/>
            <w:gridSpan w:val="2"/>
            <w:shd w:val="clear" w:color="auto" w:fill="FFFF00"/>
          </w:tcPr>
          <w:p w14:paraId="3B8AC31B" w14:textId="77777777" w:rsidR="000A2D1A" w:rsidRPr="00EE6548" w:rsidRDefault="000A2D1A" w:rsidP="00EA79F0">
            <w:pPr>
              <w:pStyle w:val="TableParagraph"/>
              <w:spacing w:before="110" w:line="237" w:lineRule="auto"/>
              <w:ind w:left="109"/>
              <w:rPr>
                <w:sz w:val="20"/>
                <w:szCs w:val="20"/>
              </w:rPr>
            </w:pPr>
            <w:r w:rsidRPr="00EE6548">
              <w:rPr>
                <w:sz w:val="20"/>
                <w:szCs w:val="20"/>
              </w:rPr>
              <w:t>Dovada înregistrării persoanei juridice, în conformitate cu prevederile legale</w:t>
            </w:r>
          </w:p>
        </w:tc>
        <w:tc>
          <w:tcPr>
            <w:tcW w:w="3993" w:type="dxa"/>
            <w:vMerge w:val="restart"/>
            <w:shd w:val="clear" w:color="auto" w:fill="FFFF00"/>
          </w:tcPr>
          <w:p w14:paraId="556BB228" w14:textId="77777777" w:rsidR="000A2D1A" w:rsidRPr="00EE6548" w:rsidRDefault="000A2D1A" w:rsidP="00EA79F0">
            <w:pPr>
              <w:pStyle w:val="TableParagraph"/>
              <w:spacing w:before="108"/>
              <w:ind w:left="105" w:right="210"/>
              <w:rPr>
                <w:sz w:val="20"/>
                <w:szCs w:val="20"/>
              </w:rPr>
            </w:pPr>
            <w:r w:rsidRPr="00EE6548">
              <w:rPr>
                <w:sz w:val="20"/>
                <w:szCs w:val="20"/>
              </w:rPr>
              <w:t>copia, Semnat electronic  de către operatorul economi</w:t>
            </w:r>
          </w:p>
        </w:tc>
        <w:tc>
          <w:tcPr>
            <w:tcW w:w="1182" w:type="dxa"/>
            <w:vMerge w:val="restart"/>
            <w:shd w:val="clear" w:color="auto" w:fill="FFFF00"/>
          </w:tcPr>
          <w:p w14:paraId="1F9E9016" w14:textId="77777777" w:rsidR="000A2D1A" w:rsidRPr="00EE6548" w:rsidRDefault="000A2D1A" w:rsidP="00EA79F0">
            <w:pPr>
              <w:pStyle w:val="TableParagraph"/>
              <w:spacing w:line="269" w:lineRule="exact"/>
              <w:ind w:left="-1"/>
              <w:rPr>
                <w:sz w:val="20"/>
                <w:szCs w:val="20"/>
              </w:rPr>
            </w:pPr>
            <w:r w:rsidRPr="00EE6548">
              <w:rPr>
                <w:sz w:val="20"/>
                <w:szCs w:val="20"/>
              </w:rPr>
              <w:t>DA</w:t>
            </w:r>
          </w:p>
        </w:tc>
      </w:tr>
      <w:tr w:rsidR="000A2D1A" w:rsidRPr="00EE6548" w14:paraId="776B4FC9" w14:textId="77777777" w:rsidTr="00EA79F0">
        <w:trPr>
          <w:trHeight w:val="696"/>
        </w:trPr>
        <w:tc>
          <w:tcPr>
            <w:tcW w:w="572" w:type="dxa"/>
            <w:shd w:val="clear" w:color="auto" w:fill="FFFF00"/>
          </w:tcPr>
          <w:p w14:paraId="23BFBE75" w14:textId="77777777" w:rsidR="000A2D1A" w:rsidRPr="00EE6548" w:rsidRDefault="000A2D1A" w:rsidP="00EA79F0">
            <w:pPr>
              <w:pStyle w:val="TableParagraph"/>
              <w:spacing w:before="108"/>
              <w:ind w:left="105"/>
              <w:rPr>
                <w:sz w:val="20"/>
                <w:szCs w:val="20"/>
              </w:rPr>
            </w:pPr>
            <w:r w:rsidRPr="00EE6548">
              <w:rPr>
                <w:sz w:val="20"/>
                <w:szCs w:val="20"/>
              </w:rPr>
              <w:t>8</w:t>
            </w:r>
          </w:p>
        </w:tc>
        <w:tc>
          <w:tcPr>
            <w:tcW w:w="3828" w:type="dxa"/>
            <w:gridSpan w:val="2"/>
            <w:shd w:val="clear" w:color="auto" w:fill="FFFF00"/>
          </w:tcPr>
          <w:p w14:paraId="0DFA5491" w14:textId="77777777" w:rsidR="000A2D1A" w:rsidRPr="00EE6548" w:rsidRDefault="000A2D1A" w:rsidP="00EA79F0">
            <w:pPr>
              <w:pStyle w:val="TableParagraph"/>
              <w:spacing w:before="110" w:line="237" w:lineRule="auto"/>
              <w:ind w:left="109"/>
              <w:rPr>
                <w:sz w:val="20"/>
                <w:szCs w:val="20"/>
              </w:rPr>
            </w:pPr>
            <w:r w:rsidRPr="00EE6548">
              <w:rPr>
                <w:sz w:val="20"/>
                <w:szCs w:val="20"/>
              </w:rPr>
              <w:t>Extras din Registrul de stat al persoanei juridice</w:t>
            </w:r>
          </w:p>
        </w:tc>
        <w:tc>
          <w:tcPr>
            <w:tcW w:w="3993" w:type="dxa"/>
            <w:vMerge/>
            <w:shd w:val="clear" w:color="auto" w:fill="FFFF00"/>
          </w:tcPr>
          <w:p w14:paraId="578AEBC8" w14:textId="77777777" w:rsidR="000A2D1A" w:rsidRPr="00EE6548" w:rsidRDefault="000A2D1A" w:rsidP="00EA79F0">
            <w:pPr>
              <w:pStyle w:val="TableParagraph"/>
              <w:spacing w:before="108"/>
              <w:ind w:left="105" w:right="210"/>
              <w:rPr>
                <w:sz w:val="20"/>
                <w:szCs w:val="20"/>
              </w:rPr>
            </w:pPr>
          </w:p>
        </w:tc>
        <w:tc>
          <w:tcPr>
            <w:tcW w:w="1182" w:type="dxa"/>
            <w:vMerge/>
            <w:shd w:val="clear" w:color="auto" w:fill="FFFF00"/>
          </w:tcPr>
          <w:p w14:paraId="07843ED6" w14:textId="77777777" w:rsidR="000A2D1A" w:rsidRPr="00EE6548" w:rsidRDefault="000A2D1A" w:rsidP="00EA79F0">
            <w:pPr>
              <w:pStyle w:val="TableParagraph"/>
              <w:spacing w:line="269" w:lineRule="exact"/>
              <w:ind w:left="-1"/>
              <w:rPr>
                <w:sz w:val="20"/>
                <w:szCs w:val="20"/>
              </w:rPr>
            </w:pPr>
          </w:p>
        </w:tc>
      </w:tr>
      <w:tr w:rsidR="000A2D1A" w:rsidRPr="00C70DB4" w14:paraId="40EE633C" w14:textId="77777777" w:rsidTr="00EA79F0">
        <w:trPr>
          <w:trHeight w:val="1144"/>
        </w:trPr>
        <w:tc>
          <w:tcPr>
            <w:tcW w:w="572" w:type="dxa"/>
            <w:shd w:val="clear" w:color="auto" w:fill="FFFF00"/>
          </w:tcPr>
          <w:p w14:paraId="6AE0CD20" w14:textId="77777777" w:rsidR="000A2D1A" w:rsidRPr="00EE6548" w:rsidRDefault="000A2D1A" w:rsidP="00EA79F0">
            <w:pPr>
              <w:pStyle w:val="TableParagraph"/>
              <w:spacing w:before="103"/>
              <w:ind w:left="105"/>
              <w:rPr>
                <w:sz w:val="20"/>
                <w:szCs w:val="20"/>
              </w:rPr>
            </w:pPr>
            <w:r w:rsidRPr="00EE6548">
              <w:rPr>
                <w:sz w:val="20"/>
                <w:szCs w:val="20"/>
              </w:rPr>
              <w:t>9</w:t>
            </w:r>
          </w:p>
        </w:tc>
        <w:tc>
          <w:tcPr>
            <w:tcW w:w="3828" w:type="dxa"/>
            <w:gridSpan w:val="2"/>
            <w:shd w:val="clear" w:color="auto" w:fill="FFFF00"/>
          </w:tcPr>
          <w:p w14:paraId="4D2A2F3F" w14:textId="77777777" w:rsidR="000A2D1A" w:rsidRPr="00EE6548" w:rsidRDefault="000A2D1A" w:rsidP="00EA79F0">
            <w:pPr>
              <w:pStyle w:val="TableParagraph"/>
              <w:spacing w:before="108"/>
              <w:ind w:left="109" w:right="300"/>
              <w:rPr>
                <w:sz w:val="20"/>
                <w:szCs w:val="20"/>
              </w:rPr>
            </w:pPr>
            <w:r w:rsidRPr="00EE6548">
              <w:rPr>
                <w:sz w:val="20"/>
                <w:szCs w:val="20"/>
              </w:rPr>
              <w:t>Declaratie privind dotarile specifice,utilajul și echipamentul necesar pentru îndeplinirea corespunzătoare a contractului</w:t>
            </w:r>
          </w:p>
        </w:tc>
        <w:tc>
          <w:tcPr>
            <w:tcW w:w="3993" w:type="dxa"/>
            <w:shd w:val="clear" w:color="auto" w:fill="FFFF00"/>
          </w:tcPr>
          <w:p w14:paraId="66637002" w14:textId="77777777" w:rsidR="000A2D1A" w:rsidRPr="00EE6548" w:rsidRDefault="000A2D1A" w:rsidP="00EA79F0">
            <w:pPr>
              <w:pStyle w:val="TableParagraph"/>
              <w:spacing w:line="241" w:lineRule="exact"/>
              <w:ind w:left="-1"/>
              <w:rPr>
                <w:sz w:val="20"/>
                <w:szCs w:val="20"/>
              </w:rPr>
            </w:pPr>
            <w:r w:rsidRPr="00EE6548">
              <w:rPr>
                <w:sz w:val="20"/>
                <w:szCs w:val="20"/>
              </w:rPr>
              <w:t>Anexa nr. 14. Semnat electronic de către operatorul economi</w:t>
            </w:r>
          </w:p>
        </w:tc>
        <w:tc>
          <w:tcPr>
            <w:tcW w:w="1182" w:type="dxa"/>
            <w:shd w:val="clear" w:color="auto" w:fill="FFFF00"/>
          </w:tcPr>
          <w:p w14:paraId="0FCCDAB1" w14:textId="77777777" w:rsidR="000A2D1A" w:rsidRPr="00EE6548" w:rsidRDefault="000A2D1A" w:rsidP="00EA79F0">
            <w:pPr>
              <w:pStyle w:val="TableParagraph"/>
              <w:spacing w:line="264" w:lineRule="exact"/>
              <w:ind w:left="-1"/>
              <w:rPr>
                <w:sz w:val="20"/>
                <w:szCs w:val="20"/>
              </w:rPr>
            </w:pPr>
            <w:r w:rsidRPr="00EE6548">
              <w:rPr>
                <w:sz w:val="20"/>
                <w:szCs w:val="20"/>
              </w:rPr>
              <w:t>DA</w:t>
            </w:r>
          </w:p>
        </w:tc>
      </w:tr>
      <w:tr w:rsidR="000A2D1A" w:rsidRPr="00C70DB4" w14:paraId="1BF414E7" w14:textId="77777777" w:rsidTr="00EA79F0">
        <w:trPr>
          <w:trHeight w:val="448"/>
        </w:trPr>
        <w:tc>
          <w:tcPr>
            <w:tcW w:w="572" w:type="dxa"/>
            <w:shd w:val="clear" w:color="auto" w:fill="FFFF00"/>
          </w:tcPr>
          <w:p w14:paraId="1461D1B6" w14:textId="77777777" w:rsidR="000A2D1A" w:rsidRPr="00EE6548" w:rsidRDefault="000A2D1A" w:rsidP="00EA79F0">
            <w:pPr>
              <w:pStyle w:val="TableParagraph"/>
              <w:spacing w:before="103"/>
              <w:ind w:left="105"/>
              <w:rPr>
                <w:sz w:val="20"/>
                <w:szCs w:val="20"/>
              </w:rPr>
            </w:pPr>
            <w:r>
              <w:rPr>
                <w:sz w:val="20"/>
                <w:szCs w:val="20"/>
              </w:rPr>
              <w:t>10</w:t>
            </w:r>
          </w:p>
        </w:tc>
        <w:tc>
          <w:tcPr>
            <w:tcW w:w="3828" w:type="dxa"/>
            <w:gridSpan w:val="2"/>
            <w:shd w:val="clear" w:color="auto" w:fill="FFFF00"/>
          </w:tcPr>
          <w:p w14:paraId="07B6EF97" w14:textId="77777777" w:rsidR="000A2D1A" w:rsidRPr="00EE6548" w:rsidRDefault="000A2D1A" w:rsidP="00EA79F0">
            <w:pPr>
              <w:pStyle w:val="a8"/>
              <w:tabs>
                <w:tab w:val="left" w:pos="567"/>
              </w:tabs>
              <w:rPr>
                <w:szCs w:val="24"/>
                <w:lang w:val="en-US"/>
              </w:rPr>
            </w:pPr>
            <w:r w:rsidRPr="00EE6548">
              <w:rPr>
                <w:szCs w:val="24"/>
                <w:lang w:val="en-US"/>
              </w:rPr>
              <w:t>GRAFIC DE  EXECUTARE A LUCRĂRILOR-perioada de execuție</w:t>
            </w:r>
          </w:p>
        </w:tc>
        <w:tc>
          <w:tcPr>
            <w:tcW w:w="3993" w:type="dxa"/>
            <w:shd w:val="clear" w:color="auto" w:fill="FFFF00"/>
          </w:tcPr>
          <w:p w14:paraId="10121760" w14:textId="77777777" w:rsidR="000A2D1A" w:rsidRPr="00EE6548" w:rsidRDefault="000A2D1A" w:rsidP="00EA79F0">
            <w:pPr>
              <w:rPr>
                <w:lang w:val="en-US"/>
              </w:rPr>
            </w:pPr>
            <w:r w:rsidRPr="00EE6548">
              <w:rPr>
                <w:lang w:val="en-US"/>
              </w:rPr>
              <w:t>Anexa nr. 10 Semnat electronic de către operatorul economi</w:t>
            </w:r>
          </w:p>
        </w:tc>
        <w:tc>
          <w:tcPr>
            <w:tcW w:w="1182" w:type="dxa"/>
            <w:shd w:val="clear" w:color="auto" w:fill="FFFF00"/>
          </w:tcPr>
          <w:p w14:paraId="21177519" w14:textId="77777777" w:rsidR="000A2D1A" w:rsidRPr="00B41775" w:rsidRDefault="000A2D1A" w:rsidP="00EA79F0">
            <w:r w:rsidRPr="00B41775">
              <w:t>DA</w:t>
            </w:r>
          </w:p>
        </w:tc>
      </w:tr>
      <w:tr w:rsidR="000A2D1A" w:rsidRPr="00C70DB4" w14:paraId="231D8EA8" w14:textId="77777777" w:rsidTr="00EA79F0">
        <w:trPr>
          <w:trHeight w:val="525"/>
        </w:trPr>
        <w:tc>
          <w:tcPr>
            <w:tcW w:w="572" w:type="dxa"/>
            <w:shd w:val="clear" w:color="auto" w:fill="FFFF00"/>
          </w:tcPr>
          <w:p w14:paraId="7DD2AD11" w14:textId="77777777" w:rsidR="000A2D1A" w:rsidRPr="00E95B93" w:rsidRDefault="000A2D1A" w:rsidP="00EA79F0">
            <w:pPr>
              <w:ind w:left="100"/>
            </w:pPr>
            <w:r>
              <w:t>11</w:t>
            </w:r>
          </w:p>
        </w:tc>
        <w:tc>
          <w:tcPr>
            <w:tcW w:w="3828" w:type="dxa"/>
            <w:gridSpan w:val="2"/>
            <w:shd w:val="clear" w:color="auto" w:fill="FFFF00"/>
          </w:tcPr>
          <w:p w14:paraId="16466C80" w14:textId="77777777" w:rsidR="000A2D1A" w:rsidRPr="00EE6548" w:rsidRDefault="000A2D1A" w:rsidP="00EA79F0">
            <w:pPr>
              <w:spacing w:line="110" w:lineRule="exact"/>
              <w:rPr>
                <w:lang w:val="en-US"/>
              </w:rPr>
            </w:pPr>
          </w:p>
          <w:p w14:paraId="26BD1FC7" w14:textId="77777777" w:rsidR="000A2D1A" w:rsidRPr="00EE6548" w:rsidRDefault="000A2D1A" w:rsidP="00EA79F0">
            <w:pPr>
              <w:ind w:left="100" w:right="150"/>
              <w:rPr>
                <w:lang w:val="en-US"/>
              </w:rPr>
            </w:pPr>
            <w:r w:rsidRPr="00EE6548">
              <w:rPr>
                <w:color w:val="000000"/>
                <w:lang w:val="en-US"/>
              </w:rPr>
              <w:t>Certificat</w:t>
            </w:r>
            <w:r w:rsidRPr="00EE6548">
              <w:rPr>
                <w:spacing w:val="-6"/>
                <w:lang w:val="en-US"/>
              </w:rPr>
              <w:t xml:space="preserve"> </w:t>
            </w:r>
            <w:r w:rsidRPr="00EE6548">
              <w:rPr>
                <w:color w:val="000000"/>
                <w:lang w:val="en-US"/>
              </w:rPr>
              <w:t>privind</w:t>
            </w:r>
            <w:r w:rsidRPr="00EE6548">
              <w:rPr>
                <w:spacing w:val="-7"/>
                <w:lang w:val="en-US"/>
              </w:rPr>
              <w:t xml:space="preserve"> </w:t>
            </w:r>
            <w:r w:rsidRPr="00EE6548">
              <w:rPr>
                <w:color w:val="000000"/>
                <w:lang w:val="en-US"/>
              </w:rPr>
              <w:t>lipsa</w:t>
            </w:r>
            <w:r w:rsidRPr="00EE6548">
              <w:rPr>
                <w:spacing w:val="-7"/>
                <w:lang w:val="en-US"/>
              </w:rPr>
              <w:t xml:space="preserve"> </w:t>
            </w:r>
            <w:r w:rsidRPr="00EE6548">
              <w:rPr>
                <w:color w:val="000000"/>
                <w:lang w:val="en-US"/>
              </w:rPr>
              <w:t>sau</w:t>
            </w:r>
            <w:r w:rsidRPr="00EE6548">
              <w:rPr>
                <w:spacing w:val="-7"/>
                <w:lang w:val="en-US"/>
              </w:rPr>
              <w:t xml:space="preserve"> </w:t>
            </w:r>
            <w:r w:rsidRPr="00EE6548">
              <w:rPr>
                <w:color w:val="000000"/>
                <w:lang w:val="en-US"/>
              </w:rPr>
              <w:t>existența</w:t>
            </w:r>
            <w:r w:rsidRPr="00EE6548">
              <w:rPr>
                <w:lang w:val="en-US"/>
              </w:rPr>
              <w:t xml:space="preserve"> </w:t>
            </w:r>
            <w:r w:rsidRPr="00EE6548">
              <w:rPr>
                <w:color w:val="000000"/>
                <w:lang w:val="en-US"/>
              </w:rPr>
              <w:t>restanțelor</w:t>
            </w:r>
            <w:r w:rsidRPr="00EE6548">
              <w:rPr>
                <w:lang w:val="en-US"/>
              </w:rPr>
              <w:t xml:space="preserve"> </w:t>
            </w:r>
            <w:r w:rsidRPr="00EE6548">
              <w:rPr>
                <w:color w:val="000000"/>
                <w:lang w:val="en-US"/>
              </w:rPr>
              <w:t>față</w:t>
            </w:r>
            <w:r w:rsidRPr="00EE6548">
              <w:rPr>
                <w:lang w:val="en-US"/>
              </w:rPr>
              <w:t xml:space="preserve"> </w:t>
            </w:r>
            <w:r w:rsidRPr="00EE6548">
              <w:rPr>
                <w:color w:val="000000"/>
                <w:lang w:val="en-US"/>
              </w:rPr>
              <w:t>de</w:t>
            </w:r>
            <w:r w:rsidRPr="00EE6548">
              <w:rPr>
                <w:lang w:val="en-US"/>
              </w:rPr>
              <w:t xml:space="preserve"> </w:t>
            </w:r>
            <w:r w:rsidRPr="00EE6548">
              <w:rPr>
                <w:color w:val="000000"/>
                <w:lang w:val="en-US"/>
              </w:rPr>
              <w:t>bugetul</w:t>
            </w:r>
            <w:r w:rsidRPr="00EE6548">
              <w:rPr>
                <w:spacing w:val="-16"/>
                <w:lang w:val="en-US"/>
              </w:rPr>
              <w:t xml:space="preserve"> </w:t>
            </w:r>
            <w:r w:rsidRPr="00EE6548">
              <w:rPr>
                <w:color w:val="000000"/>
                <w:lang w:val="en-US"/>
              </w:rPr>
              <w:t>public</w:t>
            </w:r>
            <w:r w:rsidRPr="00EE6548">
              <w:rPr>
                <w:lang w:val="en-US"/>
              </w:rPr>
              <w:t xml:space="preserve"> </w:t>
            </w:r>
            <w:r w:rsidRPr="00EE6548">
              <w:rPr>
                <w:color w:val="000000"/>
                <w:lang w:val="en-US"/>
              </w:rPr>
              <w:t>national</w:t>
            </w:r>
            <w:r w:rsidRPr="00EE6548">
              <w:rPr>
                <w:lang w:val="en-US"/>
              </w:rPr>
              <w:t xml:space="preserve"> </w:t>
            </w:r>
            <w:r w:rsidRPr="00EE6548">
              <w:rPr>
                <w:color w:val="000000"/>
                <w:lang w:val="en-US"/>
              </w:rPr>
              <w:t>(eliberat</w:t>
            </w:r>
            <w:r w:rsidRPr="00EE6548">
              <w:rPr>
                <w:lang w:val="en-US"/>
              </w:rPr>
              <w:t xml:space="preserve"> </w:t>
            </w:r>
            <w:r w:rsidRPr="00EE6548">
              <w:rPr>
                <w:color w:val="000000"/>
                <w:lang w:val="en-US"/>
              </w:rPr>
              <w:t>de</w:t>
            </w:r>
            <w:r w:rsidRPr="00EE6548">
              <w:rPr>
                <w:spacing w:val="-12"/>
                <w:lang w:val="en-US"/>
              </w:rPr>
              <w:t xml:space="preserve"> </w:t>
            </w:r>
            <w:r w:rsidRPr="00EE6548">
              <w:rPr>
                <w:color w:val="000000"/>
                <w:lang w:val="en-US"/>
              </w:rPr>
              <w:t>FISC)</w:t>
            </w:r>
          </w:p>
        </w:tc>
        <w:tc>
          <w:tcPr>
            <w:tcW w:w="3993" w:type="dxa"/>
            <w:shd w:val="clear" w:color="auto" w:fill="FFFF00"/>
          </w:tcPr>
          <w:p w14:paraId="4078CE63" w14:textId="77777777" w:rsidR="000A2D1A" w:rsidRPr="00EE6548" w:rsidRDefault="000A2D1A" w:rsidP="00EA79F0">
            <w:pPr>
              <w:spacing w:line="108" w:lineRule="exact"/>
              <w:rPr>
                <w:lang w:val="en-US"/>
              </w:rPr>
            </w:pPr>
          </w:p>
          <w:p w14:paraId="75929589" w14:textId="77777777" w:rsidR="000A2D1A" w:rsidRPr="00EE6548" w:rsidRDefault="000A2D1A" w:rsidP="00EA79F0">
            <w:pPr>
              <w:ind w:left="96" w:right="703"/>
              <w:rPr>
                <w:lang w:val="en-US"/>
              </w:rPr>
            </w:pPr>
            <w:r w:rsidRPr="00EE6548">
              <w:rPr>
                <w:color w:val="000000"/>
                <w:lang w:val="en-US"/>
              </w:rPr>
              <w:t>Semnat</w:t>
            </w:r>
            <w:r w:rsidRPr="00EE6548">
              <w:rPr>
                <w:spacing w:val="-5"/>
                <w:lang w:val="en-US"/>
              </w:rPr>
              <w:t xml:space="preserve"> electronic </w:t>
            </w:r>
            <w:r w:rsidRPr="00EE6548">
              <w:rPr>
                <w:color w:val="000000"/>
                <w:lang w:val="en-US"/>
              </w:rPr>
              <w:t>de</w:t>
            </w:r>
            <w:r w:rsidRPr="00EE6548">
              <w:rPr>
                <w:spacing w:val="-7"/>
                <w:lang w:val="en-US"/>
              </w:rPr>
              <w:t xml:space="preserve"> </w:t>
            </w:r>
            <w:r w:rsidRPr="00EE6548">
              <w:rPr>
                <w:color w:val="000000"/>
                <w:lang w:val="en-US"/>
              </w:rPr>
              <w:t>către</w:t>
            </w:r>
            <w:r w:rsidRPr="00EE6548">
              <w:rPr>
                <w:lang w:val="en-US"/>
              </w:rPr>
              <w:t xml:space="preserve"> </w:t>
            </w:r>
            <w:r w:rsidRPr="00EE6548">
              <w:rPr>
                <w:color w:val="000000"/>
                <w:lang w:val="en-US"/>
              </w:rPr>
              <w:t>operatorul</w:t>
            </w:r>
            <w:r w:rsidRPr="00EE6548">
              <w:rPr>
                <w:spacing w:val="-6"/>
                <w:lang w:val="en-US"/>
              </w:rPr>
              <w:t xml:space="preserve"> </w:t>
            </w:r>
            <w:r w:rsidRPr="00EE6548">
              <w:rPr>
                <w:color w:val="000000"/>
                <w:spacing w:val="-1"/>
                <w:lang w:val="en-US"/>
              </w:rPr>
              <w:t>economi</w:t>
            </w:r>
          </w:p>
        </w:tc>
        <w:tc>
          <w:tcPr>
            <w:tcW w:w="1182" w:type="dxa"/>
            <w:shd w:val="clear" w:color="auto" w:fill="FFFF00"/>
          </w:tcPr>
          <w:p w14:paraId="137FA65A" w14:textId="77777777" w:rsidR="000A2D1A" w:rsidRPr="00EE6548" w:rsidRDefault="000A2D1A" w:rsidP="00EA79F0">
            <w:pPr>
              <w:ind w:left="-9"/>
            </w:pPr>
            <w:r w:rsidRPr="00EE6548">
              <w:rPr>
                <w:color w:val="000000"/>
                <w:spacing w:val="-7"/>
              </w:rPr>
              <w:t>DA</w:t>
            </w:r>
          </w:p>
        </w:tc>
      </w:tr>
      <w:tr w:rsidR="000A2D1A" w:rsidRPr="00C70DB4" w14:paraId="72EC1C64" w14:textId="77777777" w:rsidTr="00EA79F0">
        <w:trPr>
          <w:trHeight w:val="525"/>
        </w:trPr>
        <w:tc>
          <w:tcPr>
            <w:tcW w:w="572" w:type="dxa"/>
            <w:shd w:val="clear" w:color="auto" w:fill="FFFF00"/>
          </w:tcPr>
          <w:p w14:paraId="3FF69334" w14:textId="77777777" w:rsidR="000A2D1A" w:rsidRPr="00E95B93" w:rsidRDefault="000A2D1A" w:rsidP="00EA79F0">
            <w:pPr>
              <w:ind w:left="100"/>
            </w:pPr>
            <w:r>
              <w:t>12</w:t>
            </w:r>
          </w:p>
        </w:tc>
        <w:tc>
          <w:tcPr>
            <w:tcW w:w="3828" w:type="dxa"/>
            <w:gridSpan w:val="2"/>
            <w:shd w:val="clear" w:color="auto" w:fill="FFFF00"/>
          </w:tcPr>
          <w:p w14:paraId="717A195D" w14:textId="77777777" w:rsidR="000A2D1A" w:rsidRPr="00EE6548" w:rsidRDefault="000A2D1A" w:rsidP="00EA79F0">
            <w:pPr>
              <w:spacing w:line="98" w:lineRule="exact"/>
              <w:rPr>
                <w:lang w:val="en-US"/>
              </w:rPr>
            </w:pPr>
          </w:p>
          <w:p w14:paraId="742BFF11" w14:textId="77777777" w:rsidR="000A2D1A" w:rsidRPr="00EE6548" w:rsidRDefault="000A2D1A" w:rsidP="00EA79F0">
            <w:pPr>
              <w:ind w:left="100" w:right="347"/>
              <w:rPr>
                <w:lang w:val="en-US"/>
              </w:rPr>
            </w:pPr>
            <w:r w:rsidRPr="00EE6548">
              <w:rPr>
                <w:color w:val="000000"/>
                <w:lang w:val="en-US"/>
              </w:rPr>
              <w:t>Declarație</w:t>
            </w:r>
            <w:r w:rsidRPr="00EE6548">
              <w:rPr>
                <w:spacing w:val="-9"/>
                <w:lang w:val="en-US"/>
              </w:rPr>
              <w:t xml:space="preserve"> </w:t>
            </w:r>
            <w:r w:rsidRPr="00EE6548">
              <w:rPr>
                <w:color w:val="000000"/>
                <w:lang w:val="en-US"/>
              </w:rPr>
              <w:t>privind</w:t>
            </w:r>
            <w:r w:rsidRPr="00EE6548">
              <w:rPr>
                <w:spacing w:val="-11"/>
                <w:lang w:val="en-US"/>
              </w:rPr>
              <w:t xml:space="preserve">  </w:t>
            </w:r>
            <w:r w:rsidRPr="00EE6548">
              <w:rPr>
                <w:color w:val="000000"/>
                <w:lang w:val="en-US"/>
              </w:rPr>
              <w:t xml:space="preserve">lista </w:t>
            </w:r>
            <w:r w:rsidRPr="00EE6548">
              <w:rPr>
                <w:lang w:val="en-US"/>
              </w:rPr>
              <w:t xml:space="preserve"> </w:t>
            </w:r>
            <w:r w:rsidRPr="00EE6548">
              <w:rPr>
                <w:color w:val="000000"/>
                <w:spacing w:val="1"/>
                <w:lang w:val="en-US"/>
              </w:rPr>
              <w:t>principalelor lucrări</w:t>
            </w:r>
            <w:r w:rsidRPr="00EE6548">
              <w:rPr>
                <w:spacing w:val="-21"/>
                <w:lang w:val="en-US"/>
              </w:rPr>
              <w:t xml:space="preserve"> </w:t>
            </w:r>
            <w:r w:rsidRPr="00EE6548">
              <w:rPr>
                <w:color w:val="000000"/>
                <w:spacing w:val="1"/>
                <w:lang w:val="en-US"/>
              </w:rPr>
              <w:t>executateîn</w:t>
            </w:r>
            <w:r w:rsidRPr="00EE6548">
              <w:rPr>
                <w:lang w:val="en-US"/>
              </w:rPr>
              <w:t xml:space="preserve"> </w:t>
            </w:r>
            <w:r w:rsidRPr="00EE6548">
              <w:rPr>
                <w:color w:val="000000"/>
                <w:lang w:val="en-US"/>
              </w:rPr>
              <w:t>ultimul</w:t>
            </w:r>
            <w:r w:rsidRPr="00EE6548">
              <w:rPr>
                <w:lang w:val="en-US"/>
              </w:rPr>
              <w:t xml:space="preserve"> </w:t>
            </w:r>
            <w:r w:rsidRPr="00EE6548">
              <w:rPr>
                <w:color w:val="000000"/>
                <w:lang w:val="en-US"/>
              </w:rPr>
              <w:t>an</w:t>
            </w:r>
            <w:r w:rsidRPr="00EE6548">
              <w:rPr>
                <w:lang w:val="en-US"/>
              </w:rPr>
              <w:t xml:space="preserve"> </w:t>
            </w:r>
            <w:r w:rsidRPr="00EE6548">
              <w:rPr>
                <w:color w:val="000000"/>
                <w:lang w:val="en-US"/>
              </w:rPr>
              <w:t>de</w:t>
            </w:r>
            <w:r w:rsidRPr="00EE6548">
              <w:rPr>
                <w:spacing w:val="-8"/>
                <w:lang w:val="en-US"/>
              </w:rPr>
              <w:t xml:space="preserve"> </w:t>
            </w:r>
            <w:r w:rsidRPr="00EE6548">
              <w:rPr>
                <w:color w:val="000000"/>
                <w:lang w:val="en-US"/>
              </w:rPr>
              <w:t xml:space="preserve">activitate, </w:t>
            </w:r>
          </w:p>
        </w:tc>
        <w:tc>
          <w:tcPr>
            <w:tcW w:w="3993" w:type="dxa"/>
            <w:shd w:val="clear" w:color="auto" w:fill="FFFF00"/>
          </w:tcPr>
          <w:p w14:paraId="56E519CC" w14:textId="77777777" w:rsidR="000A2D1A" w:rsidRPr="00EE6548" w:rsidRDefault="000A2D1A" w:rsidP="00EA79F0">
            <w:pPr>
              <w:ind w:left="-9"/>
              <w:rPr>
                <w:lang w:val="en-US"/>
              </w:rPr>
            </w:pPr>
            <w:r w:rsidRPr="00EE6548">
              <w:rPr>
                <w:color w:val="000000"/>
                <w:lang w:val="en-US"/>
              </w:rPr>
              <w:t>Anexa</w:t>
            </w:r>
            <w:r w:rsidRPr="00EE6548">
              <w:rPr>
                <w:lang w:val="en-US"/>
              </w:rPr>
              <w:t xml:space="preserve"> </w:t>
            </w:r>
            <w:r w:rsidRPr="00EE6548">
              <w:rPr>
                <w:color w:val="000000"/>
                <w:lang w:val="en-US"/>
              </w:rPr>
              <w:t>nr.</w:t>
            </w:r>
            <w:r w:rsidRPr="00EE6548">
              <w:rPr>
                <w:spacing w:val="-8"/>
                <w:lang w:val="en-US"/>
              </w:rPr>
              <w:t xml:space="preserve"> </w:t>
            </w:r>
            <w:r w:rsidRPr="00EE6548">
              <w:rPr>
                <w:color w:val="000000"/>
                <w:lang w:val="en-US"/>
              </w:rPr>
              <w:t>13</w:t>
            </w:r>
            <w:r w:rsidRPr="00EE6548">
              <w:rPr>
                <w:lang w:val="en-US"/>
              </w:rPr>
              <w:t xml:space="preserve">. </w:t>
            </w:r>
            <w:r w:rsidRPr="00EE6548">
              <w:rPr>
                <w:color w:val="000000"/>
                <w:lang w:val="en-US"/>
              </w:rPr>
              <w:t>Semnat</w:t>
            </w:r>
            <w:r w:rsidRPr="00EE6548">
              <w:rPr>
                <w:spacing w:val="9"/>
                <w:lang w:val="en-US"/>
              </w:rPr>
              <w:t xml:space="preserve"> </w:t>
            </w:r>
            <w:r w:rsidRPr="00EE6548">
              <w:rPr>
                <w:spacing w:val="10"/>
                <w:lang w:val="en-US"/>
              </w:rPr>
              <w:t xml:space="preserve">electronic </w:t>
            </w:r>
            <w:r w:rsidRPr="00EE6548">
              <w:rPr>
                <w:color w:val="000000"/>
                <w:lang w:val="en-US"/>
              </w:rPr>
              <w:t>de</w:t>
            </w:r>
            <w:r w:rsidRPr="00EE6548">
              <w:rPr>
                <w:spacing w:val="10"/>
                <w:lang w:val="en-US"/>
              </w:rPr>
              <w:t xml:space="preserve"> </w:t>
            </w:r>
            <w:r w:rsidRPr="00EE6548">
              <w:rPr>
                <w:color w:val="000000"/>
                <w:lang w:val="en-US"/>
              </w:rPr>
              <w:t>către</w:t>
            </w:r>
            <w:r w:rsidRPr="00EE6548">
              <w:rPr>
                <w:lang w:val="en-US"/>
              </w:rPr>
              <w:t xml:space="preserve"> </w:t>
            </w:r>
            <w:r w:rsidRPr="00EE6548">
              <w:rPr>
                <w:color w:val="000000"/>
                <w:lang w:val="en-US"/>
              </w:rPr>
              <w:t>operatorul</w:t>
            </w:r>
            <w:r w:rsidRPr="00EE6548">
              <w:rPr>
                <w:spacing w:val="-6"/>
                <w:lang w:val="en-US"/>
              </w:rPr>
              <w:t xml:space="preserve"> </w:t>
            </w:r>
            <w:r w:rsidRPr="00EE6548">
              <w:rPr>
                <w:color w:val="000000"/>
                <w:spacing w:val="-1"/>
                <w:lang w:val="en-US"/>
              </w:rPr>
              <w:t>economi</w:t>
            </w:r>
          </w:p>
        </w:tc>
        <w:tc>
          <w:tcPr>
            <w:tcW w:w="1182" w:type="dxa"/>
            <w:shd w:val="clear" w:color="auto" w:fill="FFFF00"/>
          </w:tcPr>
          <w:p w14:paraId="2E1B933B" w14:textId="77777777" w:rsidR="000A2D1A" w:rsidRPr="00866FEF" w:rsidRDefault="000A2D1A" w:rsidP="00EA79F0">
            <w:pPr>
              <w:ind w:left="-9"/>
            </w:pPr>
            <w:r w:rsidRPr="00EE6548">
              <w:rPr>
                <w:color w:val="000000"/>
                <w:spacing w:val="-7"/>
              </w:rPr>
              <w:t>DA</w:t>
            </w:r>
          </w:p>
        </w:tc>
      </w:tr>
      <w:tr w:rsidR="000A2D1A" w:rsidRPr="00C70DB4" w14:paraId="0A64175B" w14:textId="77777777" w:rsidTr="00EA79F0">
        <w:trPr>
          <w:trHeight w:val="525"/>
        </w:trPr>
        <w:tc>
          <w:tcPr>
            <w:tcW w:w="572" w:type="dxa"/>
            <w:shd w:val="clear" w:color="auto" w:fill="FFFF00"/>
          </w:tcPr>
          <w:p w14:paraId="670A1FFD" w14:textId="77777777" w:rsidR="000A2D1A" w:rsidRPr="00E95B93" w:rsidRDefault="000A2D1A" w:rsidP="00EA79F0">
            <w:pPr>
              <w:ind w:left="100"/>
            </w:pPr>
            <w:r>
              <w:t>13</w:t>
            </w:r>
          </w:p>
        </w:tc>
        <w:tc>
          <w:tcPr>
            <w:tcW w:w="3828" w:type="dxa"/>
            <w:gridSpan w:val="2"/>
            <w:shd w:val="clear" w:color="auto" w:fill="FFFF00"/>
          </w:tcPr>
          <w:p w14:paraId="0A7A09E6" w14:textId="77777777" w:rsidR="000A2D1A" w:rsidRPr="00EE6548" w:rsidRDefault="000A2D1A" w:rsidP="00EA79F0">
            <w:pPr>
              <w:spacing w:line="98" w:lineRule="exact"/>
              <w:rPr>
                <w:lang w:val="en-US"/>
              </w:rPr>
            </w:pPr>
          </w:p>
          <w:p w14:paraId="06DA7FFE" w14:textId="77777777" w:rsidR="000A2D1A" w:rsidRPr="00EE6548" w:rsidRDefault="000A2D1A" w:rsidP="00EA79F0">
            <w:pPr>
              <w:ind w:left="100" w:right="271"/>
              <w:rPr>
                <w:lang w:val="en-US"/>
              </w:rPr>
            </w:pPr>
            <w:r w:rsidRPr="00EE6548">
              <w:rPr>
                <w:color w:val="000000"/>
                <w:lang w:val="en-US"/>
              </w:rPr>
              <w:t>Raport</w:t>
            </w:r>
            <w:r w:rsidRPr="00EE6548">
              <w:rPr>
                <w:spacing w:val="-5"/>
                <w:lang w:val="en-US"/>
              </w:rPr>
              <w:t xml:space="preserve"> </w:t>
            </w:r>
            <w:r w:rsidRPr="00EE6548">
              <w:rPr>
                <w:color w:val="000000"/>
                <w:lang w:val="en-US"/>
              </w:rPr>
              <w:t>financiar,</w:t>
            </w:r>
            <w:r w:rsidRPr="00EE6548">
              <w:rPr>
                <w:spacing w:val="-5"/>
                <w:lang w:val="en-US"/>
              </w:rPr>
              <w:t xml:space="preserve"> </w:t>
            </w:r>
            <w:r w:rsidRPr="00EE6548">
              <w:rPr>
                <w:color w:val="000000"/>
                <w:lang w:val="en-US"/>
              </w:rPr>
              <w:t>pentru</w:t>
            </w:r>
            <w:r w:rsidRPr="00EE6548">
              <w:rPr>
                <w:spacing w:val="-6"/>
                <w:lang w:val="en-US"/>
              </w:rPr>
              <w:t xml:space="preserve"> </w:t>
            </w:r>
            <w:r w:rsidRPr="00EE6548">
              <w:rPr>
                <w:color w:val="000000"/>
                <w:lang w:val="en-US"/>
              </w:rPr>
              <w:t>ultimul</w:t>
            </w:r>
            <w:r w:rsidRPr="00EE6548">
              <w:rPr>
                <w:spacing w:val="-6"/>
                <w:lang w:val="en-US"/>
              </w:rPr>
              <w:t xml:space="preserve"> </w:t>
            </w:r>
            <w:r w:rsidRPr="00EE6548">
              <w:rPr>
                <w:color w:val="000000"/>
                <w:lang w:val="en-US"/>
              </w:rPr>
              <w:t>an</w:t>
            </w:r>
            <w:r w:rsidRPr="00EE6548">
              <w:rPr>
                <w:lang w:val="en-US"/>
              </w:rPr>
              <w:t xml:space="preserve"> </w:t>
            </w:r>
            <w:r w:rsidRPr="00EE6548">
              <w:rPr>
                <w:color w:val="000000"/>
                <w:spacing w:val="-2"/>
                <w:lang w:val="en-US"/>
              </w:rPr>
              <w:t>de</w:t>
            </w:r>
            <w:r w:rsidRPr="00EE6548">
              <w:rPr>
                <w:spacing w:val="-1"/>
                <w:lang w:val="en-US"/>
              </w:rPr>
              <w:t xml:space="preserve"> </w:t>
            </w:r>
            <w:r w:rsidRPr="00EE6548">
              <w:rPr>
                <w:color w:val="000000"/>
                <w:spacing w:val="-1"/>
                <w:lang w:val="en-US"/>
              </w:rPr>
              <w:t>activitate</w:t>
            </w:r>
          </w:p>
        </w:tc>
        <w:tc>
          <w:tcPr>
            <w:tcW w:w="3993" w:type="dxa"/>
            <w:shd w:val="clear" w:color="auto" w:fill="FFFF00"/>
          </w:tcPr>
          <w:p w14:paraId="076CF909" w14:textId="77777777" w:rsidR="000A2D1A" w:rsidRPr="00EE6548" w:rsidRDefault="000A2D1A" w:rsidP="00EA79F0">
            <w:pPr>
              <w:spacing w:line="106" w:lineRule="exact"/>
              <w:rPr>
                <w:lang w:val="en-US"/>
              </w:rPr>
            </w:pPr>
          </w:p>
          <w:p w14:paraId="7A9A85DD" w14:textId="77777777" w:rsidR="000A2D1A" w:rsidRPr="00EE6548" w:rsidRDefault="000A2D1A" w:rsidP="00EA79F0">
            <w:pPr>
              <w:tabs>
                <w:tab w:val="left" w:pos="1142"/>
                <w:tab w:val="left" w:pos="1690"/>
                <w:tab w:val="left" w:pos="2684"/>
              </w:tabs>
              <w:ind w:left="96"/>
              <w:rPr>
                <w:lang w:val="en-US"/>
              </w:rPr>
            </w:pPr>
            <w:r w:rsidRPr="00EE6548">
              <w:rPr>
                <w:rFonts w:eastAsia="Cambria"/>
                <w:color w:val="000000"/>
                <w:lang w:val="en-US"/>
              </w:rPr>
              <w:t>Confirmat</w:t>
            </w:r>
            <w:r w:rsidRPr="00EE6548">
              <w:rPr>
                <w:lang w:val="en-US"/>
              </w:rPr>
              <w:tab/>
            </w:r>
            <w:r w:rsidRPr="00EE6548">
              <w:rPr>
                <w:rFonts w:eastAsia="Cambria"/>
                <w:color w:val="000000"/>
                <w:lang w:val="en-US"/>
              </w:rPr>
              <w:t>prin</w:t>
            </w:r>
            <w:r w:rsidRPr="00EE6548">
              <w:rPr>
                <w:lang w:val="en-US"/>
              </w:rPr>
              <w:tab/>
            </w:r>
            <w:r w:rsidRPr="00EE6548">
              <w:rPr>
                <w:rFonts w:eastAsia="Cambria"/>
                <w:color w:val="000000"/>
                <w:lang w:val="en-US"/>
              </w:rPr>
              <w:t>aplicarea</w:t>
            </w:r>
            <w:r w:rsidRPr="00EE6548">
              <w:rPr>
                <w:lang w:val="en-US"/>
              </w:rPr>
              <w:tab/>
            </w:r>
            <w:r w:rsidRPr="00EE6548">
              <w:rPr>
                <w:rFonts w:eastAsia="Cambria"/>
                <w:color w:val="000000"/>
                <w:spacing w:val="-2"/>
                <w:lang w:val="en-US"/>
              </w:rPr>
              <w:t>semnării</w:t>
            </w:r>
          </w:p>
          <w:p w14:paraId="150E66F3" w14:textId="77777777" w:rsidR="000A2D1A" w:rsidRPr="00EE6548" w:rsidRDefault="000A2D1A" w:rsidP="00EA79F0">
            <w:pPr>
              <w:spacing w:before="39"/>
              <w:ind w:left="96"/>
              <w:rPr>
                <w:lang w:val="en-US"/>
              </w:rPr>
            </w:pPr>
            <w:r w:rsidRPr="00EE6548">
              <w:rPr>
                <w:rFonts w:eastAsia="Cambria"/>
                <w:color w:val="000000"/>
                <w:lang w:val="en-US"/>
              </w:rPr>
              <w:t>electronice</w:t>
            </w:r>
            <w:r w:rsidRPr="00EE6548">
              <w:rPr>
                <w:rFonts w:eastAsia="Cambria"/>
                <w:spacing w:val="-7"/>
                <w:lang w:val="en-US"/>
              </w:rPr>
              <w:t xml:space="preserve"> </w:t>
            </w:r>
            <w:r w:rsidRPr="00EE6548">
              <w:rPr>
                <w:rFonts w:eastAsia="Cambria"/>
                <w:color w:val="000000"/>
                <w:lang w:val="en-US"/>
              </w:rPr>
              <w:t>a</w:t>
            </w:r>
            <w:r w:rsidRPr="00EE6548">
              <w:rPr>
                <w:rFonts w:eastAsia="Cambria"/>
                <w:spacing w:val="-7"/>
                <w:lang w:val="en-US"/>
              </w:rPr>
              <w:t xml:space="preserve"> </w:t>
            </w:r>
            <w:r w:rsidRPr="00EE6548">
              <w:rPr>
                <w:rFonts w:eastAsia="Cambria"/>
                <w:color w:val="000000"/>
                <w:lang w:val="en-US"/>
              </w:rPr>
              <w:t>persoanei</w:t>
            </w:r>
            <w:r w:rsidRPr="00EE6548">
              <w:rPr>
                <w:rFonts w:eastAsia="Cambria"/>
                <w:spacing w:val="-8"/>
                <w:lang w:val="en-US"/>
              </w:rPr>
              <w:t xml:space="preserve"> </w:t>
            </w:r>
            <w:r w:rsidRPr="00EE6548">
              <w:rPr>
                <w:rFonts w:eastAsia="Cambria"/>
                <w:color w:val="000000"/>
                <w:lang w:val="en-US"/>
              </w:rPr>
              <w:t>responsabile</w:t>
            </w:r>
          </w:p>
        </w:tc>
        <w:tc>
          <w:tcPr>
            <w:tcW w:w="1182" w:type="dxa"/>
            <w:shd w:val="clear" w:color="auto" w:fill="FFFF00"/>
          </w:tcPr>
          <w:p w14:paraId="64902EE6" w14:textId="77777777" w:rsidR="000A2D1A" w:rsidRPr="00866FEF" w:rsidRDefault="000A2D1A" w:rsidP="00EA79F0">
            <w:pPr>
              <w:ind w:left="-9"/>
            </w:pPr>
            <w:r w:rsidRPr="00EE6548">
              <w:rPr>
                <w:color w:val="000000"/>
                <w:spacing w:val="-7"/>
              </w:rPr>
              <w:t>DA</w:t>
            </w:r>
          </w:p>
        </w:tc>
      </w:tr>
      <w:tr w:rsidR="000A2D1A" w:rsidRPr="00C70DB4" w14:paraId="65FAB42E" w14:textId="77777777" w:rsidTr="00EA79F0">
        <w:trPr>
          <w:trHeight w:val="525"/>
        </w:trPr>
        <w:tc>
          <w:tcPr>
            <w:tcW w:w="572" w:type="dxa"/>
            <w:shd w:val="clear" w:color="auto" w:fill="FFFF00"/>
          </w:tcPr>
          <w:p w14:paraId="3CE0C3D1" w14:textId="77777777" w:rsidR="000A2D1A" w:rsidRPr="00E95B93" w:rsidRDefault="000A2D1A" w:rsidP="00EA79F0">
            <w:pPr>
              <w:ind w:left="100"/>
            </w:pPr>
            <w:r>
              <w:t>14</w:t>
            </w:r>
          </w:p>
        </w:tc>
        <w:tc>
          <w:tcPr>
            <w:tcW w:w="3828" w:type="dxa"/>
            <w:gridSpan w:val="2"/>
            <w:shd w:val="clear" w:color="auto" w:fill="FFFF00"/>
          </w:tcPr>
          <w:p w14:paraId="15C506E4" w14:textId="77777777" w:rsidR="000A2D1A" w:rsidRPr="00EE6548" w:rsidRDefault="000A2D1A" w:rsidP="00EA79F0">
            <w:pPr>
              <w:spacing w:line="89" w:lineRule="exact"/>
              <w:rPr>
                <w:lang w:val="en-US"/>
              </w:rPr>
            </w:pPr>
          </w:p>
          <w:p w14:paraId="42A603C3" w14:textId="77777777" w:rsidR="000A2D1A" w:rsidRPr="00EE6548" w:rsidRDefault="000A2D1A" w:rsidP="00EA79F0">
            <w:pPr>
              <w:spacing w:line="241" w:lineRule="auto"/>
              <w:ind w:left="100" w:right="608"/>
              <w:rPr>
                <w:lang w:val="en-US"/>
              </w:rPr>
            </w:pPr>
            <w:r w:rsidRPr="00EE6548">
              <w:rPr>
                <w:color w:val="000000"/>
                <w:lang w:val="en-US"/>
              </w:rPr>
              <w:t xml:space="preserve">Declarație </w:t>
            </w:r>
            <w:r w:rsidRPr="00EE6548">
              <w:rPr>
                <w:spacing w:val="-16"/>
                <w:lang w:val="en-US"/>
              </w:rPr>
              <w:t xml:space="preserve"> </w:t>
            </w:r>
            <w:r w:rsidRPr="00EE6548">
              <w:rPr>
                <w:color w:val="000000"/>
                <w:lang w:val="en-US"/>
              </w:rPr>
              <w:t xml:space="preserve">privind </w:t>
            </w:r>
            <w:r w:rsidRPr="00EE6548">
              <w:rPr>
                <w:spacing w:val="-18"/>
                <w:lang w:val="en-US"/>
              </w:rPr>
              <w:t xml:space="preserve"> </w:t>
            </w:r>
            <w:r w:rsidRPr="00EE6548">
              <w:rPr>
                <w:color w:val="000000"/>
                <w:lang w:val="en-US"/>
              </w:rPr>
              <w:t>personalul</w:t>
            </w:r>
            <w:r w:rsidRPr="00EE6548">
              <w:rPr>
                <w:lang w:val="en-US"/>
              </w:rPr>
              <w:t xml:space="preserve"> </w:t>
            </w:r>
            <w:r w:rsidRPr="00EE6548">
              <w:rPr>
                <w:color w:val="000000"/>
                <w:lang w:val="en-US"/>
              </w:rPr>
              <w:t>de specialitate</w:t>
            </w:r>
            <w:r w:rsidRPr="00EE6548">
              <w:rPr>
                <w:lang w:val="en-US"/>
              </w:rPr>
              <w:t xml:space="preserve"> </w:t>
            </w:r>
            <w:r w:rsidRPr="00EE6548">
              <w:rPr>
                <w:color w:val="000000"/>
                <w:lang w:val="en-US"/>
              </w:rPr>
              <w:t>și/sau</w:t>
            </w:r>
            <w:r w:rsidRPr="00EE6548">
              <w:rPr>
                <w:spacing w:val="-5"/>
                <w:lang w:val="en-US"/>
              </w:rPr>
              <w:t xml:space="preserve"> </w:t>
            </w:r>
            <w:r w:rsidRPr="00EE6548">
              <w:rPr>
                <w:color w:val="000000"/>
                <w:lang w:val="en-US"/>
              </w:rPr>
              <w:t>a</w:t>
            </w:r>
            <w:r w:rsidRPr="00EE6548">
              <w:rPr>
                <w:lang w:val="en-US"/>
              </w:rPr>
              <w:t xml:space="preserve"> </w:t>
            </w:r>
            <w:r w:rsidRPr="00EE6548">
              <w:rPr>
                <w:color w:val="000000"/>
                <w:spacing w:val="-2"/>
                <w:lang w:val="en-US"/>
              </w:rPr>
              <w:t>ex</w:t>
            </w:r>
            <w:r w:rsidRPr="00EE6548">
              <w:rPr>
                <w:color w:val="000000"/>
                <w:spacing w:val="-1"/>
                <w:lang w:val="en-US"/>
              </w:rPr>
              <w:t>perților</w:t>
            </w:r>
          </w:p>
        </w:tc>
        <w:tc>
          <w:tcPr>
            <w:tcW w:w="3993" w:type="dxa"/>
            <w:shd w:val="clear" w:color="auto" w:fill="FFFF00"/>
          </w:tcPr>
          <w:p w14:paraId="75EB2CBF" w14:textId="77777777" w:rsidR="000A2D1A" w:rsidRPr="00EE6548" w:rsidRDefault="000A2D1A" w:rsidP="00EA79F0">
            <w:pPr>
              <w:ind w:left="-9"/>
              <w:rPr>
                <w:lang w:val="en-US"/>
              </w:rPr>
            </w:pPr>
            <w:r w:rsidRPr="00EE6548">
              <w:rPr>
                <w:color w:val="000000"/>
                <w:lang w:val="en-US"/>
              </w:rPr>
              <w:t>Anexa</w:t>
            </w:r>
            <w:r w:rsidRPr="00EE6548">
              <w:rPr>
                <w:lang w:val="en-US"/>
              </w:rPr>
              <w:t xml:space="preserve"> </w:t>
            </w:r>
            <w:r w:rsidRPr="00EE6548">
              <w:rPr>
                <w:color w:val="000000"/>
                <w:lang w:val="en-US"/>
              </w:rPr>
              <w:t>nr.</w:t>
            </w:r>
            <w:r w:rsidRPr="00EE6548">
              <w:rPr>
                <w:spacing w:val="-8"/>
                <w:lang w:val="en-US"/>
              </w:rPr>
              <w:t xml:space="preserve"> </w:t>
            </w:r>
            <w:r w:rsidRPr="00EE6548">
              <w:rPr>
                <w:color w:val="000000"/>
                <w:lang w:val="en-US"/>
              </w:rPr>
              <w:t>15</w:t>
            </w:r>
            <w:r w:rsidRPr="00EE6548">
              <w:rPr>
                <w:lang w:val="en-US"/>
              </w:rPr>
              <w:t xml:space="preserve">. </w:t>
            </w:r>
            <w:r w:rsidRPr="00EE6548">
              <w:rPr>
                <w:color w:val="000000"/>
                <w:lang w:val="en-US"/>
              </w:rPr>
              <w:t>Semnat</w:t>
            </w:r>
            <w:r w:rsidRPr="00EE6548">
              <w:rPr>
                <w:spacing w:val="16"/>
                <w:lang w:val="en-US"/>
              </w:rPr>
              <w:t xml:space="preserve"> </w:t>
            </w:r>
            <w:r w:rsidRPr="00EE6548">
              <w:rPr>
                <w:spacing w:val="17"/>
                <w:lang w:val="en-US"/>
              </w:rPr>
              <w:t xml:space="preserve">electronic </w:t>
            </w:r>
            <w:r w:rsidRPr="00EE6548">
              <w:rPr>
                <w:color w:val="000000"/>
                <w:lang w:val="en-US"/>
              </w:rPr>
              <w:t>de</w:t>
            </w:r>
            <w:r w:rsidRPr="00EE6548">
              <w:rPr>
                <w:spacing w:val="17"/>
                <w:lang w:val="en-US"/>
              </w:rPr>
              <w:t xml:space="preserve"> </w:t>
            </w:r>
            <w:r w:rsidRPr="00EE6548">
              <w:rPr>
                <w:color w:val="000000"/>
                <w:lang w:val="en-US"/>
              </w:rPr>
              <w:t>către operatorii economici</w:t>
            </w:r>
          </w:p>
        </w:tc>
        <w:tc>
          <w:tcPr>
            <w:tcW w:w="1182" w:type="dxa"/>
            <w:shd w:val="clear" w:color="auto" w:fill="FFFF00"/>
          </w:tcPr>
          <w:p w14:paraId="5A20A494" w14:textId="77777777" w:rsidR="000A2D1A" w:rsidRPr="00EE6548" w:rsidRDefault="000A2D1A" w:rsidP="00EA79F0">
            <w:pPr>
              <w:spacing w:line="105" w:lineRule="exact"/>
              <w:rPr>
                <w:lang w:val="en-US"/>
              </w:rPr>
            </w:pPr>
          </w:p>
          <w:p w14:paraId="3156B216" w14:textId="77777777" w:rsidR="000A2D1A" w:rsidRPr="00866FEF" w:rsidRDefault="000A2D1A" w:rsidP="00EA79F0">
            <w:pPr>
              <w:ind w:left="96"/>
            </w:pPr>
            <w:r w:rsidRPr="00EE6548">
              <w:rPr>
                <w:color w:val="000000"/>
                <w:spacing w:val="-7"/>
              </w:rPr>
              <w:t>DA</w:t>
            </w:r>
          </w:p>
        </w:tc>
      </w:tr>
    </w:tbl>
    <w:p w14:paraId="5DDF3FC5" w14:textId="77777777" w:rsidR="000A2D1A" w:rsidRPr="00711E8C" w:rsidRDefault="000A2D1A" w:rsidP="000A2D1A">
      <w:pPr>
        <w:pStyle w:val="a"/>
        <w:numPr>
          <w:ilvl w:val="0"/>
          <w:numId w:val="28"/>
        </w:numPr>
        <w:shd w:val="clear" w:color="auto" w:fill="FFFFFF"/>
        <w:tabs>
          <w:tab w:val="right" w:pos="426"/>
        </w:tabs>
        <w:spacing w:before="120"/>
        <w:rPr>
          <w:b/>
          <w:sz w:val="22"/>
          <w:szCs w:val="22"/>
        </w:rPr>
      </w:pPr>
      <w:r w:rsidRPr="00711E8C">
        <w:rPr>
          <w:b/>
          <w:sz w:val="22"/>
          <w:szCs w:val="22"/>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p w14:paraId="589E5A75" w14:textId="77777777" w:rsidR="000A2D1A" w:rsidRPr="00711E8C" w:rsidRDefault="000A2D1A" w:rsidP="000A2D1A">
      <w:pPr>
        <w:pStyle w:val="a"/>
        <w:numPr>
          <w:ilvl w:val="0"/>
          <w:numId w:val="28"/>
        </w:numPr>
        <w:shd w:val="clear" w:color="auto" w:fill="FFFFFF"/>
        <w:tabs>
          <w:tab w:val="right" w:pos="426"/>
        </w:tabs>
        <w:spacing w:before="120"/>
        <w:rPr>
          <w:sz w:val="22"/>
          <w:szCs w:val="22"/>
        </w:rPr>
      </w:pPr>
      <w:r w:rsidRPr="00711E8C">
        <w:rPr>
          <w:b/>
          <w:sz w:val="22"/>
          <w:szCs w:val="22"/>
        </w:rPr>
        <w:t xml:space="preserve">Garanția pentru ofertă 0% din valoarea ofertei – </w:t>
      </w:r>
      <w:r w:rsidRPr="00711E8C">
        <w:rPr>
          <w:sz w:val="22"/>
          <w:szCs w:val="22"/>
        </w:rPr>
        <w:t>nu se cere</w:t>
      </w:r>
    </w:p>
    <w:p w14:paraId="4E0117F0" w14:textId="77777777" w:rsidR="000A2D1A" w:rsidRPr="00F714C4" w:rsidRDefault="000A2D1A" w:rsidP="000A2D1A">
      <w:pPr>
        <w:pStyle w:val="a"/>
        <w:numPr>
          <w:ilvl w:val="0"/>
          <w:numId w:val="28"/>
        </w:numPr>
        <w:shd w:val="clear" w:color="auto" w:fill="FFFFFF"/>
        <w:tabs>
          <w:tab w:val="right" w:pos="426"/>
        </w:tabs>
        <w:spacing w:before="120"/>
        <w:ind w:left="284" w:firstLine="142"/>
        <w:rPr>
          <w:color w:val="000000"/>
          <w:sz w:val="22"/>
          <w:szCs w:val="22"/>
          <w:lang w:eastAsia="it-IT"/>
        </w:rPr>
      </w:pPr>
      <w:r w:rsidRPr="0063664C">
        <w:rPr>
          <w:b/>
          <w:sz w:val="22"/>
          <w:szCs w:val="22"/>
        </w:rPr>
        <w:t xml:space="preserve">Termenul de garanție a lucrărilor: </w:t>
      </w:r>
      <w:r w:rsidRPr="0063664C">
        <w:rPr>
          <w:iCs/>
          <w:sz w:val="22"/>
          <w:szCs w:val="22"/>
        </w:rPr>
        <w:t xml:space="preserve">Pe o perioadă de </w:t>
      </w:r>
      <w:r>
        <w:rPr>
          <w:iCs/>
          <w:sz w:val="22"/>
          <w:szCs w:val="22"/>
        </w:rPr>
        <w:t>12 luni.</w:t>
      </w:r>
    </w:p>
    <w:p w14:paraId="1B003F6F" w14:textId="77777777" w:rsidR="000A2D1A" w:rsidRPr="00F714C4" w:rsidRDefault="000A2D1A" w:rsidP="000A2D1A">
      <w:pPr>
        <w:pStyle w:val="a"/>
        <w:numPr>
          <w:ilvl w:val="0"/>
          <w:numId w:val="28"/>
        </w:numPr>
        <w:shd w:val="clear" w:color="auto" w:fill="FFFFFF"/>
        <w:tabs>
          <w:tab w:val="right" w:pos="426"/>
        </w:tabs>
        <w:spacing w:before="120"/>
        <w:ind w:left="284" w:firstLine="142"/>
        <w:rPr>
          <w:color w:val="000000"/>
          <w:sz w:val="22"/>
          <w:szCs w:val="22"/>
          <w:lang w:eastAsia="it-IT"/>
        </w:rPr>
      </w:pPr>
      <w:r w:rsidRPr="0063664C">
        <w:rPr>
          <w:b/>
          <w:sz w:val="22"/>
          <w:szCs w:val="22"/>
        </w:rPr>
        <w:t xml:space="preserve">Garanția de bună execuție a contractului, </w:t>
      </w:r>
      <w:r w:rsidRPr="0063664C">
        <w:rPr>
          <w:color w:val="2C2D2E"/>
          <w:sz w:val="22"/>
          <w:szCs w:val="22"/>
          <w:shd w:val="clear" w:color="auto" w:fill="FFFFFF"/>
        </w:rPr>
        <w:t xml:space="preserve">cuantumul </w:t>
      </w:r>
      <w:r>
        <w:rPr>
          <w:color w:val="2C2D2E"/>
          <w:sz w:val="22"/>
          <w:szCs w:val="22"/>
          <w:shd w:val="clear" w:color="auto" w:fill="FFFFFF"/>
        </w:rPr>
        <w:t>5</w:t>
      </w:r>
      <w:proofErr w:type="gramStart"/>
      <w:r w:rsidRPr="0063664C">
        <w:rPr>
          <w:color w:val="2C2D2E"/>
          <w:sz w:val="22"/>
          <w:szCs w:val="22"/>
          <w:shd w:val="clear" w:color="auto" w:fill="FFFFFF"/>
        </w:rPr>
        <w:t xml:space="preserve">% </w:t>
      </w:r>
      <w:r>
        <w:rPr>
          <w:color w:val="2C2D2E"/>
          <w:sz w:val="22"/>
          <w:szCs w:val="22"/>
          <w:shd w:val="clear" w:color="auto" w:fill="FFFFFF"/>
        </w:rPr>
        <w:t>.</w:t>
      </w:r>
      <w:proofErr w:type="gramEnd"/>
    </w:p>
    <w:p w14:paraId="738E58B7" w14:textId="77777777" w:rsidR="000A2D1A" w:rsidRPr="00711E8C" w:rsidRDefault="000A2D1A" w:rsidP="000A2D1A">
      <w:pPr>
        <w:pStyle w:val="a"/>
        <w:numPr>
          <w:ilvl w:val="0"/>
          <w:numId w:val="28"/>
        </w:numPr>
        <w:shd w:val="clear" w:color="auto" w:fill="FFFFFF"/>
        <w:tabs>
          <w:tab w:val="right" w:pos="426"/>
        </w:tabs>
        <w:spacing w:before="120"/>
        <w:rPr>
          <w:b/>
          <w:sz w:val="22"/>
          <w:szCs w:val="22"/>
        </w:rPr>
      </w:pPr>
      <w:r w:rsidRPr="00711E8C">
        <w:rPr>
          <w:rStyle w:val="aff0"/>
          <w:color w:val="333333"/>
          <w:sz w:val="22"/>
          <w:szCs w:val="22"/>
        </w:rPr>
        <w:lastRenderedPageBreak/>
        <w:t xml:space="preserve">DECLARAŢIEprivind confirmarea identității beneficiarilor efectivi și neîncadrarea acestora însituația condamnării  pentru participarea la activităţi ale unei organizaţii sau grupări criminale,pentru corupţie, fraudă şi/sau spălare de bani, </w:t>
      </w:r>
      <w:r w:rsidRPr="00711E8C">
        <w:rPr>
          <w:color w:val="333333"/>
          <w:sz w:val="22"/>
          <w:szCs w:val="22"/>
          <w:shd w:val="clear" w:color="auto" w:fill="FFFFFF"/>
        </w:rPr>
        <w:t>În termen de 5 zile de la data comunicării rezultatelor procedurii de achiziție publică, ofertantul/ofertantul asociat desemnat câștigător va prezenta Declarația autorității contractante și Agenției Achiziții Publice</w:t>
      </w:r>
    </w:p>
    <w:p w14:paraId="36EE6B0D" w14:textId="77777777" w:rsidR="000A2D1A" w:rsidRPr="00711E8C" w:rsidRDefault="000A2D1A" w:rsidP="000A2D1A">
      <w:pPr>
        <w:numPr>
          <w:ilvl w:val="0"/>
          <w:numId w:val="28"/>
        </w:numPr>
        <w:shd w:val="clear" w:color="auto" w:fill="FFFFFF"/>
        <w:tabs>
          <w:tab w:val="right" w:pos="426"/>
        </w:tabs>
        <w:spacing w:before="120"/>
        <w:rPr>
          <w:b/>
          <w:sz w:val="22"/>
          <w:szCs w:val="22"/>
        </w:rPr>
      </w:pPr>
      <w:r w:rsidRPr="00711E8C">
        <w:rPr>
          <w:b/>
          <w:sz w:val="22"/>
          <w:szCs w:val="22"/>
          <w:lang w:val="en-US"/>
        </w:rPr>
        <w:t xml:space="preserve">Motivul recurgerii la procedura accelerată (în cazul licitației deschise, restrânse și a procedurii negociate), COP </w:t>
      </w:r>
      <w:r w:rsidRPr="00711E8C">
        <w:rPr>
          <w:sz w:val="22"/>
          <w:szCs w:val="22"/>
          <w:lang w:val="en-US"/>
        </w:rPr>
        <w:t>deschise conform HG 638/2020, suma depățește</w:t>
      </w:r>
      <w:r w:rsidRPr="00711E8C">
        <w:rPr>
          <w:b/>
          <w:sz w:val="22"/>
          <w:szCs w:val="22"/>
          <w:lang w:val="en-US"/>
        </w:rPr>
        <w:t xml:space="preserve"> </w:t>
      </w:r>
      <w:r w:rsidRPr="00711E8C">
        <w:rPr>
          <w:color w:val="333333"/>
          <w:sz w:val="22"/>
          <w:szCs w:val="22"/>
          <w:shd w:val="clear" w:color="auto" w:fill="FFFFFF"/>
          <w:lang w:val="en-US"/>
        </w:rPr>
        <w:t xml:space="preserve">valoarea estimată a contractului de achiziție publică de lucrări ce urmează a fi atribuită este egală sau mai mare decât cea prevăzută la art. 2 alin. </w:t>
      </w:r>
      <w:r w:rsidRPr="00711E8C">
        <w:rPr>
          <w:color w:val="333333"/>
          <w:sz w:val="22"/>
          <w:szCs w:val="22"/>
          <w:shd w:val="clear" w:color="auto" w:fill="FFFFFF"/>
        </w:rPr>
        <w:t>(3) din Legea nr. 131/2015</w:t>
      </w:r>
    </w:p>
    <w:p w14:paraId="738DB440" w14:textId="77777777" w:rsidR="000A2D1A" w:rsidRPr="00711E8C" w:rsidRDefault="000A2D1A" w:rsidP="000A2D1A">
      <w:pPr>
        <w:numPr>
          <w:ilvl w:val="0"/>
          <w:numId w:val="28"/>
        </w:numPr>
        <w:shd w:val="clear" w:color="auto" w:fill="FFFFFF"/>
        <w:tabs>
          <w:tab w:val="right" w:pos="426"/>
        </w:tabs>
        <w:spacing w:before="120"/>
        <w:rPr>
          <w:b/>
          <w:sz w:val="22"/>
          <w:szCs w:val="22"/>
          <w:lang w:val="en-US"/>
        </w:rPr>
      </w:pPr>
      <w:r w:rsidRPr="00711E8C">
        <w:rPr>
          <w:b/>
          <w:sz w:val="22"/>
          <w:szCs w:val="22"/>
          <w:lang w:val="en-US"/>
        </w:rPr>
        <w:t xml:space="preserve">Tehnici și instrumente specifice de atribuire (dacă este cazul specificați dacă se va utiliza acordul-cadru, sistemul dinamic de achiziție sau licitația electronică): </w:t>
      </w:r>
      <w:r w:rsidRPr="00711E8C">
        <w:rPr>
          <w:sz w:val="22"/>
          <w:szCs w:val="22"/>
          <w:lang w:val="en-US"/>
        </w:rPr>
        <w:t>nu sunt</w:t>
      </w:r>
      <w:r w:rsidRPr="00711E8C">
        <w:rPr>
          <w:b/>
          <w:sz w:val="22"/>
          <w:szCs w:val="22"/>
          <w:lang w:val="en-US"/>
        </w:rPr>
        <w:t xml:space="preserve"> </w:t>
      </w:r>
    </w:p>
    <w:p w14:paraId="1E48F5FC" w14:textId="77777777" w:rsidR="000A2D1A" w:rsidRPr="00711E8C" w:rsidRDefault="000A2D1A" w:rsidP="000A2D1A">
      <w:pPr>
        <w:numPr>
          <w:ilvl w:val="0"/>
          <w:numId w:val="28"/>
        </w:numPr>
        <w:tabs>
          <w:tab w:val="right" w:pos="426"/>
        </w:tabs>
        <w:spacing w:before="120"/>
        <w:ind w:left="0" w:firstLine="0"/>
        <w:rPr>
          <w:sz w:val="22"/>
          <w:szCs w:val="22"/>
          <w:lang w:val="en-US"/>
        </w:rPr>
      </w:pPr>
      <w:r w:rsidRPr="00711E8C">
        <w:rPr>
          <w:b/>
          <w:sz w:val="22"/>
          <w:szCs w:val="22"/>
          <w:lang w:val="en-US"/>
        </w:rPr>
        <w:t>Condiții speciale de care depinde îndeplinirea contractului (</w:t>
      </w:r>
      <w:r w:rsidRPr="00711E8C">
        <w:rPr>
          <w:sz w:val="22"/>
          <w:szCs w:val="22"/>
          <w:lang w:val="en-US"/>
        </w:rPr>
        <w:t>indicați după caz</w:t>
      </w:r>
      <w:r w:rsidRPr="00711E8C">
        <w:rPr>
          <w:b/>
          <w:sz w:val="22"/>
          <w:szCs w:val="22"/>
          <w:lang w:val="en-US"/>
        </w:rPr>
        <w:t xml:space="preserve">): </w:t>
      </w:r>
      <w:r w:rsidRPr="00711E8C">
        <w:rPr>
          <w:sz w:val="22"/>
          <w:szCs w:val="22"/>
          <w:lang w:val="en-US"/>
        </w:rPr>
        <w:t>conform caietului de sarcini.</w:t>
      </w:r>
    </w:p>
    <w:p w14:paraId="70118C67" w14:textId="77777777" w:rsidR="000A2D1A" w:rsidRPr="00711E8C" w:rsidRDefault="000A2D1A" w:rsidP="000A2D1A">
      <w:pPr>
        <w:numPr>
          <w:ilvl w:val="0"/>
          <w:numId w:val="28"/>
        </w:numPr>
        <w:tabs>
          <w:tab w:val="right" w:pos="426"/>
        </w:tabs>
        <w:spacing w:before="120"/>
        <w:ind w:left="0" w:firstLine="0"/>
        <w:rPr>
          <w:b/>
          <w:sz w:val="22"/>
          <w:szCs w:val="22"/>
          <w:lang w:val="en-US"/>
        </w:rPr>
      </w:pPr>
      <w:r w:rsidRPr="00711E8C">
        <w:rPr>
          <w:b/>
          <w:sz w:val="22"/>
          <w:szCs w:val="22"/>
          <w:lang w:val="en-US"/>
        </w:rPr>
        <w:t>Ofertele se prezintă în valută md</w:t>
      </w:r>
    </w:p>
    <w:p w14:paraId="6C442CAC" w14:textId="77777777" w:rsidR="000A2D1A" w:rsidRPr="00711E8C" w:rsidRDefault="000A2D1A" w:rsidP="000A2D1A">
      <w:pPr>
        <w:numPr>
          <w:ilvl w:val="0"/>
          <w:numId w:val="28"/>
        </w:numPr>
        <w:tabs>
          <w:tab w:val="right" w:pos="426"/>
        </w:tabs>
        <w:spacing w:before="120"/>
        <w:ind w:left="0" w:firstLine="0"/>
        <w:rPr>
          <w:sz w:val="22"/>
          <w:szCs w:val="22"/>
          <w:lang w:val="en-US"/>
        </w:rPr>
      </w:pPr>
      <w:r w:rsidRPr="00711E8C">
        <w:rPr>
          <w:b/>
          <w:sz w:val="22"/>
          <w:szCs w:val="22"/>
          <w:lang w:val="en-US"/>
        </w:rPr>
        <w:t>Criteriul de evaluare aplicat pentru atribuirea contractului:_</w:t>
      </w:r>
      <w:r w:rsidRPr="00711E8C">
        <w:rPr>
          <w:sz w:val="22"/>
          <w:szCs w:val="22"/>
          <w:lang w:val="en-US"/>
        </w:rPr>
        <w:t>cel mai scăzut preț pentru un singur lot</w:t>
      </w:r>
    </w:p>
    <w:p w14:paraId="0E72BA00" w14:textId="77777777" w:rsidR="000A2D1A" w:rsidRPr="00711E8C" w:rsidRDefault="000A2D1A" w:rsidP="000A2D1A">
      <w:pPr>
        <w:numPr>
          <w:ilvl w:val="0"/>
          <w:numId w:val="28"/>
        </w:numPr>
        <w:tabs>
          <w:tab w:val="right" w:pos="426"/>
        </w:tabs>
        <w:spacing w:before="120"/>
        <w:ind w:left="0" w:firstLine="0"/>
        <w:rPr>
          <w:b/>
          <w:sz w:val="22"/>
          <w:szCs w:val="22"/>
          <w:lang w:val="en-US"/>
        </w:rPr>
      </w:pPr>
      <w:r w:rsidRPr="00711E8C">
        <w:rPr>
          <w:b/>
          <w:sz w:val="22"/>
          <w:szCs w:val="22"/>
          <w:lang w:val="en-US"/>
        </w:rPr>
        <w:t xml:space="preserve">Factorii de evaluare a ofertei celei mai avantajoase din punct de vedere economic, precum și ponderile lor: </w:t>
      </w:r>
      <w:r w:rsidRPr="00711E8C">
        <w:rPr>
          <w:sz w:val="22"/>
          <w:szCs w:val="22"/>
          <w:lang w:val="en-US"/>
        </w:rPr>
        <w:t>nu se cere</w:t>
      </w:r>
      <w:r w:rsidRPr="00711E8C">
        <w:rPr>
          <w:b/>
          <w:sz w:val="22"/>
          <w:szCs w:val="22"/>
          <w:lang w:val="en-US"/>
        </w:rPr>
        <w:t xml:space="preserve"> </w:t>
      </w:r>
    </w:p>
    <w:p w14:paraId="62563AAF" w14:textId="77777777" w:rsidR="000A2D1A" w:rsidRPr="00711E8C" w:rsidRDefault="000A2D1A" w:rsidP="000A2D1A">
      <w:pPr>
        <w:numPr>
          <w:ilvl w:val="0"/>
          <w:numId w:val="28"/>
        </w:numPr>
        <w:shd w:val="clear" w:color="auto" w:fill="FFFFFF"/>
        <w:tabs>
          <w:tab w:val="right" w:pos="426"/>
        </w:tabs>
        <w:spacing w:before="120"/>
        <w:ind w:left="0" w:firstLine="0"/>
        <w:rPr>
          <w:b/>
          <w:sz w:val="22"/>
          <w:szCs w:val="22"/>
          <w:lang w:val="en-US"/>
        </w:rPr>
      </w:pPr>
      <w:r w:rsidRPr="00711E8C">
        <w:rPr>
          <w:b/>
          <w:sz w:val="22"/>
          <w:szCs w:val="22"/>
          <w:lang w:val="en-US"/>
        </w:rPr>
        <w:t>Termenul limită de depunere/deschidere a ofertelor:</w:t>
      </w:r>
    </w:p>
    <w:p w14:paraId="21163D9E" w14:textId="77777777" w:rsidR="000A2D1A" w:rsidRPr="00711E8C" w:rsidRDefault="000A2D1A" w:rsidP="000A2D1A">
      <w:pPr>
        <w:shd w:val="clear" w:color="auto" w:fill="FFFFFF"/>
        <w:tabs>
          <w:tab w:val="right" w:pos="426"/>
        </w:tabs>
        <w:spacing w:before="120"/>
        <w:ind w:left="644"/>
        <w:rPr>
          <w:b/>
          <w:sz w:val="22"/>
          <w:szCs w:val="22"/>
          <w:lang w:val="en-US"/>
        </w:rPr>
      </w:pPr>
      <w:r w:rsidRPr="00711E8C">
        <w:rPr>
          <w:b/>
          <w:sz w:val="22"/>
          <w:szCs w:val="22"/>
          <w:lang w:val="en-US"/>
        </w:rPr>
        <w:t xml:space="preserve">conform SIA RSAP /până la: </w:t>
      </w:r>
      <w:r w:rsidRPr="00711E8C">
        <w:rPr>
          <w:b/>
          <w:i/>
          <w:sz w:val="22"/>
          <w:szCs w:val="22"/>
          <w:lang w:val="en-US"/>
        </w:rPr>
        <w:t xml:space="preserve">[ora exactă], ora indicată in </w:t>
      </w:r>
      <w:r w:rsidRPr="00711E8C">
        <w:rPr>
          <w:b/>
          <w:sz w:val="22"/>
          <w:szCs w:val="22"/>
          <w:lang w:val="en-US"/>
        </w:rPr>
        <w:t>SIA RSAP</w:t>
      </w:r>
    </w:p>
    <w:p w14:paraId="6D469B68" w14:textId="77777777" w:rsidR="000A2D1A" w:rsidRPr="00711E8C" w:rsidRDefault="000A2D1A" w:rsidP="000A2D1A">
      <w:pPr>
        <w:shd w:val="clear" w:color="auto" w:fill="FFFFFF"/>
        <w:tabs>
          <w:tab w:val="right" w:pos="426"/>
        </w:tabs>
        <w:spacing w:before="120"/>
        <w:ind w:left="644"/>
        <w:rPr>
          <w:b/>
          <w:sz w:val="22"/>
          <w:szCs w:val="22"/>
          <w:lang w:val="en-US"/>
        </w:rPr>
      </w:pPr>
      <w:r w:rsidRPr="00711E8C">
        <w:rPr>
          <w:b/>
          <w:sz w:val="22"/>
          <w:szCs w:val="22"/>
          <w:lang w:val="en-US"/>
        </w:rPr>
        <w:t xml:space="preserve">pe:  12 zile </w:t>
      </w:r>
      <w:r w:rsidRPr="00711E8C">
        <w:rPr>
          <w:b/>
          <w:i/>
          <w:sz w:val="22"/>
          <w:szCs w:val="22"/>
          <w:lang w:val="en-US"/>
        </w:rPr>
        <w:t xml:space="preserve">[data] indicată in </w:t>
      </w:r>
      <w:r w:rsidRPr="00711E8C">
        <w:rPr>
          <w:b/>
          <w:sz w:val="22"/>
          <w:szCs w:val="22"/>
          <w:lang w:val="en-US"/>
        </w:rPr>
        <w:t>SIA RSAP</w:t>
      </w:r>
    </w:p>
    <w:p w14:paraId="48C4C9C9" w14:textId="77777777" w:rsidR="000A2D1A" w:rsidRPr="00711E8C" w:rsidRDefault="000A2D1A" w:rsidP="000A2D1A">
      <w:pPr>
        <w:numPr>
          <w:ilvl w:val="0"/>
          <w:numId w:val="28"/>
        </w:numPr>
        <w:shd w:val="clear" w:color="auto" w:fill="FFFFFF"/>
        <w:tabs>
          <w:tab w:val="right" w:pos="426"/>
        </w:tabs>
        <w:spacing w:before="120"/>
        <w:ind w:left="0" w:firstLine="0"/>
        <w:rPr>
          <w:b/>
          <w:sz w:val="22"/>
          <w:szCs w:val="22"/>
          <w:lang w:val="en-US"/>
        </w:rPr>
      </w:pPr>
      <w:r w:rsidRPr="00711E8C">
        <w:rPr>
          <w:b/>
          <w:sz w:val="22"/>
          <w:szCs w:val="22"/>
          <w:lang w:val="en-US"/>
        </w:rPr>
        <w:t xml:space="preserve">Adresa la care trebuie transmise ofertele sau cererile de participare: </w:t>
      </w:r>
    </w:p>
    <w:p w14:paraId="407DF82A" w14:textId="77777777" w:rsidR="000A2D1A" w:rsidRPr="00711E8C" w:rsidRDefault="000A2D1A" w:rsidP="000A2D1A">
      <w:pPr>
        <w:shd w:val="clear" w:color="auto" w:fill="FFFFFF"/>
        <w:tabs>
          <w:tab w:val="right" w:pos="426"/>
        </w:tabs>
        <w:spacing w:before="120"/>
        <w:ind w:left="450"/>
        <w:rPr>
          <w:b/>
          <w:sz w:val="22"/>
          <w:szCs w:val="22"/>
          <w:lang w:val="en-US"/>
        </w:rPr>
      </w:pPr>
      <w:r w:rsidRPr="00711E8C">
        <w:rPr>
          <w:b/>
          <w:i/>
          <w:sz w:val="22"/>
          <w:szCs w:val="22"/>
          <w:lang w:val="en-US"/>
        </w:rPr>
        <w:t>Ofertele sau cererile de participare vor fi depuse electronic prin intermediul SIA RSAP</w:t>
      </w:r>
    </w:p>
    <w:p w14:paraId="3BA63C6C" w14:textId="77777777" w:rsidR="000A2D1A" w:rsidRPr="00711E8C" w:rsidRDefault="000A2D1A" w:rsidP="000A2D1A">
      <w:pPr>
        <w:numPr>
          <w:ilvl w:val="0"/>
          <w:numId w:val="28"/>
        </w:numPr>
        <w:tabs>
          <w:tab w:val="right" w:pos="426"/>
        </w:tabs>
        <w:spacing w:before="120"/>
        <w:ind w:left="0" w:firstLine="0"/>
        <w:rPr>
          <w:b/>
          <w:sz w:val="22"/>
          <w:szCs w:val="22"/>
          <w:lang w:val="en-US"/>
        </w:rPr>
      </w:pPr>
      <w:r w:rsidRPr="00711E8C">
        <w:rPr>
          <w:b/>
          <w:sz w:val="22"/>
          <w:szCs w:val="22"/>
          <w:lang w:val="en-US"/>
        </w:rPr>
        <w:t xml:space="preserve">Termenul de valabilitate a ofertelor: </w:t>
      </w:r>
      <w:r w:rsidRPr="00711E8C">
        <w:rPr>
          <w:sz w:val="22"/>
          <w:szCs w:val="22"/>
          <w:lang w:val="en-US"/>
        </w:rPr>
        <w:t>60 zile</w:t>
      </w:r>
    </w:p>
    <w:p w14:paraId="7368DAEA" w14:textId="77777777" w:rsidR="000A2D1A" w:rsidRPr="00711E8C" w:rsidRDefault="000A2D1A" w:rsidP="000A2D1A">
      <w:pPr>
        <w:pStyle w:val="a"/>
        <w:numPr>
          <w:ilvl w:val="0"/>
          <w:numId w:val="28"/>
        </w:numPr>
        <w:spacing w:before="106" w:line="235" w:lineRule="auto"/>
        <w:ind w:right="384"/>
        <w:rPr>
          <w:sz w:val="22"/>
          <w:szCs w:val="22"/>
        </w:rPr>
      </w:pPr>
      <w:r w:rsidRPr="00711E8C">
        <w:rPr>
          <w:b/>
          <w:sz w:val="22"/>
          <w:szCs w:val="22"/>
        </w:rPr>
        <w:t xml:space="preserve">Locul deschiderii ofertelor: </w:t>
      </w:r>
      <w:r w:rsidRPr="00711E8C">
        <w:rPr>
          <w:rFonts w:ascii="Calibri Light" w:hAnsi="Calibri Light"/>
          <w:i/>
          <w:sz w:val="22"/>
          <w:szCs w:val="22"/>
        </w:rPr>
        <w:t xml:space="preserve">Conform publicării din SIA RSAP M-Tender </w:t>
      </w:r>
      <w:r w:rsidRPr="00711E8C">
        <w:rPr>
          <w:sz w:val="22"/>
          <w:szCs w:val="22"/>
        </w:rPr>
        <w:t>(SIA RSAP sau adresa deschiderii)</w:t>
      </w:r>
    </w:p>
    <w:p w14:paraId="18A3417D" w14:textId="77777777" w:rsidR="000A2D1A" w:rsidRPr="00711E8C" w:rsidRDefault="000A2D1A" w:rsidP="000A2D1A">
      <w:pPr>
        <w:spacing w:before="2"/>
        <w:ind w:left="1040"/>
        <w:rPr>
          <w:b/>
          <w:i/>
          <w:sz w:val="22"/>
          <w:szCs w:val="22"/>
          <w:lang w:val="en-US"/>
        </w:rPr>
      </w:pPr>
      <w:r w:rsidRPr="00711E8C">
        <w:rPr>
          <w:b/>
          <w:i/>
          <w:sz w:val="22"/>
          <w:szCs w:val="22"/>
          <w:lang w:val="en-US"/>
        </w:rPr>
        <w:t>Ofertele întîrziate vor fi respinse. da</w:t>
      </w:r>
    </w:p>
    <w:p w14:paraId="4A142343" w14:textId="77777777" w:rsidR="000A2D1A" w:rsidRPr="00711E8C" w:rsidRDefault="000A2D1A" w:rsidP="000A2D1A">
      <w:pPr>
        <w:numPr>
          <w:ilvl w:val="0"/>
          <w:numId w:val="28"/>
        </w:numPr>
        <w:tabs>
          <w:tab w:val="right" w:pos="426"/>
        </w:tabs>
        <w:spacing w:before="120"/>
        <w:ind w:left="0" w:firstLine="0"/>
        <w:rPr>
          <w:b/>
          <w:sz w:val="22"/>
          <w:szCs w:val="22"/>
          <w:lang w:val="en-US"/>
        </w:rPr>
      </w:pPr>
      <w:r w:rsidRPr="00711E8C">
        <w:rPr>
          <w:b/>
          <w:sz w:val="22"/>
          <w:szCs w:val="22"/>
          <w:lang w:val="en-US"/>
        </w:rPr>
        <w:t xml:space="preserve">Persoanele autorizate să asiste la deschiderea ofertelor: </w:t>
      </w:r>
      <w:r w:rsidRPr="00711E8C">
        <w:rPr>
          <w:b/>
          <w:sz w:val="22"/>
          <w:szCs w:val="22"/>
          <w:lang w:val="en-US"/>
        </w:rPr>
        <w:br/>
      </w:r>
      <w:r w:rsidRPr="00711E8C">
        <w:rPr>
          <w:b/>
          <w:i/>
          <w:sz w:val="22"/>
          <w:szCs w:val="22"/>
          <w:lang w:val="en-US"/>
        </w:rPr>
        <w:t>Ofertanții sau reprezentanții acestora au dreptul să participe la deschiderea ofertelor, cu excepția cazului când ofertele au fost depuse prin SIA RSAP</w:t>
      </w:r>
      <w:r w:rsidRPr="00711E8C">
        <w:rPr>
          <w:b/>
          <w:sz w:val="22"/>
          <w:szCs w:val="22"/>
          <w:lang w:val="en-US"/>
        </w:rPr>
        <w:t>.</w:t>
      </w:r>
    </w:p>
    <w:p w14:paraId="0199ACCB" w14:textId="77777777" w:rsidR="000A2D1A" w:rsidRPr="00711E8C" w:rsidRDefault="000A2D1A" w:rsidP="000A2D1A">
      <w:pPr>
        <w:numPr>
          <w:ilvl w:val="0"/>
          <w:numId w:val="28"/>
        </w:numPr>
        <w:shd w:val="clear" w:color="auto" w:fill="FFFFFF"/>
        <w:tabs>
          <w:tab w:val="right" w:pos="426"/>
        </w:tabs>
        <w:spacing w:before="120"/>
        <w:ind w:left="450" w:hanging="450"/>
        <w:rPr>
          <w:b/>
          <w:sz w:val="22"/>
          <w:szCs w:val="22"/>
          <w:lang w:val="en-US"/>
        </w:rPr>
      </w:pPr>
      <w:r w:rsidRPr="00711E8C">
        <w:rPr>
          <w:b/>
          <w:sz w:val="22"/>
          <w:szCs w:val="22"/>
          <w:lang w:val="en-US"/>
        </w:rPr>
        <w:t xml:space="preserve">Limba sau limbile în care trebuie redactate ofertele sau cererile de participare: md </w:t>
      </w:r>
    </w:p>
    <w:p w14:paraId="7F8686FD" w14:textId="77777777" w:rsidR="000A2D1A" w:rsidRPr="00711E8C" w:rsidRDefault="000A2D1A" w:rsidP="000A2D1A">
      <w:pPr>
        <w:numPr>
          <w:ilvl w:val="0"/>
          <w:numId w:val="28"/>
        </w:numPr>
        <w:shd w:val="clear" w:color="auto" w:fill="FFFFFF"/>
        <w:tabs>
          <w:tab w:val="right" w:pos="284"/>
        </w:tabs>
        <w:spacing w:before="120"/>
        <w:ind w:left="567" w:hanging="567"/>
        <w:contextualSpacing/>
        <w:rPr>
          <w:sz w:val="22"/>
          <w:szCs w:val="22"/>
          <w:lang w:val="en-US"/>
        </w:rPr>
      </w:pPr>
      <w:r w:rsidRPr="00711E8C">
        <w:rPr>
          <w:b/>
          <w:sz w:val="22"/>
          <w:szCs w:val="22"/>
          <w:lang w:val="en-US"/>
        </w:rPr>
        <w:t xml:space="preserve"> Respectivul contract se referă la un proiect și/sau program finanțat din fonduri ale Uniunii Europene: nu este</w:t>
      </w:r>
    </w:p>
    <w:p w14:paraId="66F58E4C" w14:textId="77777777" w:rsidR="000A2D1A" w:rsidRPr="00711E8C" w:rsidRDefault="000A2D1A" w:rsidP="000A2D1A">
      <w:pPr>
        <w:numPr>
          <w:ilvl w:val="0"/>
          <w:numId w:val="28"/>
        </w:numPr>
        <w:shd w:val="clear" w:color="auto" w:fill="FFFFFF"/>
        <w:tabs>
          <w:tab w:val="right" w:pos="426"/>
        </w:tabs>
        <w:spacing w:before="120"/>
        <w:ind w:left="0" w:firstLine="0"/>
        <w:rPr>
          <w:b/>
          <w:sz w:val="22"/>
          <w:szCs w:val="22"/>
          <w:lang w:val="en-US"/>
        </w:rPr>
      </w:pPr>
      <w:r w:rsidRPr="00711E8C">
        <w:rPr>
          <w:b/>
          <w:sz w:val="22"/>
          <w:szCs w:val="22"/>
          <w:lang w:val="en-US"/>
        </w:rPr>
        <w:t xml:space="preserve">Denumirea și adresa organismului competent de soluționare a contestațiilor: </w:t>
      </w:r>
    </w:p>
    <w:p w14:paraId="7560DEAF" w14:textId="77777777" w:rsidR="000A2D1A" w:rsidRPr="00711E8C" w:rsidRDefault="000A2D1A" w:rsidP="000A2D1A">
      <w:pPr>
        <w:shd w:val="clear" w:color="auto" w:fill="FFFFFF"/>
        <w:tabs>
          <w:tab w:val="right" w:pos="426"/>
        </w:tabs>
        <w:ind w:left="450"/>
        <w:rPr>
          <w:b/>
          <w:i/>
          <w:sz w:val="22"/>
          <w:szCs w:val="22"/>
          <w:lang w:val="en-US"/>
        </w:rPr>
      </w:pPr>
      <w:r w:rsidRPr="00711E8C">
        <w:rPr>
          <w:b/>
          <w:i/>
          <w:sz w:val="22"/>
          <w:szCs w:val="22"/>
          <w:lang w:val="en-US"/>
        </w:rPr>
        <w:t>Agenția Națională pentru Soluționarea Contestațiilor</w:t>
      </w:r>
    </w:p>
    <w:p w14:paraId="204BE10D" w14:textId="77777777" w:rsidR="000A2D1A" w:rsidRPr="00711E8C" w:rsidRDefault="000A2D1A" w:rsidP="000A2D1A">
      <w:pPr>
        <w:shd w:val="clear" w:color="auto" w:fill="FFFFFF"/>
        <w:tabs>
          <w:tab w:val="right" w:pos="426"/>
        </w:tabs>
        <w:ind w:left="450"/>
        <w:rPr>
          <w:b/>
          <w:i/>
          <w:sz w:val="22"/>
          <w:szCs w:val="22"/>
          <w:lang w:val="en-US"/>
        </w:rPr>
      </w:pPr>
      <w:r w:rsidRPr="00711E8C">
        <w:rPr>
          <w:b/>
          <w:i/>
          <w:sz w:val="22"/>
          <w:szCs w:val="22"/>
          <w:lang w:val="en-US"/>
        </w:rPr>
        <w:t>Adresa: mun. Chișinău, bd. Ștefan cel Mare și Sfânt nr.124 (et.4), MD 2001;</w:t>
      </w:r>
    </w:p>
    <w:p w14:paraId="1A0584C5" w14:textId="77777777" w:rsidR="000A2D1A" w:rsidRPr="00711E8C" w:rsidRDefault="000A2D1A" w:rsidP="000A2D1A">
      <w:pPr>
        <w:shd w:val="clear" w:color="auto" w:fill="FFFFFF"/>
        <w:tabs>
          <w:tab w:val="right" w:pos="426"/>
        </w:tabs>
        <w:ind w:left="450"/>
        <w:rPr>
          <w:b/>
          <w:i/>
          <w:sz w:val="22"/>
          <w:szCs w:val="22"/>
          <w:lang w:val="en-US"/>
        </w:rPr>
      </w:pPr>
      <w:r w:rsidRPr="00711E8C">
        <w:rPr>
          <w:b/>
          <w:i/>
          <w:sz w:val="22"/>
          <w:szCs w:val="22"/>
          <w:lang w:val="en-US"/>
        </w:rPr>
        <w:t>Tel/Fax/email: 022-820 652, 022 820-651, contestatii@ansc.md</w:t>
      </w:r>
    </w:p>
    <w:p w14:paraId="60C33342" w14:textId="77777777" w:rsidR="000A2D1A" w:rsidRPr="00711E8C" w:rsidRDefault="000A2D1A" w:rsidP="000A2D1A">
      <w:pPr>
        <w:numPr>
          <w:ilvl w:val="0"/>
          <w:numId w:val="28"/>
        </w:numPr>
        <w:shd w:val="clear" w:color="auto" w:fill="FFFFFF"/>
        <w:tabs>
          <w:tab w:val="right" w:pos="426"/>
        </w:tabs>
        <w:spacing w:before="120"/>
        <w:rPr>
          <w:b/>
          <w:sz w:val="22"/>
          <w:szCs w:val="22"/>
          <w:lang w:val="en-US"/>
        </w:rPr>
      </w:pPr>
      <w:r w:rsidRPr="00711E8C">
        <w:rPr>
          <w:b/>
          <w:sz w:val="22"/>
          <w:szCs w:val="22"/>
          <w:lang w:val="en-US"/>
        </w:rPr>
        <w:t>Data (datele) și referința (referințele) publicărilor anterioare în Jurnalul Oficial al Uniunii Europene privind contractul (contractele) la care se referă anunțul respectiv (dacă este cazul): nu se cere</w:t>
      </w:r>
    </w:p>
    <w:p w14:paraId="3B9265EF" w14:textId="77777777" w:rsidR="000A2D1A" w:rsidRPr="00711E8C" w:rsidRDefault="000A2D1A" w:rsidP="000A2D1A">
      <w:pPr>
        <w:numPr>
          <w:ilvl w:val="0"/>
          <w:numId w:val="28"/>
        </w:numPr>
        <w:shd w:val="clear" w:color="auto" w:fill="FFFFFF"/>
        <w:tabs>
          <w:tab w:val="right" w:pos="426"/>
        </w:tabs>
        <w:spacing w:before="120"/>
        <w:rPr>
          <w:b/>
          <w:sz w:val="22"/>
          <w:szCs w:val="22"/>
          <w:lang w:val="en-US"/>
        </w:rPr>
      </w:pPr>
      <w:r w:rsidRPr="00711E8C">
        <w:rPr>
          <w:b/>
          <w:sz w:val="22"/>
          <w:szCs w:val="22"/>
          <w:lang w:val="en-US"/>
        </w:rPr>
        <w:t>În cazul achizițiilor periodice, calendarul estimat pentru publicarea anunțurilor viitoare</w:t>
      </w:r>
      <w:r w:rsidRPr="00F714C4">
        <w:rPr>
          <w:b/>
          <w:sz w:val="22"/>
          <w:szCs w:val="22"/>
          <w:shd w:val="clear" w:color="auto" w:fill="FFFFFF"/>
          <w:lang w:val="en-US"/>
        </w:rPr>
        <w:t xml:space="preserve">: nu este </w:t>
      </w:r>
    </w:p>
    <w:p w14:paraId="7A5D5E6F" w14:textId="77777777" w:rsidR="000A2D1A" w:rsidRPr="00711E8C" w:rsidRDefault="000A2D1A" w:rsidP="000A2D1A">
      <w:pPr>
        <w:numPr>
          <w:ilvl w:val="0"/>
          <w:numId w:val="28"/>
        </w:numPr>
        <w:shd w:val="clear" w:color="auto" w:fill="FFFFFF"/>
        <w:tabs>
          <w:tab w:val="right" w:pos="426"/>
        </w:tabs>
        <w:spacing w:before="120"/>
        <w:rPr>
          <w:sz w:val="22"/>
          <w:szCs w:val="22"/>
          <w:u w:val="single"/>
          <w:lang w:val="en-US"/>
        </w:rPr>
      </w:pPr>
      <w:r w:rsidRPr="00711E8C">
        <w:rPr>
          <w:b/>
          <w:sz w:val="22"/>
          <w:szCs w:val="22"/>
          <w:lang w:val="en-US"/>
        </w:rPr>
        <w:t xml:space="preserve">Data publicării anunțului de intenție sau, după caz, precizarea că nu a fost publicat un astfel de </w:t>
      </w:r>
      <w:r w:rsidRPr="00F714C4">
        <w:rPr>
          <w:b/>
          <w:sz w:val="22"/>
          <w:szCs w:val="22"/>
          <w:shd w:val="clear" w:color="auto" w:fill="FFFFFF"/>
          <w:lang w:val="en-US"/>
        </w:rPr>
        <w:t xml:space="preserve">anunţ, </w:t>
      </w:r>
      <w:r w:rsidRPr="00F714C4">
        <w:rPr>
          <w:sz w:val="22"/>
          <w:szCs w:val="22"/>
          <w:u w:val="single"/>
          <w:shd w:val="clear" w:color="auto" w:fill="FFFFFF"/>
          <w:lang w:val="en-US"/>
        </w:rPr>
        <w:t>nu este</w:t>
      </w:r>
    </w:p>
    <w:p w14:paraId="6AFCB5A4" w14:textId="0471FE37" w:rsidR="000A2D1A" w:rsidRPr="00711E8C" w:rsidRDefault="000A2D1A" w:rsidP="000A2D1A">
      <w:pPr>
        <w:numPr>
          <w:ilvl w:val="0"/>
          <w:numId w:val="28"/>
        </w:numPr>
        <w:shd w:val="clear" w:color="auto" w:fill="FFFFFF"/>
        <w:tabs>
          <w:tab w:val="right" w:pos="426"/>
        </w:tabs>
        <w:spacing w:before="120"/>
        <w:ind w:left="0" w:firstLine="0"/>
        <w:rPr>
          <w:b/>
          <w:sz w:val="22"/>
          <w:szCs w:val="22"/>
          <w:lang w:val="en-US"/>
        </w:rPr>
      </w:pPr>
      <w:r w:rsidRPr="00711E8C">
        <w:rPr>
          <w:b/>
          <w:sz w:val="22"/>
          <w:szCs w:val="22"/>
          <w:lang w:val="en-US"/>
        </w:rPr>
        <w:t>Data transmiterii spre publicare a anunțului de participar</w:t>
      </w:r>
      <w:r w:rsidRPr="00F714C4">
        <w:rPr>
          <w:b/>
          <w:sz w:val="22"/>
          <w:szCs w:val="22"/>
          <w:shd w:val="clear" w:color="auto" w:fill="FFFFFF"/>
          <w:lang w:val="en-US"/>
        </w:rPr>
        <w:t xml:space="preserve">e: </w:t>
      </w:r>
      <w:r w:rsidR="00BE3CB8">
        <w:rPr>
          <w:b/>
          <w:sz w:val="22"/>
          <w:szCs w:val="22"/>
          <w:shd w:val="clear" w:color="auto" w:fill="FFFFFF"/>
          <w:lang w:val="en-US"/>
        </w:rPr>
        <w:t>14.06</w:t>
      </w:r>
      <w:r w:rsidRPr="00F714C4">
        <w:rPr>
          <w:b/>
          <w:sz w:val="22"/>
          <w:szCs w:val="22"/>
          <w:shd w:val="clear" w:color="auto" w:fill="FFFFFF"/>
          <w:lang w:val="en-US"/>
        </w:rPr>
        <w:t>.2024</w:t>
      </w:r>
    </w:p>
    <w:p w14:paraId="7BD15560" w14:textId="77777777" w:rsidR="000A2D1A" w:rsidRPr="00711E8C" w:rsidRDefault="000A2D1A" w:rsidP="000A2D1A">
      <w:pPr>
        <w:numPr>
          <w:ilvl w:val="0"/>
          <w:numId w:val="28"/>
        </w:numPr>
        <w:shd w:val="clear" w:color="auto" w:fill="FFFFFF"/>
        <w:tabs>
          <w:tab w:val="right" w:pos="426"/>
        </w:tabs>
        <w:spacing w:before="120"/>
        <w:ind w:left="0" w:firstLine="0"/>
        <w:rPr>
          <w:b/>
          <w:sz w:val="22"/>
          <w:szCs w:val="22"/>
          <w:lang w:val="en-US"/>
        </w:rPr>
      </w:pPr>
      <w:r w:rsidRPr="00711E8C">
        <w:rPr>
          <w:b/>
          <w:sz w:val="22"/>
          <w:szCs w:val="22"/>
          <w:lang w:val="en-US"/>
        </w:rPr>
        <w:t>În cadrul procedurii de achiziție publică se va utiliza/accepta:</w:t>
      </w:r>
    </w:p>
    <w:p w14:paraId="28C54D5F" w14:textId="77777777" w:rsidR="000A2D1A" w:rsidRPr="00711E8C" w:rsidRDefault="000A2D1A" w:rsidP="000A2D1A">
      <w:pPr>
        <w:shd w:val="clear" w:color="auto" w:fill="FFFFFF"/>
        <w:tabs>
          <w:tab w:val="right" w:pos="426"/>
        </w:tabs>
        <w:spacing w:before="120"/>
        <w:rPr>
          <w:b/>
          <w:sz w:val="22"/>
          <w:szCs w:val="22"/>
          <w:lang w:val="en-US"/>
        </w:rPr>
      </w:pP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5305"/>
        <w:gridCol w:w="3785"/>
      </w:tblGrid>
      <w:tr w:rsidR="000A2D1A" w:rsidRPr="00EE6548" w14:paraId="52F07306" w14:textId="77777777" w:rsidTr="00EA79F0">
        <w:tc>
          <w:tcPr>
            <w:tcW w:w="5305" w:type="dxa"/>
            <w:shd w:val="clear" w:color="auto" w:fill="FFFFFF"/>
          </w:tcPr>
          <w:p w14:paraId="3435F4FA" w14:textId="77777777" w:rsidR="000A2D1A" w:rsidRPr="00EE6548" w:rsidRDefault="000A2D1A" w:rsidP="00EA79F0">
            <w:pPr>
              <w:shd w:val="clear" w:color="auto" w:fill="FFFFFF"/>
              <w:tabs>
                <w:tab w:val="right" w:pos="426"/>
              </w:tabs>
              <w:rPr>
                <w:b/>
                <w:sz w:val="22"/>
                <w:szCs w:val="22"/>
              </w:rPr>
            </w:pPr>
            <w:r w:rsidRPr="00EE6548">
              <w:rPr>
                <w:b/>
                <w:sz w:val="22"/>
                <w:szCs w:val="22"/>
              </w:rPr>
              <w:t>Denumirea instrumentului electronic</w:t>
            </w:r>
          </w:p>
        </w:tc>
        <w:tc>
          <w:tcPr>
            <w:tcW w:w="3785" w:type="dxa"/>
            <w:shd w:val="clear" w:color="auto" w:fill="FFFFFF"/>
          </w:tcPr>
          <w:p w14:paraId="1503EEE5" w14:textId="77777777" w:rsidR="000A2D1A" w:rsidRPr="00EE6548" w:rsidRDefault="000A2D1A" w:rsidP="00EA79F0">
            <w:pPr>
              <w:shd w:val="clear" w:color="auto" w:fill="FFFFFF"/>
              <w:tabs>
                <w:tab w:val="right" w:pos="426"/>
              </w:tabs>
              <w:rPr>
                <w:b/>
                <w:sz w:val="22"/>
                <w:szCs w:val="22"/>
                <w:lang w:val="en-US"/>
              </w:rPr>
            </w:pPr>
            <w:r w:rsidRPr="00EE6548">
              <w:rPr>
                <w:b/>
                <w:sz w:val="22"/>
                <w:szCs w:val="22"/>
                <w:lang w:val="en-US"/>
              </w:rPr>
              <w:t>Se va utiliza/accepta sau nu</w:t>
            </w:r>
          </w:p>
        </w:tc>
      </w:tr>
      <w:tr w:rsidR="000A2D1A" w:rsidRPr="00711E8C" w14:paraId="233E4456" w14:textId="77777777" w:rsidTr="00EA79F0">
        <w:tc>
          <w:tcPr>
            <w:tcW w:w="5305" w:type="dxa"/>
            <w:shd w:val="clear" w:color="auto" w:fill="FFFFFF"/>
          </w:tcPr>
          <w:p w14:paraId="6D7990FB" w14:textId="77777777" w:rsidR="000A2D1A" w:rsidRPr="00EE6548" w:rsidRDefault="000A2D1A" w:rsidP="00EA79F0">
            <w:pPr>
              <w:shd w:val="clear" w:color="auto" w:fill="FFFFFF"/>
              <w:tabs>
                <w:tab w:val="right" w:pos="426"/>
              </w:tabs>
              <w:rPr>
                <w:sz w:val="22"/>
                <w:szCs w:val="22"/>
                <w:lang w:val="en-US"/>
              </w:rPr>
            </w:pPr>
            <w:r w:rsidRPr="00EE6548">
              <w:rPr>
                <w:sz w:val="22"/>
                <w:szCs w:val="22"/>
                <w:lang w:val="en-US"/>
              </w:rPr>
              <w:lastRenderedPageBreak/>
              <w:t>depunerea electronică a ofertelor sau a cererilor de participare</w:t>
            </w:r>
          </w:p>
        </w:tc>
        <w:tc>
          <w:tcPr>
            <w:tcW w:w="3785" w:type="dxa"/>
            <w:shd w:val="clear" w:color="auto" w:fill="FFFFFF"/>
          </w:tcPr>
          <w:p w14:paraId="6BBBEB49" w14:textId="77777777" w:rsidR="000A2D1A" w:rsidRPr="00EE6548" w:rsidRDefault="000A2D1A" w:rsidP="00EA79F0">
            <w:pPr>
              <w:shd w:val="clear" w:color="auto" w:fill="FFFFFF"/>
              <w:tabs>
                <w:tab w:val="right" w:pos="426"/>
              </w:tabs>
              <w:rPr>
                <w:sz w:val="22"/>
                <w:szCs w:val="22"/>
              </w:rPr>
            </w:pPr>
            <w:r w:rsidRPr="00EE6548">
              <w:rPr>
                <w:sz w:val="22"/>
                <w:szCs w:val="22"/>
              </w:rPr>
              <w:t>Se va utiliza</w:t>
            </w:r>
          </w:p>
        </w:tc>
      </w:tr>
      <w:tr w:rsidR="000A2D1A" w:rsidRPr="00711E8C" w14:paraId="0F1F1D49" w14:textId="77777777" w:rsidTr="00EA79F0">
        <w:tc>
          <w:tcPr>
            <w:tcW w:w="5305" w:type="dxa"/>
            <w:shd w:val="clear" w:color="auto" w:fill="FFFFFF"/>
          </w:tcPr>
          <w:p w14:paraId="26D0519D" w14:textId="77777777" w:rsidR="000A2D1A" w:rsidRPr="00EE6548" w:rsidRDefault="000A2D1A" w:rsidP="00EA79F0">
            <w:pPr>
              <w:shd w:val="clear" w:color="auto" w:fill="FFFFFF"/>
              <w:tabs>
                <w:tab w:val="right" w:pos="426"/>
              </w:tabs>
              <w:rPr>
                <w:sz w:val="22"/>
                <w:szCs w:val="22"/>
              </w:rPr>
            </w:pPr>
            <w:r w:rsidRPr="00EE6548">
              <w:rPr>
                <w:sz w:val="22"/>
                <w:szCs w:val="22"/>
              </w:rPr>
              <w:t>sistemul de comenzi electronice</w:t>
            </w:r>
          </w:p>
        </w:tc>
        <w:tc>
          <w:tcPr>
            <w:tcW w:w="3785" w:type="dxa"/>
            <w:shd w:val="clear" w:color="auto" w:fill="FFFFFF"/>
          </w:tcPr>
          <w:p w14:paraId="20D7BA9F" w14:textId="77777777" w:rsidR="000A2D1A" w:rsidRPr="00EE6548" w:rsidRDefault="000A2D1A" w:rsidP="00EA79F0">
            <w:pPr>
              <w:shd w:val="clear" w:color="auto" w:fill="FFFFFF"/>
              <w:tabs>
                <w:tab w:val="right" w:pos="426"/>
              </w:tabs>
              <w:rPr>
                <w:sz w:val="22"/>
                <w:szCs w:val="22"/>
              </w:rPr>
            </w:pPr>
            <w:r w:rsidRPr="00EE6548">
              <w:rPr>
                <w:sz w:val="22"/>
                <w:szCs w:val="22"/>
              </w:rPr>
              <w:t>Nu se va utiliza</w:t>
            </w:r>
          </w:p>
        </w:tc>
      </w:tr>
      <w:tr w:rsidR="000A2D1A" w:rsidRPr="00711E8C" w14:paraId="48E04CBE" w14:textId="77777777" w:rsidTr="00EA79F0">
        <w:tc>
          <w:tcPr>
            <w:tcW w:w="5305" w:type="dxa"/>
            <w:shd w:val="clear" w:color="auto" w:fill="FFFFFF"/>
          </w:tcPr>
          <w:p w14:paraId="37B343D9" w14:textId="77777777" w:rsidR="000A2D1A" w:rsidRPr="00EE6548" w:rsidRDefault="000A2D1A" w:rsidP="00EA79F0">
            <w:pPr>
              <w:shd w:val="clear" w:color="auto" w:fill="FFFFFF"/>
              <w:tabs>
                <w:tab w:val="right" w:pos="426"/>
              </w:tabs>
              <w:rPr>
                <w:sz w:val="22"/>
                <w:szCs w:val="22"/>
              </w:rPr>
            </w:pPr>
            <w:r w:rsidRPr="00EE6548">
              <w:rPr>
                <w:sz w:val="22"/>
                <w:szCs w:val="22"/>
              </w:rPr>
              <w:t>facturarea electronică</w:t>
            </w:r>
          </w:p>
        </w:tc>
        <w:tc>
          <w:tcPr>
            <w:tcW w:w="3785" w:type="dxa"/>
            <w:shd w:val="clear" w:color="auto" w:fill="FFFFFF"/>
          </w:tcPr>
          <w:p w14:paraId="733EBCDD" w14:textId="77777777" w:rsidR="000A2D1A" w:rsidRPr="00EE6548" w:rsidRDefault="000A2D1A" w:rsidP="00EA79F0">
            <w:pPr>
              <w:rPr>
                <w:sz w:val="22"/>
                <w:szCs w:val="22"/>
              </w:rPr>
            </w:pPr>
            <w:r w:rsidRPr="00EE6548">
              <w:rPr>
                <w:sz w:val="22"/>
                <w:szCs w:val="22"/>
              </w:rPr>
              <w:t>Se va utiliza</w:t>
            </w:r>
          </w:p>
        </w:tc>
      </w:tr>
      <w:tr w:rsidR="000A2D1A" w:rsidRPr="00711E8C" w14:paraId="75FC6B52" w14:textId="77777777" w:rsidTr="00EA79F0">
        <w:trPr>
          <w:trHeight w:val="77"/>
        </w:trPr>
        <w:tc>
          <w:tcPr>
            <w:tcW w:w="5305" w:type="dxa"/>
            <w:shd w:val="clear" w:color="auto" w:fill="FFFFFF"/>
          </w:tcPr>
          <w:p w14:paraId="5FECE293" w14:textId="77777777" w:rsidR="000A2D1A" w:rsidRPr="00EE6548" w:rsidRDefault="000A2D1A" w:rsidP="00EA79F0">
            <w:pPr>
              <w:shd w:val="clear" w:color="auto" w:fill="FFFFFF"/>
              <w:tabs>
                <w:tab w:val="right" w:pos="426"/>
              </w:tabs>
              <w:rPr>
                <w:sz w:val="22"/>
                <w:szCs w:val="22"/>
              </w:rPr>
            </w:pPr>
            <w:r w:rsidRPr="00EE6548">
              <w:rPr>
                <w:sz w:val="22"/>
                <w:szCs w:val="22"/>
              </w:rPr>
              <w:t>plățile electronice</w:t>
            </w:r>
          </w:p>
        </w:tc>
        <w:tc>
          <w:tcPr>
            <w:tcW w:w="3785" w:type="dxa"/>
            <w:shd w:val="clear" w:color="auto" w:fill="FFFFFF"/>
          </w:tcPr>
          <w:p w14:paraId="1DBCFB2B" w14:textId="77777777" w:rsidR="000A2D1A" w:rsidRPr="00EE6548" w:rsidRDefault="000A2D1A" w:rsidP="00EA79F0">
            <w:pPr>
              <w:rPr>
                <w:sz w:val="22"/>
                <w:szCs w:val="22"/>
              </w:rPr>
            </w:pPr>
            <w:r w:rsidRPr="00EE6548">
              <w:rPr>
                <w:sz w:val="22"/>
                <w:szCs w:val="22"/>
              </w:rPr>
              <w:t>Se va utiliza</w:t>
            </w:r>
          </w:p>
        </w:tc>
      </w:tr>
    </w:tbl>
    <w:p w14:paraId="6FAE2CA9" w14:textId="77777777" w:rsidR="000A2D1A" w:rsidRPr="00711E8C" w:rsidRDefault="000A2D1A" w:rsidP="000A2D1A">
      <w:pPr>
        <w:numPr>
          <w:ilvl w:val="0"/>
          <w:numId w:val="28"/>
        </w:numPr>
        <w:shd w:val="clear" w:color="auto" w:fill="FFFFFF"/>
        <w:tabs>
          <w:tab w:val="right" w:pos="426"/>
        </w:tabs>
        <w:spacing w:before="120"/>
        <w:rPr>
          <w:sz w:val="22"/>
          <w:szCs w:val="22"/>
          <w:lang w:val="en-US"/>
        </w:rPr>
      </w:pPr>
      <w:r w:rsidRPr="00711E8C">
        <w:rPr>
          <w:b/>
          <w:sz w:val="22"/>
          <w:szCs w:val="22"/>
          <w:lang w:val="en-US"/>
        </w:rPr>
        <w:t>Contractul intră sub incidența Acordului privind achizițiile guvernamentale al Organizației Mondiale a Comerțului (numai în cazul anunțurilor transmise spre publicare în Jurnalul Oficial al Uniunii Europene): nu este</w:t>
      </w:r>
    </w:p>
    <w:p w14:paraId="07F4439D" w14:textId="77777777" w:rsidR="000A2D1A" w:rsidRPr="00711E8C" w:rsidRDefault="000A2D1A" w:rsidP="000A2D1A">
      <w:pPr>
        <w:numPr>
          <w:ilvl w:val="0"/>
          <w:numId w:val="28"/>
        </w:numPr>
        <w:shd w:val="clear" w:color="auto" w:fill="FFFFFF"/>
        <w:tabs>
          <w:tab w:val="right" w:pos="426"/>
        </w:tabs>
        <w:spacing w:before="120"/>
        <w:ind w:left="0" w:firstLine="0"/>
        <w:rPr>
          <w:b/>
          <w:sz w:val="22"/>
          <w:szCs w:val="22"/>
        </w:rPr>
      </w:pPr>
      <w:r w:rsidRPr="00711E8C">
        <w:rPr>
          <w:b/>
          <w:sz w:val="22"/>
          <w:szCs w:val="22"/>
        </w:rPr>
        <w:t>Alte informații relevante: nu sunt</w:t>
      </w:r>
    </w:p>
    <w:p w14:paraId="40D28705" w14:textId="77777777" w:rsidR="000A2D1A" w:rsidRPr="00FF430B" w:rsidRDefault="000A2D1A" w:rsidP="000A2D1A">
      <w:pPr>
        <w:shd w:val="clear" w:color="auto" w:fill="FFFFFF"/>
        <w:spacing w:before="120" w:after="120"/>
        <w:rPr>
          <w:b/>
        </w:rPr>
      </w:pPr>
    </w:p>
    <w:p w14:paraId="6792B25D" w14:textId="77777777" w:rsidR="000A2D1A" w:rsidRPr="009F0CBD" w:rsidRDefault="000A2D1A" w:rsidP="000A2D1A">
      <w:pPr>
        <w:shd w:val="clear" w:color="auto" w:fill="FFFFFF"/>
        <w:spacing w:before="120" w:after="120"/>
        <w:rPr>
          <w:b/>
        </w:rPr>
      </w:pPr>
    </w:p>
    <w:p w14:paraId="48898697" w14:textId="62AEE5DE" w:rsidR="009D62FF" w:rsidRPr="00333F66" w:rsidRDefault="000A2D1A" w:rsidP="00333F66">
      <w:pPr>
        <w:pStyle w:val="a"/>
        <w:numPr>
          <w:ilvl w:val="0"/>
          <w:numId w:val="0"/>
        </w:numPr>
        <w:shd w:val="clear" w:color="auto" w:fill="FFFFFF"/>
        <w:tabs>
          <w:tab w:val="right" w:pos="426"/>
          <w:tab w:val="left" w:pos="1568"/>
        </w:tabs>
        <w:spacing w:before="120"/>
        <w:ind w:left="360"/>
      </w:pPr>
      <w:r w:rsidRPr="009F0CBD">
        <w:rPr>
          <w:b/>
        </w:rPr>
        <w:t>Conducătorul grupului de lucru:</w:t>
      </w:r>
      <w:r w:rsidRPr="00FF430B">
        <w:rPr>
          <w:b/>
        </w:rPr>
        <w:t xml:space="preserve">  </w:t>
      </w:r>
      <w:r w:rsidRPr="00F714C4">
        <w:rPr>
          <w:b/>
          <w:shd w:val="clear" w:color="auto" w:fill="FFFFFF"/>
        </w:rPr>
        <w:t>______________________________</w:t>
      </w: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9"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rPr>
      </w:pPr>
      <w:bookmarkStart w:id="50" w:name="_Toc449692096"/>
      <w:bookmarkEnd w:id="49"/>
    </w:p>
    <w:p w14:paraId="20B72B16" w14:textId="77777777" w:rsidR="00F5261B" w:rsidRPr="00FF430B" w:rsidRDefault="00F5261B" w:rsidP="00F5261B">
      <w:pPr>
        <w:pStyle w:val="a8"/>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rPr>
      </w:pPr>
    </w:p>
    <w:p w14:paraId="55B9266A" w14:textId="77777777" w:rsidR="00F5261B" w:rsidRPr="00FF430B" w:rsidRDefault="00F5261B" w:rsidP="00F5261B">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rPr>
      </w:pPr>
    </w:p>
    <w:p w14:paraId="368B1992" w14:textId="77777777" w:rsidR="0033109C" w:rsidRPr="00FF430B" w:rsidRDefault="0033109C" w:rsidP="00950D18">
      <w:pPr>
        <w:pStyle w:val="a8"/>
        <w:tabs>
          <w:tab w:val="left" w:pos="567"/>
        </w:tabs>
        <w:spacing w:line="360" w:lineRule="auto"/>
        <w:rPr>
          <w:rFonts w:ascii="Times New Roman" w:hAnsi="Times New Roman"/>
          <w:szCs w:val="24"/>
        </w:rPr>
      </w:pPr>
    </w:p>
    <w:p w14:paraId="1160CA7D" w14:textId="77777777" w:rsidR="00B65C93" w:rsidRPr="00FF430B" w:rsidRDefault="00B65C93" w:rsidP="00950D18">
      <w:pPr>
        <w:pStyle w:val="a8"/>
        <w:tabs>
          <w:tab w:val="left" w:pos="567"/>
        </w:tabs>
        <w:spacing w:line="360" w:lineRule="auto"/>
        <w:rPr>
          <w:rFonts w:ascii="Times New Roman" w:hAnsi="Times New Roman"/>
          <w:szCs w:val="24"/>
        </w:rPr>
      </w:pPr>
    </w:p>
    <w:p w14:paraId="4944C5B9" w14:textId="77777777" w:rsidR="00B65C93" w:rsidRPr="00FF430B" w:rsidRDefault="00B65C93" w:rsidP="00950D18">
      <w:pPr>
        <w:pStyle w:val="a8"/>
        <w:tabs>
          <w:tab w:val="left" w:pos="567"/>
        </w:tabs>
        <w:spacing w:line="360" w:lineRule="auto"/>
        <w:rPr>
          <w:rFonts w:ascii="Times New Roman" w:hAnsi="Times New Roman"/>
          <w:szCs w:val="24"/>
        </w:rPr>
      </w:pPr>
    </w:p>
    <w:p w14:paraId="6E621967" w14:textId="77777777" w:rsidR="00B65C93" w:rsidRPr="00FF430B" w:rsidRDefault="00B65C93" w:rsidP="00950D18">
      <w:pPr>
        <w:pStyle w:val="a8"/>
        <w:tabs>
          <w:tab w:val="left" w:pos="567"/>
        </w:tabs>
        <w:spacing w:line="360" w:lineRule="auto"/>
        <w:rPr>
          <w:rFonts w:ascii="Times New Roman" w:hAnsi="Times New Roman"/>
          <w:szCs w:val="24"/>
        </w:rPr>
      </w:pPr>
    </w:p>
    <w:p w14:paraId="44758465" w14:textId="77777777" w:rsidR="00B65C93" w:rsidRPr="00FF430B" w:rsidRDefault="00B65C93" w:rsidP="00950D18">
      <w:pPr>
        <w:pStyle w:val="a8"/>
        <w:tabs>
          <w:tab w:val="left" w:pos="567"/>
        </w:tabs>
        <w:spacing w:line="360" w:lineRule="auto"/>
        <w:rPr>
          <w:rFonts w:ascii="Times New Roman" w:hAnsi="Times New Roman"/>
          <w:szCs w:val="24"/>
        </w:rPr>
      </w:pPr>
    </w:p>
    <w:p w14:paraId="6B64F9D2" w14:textId="77777777" w:rsidR="00B65C93" w:rsidRPr="00FF430B" w:rsidRDefault="00B65C93" w:rsidP="00950D18">
      <w:pPr>
        <w:pStyle w:val="a8"/>
        <w:tabs>
          <w:tab w:val="left" w:pos="567"/>
        </w:tabs>
        <w:spacing w:line="360" w:lineRule="auto"/>
        <w:rPr>
          <w:rFonts w:ascii="Times New Roman" w:hAnsi="Times New Roman"/>
          <w:szCs w:val="24"/>
        </w:rPr>
      </w:pPr>
    </w:p>
    <w:p w14:paraId="1BD0D30B" w14:textId="77777777" w:rsidR="00B65C93" w:rsidRPr="00FF430B" w:rsidRDefault="00B65C93" w:rsidP="00950D18">
      <w:pPr>
        <w:pStyle w:val="a8"/>
        <w:tabs>
          <w:tab w:val="left" w:pos="567"/>
        </w:tabs>
        <w:spacing w:line="360" w:lineRule="auto"/>
        <w:rPr>
          <w:rFonts w:ascii="Times New Roman" w:hAnsi="Times New Roman"/>
          <w:szCs w:val="24"/>
        </w:rPr>
      </w:pPr>
    </w:p>
    <w:p w14:paraId="353D1A40" w14:textId="77777777" w:rsidR="00B65C93" w:rsidRPr="00FF430B" w:rsidRDefault="00B65C93" w:rsidP="00950D18">
      <w:pPr>
        <w:pStyle w:val="a8"/>
        <w:tabs>
          <w:tab w:val="left" w:pos="567"/>
        </w:tabs>
        <w:spacing w:line="360" w:lineRule="auto"/>
        <w:rPr>
          <w:rFonts w:ascii="Times New Roman" w:hAnsi="Times New Roman"/>
          <w:szCs w:val="24"/>
        </w:rPr>
      </w:pPr>
    </w:p>
    <w:p w14:paraId="0424C725" w14:textId="77777777" w:rsidR="00B65C93" w:rsidRPr="00FF430B" w:rsidRDefault="00B65C93" w:rsidP="00950D18">
      <w:pPr>
        <w:pStyle w:val="a8"/>
        <w:tabs>
          <w:tab w:val="left" w:pos="567"/>
        </w:tabs>
        <w:spacing w:line="360" w:lineRule="auto"/>
        <w:rPr>
          <w:rFonts w:ascii="Times New Roman" w:hAnsi="Times New Roman"/>
          <w:szCs w:val="24"/>
        </w:rPr>
      </w:pPr>
    </w:p>
    <w:p w14:paraId="11F88B45" w14:textId="77777777" w:rsidR="00B65C93" w:rsidRPr="00FF430B" w:rsidRDefault="00B65C93" w:rsidP="00950D18">
      <w:pPr>
        <w:pStyle w:val="a8"/>
        <w:tabs>
          <w:tab w:val="left" w:pos="567"/>
        </w:tabs>
        <w:spacing w:line="360" w:lineRule="auto"/>
        <w:rPr>
          <w:rFonts w:ascii="Times New Roman" w:hAnsi="Times New Roman"/>
          <w:szCs w:val="24"/>
        </w:rPr>
      </w:pPr>
    </w:p>
    <w:p w14:paraId="07038BB8" w14:textId="77777777" w:rsidR="00B65C93" w:rsidRPr="00FF430B" w:rsidRDefault="00B65C93" w:rsidP="00950D18">
      <w:pPr>
        <w:pStyle w:val="a8"/>
        <w:tabs>
          <w:tab w:val="left" w:pos="567"/>
        </w:tabs>
        <w:spacing w:line="360" w:lineRule="auto"/>
        <w:rPr>
          <w:rFonts w:ascii="Times New Roman" w:hAnsi="Times New Roman"/>
          <w:szCs w:val="24"/>
        </w:rPr>
      </w:pPr>
    </w:p>
    <w:p w14:paraId="2E13C76B" w14:textId="77777777" w:rsidR="00B65C93" w:rsidRPr="00FF430B" w:rsidRDefault="00B65C93" w:rsidP="00950D18">
      <w:pPr>
        <w:pStyle w:val="a8"/>
        <w:tabs>
          <w:tab w:val="left" w:pos="567"/>
        </w:tabs>
        <w:spacing w:line="360" w:lineRule="auto"/>
        <w:rPr>
          <w:rFonts w:ascii="Times New Roman" w:hAnsi="Times New Roman"/>
          <w:szCs w:val="24"/>
        </w:rPr>
      </w:pPr>
    </w:p>
    <w:p w14:paraId="47D628D7" w14:textId="77777777" w:rsidR="00B65C93" w:rsidRPr="00FF430B" w:rsidRDefault="00B65C93" w:rsidP="00950D18">
      <w:pPr>
        <w:pStyle w:val="a8"/>
        <w:tabs>
          <w:tab w:val="left" w:pos="567"/>
        </w:tabs>
        <w:spacing w:line="360" w:lineRule="auto"/>
        <w:rPr>
          <w:rFonts w:ascii="Times New Roman" w:hAnsi="Times New Roman"/>
          <w:szCs w:val="24"/>
        </w:rPr>
      </w:pPr>
    </w:p>
    <w:p w14:paraId="7DE99931" w14:textId="77777777" w:rsidR="00B65C93" w:rsidRPr="00FF430B" w:rsidRDefault="00B65C93" w:rsidP="00950D18">
      <w:pPr>
        <w:pStyle w:val="a8"/>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8"/>
        <w:tabs>
          <w:tab w:val="left" w:pos="567"/>
        </w:tabs>
        <w:spacing w:line="360" w:lineRule="auto"/>
        <w:rPr>
          <w:rFonts w:ascii="Times New Roman" w:hAnsi="Times New Roman"/>
          <w:szCs w:val="24"/>
        </w:rPr>
      </w:pPr>
    </w:p>
    <w:p w14:paraId="3C3054B9" w14:textId="77777777" w:rsidR="00BE49DD" w:rsidRPr="00FF430B" w:rsidRDefault="00BE49DD" w:rsidP="00950D18">
      <w:pPr>
        <w:pStyle w:val="a8"/>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rPr>
      </w:pPr>
    </w:p>
    <w:p w14:paraId="7BB2B8E5" w14:textId="77777777" w:rsidR="00211C74" w:rsidRPr="00FF430B" w:rsidRDefault="00211C74" w:rsidP="00211C74">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rPr>
      </w:pPr>
    </w:p>
    <w:p w14:paraId="37C20DD9" w14:textId="77777777" w:rsidR="00BB1EC7" w:rsidRPr="00FF430B" w:rsidRDefault="00BB1EC7" w:rsidP="00950D18">
      <w:pPr>
        <w:pStyle w:val="a8"/>
        <w:tabs>
          <w:tab w:val="left" w:pos="567"/>
        </w:tabs>
        <w:spacing w:line="360" w:lineRule="auto"/>
        <w:rPr>
          <w:rFonts w:ascii="Times New Roman" w:hAnsi="Times New Roman"/>
          <w:szCs w:val="24"/>
        </w:rPr>
      </w:pPr>
    </w:p>
    <w:p w14:paraId="2A9A1F9D" w14:textId="77777777" w:rsidR="00BB1EC7" w:rsidRPr="00FF430B" w:rsidRDefault="00BB1EC7" w:rsidP="00950D18">
      <w:pPr>
        <w:pStyle w:val="a8"/>
        <w:tabs>
          <w:tab w:val="left" w:pos="567"/>
        </w:tabs>
        <w:spacing w:line="360" w:lineRule="auto"/>
        <w:rPr>
          <w:rFonts w:ascii="Times New Roman" w:hAnsi="Times New Roman"/>
          <w:szCs w:val="24"/>
        </w:rPr>
      </w:pPr>
    </w:p>
    <w:p w14:paraId="75BBA572" w14:textId="77777777" w:rsidR="00BB1EC7" w:rsidRPr="00FF430B" w:rsidRDefault="00BB1EC7" w:rsidP="00950D18">
      <w:pPr>
        <w:pStyle w:val="a8"/>
        <w:tabs>
          <w:tab w:val="left" w:pos="567"/>
        </w:tabs>
        <w:spacing w:line="360" w:lineRule="auto"/>
        <w:rPr>
          <w:rFonts w:ascii="Times New Roman" w:hAnsi="Times New Roman"/>
          <w:szCs w:val="24"/>
        </w:rPr>
      </w:pPr>
    </w:p>
    <w:p w14:paraId="3AC6F755" w14:textId="77777777" w:rsidR="00BE49DD" w:rsidRPr="00FF430B" w:rsidRDefault="00BE49DD" w:rsidP="00950D18">
      <w:pPr>
        <w:pStyle w:val="a8"/>
        <w:tabs>
          <w:tab w:val="left" w:pos="567"/>
        </w:tabs>
        <w:spacing w:line="360" w:lineRule="auto"/>
        <w:rPr>
          <w:rFonts w:ascii="Times New Roman" w:hAnsi="Times New Roman"/>
          <w:szCs w:val="24"/>
        </w:rPr>
      </w:pPr>
    </w:p>
    <w:p w14:paraId="7E0B4786" w14:textId="77777777" w:rsidR="00BE49DD" w:rsidRPr="00FF430B" w:rsidRDefault="00BE49DD" w:rsidP="00950D18">
      <w:pPr>
        <w:pStyle w:val="a8"/>
        <w:tabs>
          <w:tab w:val="left" w:pos="567"/>
        </w:tabs>
        <w:spacing w:line="360" w:lineRule="auto"/>
        <w:rPr>
          <w:rFonts w:ascii="Times New Roman" w:hAnsi="Times New Roman"/>
          <w:szCs w:val="24"/>
        </w:rPr>
      </w:pPr>
    </w:p>
    <w:p w14:paraId="11C3E31B" w14:textId="77777777" w:rsidR="00211C74" w:rsidRPr="00FF430B" w:rsidRDefault="00211C74" w:rsidP="00211C74">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lastRenderedPageBreak/>
        <w:t>. . . . . . . . . . . . . . . . . . . . . . . .</w:t>
      </w:r>
    </w:p>
    <w:p w14:paraId="3F8D7784"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rPr>
      </w:pPr>
    </w:p>
    <w:p w14:paraId="6C271CF2" w14:textId="77777777" w:rsidR="00BE49DD" w:rsidRPr="00FF430B" w:rsidRDefault="00BE49DD" w:rsidP="00950D18">
      <w:pPr>
        <w:pStyle w:val="a8"/>
        <w:tabs>
          <w:tab w:val="left" w:pos="567"/>
        </w:tabs>
        <w:spacing w:line="360" w:lineRule="auto"/>
        <w:rPr>
          <w:rFonts w:ascii="Times New Roman" w:hAnsi="Times New Roman"/>
          <w:szCs w:val="24"/>
        </w:rPr>
      </w:pPr>
    </w:p>
    <w:p w14:paraId="338E51C6" w14:textId="77777777" w:rsidR="00BE49DD" w:rsidRPr="00FF430B" w:rsidRDefault="00BE49DD" w:rsidP="00950D18">
      <w:pPr>
        <w:pStyle w:val="a8"/>
        <w:tabs>
          <w:tab w:val="left" w:pos="567"/>
        </w:tabs>
        <w:spacing w:line="360" w:lineRule="auto"/>
        <w:rPr>
          <w:rFonts w:ascii="Times New Roman" w:hAnsi="Times New Roman"/>
          <w:szCs w:val="24"/>
        </w:rPr>
      </w:pPr>
    </w:p>
    <w:p w14:paraId="75E3D518" w14:textId="77777777" w:rsidR="00BE49DD" w:rsidRPr="00FF430B" w:rsidRDefault="00BE49DD" w:rsidP="00950D18">
      <w:pPr>
        <w:pStyle w:val="a8"/>
        <w:tabs>
          <w:tab w:val="left" w:pos="567"/>
        </w:tabs>
        <w:spacing w:line="360" w:lineRule="auto"/>
        <w:rPr>
          <w:rFonts w:ascii="Times New Roman" w:hAnsi="Times New Roman"/>
          <w:szCs w:val="24"/>
        </w:rPr>
      </w:pPr>
    </w:p>
    <w:p w14:paraId="4072F474" w14:textId="77777777" w:rsidR="00BE49DD" w:rsidRPr="00FF430B" w:rsidRDefault="00BE49DD" w:rsidP="00950D18">
      <w:pPr>
        <w:pStyle w:val="a8"/>
        <w:tabs>
          <w:tab w:val="left" w:pos="567"/>
        </w:tabs>
        <w:spacing w:line="360" w:lineRule="auto"/>
        <w:rPr>
          <w:rFonts w:ascii="Times New Roman" w:hAnsi="Times New Roman"/>
          <w:szCs w:val="24"/>
        </w:rPr>
      </w:pPr>
    </w:p>
    <w:p w14:paraId="1518CE00" w14:textId="77777777" w:rsidR="00BE49DD" w:rsidRPr="00FF430B" w:rsidRDefault="00BE49DD" w:rsidP="00950D18">
      <w:pPr>
        <w:pStyle w:val="a8"/>
        <w:tabs>
          <w:tab w:val="left" w:pos="567"/>
        </w:tabs>
        <w:spacing w:line="360" w:lineRule="auto"/>
        <w:rPr>
          <w:rFonts w:ascii="Times New Roman" w:hAnsi="Times New Roman"/>
          <w:szCs w:val="24"/>
        </w:rPr>
      </w:pPr>
    </w:p>
    <w:p w14:paraId="73A390E4" w14:textId="77777777" w:rsidR="00BE49DD" w:rsidRPr="00FF430B" w:rsidRDefault="00BE49DD" w:rsidP="00950D18">
      <w:pPr>
        <w:pStyle w:val="a8"/>
        <w:tabs>
          <w:tab w:val="left" w:pos="567"/>
        </w:tabs>
        <w:spacing w:line="360" w:lineRule="auto"/>
        <w:rPr>
          <w:rFonts w:ascii="Times New Roman" w:hAnsi="Times New Roman"/>
          <w:szCs w:val="24"/>
        </w:rPr>
      </w:pPr>
    </w:p>
    <w:p w14:paraId="64FA7230" w14:textId="77777777" w:rsidR="00BE49DD" w:rsidRPr="00FF430B" w:rsidRDefault="00BE49DD" w:rsidP="00950D18">
      <w:pPr>
        <w:pStyle w:val="a8"/>
        <w:tabs>
          <w:tab w:val="left" w:pos="567"/>
        </w:tabs>
        <w:spacing w:line="360" w:lineRule="auto"/>
        <w:rPr>
          <w:rFonts w:ascii="Times New Roman" w:hAnsi="Times New Roman"/>
          <w:szCs w:val="24"/>
        </w:rPr>
      </w:pPr>
    </w:p>
    <w:p w14:paraId="76FB82E9" w14:textId="77777777" w:rsidR="00BE49DD" w:rsidRPr="00FF430B" w:rsidRDefault="00BE49DD" w:rsidP="00950D18">
      <w:pPr>
        <w:pStyle w:val="a8"/>
        <w:tabs>
          <w:tab w:val="left" w:pos="567"/>
        </w:tabs>
        <w:spacing w:line="360" w:lineRule="auto"/>
        <w:rPr>
          <w:rFonts w:ascii="Times New Roman" w:hAnsi="Times New Roman"/>
          <w:szCs w:val="24"/>
        </w:rPr>
      </w:pPr>
    </w:p>
    <w:p w14:paraId="29DA1EEE" w14:textId="77777777" w:rsidR="00BE49DD" w:rsidRPr="00FF430B" w:rsidRDefault="00BE49DD" w:rsidP="00950D18">
      <w:pPr>
        <w:pStyle w:val="a8"/>
        <w:tabs>
          <w:tab w:val="left" w:pos="567"/>
        </w:tabs>
        <w:spacing w:line="360" w:lineRule="auto"/>
        <w:rPr>
          <w:rFonts w:ascii="Times New Roman" w:hAnsi="Times New Roman"/>
          <w:szCs w:val="24"/>
        </w:rPr>
      </w:pPr>
    </w:p>
    <w:p w14:paraId="72C753EB" w14:textId="77777777" w:rsidR="008726D2" w:rsidRPr="00FF430B" w:rsidRDefault="008726D2" w:rsidP="00196AB4">
      <w:pPr>
        <w:spacing w:after="200" w:line="276" w:lineRule="auto"/>
        <w:jc w:val="center"/>
        <w:rPr>
          <w:lang w:eastAsia="zh-CN"/>
        </w:rPr>
      </w:pPr>
      <w:bookmarkStart w:id="51" w:name="_Toc449692097"/>
      <w:bookmarkEnd w:id="50"/>
    </w:p>
    <w:p w14:paraId="63EB4698" w14:textId="77777777" w:rsidR="002927B7" w:rsidRPr="00FF430B" w:rsidRDefault="002927B7"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51"/>
    <w:p w14:paraId="5F7BC614" w14:textId="77777777" w:rsidR="008B330F" w:rsidRPr="00FF430B" w:rsidRDefault="008B330F" w:rsidP="00950D18">
      <w:pPr>
        <w:jc w:val="center"/>
        <w:rPr>
          <w:b/>
        </w:rPr>
      </w:pPr>
    </w:p>
    <w:p w14:paraId="2A6AE53A" w14:textId="77777777" w:rsidR="00AA1372" w:rsidRPr="00FF430B" w:rsidRDefault="00A227F2" w:rsidP="00950D18">
      <w:pPr>
        <w:pStyle w:val="a8"/>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8"/>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8"/>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8"/>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8"/>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8"/>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8"/>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8"/>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8"/>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8"/>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8"/>
              <w:tabs>
                <w:tab w:val="left" w:pos="567"/>
              </w:tabs>
              <w:rPr>
                <w:rFonts w:ascii="Times New Roman" w:hAnsi="Times New Roman"/>
                <w:szCs w:val="24"/>
              </w:rPr>
            </w:pPr>
          </w:p>
          <w:p w14:paraId="407D3D03" w14:textId="77777777" w:rsidR="00AA1372" w:rsidRPr="00FF430B" w:rsidRDefault="00AA1372" w:rsidP="00950D18">
            <w:pPr>
              <w:pStyle w:val="a8"/>
              <w:tabs>
                <w:tab w:val="left" w:pos="567"/>
              </w:tabs>
              <w:rPr>
                <w:rFonts w:ascii="Times New Roman" w:hAnsi="Times New Roman"/>
                <w:szCs w:val="24"/>
              </w:rPr>
            </w:pPr>
          </w:p>
          <w:p w14:paraId="1F9A6ED0" w14:textId="77777777" w:rsidR="00AA1372" w:rsidRPr="00FF430B" w:rsidRDefault="00AA1372" w:rsidP="00950D18">
            <w:pPr>
              <w:pStyle w:val="a8"/>
              <w:tabs>
                <w:tab w:val="left" w:pos="567"/>
              </w:tabs>
              <w:rPr>
                <w:rFonts w:ascii="Times New Roman" w:hAnsi="Times New Roman"/>
                <w:szCs w:val="24"/>
              </w:rPr>
            </w:pPr>
          </w:p>
          <w:p w14:paraId="0299E96C" w14:textId="77777777" w:rsidR="00AA1372" w:rsidRPr="00FF430B" w:rsidRDefault="00AA1372" w:rsidP="00950D18">
            <w:pPr>
              <w:pStyle w:val="a8"/>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8"/>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8"/>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8"/>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8"/>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8"/>
              <w:tabs>
                <w:tab w:val="left" w:pos="567"/>
              </w:tabs>
              <w:rPr>
                <w:rFonts w:ascii="Times New Roman" w:hAnsi="Times New Roman"/>
                <w:szCs w:val="24"/>
              </w:rPr>
            </w:pPr>
          </w:p>
          <w:p w14:paraId="54ABA37C" w14:textId="77777777" w:rsidR="00AA1372" w:rsidRPr="00FF430B" w:rsidRDefault="00AA1372" w:rsidP="00950D18">
            <w:pPr>
              <w:pStyle w:val="a8"/>
              <w:tabs>
                <w:tab w:val="left" w:pos="567"/>
              </w:tabs>
              <w:rPr>
                <w:rFonts w:ascii="Times New Roman" w:hAnsi="Times New Roman"/>
                <w:szCs w:val="24"/>
              </w:rPr>
            </w:pPr>
          </w:p>
          <w:p w14:paraId="57ABB82B" w14:textId="77777777" w:rsidR="00AA1372" w:rsidRPr="00FF430B" w:rsidRDefault="00AA1372" w:rsidP="00950D18">
            <w:pPr>
              <w:pStyle w:val="a8"/>
              <w:tabs>
                <w:tab w:val="left" w:pos="567"/>
              </w:tabs>
              <w:rPr>
                <w:rFonts w:ascii="Times New Roman" w:hAnsi="Times New Roman"/>
                <w:szCs w:val="24"/>
              </w:rPr>
            </w:pPr>
          </w:p>
          <w:p w14:paraId="71C52794" w14:textId="77777777" w:rsidR="00AA1372" w:rsidRPr="00FF430B" w:rsidRDefault="00AA1372" w:rsidP="00950D18">
            <w:pPr>
              <w:pStyle w:val="a8"/>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8"/>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8"/>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8"/>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8"/>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8"/>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8"/>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8"/>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8"/>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2"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3148CF1D" w14:textId="77777777" w:rsidR="002D6E71" w:rsidRPr="00FF430B" w:rsidRDefault="002D6E71" w:rsidP="00333F66">
      <w:pPr>
        <w:rPr>
          <w:rFonts w:eastAsia="PMingLiU"/>
          <w:b/>
          <w:lang w:eastAsia="zh-CN"/>
        </w:rPr>
      </w:pPr>
      <w:bookmarkStart w:id="53" w:name="_Toc449692109"/>
      <w:bookmarkEnd w:id="52"/>
    </w:p>
    <w:p w14:paraId="513E54D0" w14:textId="4B6EEF0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53"/>
    <w:p w14:paraId="2D8A9806" w14:textId="77777777" w:rsidR="00B14173" w:rsidRPr="00FF430B" w:rsidRDefault="00B14173" w:rsidP="009A7C84">
      <w:pPr>
        <w:jc w:val="center"/>
        <w:rPr>
          <w:b/>
        </w:rPr>
      </w:pPr>
    </w:p>
    <w:p w14:paraId="38F6D8B3" w14:textId="77777777" w:rsidR="002B5DEF" w:rsidRPr="00FF430B" w:rsidRDefault="00A227F2" w:rsidP="009A7C84">
      <w:pPr>
        <w:pStyle w:val="a8"/>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8"/>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8"/>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8"/>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4"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0D3B3B20" w:rsidR="002D6E71" w:rsidRDefault="002D6E71" w:rsidP="00284ED0">
      <w:pPr>
        <w:spacing w:line="276" w:lineRule="auto"/>
        <w:jc w:val="center"/>
        <w:rPr>
          <w:rFonts w:eastAsia="PMingLiU"/>
          <w:b/>
          <w:lang w:eastAsia="zh-CN"/>
        </w:rPr>
      </w:pPr>
    </w:p>
    <w:p w14:paraId="3457E8EF" w14:textId="2B8FD60B" w:rsidR="008E62A3" w:rsidRDefault="008E62A3" w:rsidP="00284ED0">
      <w:pPr>
        <w:spacing w:line="276" w:lineRule="auto"/>
        <w:jc w:val="center"/>
        <w:rPr>
          <w:rFonts w:eastAsia="PMingLiU"/>
          <w:b/>
          <w:lang w:eastAsia="zh-CN"/>
        </w:rPr>
      </w:pPr>
    </w:p>
    <w:p w14:paraId="5C0181BC" w14:textId="77777777" w:rsidR="002D6E71" w:rsidRPr="00FF430B" w:rsidRDefault="002D6E71" w:rsidP="00333F66">
      <w:pPr>
        <w:spacing w:line="276" w:lineRule="auto"/>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4"/>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5" w:name="_Toc449632664"/>
      <w:bookmarkStart w:id="56" w:name="_Toc449633156"/>
      <w:bookmarkStart w:id="57" w:name="_Toc449692111"/>
      <w:r w:rsidRPr="00FF430B">
        <w:rPr>
          <w:rFonts w:eastAsia="PMingLiU"/>
          <w:b/>
          <w:bCs/>
          <w:iCs/>
          <w:lang w:eastAsia="zh-CN"/>
        </w:rPr>
        <w:t>DECLARAŢIE</w:t>
      </w:r>
      <w:bookmarkEnd w:id="55"/>
      <w:bookmarkEnd w:id="56"/>
      <w:bookmarkEnd w:id="57"/>
    </w:p>
    <w:p w14:paraId="65E0A4FA" w14:textId="77777777" w:rsidR="00AA1372" w:rsidRPr="00FF430B" w:rsidRDefault="00A227F2" w:rsidP="00284ED0">
      <w:pPr>
        <w:tabs>
          <w:tab w:val="left" w:pos="720"/>
        </w:tabs>
        <w:jc w:val="center"/>
        <w:outlineLvl w:val="1"/>
        <w:rPr>
          <w:rFonts w:eastAsia="PMingLiU"/>
          <w:b/>
          <w:lang w:eastAsia="zh-CN"/>
        </w:rPr>
      </w:pPr>
      <w:bookmarkStart w:id="58" w:name="_Toc449632665"/>
      <w:bookmarkStart w:id="59" w:name="_Toc449633157"/>
      <w:bookmarkStart w:id="60"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8"/>
      <w:bookmarkEnd w:id="59"/>
      <w:bookmarkEnd w:id="60"/>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61"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61"/>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62"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bookmarkEnd w:id="62"/>
    <w:p w14:paraId="4C9CD730" w14:textId="78E5B46A" w:rsidR="002D6E71" w:rsidRDefault="002D6E71" w:rsidP="006C4C0E">
      <w:pPr>
        <w:tabs>
          <w:tab w:val="left" w:leader="underscore" w:pos="6465"/>
          <w:tab w:val="right" w:leader="underscore" w:pos="9777"/>
        </w:tabs>
        <w:spacing w:line="302" w:lineRule="auto"/>
        <w:rPr>
          <w:rFonts w:eastAsia="PMingLiU"/>
          <w:lang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37F837D0" w14:textId="09B8E52A"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23</w:t>
      </w:r>
    </w:p>
    <w:p w14:paraId="4881E534"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A42D009" w14:textId="77777777" w:rsidR="000C5DFB" w:rsidRPr="00FF430B" w:rsidRDefault="000C5DFB" w:rsidP="000C5DFB">
      <w:pPr>
        <w:jc w:val="right"/>
        <w:rPr>
          <w:noProof w:val="0"/>
        </w:rPr>
      </w:pPr>
      <w:r w:rsidRPr="00FF430B">
        <w:rPr>
          <w:noProof w:val="0"/>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rPr>
      </w:pPr>
      <w:bookmarkStart w:id="63" w:name="_Toc449692118"/>
      <w:bookmarkStart w:id="64" w:name="_Toc390252621"/>
      <w:r w:rsidRPr="00FF430B">
        <w:rPr>
          <w:rFonts w:ascii="Times New Roman" w:hAnsi="Times New Roman" w:cs="Times New Roman"/>
          <w:bCs w:val="0"/>
          <w:color w:val="auto"/>
          <w:sz w:val="24"/>
          <w:szCs w:val="24"/>
        </w:rPr>
        <w:t>CAIET DE SARCINI</w:t>
      </w:r>
      <w:bookmarkEnd w:id="63"/>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4"/>
    </w:p>
    <w:p w14:paraId="23EF4A3D" w14:textId="77777777" w:rsidR="006C4C0E" w:rsidRPr="00FF430B" w:rsidRDefault="006C4C0E" w:rsidP="006C4C0E">
      <w:pPr>
        <w:pStyle w:val="2"/>
        <w:spacing w:before="0"/>
        <w:jc w:val="center"/>
        <w:rPr>
          <w:rFonts w:ascii="Times New Roman" w:hAnsi="Times New Roman" w:cs="Times New Roman"/>
          <w:bCs w:val="0"/>
          <w:i/>
          <w:color w:val="auto"/>
        </w:rPr>
      </w:pPr>
    </w:p>
    <w:p w14:paraId="49391497" w14:textId="77777777"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77777777" w:rsidR="00E71F7B" w:rsidRDefault="00E71F7B" w:rsidP="00196AB4">
      <w:pPr>
        <w:jc w:val="both"/>
      </w:pPr>
    </w:p>
    <w:p w14:paraId="2A34FEC6" w14:textId="77777777" w:rsidR="00333F66" w:rsidRPr="00943546" w:rsidRDefault="00333F66" w:rsidP="00333F66">
      <w:pPr>
        <w:spacing w:before="120"/>
        <w:jc w:val="center"/>
        <w:rPr>
          <w:b/>
          <w:bCs/>
          <w:sz w:val="28"/>
          <w:szCs w:val="28"/>
          <w:lang w:val="en-US"/>
        </w:rPr>
      </w:pPr>
      <w:r w:rsidRPr="00C7059D">
        <w:rPr>
          <w:b/>
          <w:bCs/>
          <w:sz w:val="28"/>
          <w:szCs w:val="28"/>
          <w:lang w:val="en-US"/>
        </w:rPr>
        <w:t xml:space="preserve">privind </w:t>
      </w:r>
      <w:r w:rsidRPr="00C7059D">
        <w:rPr>
          <w:b/>
          <w:bCs/>
          <w:sz w:val="28"/>
          <w:szCs w:val="28"/>
          <w:u w:val="single"/>
          <w:lang w:val="en-US"/>
        </w:rPr>
        <w:t xml:space="preserve">achiziționarea lucărilor </w:t>
      </w:r>
      <w:r w:rsidRPr="00943546">
        <w:rPr>
          <w:b/>
          <w:bCs/>
          <w:sz w:val="28"/>
          <w:szCs w:val="28"/>
          <w:lang w:val="en-US"/>
        </w:rPr>
        <w:t>de salubrizare și amenajare a teritoriului s. Ciuciulenio r-nul Hincepti</w:t>
      </w:r>
    </w:p>
    <w:p w14:paraId="4E1EAF72" w14:textId="77777777" w:rsidR="00333F66" w:rsidRDefault="00333F66" w:rsidP="00333F66">
      <w:pPr>
        <w:tabs>
          <w:tab w:val="left" w:pos="142"/>
        </w:tabs>
        <w:rPr>
          <w:lang w:val="en-US"/>
        </w:rPr>
      </w:pPr>
    </w:p>
    <w:p w14:paraId="0A3D8721" w14:textId="77777777" w:rsidR="00333F66" w:rsidRDefault="00333F66" w:rsidP="00333F66">
      <w:pPr>
        <w:tabs>
          <w:tab w:val="left" w:pos="142"/>
        </w:tabs>
        <w:rPr>
          <w:lang w:val="en-US"/>
        </w:rPr>
      </w:pPr>
    </w:p>
    <w:p w14:paraId="7575A0E0" w14:textId="77777777" w:rsidR="00333F66" w:rsidRPr="00683010" w:rsidRDefault="00333F66" w:rsidP="00333F66">
      <w:pPr>
        <w:pStyle w:val="2"/>
        <w:shd w:val="clear" w:color="auto" w:fill="FFFFFF"/>
        <w:spacing w:before="0" w:line="360" w:lineRule="atLeast"/>
        <w:rPr>
          <w:sz w:val="24"/>
          <w:szCs w:val="24"/>
          <w:lang w:val="en-US"/>
        </w:rPr>
      </w:pPr>
      <w:r w:rsidRPr="00683010">
        <w:rPr>
          <w:sz w:val="24"/>
          <w:szCs w:val="24"/>
          <w:lang w:val="en-US"/>
        </w:rPr>
        <w:t>prin procedura de achiziție: COP</w:t>
      </w:r>
    </w:p>
    <w:p w14:paraId="3CA9B1CD" w14:textId="77777777" w:rsidR="00333F66" w:rsidRPr="00683010" w:rsidRDefault="00333F66" w:rsidP="00333F66">
      <w:pPr>
        <w:tabs>
          <w:tab w:val="left" w:pos="284"/>
          <w:tab w:val="right" w:pos="9531"/>
        </w:tabs>
        <w:spacing w:before="120"/>
        <w:rPr>
          <w:b/>
          <w:highlight w:val="yellow"/>
          <w:lang w:val="en-US"/>
        </w:rPr>
      </w:pPr>
      <w:r w:rsidRPr="00683010">
        <w:rPr>
          <w:b/>
          <w:highlight w:val="yellow"/>
          <w:lang w:val="en-US"/>
        </w:rPr>
        <w:t xml:space="preserve">Procedura a fost inclusă în planul de achiziții publice a autorității contractante </w:t>
      </w:r>
    </w:p>
    <w:p w14:paraId="5516EC33" w14:textId="77777777" w:rsidR="00333F66" w:rsidRDefault="00333F66" w:rsidP="00333F66">
      <w:pPr>
        <w:shd w:val="clear" w:color="auto" w:fill="FFFFFF"/>
        <w:tabs>
          <w:tab w:val="left" w:pos="284"/>
          <w:tab w:val="right" w:pos="9531"/>
        </w:tabs>
        <w:spacing w:before="120"/>
        <w:ind w:left="284"/>
        <w:rPr>
          <w:rFonts w:eastAsia="Calibri"/>
        </w:rPr>
      </w:pPr>
      <w:r>
        <w:rPr>
          <w:b/>
        </w:rPr>
        <w:t xml:space="preserve">Da, </w:t>
      </w:r>
      <w:r>
        <w:rPr>
          <w:rFonts w:eastAsia="Calibri"/>
        </w:rPr>
        <w:t xml:space="preserve"> </w:t>
      </w:r>
      <w:hyperlink r:id="rId15" w:history="1">
        <w:r w:rsidRPr="002748FC">
          <w:rPr>
            <w:rStyle w:val="af4"/>
            <w:rFonts w:eastAsia="Calibri"/>
          </w:rPr>
          <w:t>bap@tender.gov.md</w:t>
        </w:r>
      </w:hyperlink>
    </w:p>
    <w:p w14:paraId="6B703B7D" w14:textId="77777777" w:rsidR="00333F66" w:rsidRPr="00DE75CE" w:rsidRDefault="00333F66" w:rsidP="00333F66">
      <w:pPr>
        <w:tabs>
          <w:tab w:val="left" w:pos="142"/>
        </w:tabs>
        <w:rPr>
          <w:lang w:val="en-US"/>
        </w:rPr>
      </w:pPr>
    </w:p>
    <w:p w14:paraId="4BA717E1" w14:textId="77777777" w:rsidR="00333F66" w:rsidRDefault="00333F66" w:rsidP="00333F66">
      <w:pPr>
        <w:tabs>
          <w:tab w:val="left" w:pos="284"/>
          <w:tab w:val="right" w:pos="9531"/>
        </w:tabs>
        <w:spacing w:before="120"/>
        <w:ind w:left="284"/>
        <w:rPr>
          <w:lang w:val="en-US"/>
        </w:rPr>
      </w:pPr>
      <w:r w:rsidRPr="00683010">
        <w:rPr>
          <w:lang w:val="en-US"/>
        </w:rPr>
        <w:t xml:space="preserve">Denumirea autorității contractante: </w:t>
      </w:r>
      <w:r w:rsidRPr="00232CA9">
        <w:rPr>
          <w:b/>
          <w:bCs/>
          <w:u w:val="single"/>
          <w:lang w:val="en-US"/>
        </w:rPr>
        <w:t>primăriei s.</w:t>
      </w:r>
      <w:r w:rsidRPr="00683010">
        <w:rPr>
          <w:b/>
          <w:bCs/>
          <w:u w:val="single"/>
          <w:lang w:val="en-US"/>
        </w:rPr>
        <w:t xml:space="preserve"> Ciuciuleni, r-nul Hîncești</w:t>
      </w:r>
      <w:r w:rsidRPr="00683010">
        <w:rPr>
          <w:lang w:val="en-US"/>
        </w:rPr>
        <w:t xml:space="preserve"> </w:t>
      </w:r>
    </w:p>
    <w:p w14:paraId="644BFB1D" w14:textId="77777777" w:rsidR="00333F66" w:rsidRPr="00683010" w:rsidRDefault="00333F66" w:rsidP="00333F66">
      <w:pPr>
        <w:tabs>
          <w:tab w:val="left" w:pos="284"/>
          <w:tab w:val="right" w:pos="9531"/>
        </w:tabs>
        <w:spacing w:before="120"/>
        <w:ind w:left="284"/>
        <w:rPr>
          <w:lang w:val="en-US"/>
        </w:rPr>
      </w:pPr>
      <w:r w:rsidRPr="00683010">
        <w:rPr>
          <w:lang w:val="en-US"/>
        </w:rPr>
        <w:t>IDNO:</w:t>
      </w:r>
      <w:r w:rsidRPr="00683010">
        <w:t xml:space="preserve"> </w:t>
      </w:r>
      <w:r w:rsidRPr="00683010">
        <w:rPr>
          <w:b/>
          <w:u w:val="single"/>
          <w:lang w:val="en-US"/>
        </w:rPr>
        <w:t>1</w:t>
      </w:r>
      <w:r w:rsidRPr="00683010">
        <w:rPr>
          <w:b/>
          <w:u w:val="single"/>
        </w:rPr>
        <w:t>007601005970</w:t>
      </w:r>
    </w:p>
    <w:p w14:paraId="51ED6259" w14:textId="77777777" w:rsidR="00333F66" w:rsidRPr="00DE75CE" w:rsidRDefault="00333F66" w:rsidP="00333F66">
      <w:pPr>
        <w:tabs>
          <w:tab w:val="left" w:pos="284"/>
          <w:tab w:val="right" w:pos="9531"/>
        </w:tabs>
        <w:spacing w:before="120"/>
        <w:ind w:left="284"/>
        <w:rPr>
          <w:lang w:val="en-US"/>
        </w:rPr>
      </w:pPr>
      <w:r w:rsidRPr="00DE75CE">
        <w:rPr>
          <w:lang w:val="en-US"/>
        </w:rPr>
        <w:t xml:space="preserve">Adresa: </w:t>
      </w:r>
      <w:r w:rsidRPr="00DE75CE">
        <w:t xml:space="preserve"> </w:t>
      </w:r>
      <w:r w:rsidRPr="00DE75CE">
        <w:rPr>
          <w:b/>
          <w:u w:val="single"/>
          <w:lang w:val="en-US"/>
        </w:rPr>
        <w:t>s. Ciuciuleni, r-nul Hîncești, str.Ștefan cel Mare</w:t>
      </w:r>
    </w:p>
    <w:p w14:paraId="1AE2CFDE" w14:textId="77777777" w:rsidR="00333F66" w:rsidRPr="00DE75CE" w:rsidRDefault="00333F66" w:rsidP="00333F66">
      <w:pPr>
        <w:tabs>
          <w:tab w:val="left" w:pos="284"/>
          <w:tab w:val="right" w:pos="9531"/>
        </w:tabs>
        <w:spacing w:before="120"/>
        <w:ind w:left="284"/>
        <w:rPr>
          <w:lang w:val="en-US"/>
        </w:rPr>
      </w:pPr>
      <w:r w:rsidRPr="00DE75CE">
        <w:rPr>
          <w:lang w:val="en-US"/>
        </w:rPr>
        <w:t xml:space="preserve">Numărul de telefon/fax:  </w:t>
      </w:r>
      <w:r w:rsidRPr="00DE75CE">
        <w:rPr>
          <w:b/>
          <w:u w:val="single"/>
          <w:lang w:val="en-US"/>
        </w:rPr>
        <w:t>026933236, 026933221</w:t>
      </w:r>
    </w:p>
    <w:p w14:paraId="620D4CA0" w14:textId="77777777" w:rsidR="00333F66" w:rsidRDefault="00333F66" w:rsidP="00333F66">
      <w:pPr>
        <w:ind w:firstLine="709"/>
        <w:jc w:val="both"/>
        <w:rPr>
          <w:lang w:val="en-US"/>
        </w:rPr>
      </w:pPr>
      <w:r w:rsidRPr="00DE75CE">
        <w:rPr>
          <w:lang w:val="en-US"/>
        </w:rPr>
        <w:t xml:space="preserve">Adresa de e-mail și de internet a autorității contractante:  </w:t>
      </w:r>
      <w:hyperlink r:id="rId16" w:history="1">
        <w:r w:rsidRPr="00DE75CE">
          <w:rPr>
            <w:rStyle w:val="af4"/>
            <w:lang w:val="en-US"/>
          </w:rPr>
          <w:t>apl.ciuciuleni@gmail.com</w:t>
        </w:r>
      </w:hyperlink>
    </w:p>
    <w:p w14:paraId="5F3D0C63" w14:textId="461300AA" w:rsidR="00233538" w:rsidRPr="00FF430B" w:rsidRDefault="0003591A" w:rsidP="00333F66">
      <w:pPr>
        <w:ind w:firstLine="709"/>
        <w:jc w:val="both"/>
      </w:pPr>
      <w:r w:rsidRPr="00FF430B">
        <w:t>1 . Descriere generală</w:t>
      </w:r>
    </w:p>
    <w:p w14:paraId="44112B20" w14:textId="77777777" w:rsidR="00233538" w:rsidRPr="00FF430B" w:rsidRDefault="0003591A" w:rsidP="00196AB4">
      <w:pPr>
        <w:ind w:firstLine="709"/>
        <w:jc w:val="both"/>
      </w:pPr>
      <w:r w:rsidRPr="00FF430B">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rPr>
      </w:pPr>
      <w:r w:rsidRPr="00FF430B">
        <w:rPr>
          <w:b/>
        </w:rPr>
        <w:t>2. Informaţii şi proiectare</w:t>
      </w:r>
    </w:p>
    <w:p w14:paraId="4098CDEA" w14:textId="77777777"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rPr>
      </w:pPr>
      <w:r w:rsidRPr="00FF430B">
        <w:rPr>
          <w:b/>
        </w:rPr>
        <w:t>3. Materiale, compatibilităţi, reglementări tehnice şi standarde utilizate</w:t>
      </w:r>
    </w:p>
    <w:p w14:paraId="115E7C1F" w14:textId="77777777"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70CC699B" w14:textId="77777777" w:rsidR="00233538" w:rsidRPr="00FF430B" w:rsidRDefault="0003591A" w:rsidP="00196AB4">
      <w:pPr>
        <w:ind w:firstLine="709"/>
        <w:jc w:val="both"/>
        <w:rPr>
          <w:b/>
        </w:rPr>
      </w:pPr>
      <w:r w:rsidRPr="00FF430B">
        <w:rPr>
          <w:b/>
        </w:rPr>
        <w:lastRenderedPageBreak/>
        <w:t>4. Mostre</w:t>
      </w:r>
    </w:p>
    <w:p w14:paraId="6CFC4FEC" w14:textId="77777777" w:rsidR="00233538" w:rsidRPr="00FF430B" w:rsidRDefault="0003591A" w:rsidP="00196AB4">
      <w:pPr>
        <w:ind w:firstLine="709"/>
        <w:jc w:val="both"/>
      </w:pPr>
      <w:r w:rsidRPr="00FF430B">
        <w:t>Se precizează modul de prezentare a mostrelor la toate produsele utilizate.</w:t>
      </w:r>
    </w:p>
    <w:p w14:paraId="2693113D" w14:textId="77777777"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rPr>
      </w:pPr>
      <w:r w:rsidRPr="00FF430B">
        <w:rPr>
          <w:b/>
        </w:rPr>
        <w:t>6. Încercări, instrucţiuni, garanţii ale furnizorilor, desene şi scheme de execuţie</w:t>
      </w:r>
    </w:p>
    <w:p w14:paraId="2D8FBB24" w14:textId="77777777"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rPr>
      </w:pPr>
      <w:r w:rsidRPr="00FF430B">
        <w:rPr>
          <w:b/>
        </w:rPr>
        <w:t>7. Remedierea viciilor ascunse şi a defectelor</w:t>
      </w:r>
    </w:p>
    <w:p w14:paraId="0BD999F9" w14:textId="77777777" w:rsidR="00233538" w:rsidRPr="00FF430B" w:rsidRDefault="0003591A" w:rsidP="00196AB4">
      <w:pPr>
        <w:ind w:firstLine="709"/>
        <w:jc w:val="both"/>
      </w:pPr>
      <w:r w:rsidRPr="00FF430B">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rPr>
      </w:pPr>
      <w:r w:rsidRPr="00FF430B">
        <w:rPr>
          <w:b/>
        </w:rPr>
        <w:t>8. Trasarea geodezică a lucrărilor, toleranţe de execuţie</w:t>
      </w:r>
    </w:p>
    <w:p w14:paraId="02D2A38E" w14:textId="77777777"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rPr>
      </w:pPr>
      <w:r w:rsidRPr="00FF430B">
        <w:rPr>
          <w:b/>
        </w:rPr>
        <w:t>9. Parametrii de calcul ai elementelor constructive</w:t>
      </w:r>
    </w:p>
    <w:p w14:paraId="558E0213" w14:textId="77777777" w:rsidR="00233538" w:rsidRPr="00FF430B" w:rsidRDefault="0003591A" w:rsidP="00196AB4">
      <w:pPr>
        <w:ind w:firstLine="709"/>
        <w:jc w:val="both"/>
      </w:pPr>
      <w:r w:rsidRPr="00FF430B">
        <w:t>Se precizează sarcinile luate în calcul: seismicitatea, acţiunile, alţi parametri.</w:t>
      </w:r>
    </w:p>
    <w:p w14:paraId="43F285FE" w14:textId="77777777" w:rsidR="00233538" w:rsidRPr="00FF430B" w:rsidRDefault="0003591A" w:rsidP="00196AB4">
      <w:pPr>
        <w:ind w:firstLine="709"/>
        <w:jc w:val="both"/>
        <w:rPr>
          <w:b/>
        </w:rPr>
      </w:pPr>
      <w:r w:rsidRPr="00FF430B">
        <w:rPr>
          <w:b/>
        </w:rPr>
        <w:t>10. Criterii privind calculul sistemelor de încălzire, ventilare şi condiţionare a aerului</w:t>
      </w:r>
    </w:p>
    <w:p w14:paraId="4A0B3B1D" w14:textId="77777777"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rPr>
      </w:pPr>
      <w:r w:rsidRPr="00FF430B">
        <w:rPr>
          <w:b/>
        </w:rPr>
        <w:t>11. Nivelul admis al zgomotului şi al vibraţiilor</w:t>
      </w:r>
    </w:p>
    <w:p w14:paraId="6EED5FA4" w14:textId="77777777" w:rsidR="00233538" w:rsidRPr="00FF430B" w:rsidRDefault="0003591A" w:rsidP="00196AB4">
      <w:pPr>
        <w:ind w:firstLine="709"/>
        <w:jc w:val="both"/>
      </w:pPr>
      <w:r w:rsidRPr="00FF430B">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rPr>
      </w:pPr>
      <w:r w:rsidRPr="00FF430B">
        <w:rPr>
          <w:b/>
        </w:rPr>
        <w:t>12. Cerinţe privind montarea utilajelor şi a instalaţiilor</w:t>
      </w:r>
    </w:p>
    <w:p w14:paraId="42683C60" w14:textId="77777777" w:rsidR="00233538" w:rsidRPr="00FF430B" w:rsidRDefault="0003591A" w:rsidP="00196AB4">
      <w:pPr>
        <w:ind w:firstLine="709"/>
        <w:jc w:val="both"/>
      </w:pPr>
      <w:r w:rsidRPr="00FF430B">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rPr>
      </w:pPr>
      <w:r w:rsidRPr="00FF430B">
        <w:rPr>
          <w:b/>
        </w:rPr>
        <w:t>13. Lucrări de construcţii aferente montării instalaţiilor</w:t>
      </w:r>
    </w:p>
    <w:p w14:paraId="59045E14" w14:textId="77777777"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rPr>
      </w:pPr>
      <w:r w:rsidRPr="00FF430B">
        <w:rPr>
          <w:b/>
        </w:rPr>
        <w:t>14. Articole, produse şi piese necesare instalaţiilor</w:t>
      </w:r>
    </w:p>
    <w:p w14:paraId="091069AB" w14:textId="77777777" w:rsidR="00233538" w:rsidRPr="00FF430B" w:rsidRDefault="0003591A" w:rsidP="00196AB4">
      <w:pPr>
        <w:ind w:firstLine="709"/>
        <w:jc w:val="both"/>
      </w:pPr>
      <w:r w:rsidRPr="00FF430B">
        <w:t>Se precizează furnizorul articolelor, produselor şi pieselor necesare instalaţiilor; tipurile şi cantitatea.</w:t>
      </w:r>
    </w:p>
    <w:p w14:paraId="55B269D6" w14:textId="77777777"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rPr>
      </w:pPr>
      <w:r w:rsidRPr="00FF430B">
        <w:rPr>
          <w:b/>
        </w:rPr>
        <w:t>16. Definiţii</w:t>
      </w:r>
    </w:p>
    <w:p w14:paraId="794266A4" w14:textId="77777777" w:rsidR="00233538" w:rsidRPr="00FF430B" w:rsidRDefault="0003591A" w:rsidP="00196AB4">
      <w:pPr>
        <w:ind w:firstLine="709"/>
        <w:jc w:val="both"/>
      </w:pPr>
      <w:r w:rsidRPr="00FF430B">
        <w:t>Se precizează termenii şi definiţiile utilizate în caietul de sarcini şi unele caracteristici.</w:t>
      </w:r>
    </w:p>
    <w:p w14:paraId="036896FF" w14:textId="77777777" w:rsidR="00233538" w:rsidRPr="00FF430B" w:rsidRDefault="0003591A" w:rsidP="00196AB4">
      <w:pPr>
        <w:ind w:firstLine="709"/>
        <w:jc w:val="both"/>
        <w:rPr>
          <w:b/>
        </w:rPr>
      </w:pPr>
      <w:r w:rsidRPr="00FF430B">
        <w:rPr>
          <w:b/>
        </w:rPr>
        <w:t>17. Cerinţe privind calculul costului</w:t>
      </w:r>
    </w:p>
    <w:p w14:paraId="5E755A06" w14:textId="77777777" w:rsidR="00233538" w:rsidRPr="00FF430B" w:rsidRDefault="0003591A" w:rsidP="00196AB4">
      <w:pPr>
        <w:ind w:firstLine="709"/>
        <w:jc w:val="both"/>
      </w:pPr>
      <w:r w:rsidRPr="00FF430B">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rPr>
      </w:pPr>
      <w:r w:rsidRPr="00FF430B">
        <w:rPr>
          <w:b/>
        </w:rPr>
        <w:t>18. Documente obligatorii la depunerea ofertei</w:t>
      </w:r>
    </w:p>
    <w:p w14:paraId="70CDF132" w14:textId="77777777"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27AB060C" w14:textId="77777777" w:rsidR="00F4030F" w:rsidRPr="00FF430B" w:rsidRDefault="00F4030F" w:rsidP="00196AB4">
      <w:pPr>
        <w:ind w:firstLine="709"/>
        <w:jc w:val="both"/>
        <w:rPr>
          <w:b/>
        </w:rPr>
      </w:pPr>
      <w:r w:rsidRPr="00FF430B">
        <w:rPr>
          <w:b/>
        </w:rPr>
        <w:t>19. Documente obligatorii la evaluarea ofertelor</w:t>
      </w:r>
    </w:p>
    <w:p w14:paraId="6713D000" w14:textId="77777777"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w:t>
      </w:r>
      <w:r w:rsidRPr="00FF430B">
        <w:lastRenderedPageBreak/>
        <w:t>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pPr>
    </w:p>
    <w:p w14:paraId="19B5A60B" w14:textId="77777777" w:rsidR="00B27D8B" w:rsidRPr="00FF430B" w:rsidRDefault="00B27D8B" w:rsidP="00196AB4">
      <w:pPr>
        <w:ind w:firstLine="709"/>
        <w:jc w:val="both"/>
      </w:pPr>
    </w:p>
    <w:p w14:paraId="68AFAD50" w14:textId="77777777" w:rsidR="000E4D7D" w:rsidRPr="00FF430B" w:rsidRDefault="000E4D7D" w:rsidP="00196AB4">
      <w:pPr>
        <w:ind w:firstLine="709"/>
        <w:jc w:val="both"/>
      </w:pPr>
    </w:p>
    <w:p w14:paraId="3698D48B" w14:textId="1529A29F" w:rsidR="000E4D7D" w:rsidRPr="00FF430B" w:rsidRDefault="0042474D" w:rsidP="00196AB4">
      <w:pPr>
        <w:ind w:firstLine="709"/>
        <w:jc w:val="both"/>
      </w:pPr>
      <w:r>
        <w:t>Caietul de sarcini anexat</w:t>
      </w:r>
    </w:p>
    <w:p w14:paraId="201EA35A" w14:textId="77777777" w:rsidR="000E4D7D" w:rsidRPr="00FF430B" w:rsidRDefault="000E4D7D" w:rsidP="00196AB4">
      <w:pPr>
        <w:ind w:firstLine="709"/>
        <w:jc w:val="both"/>
      </w:pPr>
    </w:p>
    <w:p w14:paraId="526D78C7" w14:textId="77777777" w:rsidR="00233538" w:rsidRPr="00FF430B" w:rsidRDefault="0003591A" w:rsidP="00196AB4">
      <w:pPr>
        <w:ind w:firstLine="709"/>
        <w:jc w:val="both"/>
      </w:pPr>
      <w:r w:rsidRPr="00FF430B">
        <w:t>------------------------</w:t>
      </w:r>
    </w:p>
    <w:p w14:paraId="4CBF5644" w14:textId="77777777"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14:paraId="635D3EBA" w14:textId="77777777" w:rsidR="00233538" w:rsidRPr="00FF430B" w:rsidRDefault="0003591A" w:rsidP="00196AB4">
      <w:pPr>
        <w:ind w:firstLine="709"/>
        <w:jc w:val="both"/>
      </w:pPr>
      <w:r w:rsidRPr="00FF430B">
        <w:t> </w:t>
      </w:r>
    </w:p>
    <w:p w14:paraId="0B3C3F1D" w14:textId="77777777" w:rsidR="0019071C" w:rsidRPr="00FF430B" w:rsidRDefault="0019071C" w:rsidP="00196AB4">
      <w:pPr>
        <w:ind w:firstLine="709"/>
        <w:jc w:val="both"/>
        <w:rPr>
          <w:bCs/>
        </w:rPr>
      </w:pPr>
      <w:r w:rsidRPr="00FF430B">
        <w:rPr>
          <w:bCs/>
        </w:rPr>
        <w:t xml:space="preserve"> </w:t>
      </w:r>
    </w:p>
    <w:p w14:paraId="214DF156" w14:textId="77777777" w:rsidR="0019071C" w:rsidRPr="00FF430B" w:rsidRDefault="0019071C" w:rsidP="00196AB4">
      <w:pPr>
        <w:ind w:firstLine="709"/>
        <w:jc w:val="both"/>
        <w:rPr>
          <w:bCs/>
        </w:rPr>
      </w:pPr>
    </w:p>
    <w:p w14:paraId="463033C1" w14:textId="77777777"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14:paraId="423E3FD7" w14:textId="77777777" w:rsidR="00F6496F" w:rsidRPr="00FF430B" w:rsidRDefault="00F6496F" w:rsidP="00196AB4">
      <w:pPr>
        <w:jc w:val="both"/>
      </w:pPr>
    </w:p>
    <w:p w14:paraId="6923F4F1" w14:textId="77777777" w:rsidR="00F6496F" w:rsidRPr="00FF430B" w:rsidRDefault="00F6496F" w:rsidP="00196AB4">
      <w:pPr>
        <w:jc w:val="both"/>
        <w:rPr>
          <w:b/>
        </w:rPr>
      </w:pPr>
    </w:p>
    <w:p w14:paraId="2378B997" w14:textId="77777777" w:rsidR="00B27D8B" w:rsidRPr="00FF430B" w:rsidRDefault="00B27D8B" w:rsidP="00196AB4">
      <w:pPr>
        <w:jc w:val="both"/>
        <w:rPr>
          <w:b/>
        </w:rPr>
      </w:pPr>
    </w:p>
    <w:p w14:paraId="697488E1" w14:textId="77777777" w:rsidR="00B27D8B" w:rsidRPr="00FF430B" w:rsidRDefault="00B27D8B" w:rsidP="00196AB4">
      <w:pPr>
        <w:jc w:val="both"/>
        <w:rPr>
          <w:b/>
        </w:rPr>
      </w:pPr>
    </w:p>
    <w:p w14:paraId="36B41454" w14:textId="77777777" w:rsidR="000E4D7D" w:rsidRPr="00FF430B" w:rsidRDefault="000E4D7D" w:rsidP="00196AB4">
      <w:pPr>
        <w:jc w:val="both"/>
        <w:rPr>
          <w:b/>
        </w:rPr>
      </w:pPr>
    </w:p>
    <w:p w14:paraId="357CA645" w14:textId="77777777" w:rsidR="000E4D7D" w:rsidRPr="00FF430B" w:rsidRDefault="000E4D7D" w:rsidP="00196AB4">
      <w:pPr>
        <w:jc w:val="both"/>
        <w:rPr>
          <w:b/>
        </w:rPr>
      </w:pPr>
    </w:p>
    <w:p w14:paraId="0A03710C" w14:textId="77777777" w:rsidR="000E4D7D" w:rsidRPr="00FF430B" w:rsidRDefault="000E4D7D" w:rsidP="00196AB4">
      <w:pPr>
        <w:jc w:val="both"/>
        <w:rPr>
          <w:b/>
        </w:rPr>
      </w:pPr>
    </w:p>
    <w:p w14:paraId="411493E1" w14:textId="77777777" w:rsidR="000E4D7D" w:rsidRPr="00FF430B" w:rsidRDefault="000E4D7D" w:rsidP="00196AB4">
      <w:pPr>
        <w:jc w:val="both"/>
        <w:rPr>
          <w:b/>
        </w:rPr>
      </w:pPr>
    </w:p>
    <w:p w14:paraId="4D79F342" w14:textId="77777777" w:rsidR="000E4D7D" w:rsidRPr="00FF430B" w:rsidRDefault="000E4D7D" w:rsidP="00196AB4">
      <w:pPr>
        <w:jc w:val="both"/>
        <w:rPr>
          <w:b/>
        </w:rPr>
      </w:pPr>
    </w:p>
    <w:p w14:paraId="5A76009E" w14:textId="77777777" w:rsidR="000E4D7D" w:rsidRPr="00FF430B" w:rsidRDefault="000E4D7D" w:rsidP="00196AB4">
      <w:pPr>
        <w:jc w:val="both"/>
        <w:rPr>
          <w:b/>
        </w:rPr>
      </w:pPr>
    </w:p>
    <w:p w14:paraId="7C029ED6" w14:textId="77777777" w:rsidR="000E4D7D" w:rsidRPr="00FF430B" w:rsidRDefault="000E4D7D" w:rsidP="00196AB4">
      <w:pPr>
        <w:jc w:val="both"/>
        <w:rPr>
          <w:b/>
        </w:rPr>
      </w:pPr>
    </w:p>
    <w:p w14:paraId="0B947819" w14:textId="77777777" w:rsidR="000E4D7D" w:rsidRPr="00FF430B" w:rsidRDefault="000E4D7D" w:rsidP="00196AB4">
      <w:pPr>
        <w:jc w:val="both"/>
        <w:rPr>
          <w:b/>
        </w:rPr>
      </w:pPr>
    </w:p>
    <w:p w14:paraId="59D01067" w14:textId="77777777" w:rsidR="000E4D7D" w:rsidRPr="00FF430B" w:rsidRDefault="000E4D7D" w:rsidP="00196AB4">
      <w:pPr>
        <w:jc w:val="both"/>
        <w:rPr>
          <w:b/>
        </w:rPr>
      </w:pPr>
    </w:p>
    <w:p w14:paraId="1E121789" w14:textId="77777777" w:rsidR="000E4D7D" w:rsidRPr="00FF430B" w:rsidRDefault="000E4D7D" w:rsidP="00196AB4">
      <w:pPr>
        <w:jc w:val="both"/>
        <w:rPr>
          <w:b/>
        </w:rPr>
      </w:pPr>
    </w:p>
    <w:p w14:paraId="371DADA0" w14:textId="77777777" w:rsidR="000E4D7D" w:rsidRPr="00FF430B" w:rsidRDefault="000E4D7D" w:rsidP="00196AB4">
      <w:pPr>
        <w:jc w:val="both"/>
        <w:rPr>
          <w:b/>
        </w:rPr>
      </w:pPr>
    </w:p>
    <w:p w14:paraId="089A9836" w14:textId="77777777" w:rsidR="000E4D7D" w:rsidRPr="00FF430B" w:rsidRDefault="000E4D7D" w:rsidP="00196AB4">
      <w:pPr>
        <w:jc w:val="both"/>
        <w:rPr>
          <w:b/>
        </w:rPr>
      </w:pPr>
    </w:p>
    <w:p w14:paraId="2DCE153A" w14:textId="77777777" w:rsidR="000E4D7D" w:rsidRPr="00FF430B" w:rsidRDefault="000E4D7D" w:rsidP="00196AB4">
      <w:pPr>
        <w:jc w:val="both"/>
        <w:rPr>
          <w:b/>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14:paraId="6A55CC41" w14:textId="77777777" w:rsidR="00E71F7B" w:rsidRPr="00FF430B" w:rsidRDefault="00E71F7B" w:rsidP="00196AB4">
      <w:pPr>
        <w:ind w:firstLine="709"/>
        <w:jc w:val="both"/>
        <w:rPr>
          <w:b/>
        </w:rPr>
      </w:pPr>
    </w:p>
    <w:p w14:paraId="7889DC23" w14:textId="77777777" w:rsidR="00E71F7B" w:rsidRPr="00FF430B" w:rsidRDefault="0003591A" w:rsidP="009E2657">
      <w:pPr>
        <w:tabs>
          <w:tab w:val="left" w:pos="567"/>
        </w:tabs>
        <w:jc w:val="both"/>
      </w:pPr>
      <w:r w:rsidRPr="00FF430B">
        <w:t>Obiectul____________________________________________________________________</w:t>
      </w:r>
    </w:p>
    <w:p w14:paraId="5BCF1496" w14:textId="77777777" w:rsidR="00E71F7B" w:rsidRPr="00FF430B" w:rsidRDefault="0003591A" w:rsidP="009E2657">
      <w:pPr>
        <w:tabs>
          <w:tab w:val="left" w:pos="567"/>
        </w:tabs>
        <w:jc w:val="both"/>
      </w:pPr>
      <w:r w:rsidRPr="00FF430B">
        <w:t>Autoritatea contractantă________________________________________________________</w:t>
      </w:r>
    </w:p>
    <w:p w14:paraId="3255B1A8" w14:textId="77777777" w:rsidR="00E71F7B" w:rsidRPr="00FF430B" w:rsidRDefault="0003591A" w:rsidP="009E2657">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14:paraId="08487DD1" w14:textId="77777777"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eastAsia="zh-CN"/>
              </w:rPr>
            </w:pPr>
            <w:r w:rsidRPr="00FF430B">
              <w:rPr>
                <w:rFonts w:eastAsia="PMingLiU"/>
                <w:b/>
                <w:lang w:eastAsia="zh-CN"/>
              </w:rPr>
              <w:t>Total</w:t>
            </w:r>
          </w:p>
        </w:tc>
      </w:tr>
    </w:tbl>
    <w:p w14:paraId="7DD7DF69" w14:textId="77777777" w:rsidR="00E71F7B" w:rsidRPr="00FF430B" w:rsidRDefault="00E71F7B" w:rsidP="009E2657">
      <w:pPr>
        <w:tabs>
          <w:tab w:val="left" w:pos="567"/>
        </w:tabs>
        <w:jc w:val="both"/>
      </w:pPr>
    </w:p>
    <w:p w14:paraId="5DA2A9FE" w14:textId="77777777"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14:paraId="44605003" w14:textId="77777777" w:rsidR="00850DBC" w:rsidRPr="00FF430B" w:rsidRDefault="0003591A">
      <w:pPr>
        <w:pStyle w:val="a8"/>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3DEA5BA8" w14:textId="77777777" w:rsidR="00850DBC" w:rsidRPr="00FF430B" w:rsidRDefault="0003591A">
      <w:pPr>
        <w:pStyle w:val="a8"/>
        <w:tabs>
          <w:tab w:val="left" w:pos="567"/>
        </w:tabs>
        <w:jc w:val="right"/>
        <w:rPr>
          <w:rFonts w:ascii="Times New Roman" w:hAnsi="Times New Roman"/>
          <w:szCs w:val="24"/>
        </w:rPr>
      </w:pPr>
      <w:r w:rsidRPr="00FF430B">
        <w:rPr>
          <w:rFonts w:ascii="Times New Roman" w:hAnsi="Times New Roman"/>
          <w:szCs w:val="24"/>
        </w:rPr>
        <w:t>(semnătura autorizată)</w:t>
      </w:r>
    </w:p>
    <w:p w14:paraId="62CB0A54" w14:textId="77777777" w:rsidR="00AA7E9A" w:rsidRPr="00FF430B" w:rsidRDefault="00AA7E9A" w:rsidP="009E2657">
      <w:pPr>
        <w:pStyle w:val="a8"/>
        <w:tabs>
          <w:tab w:val="left" w:pos="567"/>
        </w:tabs>
        <w:rPr>
          <w:rFonts w:ascii="Times New Roman" w:hAnsi="Times New Roman"/>
          <w:szCs w:val="24"/>
        </w:rPr>
      </w:pPr>
    </w:p>
    <w:p w14:paraId="2258319A" w14:textId="77777777" w:rsidR="00AA7E9A" w:rsidRPr="00FF430B" w:rsidRDefault="00AA7E9A" w:rsidP="009E2657">
      <w:pPr>
        <w:pStyle w:val="a8"/>
        <w:tabs>
          <w:tab w:val="left" w:pos="567"/>
        </w:tabs>
        <w:rPr>
          <w:rFonts w:ascii="Times New Roman" w:hAnsi="Times New Roman"/>
          <w:szCs w:val="24"/>
        </w:rPr>
      </w:pPr>
    </w:p>
    <w:p w14:paraId="2C73A8CE" w14:textId="29DE13C2" w:rsidR="00AA7E9A" w:rsidRDefault="00AA7E9A" w:rsidP="009E2657">
      <w:pPr>
        <w:pStyle w:val="a8"/>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14:paraId="47A8C322" w14:textId="77777777" w:rsidR="006537B3" w:rsidRPr="00FF430B" w:rsidRDefault="006537B3" w:rsidP="009E2657">
      <w:pPr>
        <w:pStyle w:val="a8"/>
        <w:tabs>
          <w:tab w:val="left" w:pos="567"/>
        </w:tabs>
        <w:rPr>
          <w:rFonts w:ascii="Times New Roman" w:hAnsi="Times New Roman"/>
          <w:i/>
          <w:szCs w:val="24"/>
        </w:rPr>
        <w:sectPr w:rsidR="006537B3" w:rsidRPr="00FF430B" w:rsidSect="00AA3CD4">
          <w:footerReference w:type="first" r:id="rId17"/>
          <w:pgSz w:w="11906" w:h="16838" w:code="9"/>
          <w:pgMar w:top="993" w:right="1134" w:bottom="851" w:left="1276" w:header="720" w:footer="510" w:gutter="0"/>
          <w:cols w:space="720"/>
          <w:titlePg/>
          <w:docGrid w:linePitch="326"/>
        </w:sectPr>
      </w:pPr>
    </w:p>
    <w:p w14:paraId="66AE216F" w14:textId="77777777" w:rsidR="001F7AEE" w:rsidRDefault="001F7AEE" w:rsidP="0042474D">
      <w:pPr>
        <w:jc w:val="center"/>
        <w:rPr>
          <w:noProof w:val="0"/>
        </w:rPr>
      </w:pPr>
    </w:p>
    <w:p w14:paraId="236B193B" w14:textId="77777777" w:rsidR="001F7AEE" w:rsidRDefault="001F7AEE" w:rsidP="000C5DFB">
      <w:pPr>
        <w:jc w:val="right"/>
        <w:rPr>
          <w:noProof w:val="0"/>
        </w:rPr>
      </w:pPr>
    </w:p>
    <w:p w14:paraId="0605112F" w14:textId="4145877A"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25</w:t>
      </w:r>
    </w:p>
    <w:p w14:paraId="0B70E569"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51D9C81" w14:textId="77777777" w:rsidR="000C5DFB" w:rsidRPr="00FF430B" w:rsidRDefault="000C5DFB" w:rsidP="000C5DFB">
      <w:pPr>
        <w:jc w:val="right"/>
        <w:rPr>
          <w:noProof w:val="0"/>
        </w:rPr>
      </w:pPr>
      <w:r w:rsidRPr="00FF430B">
        <w:rPr>
          <w:noProof w:val="0"/>
        </w:rPr>
        <w:t>din “____” ________ 20___</w:t>
      </w:r>
    </w:p>
    <w:p w14:paraId="5C09AC8C" w14:textId="77777777" w:rsidR="002D6E71" w:rsidRPr="00FF430B" w:rsidRDefault="002D6E71" w:rsidP="00196AB4">
      <w:pPr>
        <w:pStyle w:val="a"/>
        <w:numPr>
          <w:ilvl w:val="0"/>
          <w:numId w:val="0"/>
        </w:numPr>
        <w:ind w:right="-1"/>
        <w:rPr>
          <w:i/>
        </w:rPr>
      </w:pPr>
    </w:p>
    <w:p w14:paraId="7A2D4CB9" w14:textId="77777777" w:rsidR="002D6E71" w:rsidRPr="00FF430B" w:rsidRDefault="002D6E71" w:rsidP="00196AB4">
      <w:pPr>
        <w:pStyle w:val="a"/>
        <w:numPr>
          <w:ilvl w:val="0"/>
          <w:numId w:val="0"/>
        </w:numPr>
        <w:ind w:right="-1"/>
        <w:rPr>
          <w:i/>
        </w:rPr>
      </w:pPr>
    </w:p>
    <w:p w14:paraId="36E55B8E" w14:textId="77777777" w:rsidR="002D6E71" w:rsidRPr="00FF430B" w:rsidRDefault="002D6E71" w:rsidP="00196AB4">
      <w:pPr>
        <w:pStyle w:val="a"/>
        <w:numPr>
          <w:ilvl w:val="0"/>
          <w:numId w:val="0"/>
        </w:numPr>
        <w:ind w:right="-1"/>
        <w:rPr>
          <w:i/>
        </w:rPr>
      </w:pPr>
    </w:p>
    <w:p w14:paraId="17F6244A" w14:textId="77777777" w:rsidR="002D6E71" w:rsidRPr="00FF430B" w:rsidRDefault="002D6E71" w:rsidP="007B392A">
      <w:pPr>
        <w:jc w:val="center"/>
        <w:rPr>
          <w:b/>
          <w:noProof w:val="0"/>
        </w:rPr>
      </w:pPr>
    </w:p>
    <w:p w14:paraId="58DAEC38" w14:textId="77777777"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61A5092B" w14:textId="77777777" w:rsidR="00806E2B" w:rsidRPr="00FF430B" w:rsidRDefault="00806E2B" w:rsidP="00196AB4">
      <w:pPr>
        <w:pStyle w:val="a"/>
        <w:numPr>
          <w:ilvl w:val="0"/>
          <w:numId w:val="0"/>
        </w:numPr>
        <w:ind w:right="-1"/>
      </w:pPr>
    </w:p>
    <w:p w14:paraId="135D94E2" w14:textId="77777777" w:rsidR="00806E2B" w:rsidRPr="00FF430B" w:rsidRDefault="00806E2B" w:rsidP="00196AB4">
      <w:pPr>
        <w:pStyle w:val="a"/>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pPr>
          </w:p>
          <w:p w14:paraId="1E367F13" w14:textId="77777777" w:rsidR="00460653" w:rsidRPr="00FF430B" w:rsidRDefault="00460653" w:rsidP="00196AB4">
            <w:pPr>
              <w:jc w:val="both"/>
              <w:rPr>
                <w:b/>
                <w:caps/>
                <w:sz w:val="28"/>
                <w:szCs w:val="28"/>
              </w:rPr>
            </w:pPr>
          </w:p>
          <w:p w14:paraId="2BB5B9DF"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75A85BCD" w14:textId="77777777"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14:paraId="56D6C5BA" w14:textId="77777777" w:rsidR="00460653" w:rsidRPr="00FF430B" w:rsidRDefault="00460653" w:rsidP="00196AB4">
            <w:pPr>
              <w:jc w:val="both"/>
              <w:rPr>
                <w:b/>
                <w:i/>
              </w:rPr>
            </w:pPr>
          </w:p>
          <w:p w14:paraId="086C4CF6" w14:textId="77777777" w:rsidR="00460653" w:rsidRPr="00FF430B" w:rsidRDefault="00460653" w:rsidP="00196AB4">
            <w:pPr>
              <w:jc w:val="both"/>
              <w:rPr>
                <w:b/>
                <w:i/>
              </w:rPr>
            </w:pPr>
          </w:p>
          <w:p w14:paraId="3DD12B6B" w14:textId="77777777"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14:paraId="1C7B8E9A"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4B1A5E8B" w14:textId="77777777" w:rsidR="00460653" w:rsidRPr="00FF430B" w:rsidRDefault="00460653" w:rsidP="00196AB4">
            <w:pPr>
              <w:jc w:val="both"/>
            </w:pPr>
          </w:p>
          <w:p w14:paraId="4DA9E7F7" w14:textId="77777777" w:rsidR="00460653" w:rsidRPr="00FF430B" w:rsidRDefault="00460653" w:rsidP="00196AB4">
            <w:pPr>
              <w:jc w:val="both"/>
            </w:pPr>
          </w:p>
          <w:p w14:paraId="0A34D709" w14:textId="77777777" w:rsidR="004B0051" w:rsidRPr="00FF430B" w:rsidRDefault="00792182" w:rsidP="0019071C">
            <w:pPr>
              <w:pStyle w:val="a"/>
              <w:numPr>
                <w:ilvl w:val="3"/>
                <w:numId w:val="3"/>
              </w:numPr>
              <w:rPr>
                <w:b/>
                <w:kern w:val="28"/>
              </w:rPr>
            </w:pPr>
            <w:r w:rsidRPr="00FF430B">
              <w:rPr>
                <w:b/>
                <w:kern w:val="28"/>
              </w:rPr>
              <w:t>PARTEA GENERALĂ</w:t>
            </w:r>
          </w:p>
          <w:p w14:paraId="282A21C1" w14:textId="77777777"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735DA667" w14:textId="77777777" w:rsidR="004B0051" w:rsidRPr="00FF430B" w:rsidRDefault="004B0051" w:rsidP="004B0051">
            <w:pPr>
              <w:rPr>
                <w:b/>
                <w:kern w:val="28"/>
              </w:rPr>
            </w:pPr>
          </w:p>
          <w:p w14:paraId="6AC5AD95" w14:textId="77777777" w:rsidR="00460653" w:rsidRPr="00FF430B" w:rsidRDefault="00460653" w:rsidP="004B0051">
            <w:pPr>
              <w:rPr>
                <w:b/>
                <w:kern w:val="28"/>
              </w:rPr>
            </w:pPr>
            <w:r w:rsidRPr="00FF430B">
              <w:rPr>
                <w:b/>
                <w:kern w:val="28"/>
              </w:rPr>
              <w:t>PĂRŢILE CONTRACTANTE</w:t>
            </w:r>
          </w:p>
          <w:p w14:paraId="3CA12A2F" w14:textId="77777777" w:rsidR="004B0051" w:rsidRPr="00FF430B" w:rsidRDefault="004B0051" w:rsidP="004B0051">
            <w:pPr>
              <w:rPr>
                <w:b/>
                <w:kern w:val="28"/>
              </w:rPr>
            </w:pPr>
          </w:p>
          <w:p w14:paraId="0DDC2D10" w14:textId="77777777" w:rsidR="00460653" w:rsidRPr="0042474D" w:rsidRDefault="00460653" w:rsidP="00385C85">
            <w:pPr>
              <w:pStyle w:val="af3"/>
              <w:tabs>
                <w:tab w:val="left" w:pos="567"/>
                <w:tab w:val="right" w:pos="9531"/>
              </w:tabs>
              <w:ind w:firstLine="0"/>
              <w:rPr>
                <w:lang w:val="en-US"/>
              </w:rPr>
            </w:pPr>
            <w:r w:rsidRPr="0042474D">
              <w:rPr>
                <w:lang w:val="en-US"/>
              </w:rPr>
              <w:t>Prezentul contract este încheiat în urma procedurii de achiziție nr. ________________ din data___________________, între____________________________________________________</w:t>
            </w:r>
          </w:p>
          <w:p w14:paraId="52B96613" w14:textId="450B6FE5" w:rsidR="00460653" w:rsidRPr="00106C43" w:rsidRDefault="00106C43" w:rsidP="00106C43">
            <w:pPr>
              <w:ind w:left="360" w:hanging="360"/>
              <w:rPr>
                <w:rFonts w:eastAsia="Cambria"/>
              </w:rPr>
            </w:pPr>
            <w:r w:rsidRPr="00106C43">
              <w:rPr>
                <w:rFonts w:eastAsia="Cambria"/>
              </w:rPr>
              <w:t>Primăria Işnovăţ raionul Criuleni</w:t>
            </w:r>
            <w:r w:rsidR="00460653" w:rsidRPr="00FF430B">
              <w:t>, cu sediul în</w:t>
            </w:r>
            <w:r w:rsidR="007818C8">
              <w:t xml:space="preserve"> </w:t>
            </w:r>
          </w:p>
          <w:p w14:paraId="6706F85E" w14:textId="1FB4D127" w:rsidR="00460653" w:rsidRPr="007818C8" w:rsidRDefault="00460653" w:rsidP="007818C8">
            <w:pPr>
              <w:tabs>
                <w:tab w:val="left" w:pos="567"/>
                <w:tab w:val="right" w:pos="9531"/>
              </w:tabs>
              <w:jc w:val="both"/>
            </w:pPr>
            <w:r w:rsidRPr="00FF430B">
              <w:t>str.________</w:t>
            </w:r>
            <w:r w:rsidR="007818C8">
              <w:t xml:space="preserve">_____________________________, </w:t>
            </w:r>
            <w:r w:rsidRPr="00FF430B">
              <w:t>telefon:</w:t>
            </w:r>
            <w:r w:rsidR="007818C8">
              <w:t xml:space="preserve">, </w:t>
            </w:r>
            <w:r w:rsidR="009157BF" w:rsidRPr="0042474D">
              <w:rPr>
                <w:lang w:val="en-US"/>
              </w:rPr>
              <w:t>IDNO</w:t>
            </w:r>
            <w:r w:rsidR="0042474D">
              <w:rPr>
                <w:u w:val="single"/>
              </w:rPr>
              <w:t xml:space="preserve">, </w:t>
            </w:r>
            <w:r w:rsidR="00B51B6E" w:rsidRPr="0042474D">
              <w:rPr>
                <w:lang w:val="en-US"/>
              </w:rPr>
              <w:t xml:space="preserve">reprezentat prin </w:t>
            </w:r>
            <w:r w:rsidR="00337AED">
              <w:rPr>
                <w:lang w:val="en-US"/>
              </w:rPr>
              <w:t>_____________________</w:t>
            </w:r>
            <w:r w:rsidR="0042474D">
              <w:rPr>
                <w:lang w:val="en-US"/>
              </w:rPr>
              <w:t>primar</w:t>
            </w:r>
            <w:r w:rsidRPr="0042474D">
              <w:rPr>
                <w:sz w:val="20"/>
                <w:szCs w:val="20"/>
                <w:lang w:val="en-US"/>
              </w:rPr>
              <w:t xml:space="preserve"> </w:t>
            </w:r>
          </w:p>
          <w:p w14:paraId="117328E3" w14:textId="77777777"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7B00A9D0"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637F90FD"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2FEA20A3" w14:textId="1B4F775F" w:rsidR="00CD0EA7" w:rsidRPr="0042474D" w:rsidRDefault="00460653" w:rsidP="00385C85">
            <w:pPr>
              <w:pStyle w:val="af3"/>
              <w:tabs>
                <w:tab w:val="left" w:pos="567"/>
              </w:tabs>
              <w:ind w:firstLine="0"/>
              <w:rPr>
                <w:sz w:val="20"/>
                <w:szCs w:val="20"/>
                <w:lang w:val="en-US"/>
              </w:rPr>
            </w:pPr>
            <w:r w:rsidRPr="0042474D">
              <w:rPr>
                <w:lang w:val="en-US"/>
              </w:rPr>
              <w:t>telefon: ______________, fax: _____________,</w:t>
            </w:r>
            <w:r w:rsidR="00DF4DCF" w:rsidRPr="0042474D">
              <w:rPr>
                <w:lang w:val="en-US"/>
              </w:rPr>
              <w:t xml:space="preserve"> </w:t>
            </w:r>
            <w:r w:rsidR="009157BF" w:rsidRPr="0042474D">
              <w:rPr>
                <w:lang w:val="en-US"/>
              </w:rPr>
              <w:t>IDNO</w:t>
            </w:r>
            <w:r w:rsidRPr="0042474D">
              <w:rPr>
                <w:lang w:val="en-US"/>
              </w:rPr>
              <w:t xml:space="preserve">________________ autorizat pentru activitatea în construcţii: autorizaţia nr. _______ </w:t>
            </w:r>
            <w:r w:rsidR="0016369C" w:rsidRPr="0042474D">
              <w:rPr>
                <w:lang w:val="en-US"/>
              </w:rPr>
              <w:t>din „</w:t>
            </w:r>
            <w:r w:rsidRPr="0042474D">
              <w:rPr>
                <w:lang w:val="en-US"/>
              </w:rPr>
              <w:t>__”______________20__, eliberată de __________________,pe un termen de ____</w:t>
            </w:r>
            <w:r w:rsidR="0016369C" w:rsidRPr="0042474D">
              <w:rPr>
                <w:lang w:val="en-US"/>
              </w:rPr>
              <w:t xml:space="preserve"> ani, pentru genurile de </w:t>
            </w:r>
            <w:r w:rsidRPr="0042474D">
              <w:rPr>
                <w:lang w:val="en-US"/>
              </w:rPr>
              <w:t>activitate___________________________________,</w:t>
            </w:r>
            <w:r w:rsidR="00CD0EA7" w:rsidRPr="0042474D">
              <w:rPr>
                <w:lang w:val="en-US"/>
              </w:rPr>
              <w:t xml:space="preserve"> reprezentat prin </w:t>
            </w:r>
            <w:r w:rsidRPr="0042474D">
              <w:rPr>
                <w:lang w:val="en-US"/>
              </w:rPr>
              <w:t>__________________</w:t>
            </w:r>
            <w:r w:rsidR="00CD0EA7" w:rsidRPr="0042474D">
              <w:rPr>
                <w:lang w:val="en-US"/>
              </w:rPr>
              <w:t>__________________</w:t>
            </w:r>
            <w:r w:rsidRPr="0042474D">
              <w:rPr>
                <w:lang w:val="en-US"/>
              </w:rPr>
              <w:t>_, în calitate</w:t>
            </w:r>
            <w:r w:rsidR="00CD0EA7" w:rsidRPr="0042474D">
              <w:rPr>
                <w:lang w:val="en-US"/>
              </w:rPr>
              <w:t xml:space="preserve"> de Antreprenor, pe de altă parte.</w:t>
            </w:r>
          </w:p>
          <w:p w14:paraId="43F2E82E" w14:textId="77777777" w:rsidR="001A5517" w:rsidRPr="0042474D" w:rsidRDefault="00460653" w:rsidP="00385C85">
            <w:pPr>
              <w:pStyle w:val="af3"/>
              <w:tabs>
                <w:tab w:val="left" w:pos="567"/>
              </w:tabs>
              <w:ind w:firstLine="0"/>
              <w:rPr>
                <w:sz w:val="20"/>
                <w:szCs w:val="20"/>
                <w:lang w:val="en-US"/>
              </w:rPr>
            </w:pPr>
            <w:r w:rsidRPr="0042474D">
              <w:rPr>
                <w:sz w:val="20"/>
                <w:szCs w:val="20"/>
                <w:lang w:val="en-US"/>
              </w:rPr>
              <w:t xml:space="preserve"> (numele şi</w:t>
            </w:r>
            <w:r w:rsidR="005D4B79" w:rsidRPr="0042474D">
              <w:rPr>
                <w:sz w:val="20"/>
                <w:szCs w:val="20"/>
                <w:lang w:val="en-US"/>
              </w:rPr>
              <w:t xml:space="preserve"> </w:t>
            </w:r>
            <w:r w:rsidRPr="0042474D">
              <w:rPr>
                <w:sz w:val="20"/>
                <w:szCs w:val="20"/>
                <w:lang w:val="en-US"/>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pPr>
          </w:p>
          <w:p w14:paraId="23B3813A"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387161EA" w14:textId="12207142" w:rsidR="00460653" w:rsidRPr="000A6A2D" w:rsidRDefault="00A156C0" w:rsidP="00710430">
            <w:pPr>
              <w:ind w:right="567"/>
              <w:rPr>
                <w:b/>
                <w:bCs/>
                <w:noProof w:val="0"/>
                <w:sz w:val="28"/>
                <w:szCs w:val="28"/>
                <w:u w:val="single"/>
                <w:lang w:val="en-US"/>
              </w:rPr>
            </w:pPr>
            <w:r w:rsidRPr="00FF430B">
              <w:t xml:space="preserve">1.1. </w:t>
            </w:r>
            <w:r w:rsidR="00460653" w:rsidRPr="00FF430B">
              <w:t>Antreprenorul se obligă să execut</w:t>
            </w:r>
            <w:r w:rsidR="00106C43" w:rsidRPr="008E5C62">
              <w:rPr>
                <w:b/>
                <w:sz w:val="28"/>
                <w:szCs w:val="28"/>
                <w:u w:val="single"/>
              </w:rPr>
              <w:t xml:space="preserve"> </w:t>
            </w:r>
            <w:r w:rsidR="009D0590" w:rsidRPr="009D0590">
              <w:rPr>
                <w:lang w:val="en-US"/>
              </w:rPr>
              <w:t>lucările de salubrizare și amenajare a teritoriului s. Ciuciulenio r-nul Hincepti</w:t>
            </w:r>
            <w:r w:rsidR="00710430" w:rsidRPr="009D0590">
              <w:t>,</w:t>
            </w:r>
            <w:r w:rsidR="00710430">
              <w:t xml:space="preserve"> </w:t>
            </w:r>
            <w:r w:rsidR="0042474D" w:rsidRPr="00FF430B">
              <w:t xml:space="preserve"> </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70C631A9" w14:textId="77777777" w:rsidR="00460653" w:rsidRPr="00FF430B" w:rsidRDefault="00460653" w:rsidP="00196AB4">
            <w:pPr>
              <w:jc w:val="both"/>
            </w:pPr>
          </w:p>
          <w:p w14:paraId="7E6C108F"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12C43B02" w14:textId="63F413A1" w:rsidR="00460653" w:rsidRPr="0042474D" w:rsidRDefault="00A156C0" w:rsidP="00196AB4">
            <w:pPr>
              <w:pStyle w:val="af3"/>
              <w:tabs>
                <w:tab w:val="left" w:pos="567"/>
              </w:tabs>
              <w:spacing w:line="276" w:lineRule="auto"/>
              <w:ind w:firstLine="0"/>
              <w:rPr>
                <w:lang w:val="en-US"/>
              </w:rPr>
            </w:pPr>
            <w:r w:rsidRPr="0042474D">
              <w:rPr>
                <w:lang w:val="en-US"/>
              </w:rPr>
              <w:t xml:space="preserve">2.1. </w:t>
            </w:r>
            <w:r w:rsidR="00460653" w:rsidRPr="0042474D">
              <w:rPr>
                <w:lang w:val="en-US"/>
              </w:rPr>
              <w:t xml:space="preserve">Durata de execuţie a lucrărilor contractate </w:t>
            </w:r>
            <w:r w:rsidR="00B12F0C">
              <w:rPr>
                <w:lang w:val="en-US"/>
              </w:rPr>
              <w:t xml:space="preserve">pina la </w:t>
            </w:r>
            <w:r w:rsidR="002C66A2">
              <w:rPr>
                <w:lang w:val="en-US"/>
              </w:rPr>
              <w:t>3</w:t>
            </w:r>
            <w:r w:rsidR="00025485">
              <w:rPr>
                <w:lang w:val="en-US"/>
              </w:rPr>
              <w:t xml:space="preserve"> lun</w:t>
            </w:r>
            <w:r w:rsidR="002C66A2">
              <w:rPr>
                <w:lang w:val="en-US"/>
              </w:rPr>
              <w:t>i</w:t>
            </w:r>
            <w:r w:rsidR="00B12F0C">
              <w:rPr>
                <w:lang w:val="en-US"/>
              </w:rPr>
              <w:t xml:space="preserve"> </w:t>
            </w:r>
            <w:r w:rsidR="007B2078">
              <w:rPr>
                <w:lang w:val="en-US"/>
              </w:rPr>
              <w:t>de la semnarea contractului,</w:t>
            </w:r>
            <w:r w:rsidR="0042474D">
              <w:rPr>
                <w:lang w:val="en-US"/>
              </w:rPr>
              <w:t xml:space="preserve"> </w:t>
            </w:r>
            <w:r w:rsidR="00460653" w:rsidRPr="0042474D">
              <w:rPr>
                <w:lang w:val="en-US"/>
              </w:rPr>
              <w:t>după primirea ordinului de începere a execuţiei</w:t>
            </w:r>
            <w:r w:rsidR="005D4B79" w:rsidRPr="0042474D">
              <w:rPr>
                <w:lang w:val="en-US"/>
              </w:rPr>
              <w:t xml:space="preserve"> </w:t>
            </w:r>
            <w:r w:rsidR="00460653" w:rsidRPr="0042474D">
              <w:rPr>
                <w:lang w:val="en-US"/>
              </w:rPr>
              <w:t>şi asigurării lucrului ritmic de către beneficiar</w:t>
            </w:r>
            <w:r w:rsidR="005D4B79" w:rsidRPr="0042474D">
              <w:rPr>
                <w:lang w:val="en-US"/>
              </w:rPr>
              <w:t>-</w:t>
            </w:r>
            <w:r w:rsidR="00460653" w:rsidRPr="0042474D">
              <w:rPr>
                <w:lang w:val="en-US"/>
              </w:rPr>
              <w:t>ordonatorul de credite.</w:t>
            </w:r>
          </w:p>
          <w:p w14:paraId="0D18755A" w14:textId="77777777" w:rsidR="00460653" w:rsidRPr="0042474D" w:rsidRDefault="00A156C0" w:rsidP="00196AB4">
            <w:pPr>
              <w:pStyle w:val="af3"/>
              <w:tabs>
                <w:tab w:val="left" w:pos="567"/>
              </w:tabs>
              <w:spacing w:line="276" w:lineRule="auto"/>
              <w:ind w:firstLine="0"/>
              <w:rPr>
                <w:lang w:val="en-US"/>
              </w:rPr>
            </w:pPr>
            <w:r w:rsidRPr="0042474D">
              <w:rPr>
                <w:lang w:val="en-US"/>
              </w:rPr>
              <w:lastRenderedPageBreak/>
              <w:t xml:space="preserve">2.2. </w:t>
            </w:r>
            <w:r w:rsidR="00460653" w:rsidRPr="0042474D">
              <w:rPr>
                <w:lang w:val="en-US"/>
              </w:rPr>
              <w:t xml:space="preserve">Graficul de execuţie a lucrărilor se va efectua conform specificaţiei din anexa </w:t>
            </w:r>
            <w:r w:rsidR="009157BF" w:rsidRPr="0042474D">
              <w:rPr>
                <w:lang w:val="en-US"/>
              </w:rPr>
              <w:t xml:space="preserve">la </w:t>
            </w:r>
            <w:r w:rsidR="00460653" w:rsidRPr="0042474D">
              <w:rPr>
                <w:lang w:val="en-US"/>
              </w:rPr>
              <w:t xml:space="preserve">prezentul contract. </w:t>
            </w:r>
          </w:p>
          <w:p w14:paraId="7E5AA4F4" w14:textId="77777777" w:rsidR="00460653" w:rsidRPr="0042474D" w:rsidRDefault="00A156C0" w:rsidP="00196AB4">
            <w:pPr>
              <w:pStyle w:val="af3"/>
              <w:tabs>
                <w:tab w:val="left" w:pos="567"/>
              </w:tabs>
              <w:spacing w:line="276" w:lineRule="auto"/>
              <w:ind w:firstLine="0"/>
              <w:rPr>
                <w:lang w:val="en-US"/>
              </w:rPr>
            </w:pPr>
            <w:r w:rsidRPr="0042474D">
              <w:rPr>
                <w:lang w:val="en-US"/>
              </w:rPr>
              <w:t xml:space="preserve">2.3. </w:t>
            </w:r>
            <w:r w:rsidR="00460653" w:rsidRPr="0042474D">
              <w:rPr>
                <w:lang w:val="en-US"/>
              </w:rPr>
              <w:t xml:space="preserve">Perioada de execuţie poate fi prelungită </w:t>
            </w:r>
            <w:r w:rsidR="00EB65F6" w:rsidRPr="0042474D">
              <w:rPr>
                <w:lang w:val="en-US"/>
              </w:rPr>
              <w:t xml:space="preserve">sau suspendată </w:t>
            </w:r>
            <w:r w:rsidR="00460653" w:rsidRPr="0042474D">
              <w:rPr>
                <w:lang w:val="en-US"/>
              </w:rPr>
              <w:t>dacă constrângerea activităţii se datorează următoarelor cauze:</w:t>
            </w:r>
          </w:p>
          <w:p w14:paraId="76772BBC" w14:textId="77777777" w:rsidR="00460653" w:rsidRPr="00FF430B" w:rsidRDefault="00460653" w:rsidP="00134E8B">
            <w:pPr>
              <w:numPr>
                <w:ilvl w:val="0"/>
                <w:numId w:val="7"/>
              </w:numPr>
              <w:tabs>
                <w:tab w:val="left" w:pos="1276"/>
              </w:tabs>
              <w:spacing w:line="276" w:lineRule="auto"/>
              <w:ind w:left="0" w:hanging="425"/>
              <w:jc w:val="both"/>
            </w:pPr>
            <w:r w:rsidRPr="00FF430B">
              <w:t>generate de Beneficiar;</w:t>
            </w:r>
          </w:p>
          <w:p w14:paraId="54D5B851" w14:textId="77777777" w:rsidR="00460653" w:rsidRPr="00FF430B" w:rsidRDefault="001B1B6D" w:rsidP="00134E8B">
            <w:pPr>
              <w:numPr>
                <w:ilvl w:val="0"/>
                <w:numId w:val="7"/>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260CE05B" w14:textId="77777777" w:rsidR="00460653" w:rsidRPr="00FF430B" w:rsidRDefault="00460653" w:rsidP="00134E8B">
            <w:pPr>
              <w:numPr>
                <w:ilvl w:val="0"/>
                <w:numId w:val="7"/>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5707D03C" w14:textId="77777777" w:rsidR="00460653" w:rsidRPr="00FF430B" w:rsidRDefault="00460653" w:rsidP="00134E8B">
            <w:pPr>
              <w:numPr>
                <w:ilvl w:val="0"/>
                <w:numId w:val="7"/>
              </w:numPr>
              <w:tabs>
                <w:tab w:val="left" w:pos="1276"/>
              </w:tabs>
              <w:spacing w:line="276" w:lineRule="auto"/>
              <w:ind w:left="0" w:hanging="425"/>
              <w:jc w:val="both"/>
            </w:pPr>
            <w:r w:rsidRPr="00FF430B">
              <w:t>calamităţilor naturale recunoscute de autoritatea legală.</w:t>
            </w:r>
          </w:p>
          <w:p w14:paraId="61CC6B15" w14:textId="77777777" w:rsidR="00460653" w:rsidRPr="0042474D" w:rsidRDefault="00A156C0" w:rsidP="00196AB4">
            <w:pPr>
              <w:pStyle w:val="af3"/>
              <w:tabs>
                <w:tab w:val="left" w:pos="567"/>
              </w:tabs>
              <w:spacing w:line="276" w:lineRule="auto"/>
              <w:ind w:firstLine="0"/>
              <w:rPr>
                <w:lang w:val="en-US"/>
              </w:rPr>
            </w:pPr>
            <w:r w:rsidRPr="0042474D">
              <w:rPr>
                <w:lang w:val="en-US"/>
              </w:rPr>
              <w:t xml:space="preserve">2.4. </w:t>
            </w:r>
            <w:r w:rsidR="00460653" w:rsidRPr="0042474D">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42474D" w:rsidRDefault="00A156C0" w:rsidP="00196AB4">
            <w:pPr>
              <w:pStyle w:val="af3"/>
              <w:tabs>
                <w:tab w:val="left" w:pos="567"/>
              </w:tabs>
              <w:spacing w:line="276" w:lineRule="auto"/>
              <w:ind w:firstLine="0"/>
              <w:rPr>
                <w:lang w:val="en-US"/>
              </w:rPr>
            </w:pPr>
            <w:r w:rsidRPr="0042474D">
              <w:rPr>
                <w:lang w:val="en-US"/>
              </w:rPr>
              <w:t xml:space="preserve">2.5. </w:t>
            </w:r>
            <w:r w:rsidR="00460653" w:rsidRPr="0042474D">
              <w:rPr>
                <w:lang w:val="en-US"/>
              </w:rPr>
              <w:t xml:space="preserve">La terminarea lucrărilor, Antreprenorul </w:t>
            </w:r>
            <w:r w:rsidR="00183D79" w:rsidRPr="0042474D">
              <w:rPr>
                <w:lang w:val="en-US"/>
              </w:rPr>
              <w:t>va notifica Beneficiarul că su</w:t>
            </w:r>
            <w:r w:rsidR="00460653" w:rsidRPr="0042474D">
              <w:rPr>
                <w:lang w:val="en-US"/>
              </w:rPr>
              <w:t xml:space="preserve">nt îndeplinite condiţiile de recepţie, solicitând convocarea comisiei. În baza acestei notificări, Beneficiarul va convoca comisia </w:t>
            </w:r>
            <w:proofErr w:type="gramStart"/>
            <w:r w:rsidR="00460653" w:rsidRPr="0042474D">
              <w:rPr>
                <w:lang w:val="en-US"/>
              </w:rPr>
              <w:t>de  recepţie</w:t>
            </w:r>
            <w:proofErr w:type="gramEnd"/>
            <w:r w:rsidR="00460653" w:rsidRPr="0042474D">
              <w:rPr>
                <w:lang w:val="en-US"/>
              </w:rPr>
              <w:t xml:space="preserve"> pentru terminarea lucrărilor.</w:t>
            </w:r>
          </w:p>
          <w:p w14:paraId="5A1949D3"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17320330" w14:textId="77777777"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14:paraId="74B1129D" w14:textId="77777777" w:rsidR="007A2F41" w:rsidRPr="00FF430B" w:rsidRDefault="007A2F41" w:rsidP="00196AB4">
            <w:pPr>
              <w:pStyle w:val="a"/>
              <w:numPr>
                <w:ilvl w:val="0"/>
                <w:numId w:val="0"/>
              </w:numPr>
            </w:pPr>
          </w:p>
          <w:p w14:paraId="48240A7E"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29B36E8C" w14:textId="5CF38CB2"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63A4C47A" w14:textId="77777777" w:rsidR="00995AF6" w:rsidRPr="0042474D" w:rsidRDefault="00E503F9" w:rsidP="00196AB4">
            <w:pPr>
              <w:pStyle w:val="af3"/>
              <w:tabs>
                <w:tab w:val="left" w:pos="321"/>
              </w:tabs>
              <w:spacing w:line="276" w:lineRule="auto"/>
              <w:ind w:firstLine="0"/>
              <w:rPr>
                <w:lang w:val="en-US"/>
              </w:rPr>
            </w:pPr>
            <w:r w:rsidRPr="0042474D">
              <w:rPr>
                <w:lang w:val="en-US"/>
              </w:rPr>
              <w:t>3.2</w:t>
            </w:r>
            <w:proofErr w:type="gramStart"/>
            <w:r w:rsidR="00A156C0" w:rsidRPr="0042474D">
              <w:rPr>
                <w:lang w:val="en-US"/>
              </w:rPr>
              <w:t>.</w:t>
            </w:r>
            <w:r w:rsidR="00460653" w:rsidRPr="0042474D">
              <w:rPr>
                <w:lang w:val="en-US"/>
              </w:rPr>
              <w:t>Achitările</w:t>
            </w:r>
            <w:proofErr w:type="gramEnd"/>
            <w:r w:rsidR="00460653" w:rsidRPr="0042474D">
              <w:rPr>
                <w:lang w:val="en-US"/>
              </w:rPr>
              <w:t xml:space="preserve"> vor fi efectuate prin transfer în baza facturilor fiscale, după primirea proceselor </w:t>
            </w:r>
            <w:r w:rsidR="00A156C0" w:rsidRPr="0042474D">
              <w:rPr>
                <w:lang w:val="en-US"/>
              </w:rPr>
              <w:t>–</w:t>
            </w:r>
            <w:r w:rsidR="00460653" w:rsidRPr="0042474D">
              <w:rPr>
                <w:lang w:val="en-US"/>
              </w:rPr>
              <w:t xml:space="preserve"> verbale de recepţie a lucrărilor executate, semnate şi</w:t>
            </w:r>
            <w:r w:rsidR="00995AF6" w:rsidRPr="0042474D">
              <w:rPr>
                <w:lang w:val="en-US"/>
              </w:rPr>
              <w:t xml:space="preserve"> acceptate de către Beneficiar.</w:t>
            </w:r>
          </w:p>
          <w:p w14:paraId="4312716F" w14:textId="77777777" w:rsidR="00A946E0" w:rsidRPr="0042474D" w:rsidRDefault="00A156C0" w:rsidP="00196AB4">
            <w:pPr>
              <w:pStyle w:val="af3"/>
              <w:tabs>
                <w:tab w:val="left" w:pos="37"/>
              </w:tabs>
              <w:spacing w:line="276" w:lineRule="auto"/>
              <w:ind w:firstLine="0"/>
              <w:rPr>
                <w:lang w:val="en-US"/>
              </w:rPr>
            </w:pPr>
            <w:r w:rsidRPr="0042474D">
              <w:rPr>
                <w:lang w:val="en-US"/>
              </w:rPr>
              <w:t xml:space="preserve">3.3. </w:t>
            </w:r>
            <w:r w:rsidR="00460653" w:rsidRPr="0042474D">
              <w:rPr>
                <w:lang w:val="en-US"/>
              </w:rPr>
              <w:t>Beneficiarul va verifica procesele</w:t>
            </w:r>
            <w:r w:rsidR="009E719D" w:rsidRPr="0042474D">
              <w:rPr>
                <w:lang w:val="en-US"/>
              </w:rPr>
              <w:t>-</w:t>
            </w:r>
            <w:r w:rsidR="00460653" w:rsidRPr="0042474D">
              <w:rPr>
                <w:lang w:val="en-US"/>
              </w:rPr>
              <w:t xml:space="preserve">verbale de recepție a lucrărilor executate în termen de </w:t>
            </w:r>
            <w:r w:rsidR="00684D44" w:rsidRPr="0042474D">
              <w:rPr>
                <w:lang w:val="en-US"/>
              </w:rPr>
              <w:t>…..</w:t>
            </w:r>
            <w:r w:rsidR="00460653" w:rsidRPr="0042474D">
              <w:rPr>
                <w:lang w:val="en-US"/>
              </w:rPr>
              <w:t xml:space="preserve"> zile calendaristice de la primirea acestora de la Antreprenor.</w:t>
            </w:r>
          </w:p>
          <w:p w14:paraId="3596857E" w14:textId="77777777" w:rsidR="00A946E0" w:rsidRPr="0042474D" w:rsidRDefault="00316769" w:rsidP="00196AB4">
            <w:pPr>
              <w:pStyle w:val="af3"/>
              <w:tabs>
                <w:tab w:val="left" w:pos="37"/>
              </w:tabs>
              <w:spacing w:line="276" w:lineRule="auto"/>
              <w:ind w:firstLine="0"/>
              <w:rPr>
                <w:lang w:val="en-US"/>
              </w:rPr>
            </w:pPr>
            <w:r w:rsidRPr="0042474D">
              <w:rPr>
                <w:lang w:val="en-US"/>
              </w:rPr>
              <w:t>3.4</w:t>
            </w:r>
            <w:r w:rsidR="00A156C0" w:rsidRPr="0042474D">
              <w:rPr>
                <w:lang w:val="en-US"/>
              </w:rPr>
              <w:t xml:space="preserve">. </w:t>
            </w:r>
            <w:r w:rsidR="00460653" w:rsidRPr="0042474D">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42474D">
              <w:rPr>
                <w:lang w:val="en-US"/>
              </w:rPr>
              <w:t>u su</w:t>
            </w:r>
            <w:r w:rsidR="00460653" w:rsidRPr="0042474D">
              <w:rPr>
                <w:lang w:val="en-US"/>
              </w:rPr>
              <w:t xml:space="preserve">nt în litigiu va fi plătită imediat. </w:t>
            </w:r>
          </w:p>
          <w:p w14:paraId="6A8C0844" w14:textId="77777777" w:rsidR="00E503F9" w:rsidRPr="0042474D" w:rsidRDefault="00316769" w:rsidP="00196AB4">
            <w:pPr>
              <w:pStyle w:val="af3"/>
              <w:tabs>
                <w:tab w:val="left" w:pos="37"/>
              </w:tabs>
              <w:spacing w:line="276" w:lineRule="auto"/>
              <w:ind w:firstLine="0"/>
              <w:rPr>
                <w:lang w:val="en-US"/>
              </w:rPr>
            </w:pPr>
            <w:r w:rsidRPr="0042474D">
              <w:rPr>
                <w:lang w:val="en-US"/>
              </w:rPr>
              <w:t>3.5</w:t>
            </w:r>
            <w:proofErr w:type="gramStart"/>
            <w:r w:rsidR="00A156C0" w:rsidRPr="0042474D">
              <w:rPr>
                <w:lang w:val="en-US"/>
              </w:rPr>
              <w:t>.</w:t>
            </w:r>
            <w:r w:rsidR="00460653" w:rsidRPr="0042474D">
              <w:rPr>
                <w:lang w:val="en-US"/>
              </w:rPr>
              <w:t>Lucrările</w:t>
            </w:r>
            <w:proofErr w:type="gramEnd"/>
            <w:r w:rsidR="00460653" w:rsidRPr="0042474D">
              <w:rPr>
                <w:lang w:val="en-US"/>
              </w:rPr>
              <w:t xml:space="preserve"> nu </w:t>
            </w:r>
            <w:r w:rsidR="00183D79" w:rsidRPr="0042474D">
              <w:rPr>
                <w:lang w:val="en-US"/>
              </w:rPr>
              <w:t>vor fi considerate finalizate pâ</w:t>
            </w:r>
            <w:r w:rsidR="00460653" w:rsidRPr="0042474D">
              <w:rPr>
                <w:lang w:val="en-US"/>
              </w:rPr>
              <w:t>nă</w:t>
            </w:r>
            <w:r w:rsidR="00183D79" w:rsidRPr="0042474D">
              <w:rPr>
                <w:lang w:val="en-US"/>
              </w:rPr>
              <w:t xml:space="preserve"> câ</w:t>
            </w:r>
            <w:r w:rsidR="00460653" w:rsidRPr="0042474D">
              <w:rPr>
                <w:lang w:val="en-US"/>
              </w:rPr>
              <w:t xml:space="preserve">nd procesul-verbal de recepţie la terminarea lucrărilor  nu va fi semnat de comisia de recepţie, care confirmă că lucrările au fost executate </w:t>
            </w:r>
            <w:r w:rsidR="00A946E0" w:rsidRPr="0042474D">
              <w:rPr>
                <w:lang w:val="en-US"/>
              </w:rPr>
              <w:t>conform contractului.</w:t>
            </w:r>
          </w:p>
          <w:p w14:paraId="1925FC36" w14:textId="77777777" w:rsidR="00267805" w:rsidRPr="0042474D" w:rsidRDefault="00316769" w:rsidP="00A101F6">
            <w:pPr>
              <w:pStyle w:val="af3"/>
              <w:tabs>
                <w:tab w:val="left" w:pos="37"/>
              </w:tabs>
              <w:spacing w:line="276" w:lineRule="auto"/>
              <w:ind w:firstLine="0"/>
              <w:rPr>
                <w:lang w:val="en-US"/>
              </w:rPr>
            </w:pPr>
            <w:r w:rsidRPr="0042474D">
              <w:rPr>
                <w:lang w:val="en-US"/>
              </w:rPr>
              <w:t>3.6</w:t>
            </w:r>
            <w:proofErr w:type="gramStart"/>
            <w:r w:rsidR="00A227F2" w:rsidRPr="0042474D">
              <w:rPr>
                <w:lang w:val="en-US"/>
              </w:rPr>
              <w:t>.Garanţia</w:t>
            </w:r>
            <w:proofErr w:type="gramEnd"/>
            <w:r w:rsidR="00A227F2" w:rsidRPr="0042474D">
              <w:rPr>
                <w:lang w:val="en-US"/>
              </w:rPr>
              <w:t xml:space="preserve"> de bună execuţie se va restitui Antreprenorului în baza notificării Beneficiarului către </w:t>
            </w:r>
            <w:r w:rsidR="00A227F2" w:rsidRPr="0042474D">
              <w:rPr>
                <w:lang w:val="en-US"/>
              </w:rPr>
              <w:lastRenderedPageBreak/>
              <w:t>agentul bancar. Notificarea se va face după semnarea procesului-verbal de recepţie la terminarea lucrărilor în cel mult 15 zile.</w:t>
            </w:r>
            <w:r w:rsidR="005D4B79" w:rsidRPr="0042474D">
              <w:rPr>
                <w:lang w:val="en-US"/>
              </w:rPr>
              <w:t xml:space="preserve"> </w:t>
            </w:r>
            <w:r w:rsidR="00EB65F6" w:rsidRPr="0042474D">
              <w:rPr>
                <w:lang w:val="en-US"/>
              </w:rPr>
              <w:t>În cazul recepţiei cu obiecţii,</w:t>
            </w:r>
            <w:r w:rsidR="005D4B79" w:rsidRPr="0042474D">
              <w:rPr>
                <w:lang w:val="en-US"/>
              </w:rPr>
              <w:t xml:space="preserve"> </w:t>
            </w:r>
            <w:r w:rsidR="00EB65F6" w:rsidRPr="0042474D">
              <w:rPr>
                <w:lang w:val="en-US"/>
              </w:rPr>
              <w:t>garanţia se va restitui în cel mult 15 zile după înlăturarea acestora.</w:t>
            </w:r>
          </w:p>
          <w:p w14:paraId="61495F7C" w14:textId="77777777" w:rsidR="00A156C0" w:rsidRPr="0042474D" w:rsidRDefault="00A156C0" w:rsidP="00196AB4">
            <w:pPr>
              <w:pStyle w:val="af3"/>
              <w:tabs>
                <w:tab w:val="left" w:pos="37"/>
              </w:tabs>
              <w:spacing w:line="276" w:lineRule="auto"/>
              <w:ind w:firstLine="0"/>
              <w:rPr>
                <w:lang w:val="en-US"/>
              </w:rPr>
            </w:pPr>
          </w:p>
          <w:p w14:paraId="56E0F6E8"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249D4A9F" w14:textId="77777777" w:rsidR="00460653" w:rsidRPr="0042474D" w:rsidRDefault="00A101F6" w:rsidP="00371806">
            <w:pPr>
              <w:pStyle w:val="af3"/>
              <w:tabs>
                <w:tab w:val="left" w:pos="567"/>
              </w:tabs>
              <w:spacing w:line="276" w:lineRule="auto"/>
              <w:ind w:firstLine="0"/>
              <w:rPr>
                <w:lang w:val="en-US"/>
              </w:rPr>
            </w:pPr>
            <w:r w:rsidRPr="0042474D">
              <w:rPr>
                <w:lang w:val="en-US"/>
              </w:rPr>
              <w:t xml:space="preserve">4.3. </w:t>
            </w:r>
            <w:r w:rsidR="00D7570D" w:rsidRPr="0042474D">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42474D" w:rsidRDefault="00A156C0" w:rsidP="00196AB4">
            <w:pPr>
              <w:pStyle w:val="af3"/>
              <w:tabs>
                <w:tab w:val="left" w:pos="567"/>
              </w:tabs>
              <w:spacing w:line="276" w:lineRule="auto"/>
              <w:ind w:firstLine="0"/>
              <w:rPr>
                <w:lang w:val="en-US"/>
              </w:rPr>
            </w:pPr>
            <w:r w:rsidRPr="0042474D">
              <w:rPr>
                <w:lang w:val="en-US"/>
              </w:rPr>
              <w:t xml:space="preserve">4.4. </w:t>
            </w:r>
            <w:r w:rsidR="00460653" w:rsidRPr="0042474D">
              <w:rPr>
                <w:lang w:val="en-US"/>
              </w:rPr>
              <w:t xml:space="preserve">Documentaţia pusă la dispoziţia Antreprenorului se repartizează astfel: </w:t>
            </w:r>
          </w:p>
          <w:p w14:paraId="7B4C1AE3" w14:textId="77777777" w:rsidR="00460653" w:rsidRPr="00FF430B" w:rsidRDefault="00460653" w:rsidP="00134E8B">
            <w:pPr>
              <w:numPr>
                <w:ilvl w:val="0"/>
                <w:numId w:val="8"/>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31B061C3" w14:textId="77777777" w:rsidR="00460653" w:rsidRPr="0042474D" w:rsidRDefault="00A101F6" w:rsidP="00196AB4">
            <w:pPr>
              <w:pStyle w:val="af3"/>
              <w:tabs>
                <w:tab w:val="left" w:pos="567"/>
              </w:tabs>
              <w:spacing w:line="276" w:lineRule="auto"/>
              <w:ind w:firstLine="0"/>
              <w:rPr>
                <w:lang w:val="en-US"/>
              </w:rPr>
            </w:pPr>
            <w:r w:rsidRPr="0042474D">
              <w:rPr>
                <w:lang w:val="en-US"/>
              </w:rPr>
              <w:t xml:space="preserve">4.5. </w:t>
            </w:r>
            <w:r w:rsidR="00460653" w:rsidRPr="0042474D">
              <w:rPr>
                <w:lang w:val="en-US"/>
              </w:rPr>
              <w:t>Desenele, calculele, verificările calculelor, caietele de măsurări (ataşamentele) şi alte documente, pe care Beneficiarul sau Antreprenorul trebuie să le întocmească şi</w:t>
            </w:r>
            <w:r w:rsidR="005D4B79" w:rsidRPr="0042474D">
              <w:rPr>
                <w:lang w:val="en-US"/>
              </w:rPr>
              <w:t xml:space="preserve"> </w:t>
            </w:r>
            <w:r w:rsidR="00460653" w:rsidRPr="0042474D">
              <w:rPr>
                <w:lang w:val="en-US"/>
              </w:rPr>
              <w:t>s</w:t>
            </w:r>
            <w:r w:rsidR="00183D79" w:rsidRPr="0042474D">
              <w:rPr>
                <w:lang w:val="en-US"/>
              </w:rPr>
              <w:t>u</w:t>
            </w:r>
            <w:r w:rsidR="00460653" w:rsidRPr="0042474D">
              <w:rPr>
                <w:lang w:val="en-US"/>
              </w:rPr>
              <w:t xml:space="preserve">nt cerute de subantreprenorul proiectant, vor fi puse la dispoziţia acestuia de către Antreprenor. </w:t>
            </w:r>
          </w:p>
          <w:p w14:paraId="56A353E0" w14:textId="77777777" w:rsidR="00460653" w:rsidRPr="0042474D" w:rsidRDefault="00A156C0" w:rsidP="00196AB4">
            <w:pPr>
              <w:pStyle w:val="af3"/>
              <w:tabs>
                <w:tab w:val="left" w:pos="567"/>
              </w:tabs>
              <w:spacing w:line="276" w:lineRule="auto"/>
              <w:ind w:firstLine="0"/>
              <w:rPr>
                <w:lang w:val="en-US"/>
              </w:rPr>
            </w:pPr>
            <w:r w:rsidRPr="0042474D">
              <w:rPr>
                <w:lang w:val="en-US"/>
              </w:rPr>
              <w:t xml:space="preserve">4.6. </w:t>
            </w:r>
            <w:r w:rsidR="00460653" w:rsidRPr="0042474D">
              <w:rPr>
                <w:lang w:val="en-US"/>
              </w:rPr>
              <w:t>Oferta adjudecată face parte integrantă din contract. Ea trebuie să fie corectă şi completă. Preţurile stabilite vor acoperi toate obligaţiunile din contract şi toate operaţiunile pentru terminarea şi</w:t>
            </w:r>
            <w:r w:rsidR="005D4B79" w:rsidRPr="0042474D">
              <w:rPr>
                <w:lang w:val="en-US"/>
              </w:rPr>
              <w:t xml:space="preserve"> </w:t>
            </w:r>
            <w:r w:rsidR="00460653" w:rsidRPr="0042474D">
              <w:rPr>
                <w:lang w:val="en-US"/>
              </w:rPr>
              <w:t xml:space="preserve">întreţinerea corespunzătoare a lucrărilor. </w:t>
            </w:r>
          </w:p>
          <w:p w14:paraId="52D590A4" w14:textId="77777777" w:rsidR="00460653" w:rsidRPr="0042474D" w:rsidRDefault="00A156C0" w:rsidP="00196AB4">
            <w:pPr>
              <w:pStyle w:val="af3"/>
              <w:tabs>
                <w:tab w:val="left" w:pos="567"/>
              </w:tabs>
              <w:spacing w:line="276" w:lineRule="auto"/>
              <w:ind w:firstLine="0"/>
              <w:rPr>
                <w:lang w:val="en-US"/>
              </w:rPr>
            </w:pPr>
            <w:r w:rsidRPr="0042474D">
              <w:rPr>
                <w:lang w:val="en-US"/>
              </w:rPr>
              <w:t xml:space="preserve">4.7. </w:t>
            </w:r>
            <w:r w:rsidR="00460653" w:rsidRPr="0042474D">
              <w:rPr>
                <w:lang w:val="en-US"/>
              </w:rPr>
              <w:t>Dacă Beneficiarul nu emite în timp util dispoziţii suplimentare care să conţină</w:t>
            </w:r>
            <w:r w:rsidR="005D4B79" w:rsidRPr="0042474D">
              <w:rPr>
                <w:lang w:val="en-US"/>
              </w:rPr>
              <w:t xml:space="preserve"> </w:t>
            </w:r>
            <w:r w:rsidR="00460653" w:rsidRPr="0042474D">
              <w:rPr>
                <w:lang w:val="en-US"/>
              </w:rPr>
              <w:t>instrucţiuni sau aprobări, ordine, directive, sau detalii, Antreprenorul va notifica Beneficiarul prin scrisori, de c</w:t>
            </w:r>
            <w:r w:rsidR="00183D79" w:rsidRPr="0042474D">
              <w:rPr>
                <w:lang w:val="en-US"/>
              </w:rPr>
              <w:t>â</w:t>
            </w:r>
            <w:r w:rsidR="00460653" w:rsidRPr="0042474D">
              <w:rPr>
                <w:lang w:val="en-US"/>
              </w:rPr>
              <w:t>te ori este posibil, că acestea pot să provoace înt</w:t>
            </w:r>
            <w:r w:rsidR="00183D79" w:rsidRPr="0042474D">
              <w:rPr>
                <w:lang w:val="en-US"/>
              </w:rPr>
              <w:t>â</w:t>
            </w:r>
            <w:r w:rsidR="00460653" w:rsidRPr="0042474D">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42474D" w:rsidRDefault="00A156C0" w:rsidP="00196AB4">
            <w:pPr>
              <w:pStyle w:val="af3"/>
              <w:tabs>
                <w:tab w:val="left" w:pos="567"/>
              </w:tabs>
              <w:spacing w:line="276" w:lineRule="auto"/>
              <w:ind w:firstLine="0"/>
              <w:rPr>
                <w:lang w:val="en-US"/>
              </w:rPr>
            </w:pPr>
            <w:r w:rsidRPr="0042474D">
              <w:rPr>
                <w:lang w:val="en-US"/>
              </w:rPr>
              <w:t xml:space="preserve">4.8. </w:t>
            </w:r>
            <w:r w:rsidR="00460653" w:rsidRPr="0042474D">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42474D" w:rsidRDefault="00A156C0" w:rsidP="00196AB4">
            <w:pPr>
              <w:pStyle w:val="af3"/>
              <w:tabs>
                <w:tab w:val="left" w:pos="567"/>
              </w:tabs>
              <w:spacing w:line="276" w:lineRule="auto"/>
              <w:ind w:firstLine="0"/>
              <w:rPr>
                <w:lang w:val="en-US"/>
              </w:rPr>
            </w:pPr>
            <w:r w:rsidRPr="0042474D">
              <w:rPr>
                <w:lang w:val="en-US"/>
              </w:rPr>
              <w:t xml:space="preserve">4.9. </w:t>
            </w:r>
            <w:r w:rsidR="00460653" w:rsidRPr="0042474D">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42474D">
              <w:rPr>
                <w:lang w:val="en-US"/>
              </w:rPr>
              <w:t xml:space="preserve"> </w:t>
            </w:r>
            <w:r w:rsidR="00460653" w:rsidRPr="0042474D">
              <w:rPr>
                <w:lang w:val="en-US"/>
              </w:rPr>
              <w:t xml:space="preserve">şi pentru procedeele de execuţie utilizate. </w:t>
            </w:r>
          </w:p>
          <w:p w14:paraId="20A67A6B" w14:textId="77777777" w:rsidR="00460653" w:rsidRPr="0042474D" w:rsidRDefault="00A156C0" w:rsidP="00196AB4">
            <w:pPr>
              <w:pStyle w:val="af3"/>
              <w:tabs>
                <w:tab w:val="left" w:pos="567"/>
              </w:tabs>
              <w:spacing w:line="276" w:lineRule="auto"/>
              <w:ind w:firstLine="0"/>
              <w:rPr>
                <w:lang w:val="en-US"/>
              </w:rPr>
            </w:pPr>
            <w:r w:rsidRPr="0042474D">
              <w:rPr>
                <w:lang w:val="en-US"/>
              </w:rPr>
              <w:t xml:space="preserve">4.10. </w:t>
            </w:r>
            <w:r w:rsidR="00460653" w:rsidRPr="0042474D">
              <w:rPr>
                <w:lang w:val="en-US"/>
              </w:rPr>
              <w:t xml:space="preserve">Antreprenorul, prin </w:t>
            </w:r>
            <w:r w:rsidR="002F6A1E" w:rsidRPr="0042474D">
              <w:rPr>
                <w:lang w:val="en-US"/>
              </w:rPr>
              <w:t xml:space="preserve">atribuirea </w:t>
            </w:r>
            <w:r w:rsidR="00460653" w:rsidRPr="0042474D">
              <w:rPr>
                <w:lang w:val="en-US"/>
              </w:rPr>
              <w:t>ofertei în favoarea sa, se angajează să</w:t>
            </w:r>
            <w:r w:rsidR="00BC46B3" w:rsidRPr="0042474D">
              <w:rPr>
                <w:lang w:val="en-US"/>
              </w:rPr>
              <w:t xml:space="preserve"> prezinte</w:t>
            </w:r>
            <w:r w:rsidR="005D4B79" w:rsidRPr="0042474D">
              <w:rPr>
                <w:lang w:val="en-US"/>
              </w:rPr>
              <w:t xml:space="preserve"> </w:t>
            </w:r>
            <w:r w:rsidR="00EA64B0" w:rsidRPr="0042474D">
              <w:rPr>
                <w:lang w:val="en-US"/>
              </w:rPr>
              <w:t>garanţia de bună execuţie a contractului, în cuantum de __% din valoarea contractului atribuit.</w:t>
            </w:r>
          </w:p>
          <w:p w14:paraId="2DB323DA" w14:textId="77777777" w:rsidR="00267805" w:rsidRPr="0042474D" w:rsidRDefault="00A156C0" w:rsidP="00684D44">
            <w:pPr>
              <w:pStyle w:val="af3"/>
              <w:tabs>
                <w:tab w:val="left" w:pos="567"/>
              </w:tabs>
              <w:spacing w:line="276" w:lineRule="auto"/>
              <w:ind w:firstLine="0"/>
              <w:rPr>
                <w:lang w:val="en-US"/>
              </w:rPr>
            </w:pPr>
            <w:r w:rsidRPr="0042474D">
              <w:rPr>
                <w:lang w:val="en-US"/>
              </w:rPr>
              <w:t>4.11.</w:t>
            </w:r>
            <w:r w:rsidR="00A109E6" w:rsidRPr="0042474D">
              <w:rPr>
                <w:lang w:val="en-US"/>
              </w:rPr>
              <w:t xml:space="preserve"> Autoritatea contractantă eliberează/restituie</w:t>
            </w:r>
            <w:r w:rsidR="005D4B79" w:rsidRPr="0042474D">
              <w:rPr>
                <w:lang w:val="en-US"/>
              </w:rPr>
              <w:t xml:space="preserve"> </w:t>
            </w:r>
            <w:r w:rsidR="00A109E6" w:rsidRPr="0042474D">
              <w:rPr>
                <w:lang w:val="en-US"/>
              </w:rPr>
              <w:t>g</w:t>
            </w:r>
            <w:r w:rsidR="00460653" w:rsidRPr="0042474D">
              <w:rPr>
                <w:lang w:val="en-US"/>
              </w:rPr>
              <w:t>aranţia de bună execuţie Antreprenorului după semnarea procesului-verbal de recepţie finală</w:t>
            </w:r>
            <w:r w:rsidR="00A109E6" w:rsidRPr="0042474D">
              <w:rPr>
                <w:lang w:val="en-US"/>
              </w:rPr>
              <w:t>/ procesului-verbal la terminarea lucrărilor</w:t>
            </w:r>
            <w:r w:rsidR="00460653" w:rsidRPr="0042474D">
              <w:rPr>
                <w:lang w:val="en-US"/>
              </w:rPr>
              <w:t xml:space="preserve"> în cel mult 15 zile</w:t>
            </w:r>
            <w:r w:rsidR="00E838F8" w:rsidRPr="0042474D">
              <w:rPr>
                <w:lang w:val="en-US"/>
              </w:rPr>
              <w:t>.</w:t>
            </w:r>
            <w:r w:rsidR="005D4B79" w:rsidRPr="0042474D">
              <w:rPr>
                <w:lang w:val="en-US"/>
              </w:rPr>
              <w:t xml:space="preserve"> </w:t>
            </w:r>
            <w:r w:rsidR="00EB65F6" w:rsidRPr="0042474D">
              <w:rPr>
                <w:lang w:val="en-US"/>
              </w:rPr>
              <w:t>În cazul recepţiei cu obiecţii,</w:t>
            </w:r>
            <w:r w:rsidR="005D4B79" w:rsidRPr="0042474D">
              <w:rPr>
                <w:lang w:val="en-US"/>
              </w:rPr>
              <w:t xml:space="preserve"> </w:t>
            </w:r>
            <w:r w:rsidR="00EB65F6" w:rsidRPr="0042474D">
              <w:rPr>
                <w:lang w:val="en-US"/>
              </w:rPr>
              <w:t>garanţia se va restitui în cel mult 15 zile după înlăturarea acestora.</w:t>
            </w:r>
          </w:p>
          <w:p w14:paraId="4C7338E3" w14:textId="77777777" w:rsidR="00460653" w:rsidRPr="0042474D" w:rsidRDefault="00A156C0" w:rsidP="00196AB4">
            <w:pPr>
              <w:pStyle w:val="af3"/>
              <w:tabs>
                <w:tab w:val="left" w:pos="567"/>
              </w:tabs>
              <w:spacing w:line="276" w:lineRule="auto"/>
              <w:ind w:firstLine="0"/>
              <w:rPr>
                <w:lang w:val="en-US"/>
              </w:rPr>
            </w:pPr>
            <w:r w:rsidRPr="0042474D">
              <w:rPr>
                <w:lang w:val="en-US"/>
              </w:rPr>
              <w:t>4.12</w:t>
            </w:r>
            <w:proofErr w:type="gramStart"/>
            <w:r w:rsidRPr="0042474D">
              <w:rPr>
                <w:lang w:val="en-US"/>
              </w:rPr>
              <w:t>.</w:t>
            </w:r>
            <w:r w:rsidR="00460653" w:rsidRPr="0042474D">
              <w:rPr>
                <w:lang w:val="en-US"/>
              </w:rPr>
              <w:t>Antreprenorul</w:t>
            </w:r>
            <w:proofErr w:type="gramEnd"/>
            <w:r w:rsidR="00460653" w:rsidRPr="0042474D">
              <w:rPr>
                <w:lang w:val="en-US"/>
              </w:rPr>
              <w:t xml:space="preserve"> trebuie să constituie garanţia de bună execuţie după primirea scris</w:t>
            </w:r>
            <w:r w:rsidR="00404C0D" w:rsidRPr="0042474D">
              <w:rPr>
                <w:lang w:val="en-US"/>
              </w:rPr>
              <w:t>orii de acceptare, dar nu mai târ</w:t>
            </w:r>
            <w:r w:rsidR="00460653" w:rsidRPr="0042474D">
              <w:rPr>
                <w:lang w:val="en-US"/>
              </w:rPr>
              <w:t>ziu de dat</w:t>
            </w:r>
            <w:r w:rsidR="00404C0D" w:rsidRPr="0042474D">
              <w:rPr>
                <w:lang w:val="en-US"/>
              </w:rPr>
              <w:t>a încheierii contractului. Atât</w:t>
            </w:r>
            <w:r w:rsidR="00460653" w:rsidRPr="0042474D">
              <w:rPr>
                <w:lang w:val="en-US"/>
              </w:rPr>
              <w:t xml:space="preserve"> timp c</w:t>
            </w:r>
            <w:r w:rsidR="00404C0D" w:rsidRPr="0042474D">
              <w:rPr>
                <w:lang w:val="en-US"/>
              </w:rPr>
              <w:t>â</w:t>
            </w:r>
            <w:r w:rsidR="00460653" w:rsidRPr="0042474D">
              <w:rPr>
                <w:lang w:val="en-US"/>
              </w:rPr>
              <w:t xml:space="preserve">t el nu şi-a îndeplinit </w:t>
            </w:r>
            <w:r w:rsidR="00460653" w:rsidRPr="0042474D">
              <w:rPr>
                <w:lang w:val="en-US"/>
              </w:rPr>
              <w:lastRenderedPageBreak/>
              <w:t>această obligaţiune, Beneficiarul poate să reţină garanţia</w:t>
            </w:r>
            <w:r w:rsidR="005D4B79" w:rsidRPr="0042474D">
              <w:rPr>
                <w:lang w:val="en-US"/>
              </w:rPr>
              <w:t xml:space="preserve"> </w:t>
            </w:r>
            <w:r w:rsidR="00E364D5" w:rsidRPr="0042474D">
              <w:rPr>
                <w:lang w:val="en-US"/>
              </w:rPr>
              <w:t>Antreprenorului</w:t>
            </w:r>
            <w:r w:rsidR="00460653" w:rsidRPr="0042474D">
              <w:rPr>
                <w:lang w:val="en-US"/>
              </w:rPr>
              <w:t xml:space="preserve"> pentru ofertă. </w:t>
            </w:r>
          </w:p>
          <w:p w14:paraId="7B5A3C5F" w14:textId="77777777" w:rsidR="00460653" w:rsidRPr="0042474D" w:rsidRDefault="00A156C0" w:rsidP="00196AB4">
            <w:pPr>
              <w:pStyle w:val="af3"/>
              <w:tabs>
                <w:tab w:val="left" w:pos="567"/>
              </w:tabs>
              <w:spacing w:line="276" w:lineRule="auto"/>
              <w:ind w:firstLine="0"/>
              <w:rPr>
                <w:lang w:val="en-US"/>
              </w:rPr>
            </w:pPr>
            <w:r w:rsidRPr="0042474D">
              <w:rPr>
                <w:lang w:val="en-US"/>
              </w:rPr>
              <w:t>4.1</w:t>
            </w:r>
            <w:r w:rsidR="00893327" w:rsidRPr="0042474D">
              <w:rPr>
                <w:lang w:val="en-US"/>
              </w:rPr>
              <w:t>3</w:t>
            </w:r>
            <w:r w:rsidRPr="0042474D">
              <w:rPr>
                <w:lang w:val="en-US"/>
              </w:rPr>
              <w:t xml:space="preserve">. </w:t>
            </w:r>
            <w:r w:rsidR="00460653" w:rsidRPr="0042474D">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42474D" w:rsidRDefault="00A156C0" w:rsidP="00196AB4">
            <w:pPr>
              <w:pStyle w:val="af3"/>
              <w:tabs>
                <w:tab w:val="left" w:pos="567"/>
              </w:tabs>
              <w:spacing w:line="276" w:lineRule="auto"/>
              <w:ind w:firstLine="0"/>
              <w:rPr>
                <w:lang w:val="en-US"/>
              </w:rPr>
            </w:pPr>
            <w:r w:rsidRPr="0042474D">
              <w:rPr>
                <w:lang w:val="en-US"/>
              </w:rPr>
              <w:t>4.1</w:t>
            </w:r>
            <w:r w:rsidR="00893327" w:rsidRPr="0042474D">
              <w:rPr>
                <w:lang w:val="en-US"/>
              </w:rPr>
              <w:t>4</w:t>
            </w:r>
            <w:r w:rsidRPr="0042474D">
              <w:rPr>
                <w:lang w:val="en-US"/>
              </w:rPr>
              <w:t xml:space="preserve">. </w:t>
            </w:r>
            <w:r w:rsidR="00460653" w:rsidRPr="0042474D">
              <w:rPr>
                <w:lang w:val="en-US"/>
              </w:rPr>
              <w:t>La lucrările la care se fac încercări, se consideră calitatea probei îndeplinită at</w:t>
            </w:r>
            <w:r w:rsidR="00E171D4" w:rsidRPr="0042474D">
              <w:rPr>
                <w:lang w:val="en-US"/>
              </w:rPr>
              <w:t>â</w:t>
            </w:r>
            <w:r w:rsidR="00460653" w:rsidRPr="0042474D">
              <w:rPr>
                <w:lang w:val="en-US"/>
              </w:rPr>
              <w:t>ta timp c</w:t>
            </w:r>
            <w:r w:rsidR="00E171D4" w:rsidRPr="0042474D">
              <w:rPr>
                <w:lang w:val="en-US"/>
              </w:rPr>
              <w:t>â</w:t>
            </w:r>
            <w:r w:rsidR="00460653" w:rsidRPr="0042474D">
              <w:rPr>
                <w:lang w:val="en-US"/>
              </w:rPr>
              <w:t xml:space="preserve">t rezultatele se înscriu în limitele admise prin reglementările tehnice. </w:t>
            </w:r>
          </w:p>
          <w:p w14:paraId="383A4756" w14:textId="77777777" w:rsidR="00460653" w:rsidRPr="0042474D" w:rsidRDefault="00A156C0" w:rsidP="00196AB4">
            <w:pPr>
              <w:pStyle w:val="af3"/>
              <w:tabs>
                <w:tab w:val="left" w:pos="567"/>
              </w:tabs>
              <w:spacing w:line="276" w:lineRule="auto"/>
              <w:ind w:firstLine="0"/>
              <w:rPr>
                <w:lang w:val="en-US"/>
              </w:rPr>
            </w:pPr>
            <w:r w:rsidRPr="0042474D">
              <w:rPr>
                <w:lang w:val="en-US"/>
              </w:rPr>
              <w:t>4.</w:t>
            </w:r>
            <w:r w:rsidR="00603AB4" w:rsidRPr="0042474D">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42474D" w:rsidRDefault="00A156C0" w:rsidP="00196AB4">
            <w:pPr>
              <w:pStyle w:val="af3"/>
              <w:tabs>
                <w:tab w:val="left" w:pos="567"/>
              </w:tabs>
              <w:spacing w:line="276" w:lineRule="auto"/>
              <w:ind w:firstLine="0"/>
              <w:rPr>
                <w:lang w:val="en-US"/>
              </w:rPr>
            </w:pPr>
            <w:r w:rsidRPr="0042474D">
              <w:rPr>
                <w:lang w:val="en-US"/>
              </w:rPr>
              <w:t>4.1</w:t>
            </w:r>
            <w:r w:rsidR="00040EA0" w:rsidRPr="0042474D">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42474D" w:rsidRDefault="00A156C0" w:rsidP="00196AB4">
            <w:pPr>
              <w:pStyle w:val="af3"/>
              <w:tabs>
                <w:tab w:val="left" w:pos="567"/>
              </w:tabs>
              <w:spacing w:line="276" w:lineRule="auto"/>
              <w:ind w:firstLine="0"/>
              <w:rPr>
                <w:lang w:val="en-US"/>
              </w:rPr>
            </w:pPr>
            <w:r w:rsidRPr="0042474D">
              <w:rPr>
                <w:lang w:val="en-US"/>
              </w:rPr>
              <w:t>4.1</w:t>
            </w:r>
            <w:r w:rsidR="00893327" w:rsidRPr="0042474D">
              <w:rPr>
                <w:lang w:val="en-US"/>
              </w:rPr>
              <w:t>7</w:t>
            </w:r>
            <w:r w:rsidRPr="0042474D">
              <w:rPr>
                <w:lang w:val="en-US"/>
              </w:rPr>
              <w:t xml:space="preserve">. </w:t>
            </w:r>
            <w:r w:rsidR="00460653" w:rsidRPr="0042474D">
              <w:rPr>
                <w:lang w:val="en-US"/>
              </w:rPr>
              <w:t>Dacă Antreprenorul consideră că dispoziţiile Beneficiarului s</w:t>
            </w:r>
            <w:r w:rsidR="00183D79" w:rsidRPr="0042474D">
              <w:rPr>
                <w:lang w:val="en-US"/>
              </w:rPr>
              <w:t>u</w:t>
            </w:r>
            <w:r w:rsidR="00460653" w:rsidRPr="0042474D">
              <w:rPr>
                <w:lang w:val="en-US"/>
              </w:rPr>
              <w:t xml:space="preserve">nt nejustificate sau inoportune, el poate </w:t>
            </w:r>
            <w:r w:rsidR="00E171D4" w:rsidRPr="0042474D">
              <w:rPr>
                <w:lang w:val="en-US"/>
              </w:rPr>
              <w:t>înainta</w:t>
            </w:r>
            <w:r w:rsidR="005D4B79" w:rsidRPr="0042474D">
              <w:rPr>
                <w:lang w:val="en-US"/>
              </w:rPr>
              <w:t xml:space="preserve"> </w:t>
            </w:r>
            <w:r w:rsidR="00460653" w:rsidRPr="0042474D">
              <w:rPr>
                <w:lang w:val="en-US"/>
              </w:rPr>
              <w:t xml:space="preserve">obiecţii, dar acestea nu îl </w:t>
            </w:r>
            <w:r w:rsidR="00E171D4" w:rsidRPr="0042474D">
              <w:rPr>
                <w:lang w:val="en-US"/>
              </w:rPr>
              <w:t>scutește</w:t>
            </w:r>
            <w:r w:rsidR="005D4B79" w:rsidRPr="0042474D">
              <w:rPr>
                <w:lang w:val="en-US"/>
              </w:rPr>
              <w:t xml:space="preserve"> </w:t>
            </w:r>
            <w:r w:rsidR="00460653" w:rsidRPr="0042474D">
              <w:rPr>
                <w:lang w:val="en-US"/>
              </w:rPr>
              <w:t xml:space="preserve">de </w:t>
            </w:r>
            <w:r w:rsidR="00E364D5" w:rsidRPr="0042474D">
              <w:rPr>
                <w:lang w:val="en-US"/>
              </w:rPr>
              <w:t xml:space="preserve">obligația de </w:t>
            </w:r>
            <w:r w:rsidR="00460653" w:rsidRPr="0042474D">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42474D" w:rsidRDefault="00A156C0" w:rsidP="00196AB4">
            <w:pPr>
              <w:pStyle w:val="af3"/>
              <w:tabs>
                <w:tab w:val="left" w:pos="567"/>
              </w:tabs>
              <w:spacing w:line="276" w:lineRule="auto"/>
              <w:ind w:firstLine="0"/>
              <w:rPr>
                <w:lang w:val="en-US"/>
              </w:rPr>
            </w:pPr>
            <w:r w:rsidRPr="0042474D">
              <w:rPr>
                <w:lang w:val="en-US"/>
              </w:rPr>
              <w:t>4.1</w:t>
            </w:r>
            <w:r w:rsidR="00893327" w:rsidRPr="0042474D">
              <w:rPr>
                <w:lang w:val="en-US"/>
              </w:rPr>
              <w:t>8</w:t>
            </w:r>
            <w:r w:rsidRPr="0042474D">
              <w:rPr>
                <w:lang w:val="en-US"/>
              </w:rPr>
              <w:t xml:space="preserve">. </w:t>
            </w:r>
            <w:r w:rsidR="00460653" w:rsidRPr="0042474D">
              <w:rPr>
                <w:lang w:val="en-US"/>
              </w:rPr>
              <w:t>Trasarea axelor principale, bornelor de referinţă, căilor de circulaţieşi limitelor terenului pus la dispoziţia Antreprenorului, precum şi materializarea cotelor de nivel în i</w:t>
            </w:r>
            <w:r w:rsidR="00183D79" w:rsidRPr="0042474D">
              <w:rPr>
                <w:lang w:val="en-US"/>
              </w:rPr>
              <w:t>mediata apropiere a terenului, su</w:t>
            </w:r>
            <w:r w:rsidR="00460653" w:rsidRPr="0042474D">
              <w:rPr>
                <w:lang w:val="en-US"/>
              </w:rPr>
              <w:t>nt</w:t>
            </w:r>
            <w:r w:rsidR="005D4B79" w:rsidRPr="0042474D">
              <w:rPr>
                <w:lang w:val="en-US"/>
              </w:rPr>
              <w:t xml:space="preserve"> </w:t>
            </w:r>
            <w:r w:rsidR="00460653" w:rsidRPr="0042474D">
              <w:rPr>
                <w:lang w:val="en-US"/>
              </w:rPr>
              <w:t xml:space="preserve">obligaţiuni ale Antreprenorului. </w:t>
            </w:r>
          </w:p>
          <w:p w14:paraId="5A7959BE" w14:textId="77777777" w:rsidR="00460653" w:rsidRPr="0042474D" w:rsidRDefault="00A156C0" w:rsidP="00196AB4">
            <w:pPr>
              <w:pStyle w:val="af3"/>
              <w:tabs>
                <w:tab w:val="left" w:pos="567"/>
              </w:tabs>
              <w:spacing w:line="276" w:lineRule="auto"/>
              <w:ind w:firstLine="0"/>
              <w:rPr>
                <w:lang w:val="en-US"/>
              </w:rPr>
            </w:pPr>
            <w:r w:rsidRPr="0042474D">
              <w:rPr>
                <w:lang w:val="en-US"/>
              </w:rPr>
              <w:t>4.</w:t>
            </w:r>
            <w:r w:rsidR="00893327" w:rsidRPr="0042474D">
              <w:rPr>
                <w:lang w:val="en-US"/>
              </w:rPr>
              <w:t>19</w:t>
            </w:r>
            <w:r w:rsidRPr="0042474D">
              <w:rPr>
                <w:lang w:val="en-US"/>
              </w:rPr>
              <w:t xml:space="preserve">. </w:t>
            </w:r>
            <w:r w:rsidR="00460653" w:rsidRPr="0042474D">
              <w:rPr>
                <w:lang w:val="en-US"/>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42474D" w:rsidRDefault="00A156C0" w:rsidP="00196AB4">
            <w:pPr>
              <w:pStyle w:val="af3"/>
              <w:tabs>
                <w:tab w:val="left" w:pos="567"/>
              </w:tabs>
              <w:spacing w:line="276" w:lineRule="auto"/>
              <w:ind w:firstLine="0"/>
              <w:rPr>
                <w:lang w:val="en-US"/>
              </w:rPr>
            </w:pPr>
            <w:r w:rsidRPr="0042474D">
              <w:rPr>
                <w:lang w:val="en-US"/>
              </w:rPr>
              <w:t>4.2</w:t>
            </w:r>
            <w:r w:rsidR="00893327" w:rsidRPr="0042474D">
              <w:rPr>
                <w:lang w:val="en-US"/>
              </w:rPr>
              <w:t>0</w:t>
            </w:r>
            <w:r w:rsidRPr="0042474D">
              <w:rPr>
                <w:lang w:val="en-US"/>
              </w:rPr>
              <w:t xml:space="preserve">. </w:t>
            </w:r>
            <w:r w:rsidR="00460653" w:rsidRPr="0042474D">
              <w:rPr>
                <w:lang w:val="en-US"/>
              </w:rPr>
              <w:t>Ridicările de teren, trasările şi cotele de nivel, precum şi alte documente puse la dispoziţia Antreprenorului de către Beneficiar pentru executarea contractului s</w:t>
            </w:r>
            <w:r w:rsidR="00E10C0A" w:rsidRPr="0042474D">
              <w:rPr>
                <w:lang w:val="en-US"/>
              </w:rPr>
              <w:t>u</w:t>
            </w:r>
            <w:r w:rsidR="00460653" w:rsidRPr="0042474D">
              <w:rPr>
                <w:lang w:val="en-US"/>
              </w:rPr>
              <w:t>nt hotărâtoare. Antreprenorul este obligat să verifice documentele primite şi să înştiinţeze Beneficiarul cu privire la erorile şi</w:t>
            </w:r>
            <w:r w:rsidR="005D4B79" w:rsidRPr="0042474D">
              <w:rPr>
                <w:lang w:val="en-US"/>
              </w:rPr>
              <w:t xml:space="preserve"> </w:t>
            </w:r>
            <w:r w:rsidR="00460653" w:rsidRPr="0042474D">
              <w:rPr>
                <w:lang w:val="en-US"/>
              </w:rPr>
              <w:t xml:space="preserve">inexactităţile constatate sau presupuse. </w:t>
            </w:r>
          </w:p>
          <w:p w14:paraId="23331121" w14:textId="77777777" w:rsidR="00460653" w:rsidRPr="0042474D" w:rsidRDefault="00A156C0" w:rsidP="00196AB4">
            <w:pPr>
              <w:pStyle w:val="af3"/>
              <w:tabs>
                <w:tab w:val="left" w:pos="567"/>
              </w:tabs>
              <w:spacing w:line="276" w:lineRule="auto"/>
              <w:ind w:firstLine="0"/>
              <w:rPr>
                <w:lang w:val="en-US"/>
              </w:rPr>
            </w:pPr>
            <w:r w:rsidRPr="0042474D">
              <w:rPr>
                <w:lang w:val="en-US"/>
              </w:rPr>
              <w:t>4.2</w:t>
            </w:r>
            <w:r w:rsidR="00893327" w:rsidRPr="0042474D">
              <w:rPr>
                <w:lang w:val="en-US"/>
              </w:rPr>
              <w:t>1</w:t>
            </w:r>
            <w:r w:rsidRPr="0042474D">
              <w:rPr>
                <w:lang w:val="en-US"/>
              </w:rPr>
              <w:t xml:space="preserve">. </w:t>
            </w:r>
            <w:r w:rsidR="00460653" w:rsidRPr="0042474D">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42474D">
              <w:rPr>
                <w:lang w:val="en-US"/>
              </w:rPr>
              <w:t>prevederilor legale și obligațiunilor contractuale și profesionale</w:t>
            </w:r>
            <w:r w:rsidR="00460653" w:rsidRPr="0042474D">
              <w:rPr>
                <w:lang w:val="en-US"/>
              </w:rPr>
              <w:t xml:space="preserve">. </w:t>
            </w:r>
          </w:p>
          <w:p w14:paraId="7924F23B" w14:textId="77777777" w:rsidR="00460653" w:rsidRPr="0042474D" w:rsidRDefault="00A156C0" w:rsidP="00196AB4">
            <w:pPr>
              <w:pStyle w:val="af3"/>
              <w:tabs>
                <w:tab w:val="left" w:pos="567"/>
              </w:tabs>
              <w:spacing w:line="276" w:lineRule="auto"/>
              <w:ind w:firstLine="0"/>
              <w:rPr>
                <w:lang w:val="en-US"/>
              </w:rPr>
            </w:pPr>
            <w:r w:rsidRPr="0042474D">
              <w:rPr>
                <w:lang w:val="en-US"/>
              </w:rPr>
              <w:t>4.2</w:t>
            </w:r>
            <w:r w:rsidR="00893327" w:rsidRPr="0042474D">
              <w:rPr>
                <w:lang w:val="en-US"/>
              </w:rPr>
              <w:t>2</w:t>
            </w:r>
            <w:r w:rsidRPr="0042474D">
              <w:rPr>
                <w:lang w:val="en-US"/>
              </w:rPr>
              <w:t xml:space="preserve">. </w:t>
            </w:r>
            <w:r w:rsidR="00460653" w:rsidRPr="0042474D">
              <w:rPr>
                <w:lang w:val="en-US"/>
              </w:rPr>
              <w:t xml:space="preserve">Pe parcursul executării lucrărilor, Beneficiarul are dreptul să dispună în scris: </w:t>
            </w:r>
          </w:p>
          <w:p w14:paraId="196DBA12" w14:textId="77777777" w:rsidR="00460653" w:rsidRPr="00FF430B" w:rsidRDefault="00460653" w:rsidP="00134E8B">
            <w:pPr>
              <w:numPr>
                <w:ilvl w:val="0"/>
                <w:numId w:val="9"/>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2188091A" w14:textId="77777777" w:rsidR="00460653" w:rsidRPr="00FF430B" w:rsidRDefault="00460653" w:rsidP="00134E8B">
            <w:pPr>
              <w:numPr>
                <w:ilvl w:val="0"/>
                <w:numId w:val="9"/>
              </w:numPr>
              <w:tabs>
                <w:tab w:val="left" w:pos="314"/>
              </w:tabs>
              <w:spacing w:line="276" w:lineRule="auto"/>
              <w:ind w:left="0" w:firstLine="0"/>
              <w:jc w:val="both"/>
            </w:pPr>
            <w:r w:rsidRPr="00FF430B">
              <w:t xml:space="preserve">înlocuirea materialelor necorespunzătoare calitativ cu altele corespunzătoare; </w:t>
            </w:r>
          </w:p>
          <w:p w14:paraId="7AD1E5A3" w14:textId="77777777" w:rsidR="00460653" w:rsidRPr="00FF430B" w:rsidRDefault="00460653" w:rsidP="00134E8B">
            <w:pPr>
              <w:numPr>
                <w:ilvl w:val="0"/>
                <w:numId w:val="9"/>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61638B15" w14:textId="77777777" w:rsidR="00460653" w:rsidRPr="0042474D" w:rsidRDefault="00A156C0" w:rsidP="00196AB4">
            <w:pPr>
              <w:pStyle w:val="af3"/>
              <w:tabs>
                <w:tab w:val="left" w:pos="567"/>
              </w:tabs>
              <w:spacing w:line="276" w:lineRule="auto"/>
              <w:ind w:firstLine="0"/>
              <w:rPr>
                <w:lang w:val="en-US"/>
              </w:rPr>
            </w:pPr>
            <w:r w:rsidRPr="0042474D">
              <w:rPr>
                <w:lang w:val="en-US"/>
              </w:rPr>
              <w:t>4.2</w:t>
            </w:r>
            <w:r w:rsidR="00893327" w:rsidRPr="0042474D">
              <w:rPr>
                <w:lang w:val="en-US"/>
              </w:rPr>
              <w:t>3</w:t>
            </w:r>
            <w:r w:rsidRPr="0042474D">
              <w:rPr>
                <w:lang w:val="en-US"/>
              </w:rPr>
              <w:t xml:space="preserve">. </w:t>
            </w:r>
            <w:r w:rsidR="00460653" w:rsidRPr="0042474D">
              <w:rPr>
                <w:lang w:val="en-US"/>
              </w:rPr>
              <w:t xml:space="preserve">În cazul neexecutării de către Antreprenor a dispoziţiilor din punctul 2.1., Beneficiarul poate opri lucrările, </w:t>
            </w:r>
            <w:r w:rsidR="00F53F69" w:rsidRPr="0042474D">
              <w:rPr>
                <w:lang w:val="en-US"/>
              </w:rPr>
              <w:t xml:space="preserve">prin </w:t>
            </w:r>
            <w:r w:rsidR="00E364D5" w:rsidRPr="0042474D">
              <w:rPr>
                <w:lang w:val="en-US"/>
              </w:rPr>
              <w:t xml:space="preserve">rezoluțiunea </w:t>
            </w:r>
            <w:r w:rsidR="00F53F69" w:rsidRPr="0042474D">
              <w:rPr>
                <w:lang w:val="en-US"/>
              </w:rPr>
              <w:t>contractului</w:t>
            </w:r>
            <w:r w:rsidR="00460653" w:rsidRPr="0042474D">
              <w:rPr>
                <w:lang w:val="en-US"/>
              </w:rPr>
              <w:t xml:space="preserve">, în condiţiile legii, </w:t>
            </w:r>
            <w:r w:rsidR="00F53F69" w:rsidRPr="0042474D">
              <w:rPr>
                <w:lang w:val="en-US"/>
              </w:rPr>
              <w:t>totodată A</w:t>
            </w:r>
            <w:r w:rsidR="00316769" w:rsidRPr="0042474D">
              <w:rPr>
                <w:lang w:val="en-US"/>
              </w:rPr>
              <w:t xml:space="preserve">ntreprenorul </w:t>
            </w:r>
            <w:r w:rsidR="00460653" w:rsidRPr="0042474D">
              <w:rPr>
                <w:lang w:val="en-US"/>
              </w:rPr>
              <w:t>compense</w:t>
            </w:r>
            <w:r w:rsidR="00316769" w:rsidRPr="0042474D">
              <w:rPr>
                <w:lang w:val="en-US"/>
              </w:rPr>
              <w:t>ază</w:t>
            </w:r>
            <w:r w:rsidR="00460653" w:rsidRPr="0042474D">
              <w:rPr>
                <w:lang w:val="en-US"/>
              </w:rPr>
              <w:t xml:space="preserve"> cheltuielile aferente suportate de Beneficiar în legătură cu faptul neexecutării. </w:t>
            </w:r>
          </w:p>
          <w:p w14:paraId="42DBA1FC" w14:textId="77777777" w:rsidR="00460653" w:rsidRPr="0042474D" w:rsidRDefault="00BE5A1E" w:rsidP="00196AB4">
            <w:pPr>
              <w:pStyle w:val="af3"/>
              <w:tabs>
                <w:tab w:val="left" w:pos="567"/>
              </w:tabs>
              <w:spacing w:line="276" w:lineRule="auto"/>
              <w:ind w:firstLine="0"/>
              <w:rPr>
                <w:lang w:val="en-US"/>
              </w:rPr>
            </w:pPr>
            <w:r w:rsidRPr="0042474D">
              <w:rPr>
                <w:lang w:val="en-US"/>
              </w:rPr>
              <w:t>4.2</w:t>
            </w:r>
            <w:r w:rsidR="00893327" w:rsidRPr="0042474D">
              <w:rPr>
                <w:lang w:val="en-US"/>
              </w:rPr>
              <w:t>4</w:t>
            </w:r>
            <w:r w:rsidRPr="0042474D">
              <w:rPr>
                <w:lang w:val="en-US"/>
              </w:rPr>
              <w:t xml:space="preserve">. </w:t>
            </w:r>
            <w:r w:rsidR="00460653" w:rsidRPr="0042474D">
              <w:rPr>
                <w:lang w:val="en-US"/>
              </w:rPr>
              <w:t xml:space="preserve">În cazul în care în timpul executării lucrărilor, pe amplasamente se descoperă valori istorice, </w:t>
            </w:r>
            <w:r w:rsidR="00460653" w:rsidRPr="0042474D">
              <w:rPr>
                <w:lang w:val="en-US"/>
              </w:rPr>
              <w:lastRenderedPageBreak/>
              <w:t xml:space="preserve">artistice sau ştiinţifice, Antreprenorul este obligat să oprească execuţia lucrărilor în zona respectivă şi să comunice Beneficiarului, organelor de poliţie sau organelor competente acest fapt. </w:t>
            </w:r>
          </w:p>
          <w:p w14:paraId="7EE215F6" w14:textId="77777777" w:rsidR="00460653" w:rsidRPr="0042474D" w:rsidRDefault="00BE5A1E" w:rsidP="00196AB4">
            <w:pPr>
              <w:pStyle w:val="af3"/>
              <w:tabs>
                <w:tab w:val="left" w:pos="567"/>
              </w:tabs>
              <w:spacing w:line="276" w:lineRule="auto"/>
              <w:ind w:firstLine="0"/>
              <w:rPr>
                <w:lang w:val="en-US"/>
              </w:rPr>
            </w:pPr>
            <w:r w:rsidRPr="0042474D">
              <w:rPr>
                <w:lang w:val="en-US"/>
              </w:rPr>
              <w:t>4.2</w:t>
            </w:r>
            <w:r w:rsidR="00893327" w:rsidRPr="0042474D">
              <w:rPr>
                <w:lang w:val="en-US"/>
              </w:rPr>
              <w:t>5</w:t>
            </w:r>
            <w:r w:rsidRPr="0042474D">
              <w:rPr>
                <w:lang w:val="en-US"/>
              </w:rPr>
              <w:t xml:space="preserve">. </w:t>
            </w:r>
            <w:r w:rsidR="00460653" w:rsidRPr="0042474D">
              <w:rPr>
                <w:lang w:val="en-US"/>
              </w:rPr>
              <w:t>În timpul desfăşurării lucrărilor, Antreprenorul are obligaţia să menţină căile de acces libere, să retragă utilajele, să îndepărteze surplusurile de materiale, deşeuri</w:t>
            </w:r>
            <w:r w:rsidR="005D4B79" w:rsidRPr="0042474D">
              <w:rPr>
                <w:lang w:val="en-US"/>
              </w:rPr>
              <w:t xml:space="preserve"> </w:t>
            </w:r>
            <w:r w:rsidR="00460653" w:rsidRPr="0042474D">
              <w:rPr>
                <w:lang w:val="en-US"/>
              </w:rPr>
              <w:t>şi lucrări provizorii de orice fel, care nu s</w:t>
            </w:r>
            <w:r w:rsidR="00183D79" w:rsidRPr="0042474D">
              <w:rPr>
                <w:lang w:val="en-US"/>
              </w:rPr>
              <w:t>u</w:t>
            </w:r>
            <w:r w:rsidR="00460653" w:rsidRPr="0042474D">
              <w:rPr>
                <w:lang w:val="en-US"/>
              </w:rPr>
              <w:t>nt necesare, iar la terminarea lucrărilor, Antreprenorul va evacua de pe şantier toate utilajele de construcţie, surplusurile de materiale, deşeurile</w:t>
            </w:r>
            <w:r w:rsidR="005D4B79" w:rsidRPr="0042474D">
              <w:rPr>
                <w:lang w:val="en-US"/>
              </w:rPr>
              <w:t xml:space="preserve"> </w:t>
            </w:r>
            <w:r w:rsidR="00460653" w:rsidRPr="0042474D">
              <w:rPr>
                <w:lang w:val="en-US"/>
              </w:rPr>
              <w:t xml:space="preserve">şi lucrările provizorii. </w:t>
            </w:r>
          </w:p>
          <w:p w14:paraId="42718144" w14:textId="77777777" w:rsidR="00B96242" w:rsidRPr="0042474D" w:rsidRDefault="00BE5A1E" w:rsidP="00196AB4">
            <w:pPr>
              <w:pStyle w:val="af3"/>
              <w:tabs>
                <w:tab w:val="left" w:pos="426"/>
                <w:tab w:val="left" w:pos="3645"/>
              </w:tabs>
              <w:spacing w:line="276" w:lineRule="auto"/>
              <w:ind w:firstLine="0"/>
              <w:rPr>
                <w:lang w:val="en-US"/>
              </w:rPr>
            </w:pPr>
            <w:r w:rsidRPr="0042474D">
              <w:rPr>
                <w:lang w:val="en-US"/>
              </w:rPr>
              <w:t>4.2</w:t>
            </w:r>
            <w:r w:rsidR="00893327" w:rsidRPr="0042474D">
              <w:rPr>
                <w:lang w:val="en-US"/>
              </w:rPr>
              <w:t>6</w:t>
            </w:r>
            <w:r w:rsidRPr="0042474D">
              <w:rPr>
                <w:lang w:val="en-US"/>
              </w:rPr>
              <w:t xml:space="preserve">. </w:t>
            </w:r>
            <w:r w:rsidR="00460653" w:rsidRPr="0042474D">
              <w:rPr>
                <w:lang w:val="en-US"/>
              </w:rPr>
              <w:t>Beneficiarul trebuie să obţină, pe propria cheltuială, toate avizele, autorizaţiile</w:t>
            </w:r>
            <w:r w:rsidR="005D4B79" w:rsidRPr="0042474D">
              <w:rPr>
                <w:lang w:val="en-US"/>
              </w:rPr>
              <w:t xml:space="preserve"> </w:t>
            </w:r>
            <w:r w:rsidR="00460653" w:rsidRPr="0042474D">
              <w:rPr>
                <w:lang w:val="en-US"/>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42474D" w:rsidRDefault="00460653" w:rsidP="00196AB4">
            <w:pPr>
              <w:pStyle w:val="af3"/>
              <w:tabs>
                <w:tab w:val="left" w:pos="426"/>
                <w:tab w:val="left" w:pos="3645"/>
              </w:tabs>
              <w:spacing w:line="276" w:lineRule="auto"/>
              <w:ind w:firstLine="0"/>
              <w:rPr>
                <w:lang w:val="en-US"/>
              </w:rPr>
            </w:pPr>
          </w:p>
          <w:p w14:paraId="163A7B72"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5C9E75A4"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pPr>
          </w:p>
          <w:p w14:paraId="079F9A2C"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10EA4CF9" w14:textId="77777777" w:rsidR="005B666D" w:rsidRPr="0042474D" w:rsidRDefault="00BE5A1E" w:rsidP="00196AB4">
            <w:pPr>
              <w:pStyle w:val="af3"/>
              <w:tabs>
                <w:tab w:val="left" w:pos="567"/>
              </w:tabs>
              <w:spacing w:line="276" w:lineRule="auto"/>
              <w:ind w:firstLine="0"/>
              <w:rPr>
                <w:lang w:val="en-US"/>
              </w:rPr>
            </w:pPr>
            <w:r w:rsidRPr="0042474D">
              <w:rPr>
                <w:lang w:val="en-US"/>
              </w:rPr>
              <w:t xml:space="preserve">6.1. </w:t>
            </w:r>
            <w:r w:rsidR="005B666D" w:rsidRPr="0042474D">
              <w:rPr>
                <w:lang w:val="en-US"/>
              </w:rPr>
              <w:t>Antreprenorul este obligat să execute toate lucrările, prevăzute în contract, în termenele stabilite prin graficul general de realizare a lucrărilor şi graficul de execuţie</w:t>
            </w:r>
            <w:r w:rsidR="005D4B79" w:rsidRPr="0042474D">
              <w:rPr>
                <w:lang w:val="en-US"/>
              </w:rPr>
              <w:t xml:space="preserve"> </w:t>
            </w:r>
            <w:r w:rsidR="005B666D" w:rsidRPr="0042474D">
              <w:rPr>
                <w:lang w:val="en-US"/>
              </w:rPr>
              <w:t xml:space="preserve">şi de o calitate corespunzătoare prevederilor actelor normative </w:t>
            </w:r>
            <w:proofErr w:type="gramStart"/>
            <w:r w:rsidR="005B666D" w:rsidRPr="0042474D">
              <w:rPr>
                <w:lang w:val="en-US"/>
              </w:rPr>
              <w:t>şi  prezentului</w:t>
            </w:r>
            <w:proofErr w:type="gramEnd"/>
            <w:r w:rsidR="005B666D" w:rsidRPr="0042474D">
              <w:rPr>
                <w:lang w:val="en-US"/>
              </w:rPr>
              <w:t xml:space="preserve"> contract.</w:t>
            </w:r>
          </w:p>
          <w:p w14:paraId="0797AEC6" w14:textId="77777777" w:rsidR="005B666D" w:rsidRPr="0042474D" w:rsidRDefault="00BE5A1E" w:rsidP="00196AB4">
            <w:pPr>
              <w:pStyle w:val="af3"/>
              <w:tabs>
                <w:tab w:val="left" w:pos="567"/>
              </w:tabs>
              <w:spacing w:line="276" w:lineRule="auto"/>
              <w:ind w:firstLine="0"/>
              <w:rPr>
                <w:lang w:val="en-US"/>
              </w:rPr>
            </w:pPr>
            <w:r w:rsidRPr="0042474D">
              <w:rPr>
                <w:lang w:val="en-US"/>
              </w:rPr>
              <w:t xml:space="preserve">6.2. </w:t>
            </w:r>
            <w:r w:rsidR="005B666D" w:rsidRPr="0042474D">
              <w:rPr>
                <w:lang w:val="en-US"/>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42474D" w:rsidRDefault="00BE5A1E" w:rsidP="00196AB4">
            <w:pPr>
              <w:pStyle w:val="af3"/>
              <w:tabs>
                <w:tab w:val="left" w:pos="567"/>
              </w:tabs>
              <w:spacing w:line="276" w:lineRule="auto"/>
              <w:ind w:firstLine="0"/>
              <w:rPr>
                <w:lang w:val="en-US"/>
              </w:rPr>
            </w:pPr>
            <w:r w:rsidRPr="0042474D">
              <w:rPr>
                <w:lang w:val="en-US"/>
              </w:rPr>
              <w:t xml:space="preserve">6.3. </w:t>
            </w:r>
            <w:r w:rsidR="005B666D" w:rsidRPr="0042474D">
              <w:rPr>
                <w:lang w:val="en-US"/>
              </w:rPr>
              <w:t xml:space="preserve">Pe parcursul execuţiei lucrărilor, Antreprenorul este obligat să comunice, la cererea Beneficiarului, datele de </w:t>
            </w:r>
            <w:r w:rsidR="00E364D5" w:rsidRPr="0042474D">
              <w:rPr>
                <w:lang w:val="en-US"/>
              </w:rPr>
              <w:t>identificare</w:t>
            </w:r>
            <w:r w:rsidR="005D4B79" w:rsidRPr="0042474D">
              <w:rPr>
                <w:lang w:val="en-US"/>
              </w:rPr>
              <w:t xml:space="preserve"> </w:t>
            </w:r>
            <w:r w:rsidR="005B666D" w:rsidRPr="0042474D">
              <w:rPr>
                <w:lang w:val="en-US"/>
              </w:rPr>
              <w:t xml:space="preserve">ale subantreprenorilor. </w:t>
            </w:r>
          </w:p>
          <w:p w14:paraId="05BB78E2" w14:textId="77777777" w:rsidR="005B666D" w:rsidRPr="0042474D" w:rsidRDefault="00BE5A1E" w:rsidP="00196AB4">
            <w:pPr>
              <w:pStyle w:val="af3"/>
              <w:tabs>
                <w:tab w:val="left" w:pos="142"/>
                <w:tab w:val="left" w:pos="284"/>
              </w:tabs>
              <w:spacing w:line="276" w:lineRule="auto"/>
              <w:ind w:firstLine="0"/>
              <w:rPr>
                <w:lang w:val="en-US"/>
              </w:rPr>
            </w:pPr>
            <w:r w:rsidRPr="0042474D">
              <w:rPr>
                <w:lang w:val="en-US"/>
              </w:rPr>
              <w:t xml:space="preserve">6.4. </w:t>
            </w:r>
            <w:r w:rsidR="005B666D" w:rsidRPr="0042474D">
              <w:rPr>
                <w:lang w:val="en-US"/>
              </w:rPr>
              <w:t>Angajarea forţei de muncă pe bază de a</w:t>
            </w:r>
            <w:r w:rsidR="003D06D0" w:rsidRPr="0042474D">
              <w:rPr>
                <w:lang w:val="en-US"/>
              </w:rPr>
              <w:t>cord nu este considerată</w:t>
            </w:r>
            <w:r w:rsidR="005B666D" w:rsidRPr="0042474D">
              <w:rPr>
                <w:lang w:val="en-US"/>
              </w:rPr>
              <w:t xml:space="preserve"> obiectul unei subcontractări.</w:t>
            </w:r>
          </w:p>
          <w:p w14:paraId="04191B6B" w14:textId="77777777" w:rsidR="00684D44" w:rsidRPr="0042474D" w:rsidRDefault="00684D44" w:rsidP="00196AB4">
            <w:pPr>
              <w:pStyle w:val="af3"/>
              <w:tabs>
                <w:tab w:val="left" w:pos="142"/>
                <w:tab w:val="left" w:pos="284"/>
              </w:tabs>
              <w:spacing w:line="276" w:lineRule="auto"/>
              <w:ind w:firstLine="0"/>
              <w:rPr>
                <w:lang w:val="en-US"/>
              </w:rPr>
            </w:pPr>
          </w:p>
          <w:p w14:paraId="523D9CE1"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20B848BE"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58CB752B" w14:textId="77777777" w:rsidR="00460653" w:rsidRPr="00FF430B" w:rsidRDefault="00460653" w:rsidP="00196AB4">
            <w:pPr>
              <w:tabs>
                <w:tab w:val="left" w:pos="2385"/>
              </w:tabs>
              <w:jc w:val="both"/>
            </w:pPr>
          </w:p>
          <w:p w14:paraId="105ACBCA"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0648BDB5" w14:textId="77777777" w:rsidR="00460653" w:rsidRPr="0042474D" w:rsidRDefault="00BE5A1E" w:rsidP="00196AB4">
            <w:pPr>
              <w:pStyle w:val="af3"/>
              <w:tabs>
                <w:tab w:val="left" w:pos="0"/>
              </w:tabs>
              <w:spacing w:line="276" w:lineRule="auto"/>
              <w:ind w:firstLine="0"/>
              <w:rPr>
                <w:lang w:val="en-US"/>
              </w:rPr>
            </w:pPr>
            <w:r w:rsidRPr="0042474D">
              <w:rPr>
                <w:lang w:val="en-US"/>
              </w:rPr>
              <w:t xml:space="preserve">8.1. </w:t>
            </w:r>
            <w:r w:rsidR="00460653" w:rsidRPr="0042474D">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42474D" w:rsidRDefault="00BE5A1E" w:rsidP="00196AB4">
            <w:pPr>
              <w:pStyle w:val="af3"/>
              <w:tabs>
                <w:tab w:val="left" w:pos="284"/>
              </w:tabs>
              <w:spacing w:line="276" w:lineRule="auto"/>
              <w:ind w:firstLine="0"/>
              <w:rPr>
                <w:lang w:val="en-US"/>
              </w:rPr>
            </w:pPr>
            <w:r w:rsidRPr="0042474D">
              <w:rPr>
                <w:lang w:val="en-US"/>
              </w:rPr>
              <w:t>8.2</w:t>
            </w:r>
            <w:proofErr w:type="gramStart"/>
            <w:r w:rsidR="00D05A94" w:rsidRPr="0042474D">
              <w:rPr>
                <w:lang w:val="en-US"/>
              </w:rPr>
              <w:t>.</w:t>
            </w:r>
            <w:r w:rsidR="00460653" w:rsidRPr="0042474D">
              <w:rPr>
                <w:lang w:val="en-US"/>
              </w:rPr>
              <w:t>Costul</w:t>
            </w:r>
            <w:proofErr w:type="gramEnd"/>
            <w:r w:rsidR="00460653" w:rsidRPr="0042474D">
              <w:rPr>
                <w:lang w:val="en-US"/>
              </w:rPr>
              <w:t xml:space="preserve">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3"/>
              <w:tabs>
                <w:tab w:val="left" w:pos="284"/>
              </w:tabs>
              <w:spacing w:line="276" w:lineRule="auto"/>
              <w:ind w:firstLine="0"/>
            </w:pPr>
            <w:r w:rsidRPr="0042474D">
              <w:rPr>
                <w:lang w:val="en-US"/>
              </w:rPr>
              <w:t xml:space="preserve">8.3. </w:t>
            </w:r>
            <w:r w:rsidR="00460653" w:rsidRPr="0042474D">
              <w:rPr>
                <w:lang w:val="en-US"/>
              </w:rPr>
              <w:t>Probele neprevăzute şi comandate de Beneficiar pentru verificarea unor lucrări sau materiale puse în</w:t>
            </w:r>
            <w:r w:rsidR="005D4B79" w:rsidRPr="0042474D">
              <w:rPr>
                <w:lang w:val="en-US"/>
              </w:rPr>
              <w:t xml:space="preserve"> </w:t>
            </w:r>
            <w:r w:rsidR="00460653" w:rsidRPr="0042474D">
              <w:rPr>
                <w:lang w:val="en-US"/>
              </w:rPr>
              <w:t>operă vor fi suportate de Antreprenor, dacă s</w:t>
            </w:r>
            <w:r w:rsidR="003D06D0" w:rsidRPr="0042474D">
              <w:rPr>
                <w:lang w:val="en-US"/>
              </w:rPr>
              <w:t>e dovedeşte că materialele nu su</w:t>
            </w:r>
            <w:r w:rsidR="00460653" w:rsidRPr="0042474D">
              <w:rPr>
                <w:lang w:val="en-US"/>
              </w:rPr>
              <w:t xml:space="preserve">nt corespunzător calitative sau manopera nu este în conformitate cu prevederile contractului. </w:t>
            </w:r>
            <w:r w:rsidR="00460653" w:rsidRPr="00FF430B">
              <w:t xml:space="preserve">În caz contrar, Beneficiarul va suporta aceste cheltuieli. </w:t>
            </w:r>
          </w:p>
          <w:p w14:paraId="20D122B7" w14:textId="77777777" w:rsidR="00460653" w:rsidRPr="0042474D" w:rsidRDefault="00D05A94" w:rsidP="00134E8B">
            <w:pPr>
              <w:pStyle w:val="af3"/>
              <w:numPr>
                <w:ilvl w:val="1"/>
                <w:numId w:val="13"/>
              </w:numPr>
              <w:tabs>
                <w:tab w:val="left" w:pos="284"/>
              </w:tabs>
              <w:spacing w:line="276" w:lineRule="auto"/>
              <w:ind w:left="0" w:hanging="425"/>
              <w:rPr>
                <w:lang w:val="en-US"/>
              </w:rPr>
            </w:pPr>
            <w:r w:rsidRPr="0042474D">
              <w:rPr>
                <w:lang w:val="en-US"/>
              </w:rPr>
              <w:t xml:space="preserve">8.4. </w:t>
            </w:r>
            <w:r w:rsidR="00460653" w:rsidRPr="0042474D">
              <w:rPr>
                <w:lang w:val="en-US"/>
              </w:rPr>
              <w:t>Beneficiarul, proiectantul sau orice altă persoană autorizată de aceştia au acces tot timpul la lucrări pe şantier</w:t>
            </w:r>
            <w:r w:rsidR="005D4B79" w:rsidRPr="0042474D">
              <w:rPr>
                <w:lang w:val="en-US"/>
              </w:rPr>
              <w:t xml:space="preserve"> </w:t>
            </w:r>
            <w:r w:rsidR="00460653" w:rsidRPr="0042474D">
              <w:rPr>
                <w:lang w:val="en-US"/>
              </w:rPr>
              <w:t xml:space="preserve">şi în locurile unde se pregăteşte lucrarea, în depozite de materiale prefabricate etc. </w:t>
            </w:r>
          </w:p>
          <w:p w14:paraId="122D8C18" w14:textId="77777777" w:rsidR="00460653" w:rsidRPr="0042474D" w:rsidRDefault="00D05A94" w:rsidP="00134E8B">
            <w:pPr>
              <w:pStyle w:val="af3"/>
              <w:numPr>
                <w:ilvl w:val="1"/>
                <w:numId w:val="13"/>
              </w:numPr>
              <w:tabs>
                <w:tab w:val="left" w:pos="284"/>
              </w:tabs>
              <w:spacing w:line="276" w:lineRule="auto"/>
              <w:ind w:left="0" w:hanging="425"/>
              <w:rPr>
                <w:lang w:val="en-US"/>
              </w:rPr>
            </w:pPr>
            <w:r w:rsidRPr="0042474D">
              <w:rPr>
                <w:lang w:val="en-US"/>
              </w:rPr>
              <w:t xml:space="preserve">8.5. </w:t>
            </w:r>
            <w:r w:rsidR="00460653" w:rsidRPr="0042474D">
              <w:rPr>
                <w:lang w:val="en-US"/>
              </w:rPr>
              <w:t xml:space="preserve">Lucrările care devin ascunse nu vor fi acoperite fără aprobarea responsabilului tehnic atestat </w:t>
            </w:r>
            <w:r w:rsidR="00460653" w:rsidRPr="0042474D">
              <w:rPr>
                <w:lang w:val="en-US"/>
              </w:rPr>
              <w:lastRenderedPageBreak/>
              <w:t>şi, după caz, a proiectantului, Antreprenorul asigurând posibilitatea acestora să examineze şi să urmărească orice lucrare care urmează să fie ascunsă. Antreprenorul v</w:t>
            </w:r>
            <w:r w:rsidRPr="0042474D">
              <w:rPr>
                <w:lang w:val="en-US"/>
              </w:rPr>
              <w:t>a</w:t>
            </w:r>
            <w:r w:rsidR="00460653" w:rsidRPr="0042474D">
              <w:rPr>
                <w:lang w:val="en-US"/>
              </w:rPr>
              <w:t xml:space="preserve"> anunţa</w:t>
            </w:r>
            <w:r w:rsidR="00C33344" w:rsidRPr="0042474D">
              <w:rPr>
                <w:lang w:val="en-US"/>
              </w:rPr>
              <w:t xml:space="preserve"> </w:t>
            </w:r>
            <w:r w:rsidR="00460653" w:rsidRPr="0042474D">
              <w:rPr>
                <w:lang w:val="en-US"/>
              </w:rPr>
              <w:t>responsabilul tehnic</w:t>
            </w:r>
            <w:r w:rsidR="00183D79" w:rsidRPr="0042474D">
              <w:rPr>
                <w:lang w:val="en-US"/>
              </w:rPr>
              <w:t xml:space="preserve"> atestat, proiectantul ori de câ</w:t>
            </w:r>
            <w:r w:rsidR="00460653" w:rsidRPr="0042474D">
              <w:rPr>
                <w:lang w:val="en-US"/>
              </w:rPr>
              <w:t xml:space="preserve">te ori astfel de lucrări, </w:t>
            </w:r>
            <w:r w:rsidR="00183D79" w:rsidRPr="0042474D">
              <w:rPr>
                <w:lang w:val="en-US"/>
              </w:rPr>
              <w:t>inclusiv fundaţiile clădirii, su</w:t>
            </w:r>
            <w:r w:rsidR="00460653" w:rsidRPr="0042474D">
              <w:rPr>
                <w:lang w:val="en-US"/>
              </w:rPr>
              <w:t xml:space="preserve">nt gata pentru a fi examinate. Responsabilul tehnic atestat şi proiectantul vor participa la examinarea şi măsurarea lucrărilor. </w:t>
            </w:r>
          </w:p>
          <w:p w14:paraId="78641E60" w14:textId="77777777" w:rsidR="00460653" w:rsidRPr="0042474D" w:rsidRDefault="00D05A94" w:rsidP="00134E8B">
            <w:pPr>
              <w:pStyle w:val="af3"/>
              <w:numPr>
                <w:ilvl w:val="1"/>
                <w:numId w:val="13"/>
              </w:numPr>
              <w:tabs>
                <w:tab w:val="left" w:pos="284"/>
              </w:tabs>
              <w:spacing w:line="276" w:lineRule="auto"/>
              <w:ind w:left="0" w:hanging="425"/>
              <w:rPr>
                <w:lang w:val="en-US"/>
              </w:rPr>
            </w:pPr>
            <w:r w:rsidRPr="0042474D">
              <w:rPr>
                <w:lang w:val="en-US"/>
              </w:rPr>
              <w:t xml:space="preserve">8.6. </w:t>
            </w:r>
            <w:r w:rsidR="00460653" w:rsidRPr="0042474D">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42474D">
              <w:rPr>
                <w:lang w:val="en-US"/>
              </w:rPr>
              <w:t xml:space="preserve"> fi suportate de Beneficiar,</w:t>
            </w:r>
            <w:r w:rsidR="00460653" w:rsidRPr="0042474D">
              <w:rPr>
                <w:lang w:val="en-US"/>
              </w:rPr>
              <w:t xml:space="preserve"> în caz contrar, de Antreprenor. </w:t>
            </w:r>
          </w:p>
          <w:p w14:paraId="33EE48C7" w14:textId="77777777" w:rsidR="00460653" w:rsidRPr="0042474D" w:rsidRDefault="00D05A94" w:rsidP="00134E8B">
            <w:pPr>
              <w:pStyle w:val="af3"/>
              <w:numPr>
                <w:ilvl w:val="1"/>
                <w:numId w:val="13"/>
              </w:numPr>
              <w:tabs>
                <w:tab w:val="left" w:pos="284"/>
              </w:tabs>
              <w:spacing w:line="276" w:lineRule="auto"/>
              <w:ind w:left="0" w:hanging="425"/>
              <w:rPr>
                <w:lang w:val="en-US"/>
              </w:rPr>
            </w:pPr>
            <w:r w:rsidRPr="0042474D">
              <w:rPr>
                <w:lang w:val="en-US"/>
              </w:rPr>
              <w:t xml:space="preserve">8.7. </w:t>
            </w:r>
            <w:r w:rsidR="00460653" w:rsidRPr="0042474D">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42474D" w:rsidRDefault="00D05A94" w:rsidP="00134E8B">
            <w:pPr>
              <w:pStyle w:val="af3"/>
              <w:numPr>
                <w:ilvl w:val="1"/>
                <w:numId w:val="13"/>
              </w:numPr>
              <w:tabs>
                <w:tab w:val="left" w:pos="284"/>
              </w:tabs>
              <w:spacing w:line="276" w:lineRule="auto"/>
              <w:ind w:left="0" w:hanging="425"/>
              <w:rPr>
                <w:lang w:val="en-US"/>
              </w:rPr>
            </w:pPr>
            <w:r w:rsidRPr="0042474D">
              <w:rPr>
                <w:lang w:val="en-US"/>
              </w:rPr>
              <w:t xml:space="preserve">8.8. </w:t>
            </w:r>
            <w:r w:rsidR="00460653" w:rsidRPr="0042474D">
              <w:rPr>
                <w:lang w:val="en-US"/>
              </w:rPr>
              <w:t>Lucrările executate de Antreprenor în afara celor prevăzute în contract sau fără dis</w:t>
            </w:r>
            <w:r w:rsidR="00183D79" w:rsidRPr="0042474D">
              <w:rPr>
                <w:lang w:val="en-US"/>
              </w:rPr>
              <w:t>poziţia Beneficiarului, precum ș</w:t>
            </w:r>
            <w:r w:rsidR="00460653" w:rsidRPr="0042474D">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42474D" w:rsidRDefault="00D05A94" w:rsidP="00134E8B">
            <w:pPr>
              <w:pStyle w:val="af3"/>
              <w:numPr>
                <w:ilvl w:val="1"/>
                <w:numId w:val="13"/>
              </w:numPr>
              <w:tabs>
                <w:tab w:val="left" w:pos="284"/>
                <w:tab w:val="left" w:pos="426"/>
              </w:tabs>
              <w:spacing w:line="276" w:lineRule="auto"/>
              <w:ind w:left="0" w:hanging="425"/>
              <w:rPr>
                <w:lang w:val="en-US"/>
              </w:rPr>
            </w:pPr>
            <w:r w:rsidRPr="0042474D">
              <w:rPr>
                <w:lang w:val="en-US"/>
              </w:rPr>
              <w:t xml:space="preserve">8.9. </w:t>
            </w:r>
            <w:r w:rsidR="00460653" w:rsidRPr="0042474D">
              <w:rPr>
                <w:lang w:val="en-US"/>
              </w:rPr>
              <w:t xml:space="preserve">Lucrările încep după </w:t>
            </w:r>
            <w:r w:rsidR="00684D44" w:rsidRPr="0042474D">
              <w:rPr>
                <w:lang w:val="en-US"/>
              </w:rPr>
              <w:t>…..</w:t>
            </w:r>
            <w:r w:rsidR="00460653" w:rsidRPr="0042474D">
              <w:rPr>
                <w:lang w:val="en-US"/>
              </w:rPr>
              <w:t xml:space="preserve"> zile de la semnarea şi înregistrarea contractului în modul corespunzător şi primirea ordinului de execuţie.</w:t>
            </w:r>
          </w:p>
          <w:p w14:paraId="0F7D7213" w14:textId="77777777" w:rsidR="00460653" w:rsidRPr="0042474D" w:rsidRDefault="00460653" w:rsidP="00196AB4">
            <w:pPr>
              <w:pStyle w:val="af3"/>
              <w:tabs>
                <w:tab w:val="left" w:pos="284"/>
                <w:tab w:val="left" w:pos="426"/>
              </w:tabs>
              <w:spacing w:line="276" w:lineRule="auto"/>
              <w:ind w:firstLine="0"/>
              <w:rPr>
                <w:lang w:val="en-US"/>
              </w:rPr>
            </w:pPr>
          </w:p>
          <w:p w14:paraId="5A8DF6C0" w14:textId="77777777" w:rsidR="00460653" w:rsidRPr="00FF430B" w:rsidRDefault="00D83EE1" w:rsidP="00134E8B">
            <w:pPr>
              <w:pStyle w:val="a"/>
              <w:numPr>
                <w:ilvl w:val="0"/>
                <w:numId w:val="13"/>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13401844" w14:textId="77777777" w:rsidR="00460653" w:rsidRPr="0042474D" w:rsidRDefault="00D83EE1" w:rsidP="00134E8B">
            <w:pPr>
              <w:pStyle w:val="af3"/>
              <w:numPr>
                <w:ilvl w:val="1"/>
                <w:numId w:val="13"/>
              </w:numPr>
              <w:tabs>
                <w:tab w:val="left" w:pos="567"/>
              </w:tabs>
              <w:spacing w:line="276" w:lineRule="auto"/>
              <w:ind w:left="0" w:hanging="567"/>
              <w:rPr>
                <w:lang w:val="en-US"/>
              </w:rPr>
            </w:pPr>
            <w:r w:rsidRPr="0042474D">
              <w:rPr>
                <w:lang w:val="en-US"/>
              </w:rPr>
              <w:t xml:space="preserve">9.1. </w:t>
            </w:r>
            <w:r w:rsidR="00460653" w:rsidRPr="0042474D">
              <w:rPr>
                <w:lang w:val="en-US"/>
              </w:rPr>
              <w:t xml:space="preserve">Perioada de garanţie pentru lucrărieste </w:t>
            </w:r>
            <w:proofErr w:type="gramStart"/>
            <w:r w:rsidR="00460653" w:rsidRPr="0042474D">
              <w:rPr>
                <w:lang w:val="en-US"/>
              </w:rPr>
              <w:t xml:space="preserve">de  </w:t>
            </w:r>
            <w:r w:rsidR="00D379F6" w:rsidRPr="0042474D">
              <w:rPr>
                <w:b/>
                <w:lang w:val="en-US"/>
              </w:rPr>
              <w:t>_</w:t>
            </w:r>
            <w:proofErr w:type="gramEnd"/>
            <w:r w:rsidR="00D379F6" w:rsidRPr="0042474D">
              <w:rPr>
                <w:b/>
                <w:lang w:val="en-US"/>
              </w:rPr>
              <w:t>__</w:t>
            </w:r>
            <w:r w:rsidR="00460653" w:rsidRPr="0042474D">
              <w:rPr>
                <w:lang w:val="en-US"/>
              </w:rPr>
              <w:t xml:space="preserve"> ani. </w:t>
            </w:r>
          </w:p>
          <w:p w14:paraId="1CEFAD7D" w14:textId="77777777" w:rsidR="00460653" w:rsidRPr="0042474D" w:rsidRDefault="00D83EE1" w:rsidP="00134E8B">
            <w:pPr>
              <w:pStyle w:val="af3"/>
              <w:numPr>
                <w:ilvl w:val="1"/>
                <w:numId w:val="13"/>
              </w:numPr>
              <w:tabs>
                <w:tab w:val="left" w:pos="567"/>
              </w:tabs>
              <w:spacing w:line="276" w:lineRule="auto"/>
              <w:ind w:left="0" w:hanging="567"/>
              <w:rPr>
                <w:lang w:val="en-US"/>
              </w:rPr>
            </w:pPr>
            <w:r w:rsidRPr="0042474D">
              <w:rPr>
                <w:lang w:val="en-US"/>
              </w:rPr>
              <w:t xml:space="preserve">9.2. </w:t>
            </w:r>
            <w:r w:rsidR="00460653" w:rsidRPr="0042474D">
              <w:rPr>
                <w:lang w:val="en-US"/>
              </w:rPr>
              <w:t xml:space="preserve">Perioada de garanţie </w:t>
            </w:r>
            <w:r w:rsidRPr="0042474D">
              <w:rPr>
                <w:lang w:val="en-US"/>
              </w:rPr>
              <w:t>începe</w:t>
            </w:r>
            <w:r w:rsidR="00460653" w:rsidRPr="0042474D">
              <w:rPr>
                <w:lang w:val="en-US"/>
              </w:rPr>
              <w:t xml:space="preserve"> de la data recepţiei la terminarea lucrărilor şip</w:t>
            </w:r>
            <w:r w:rsidRPr="0042474D">
              <w:rPr>
                <w:lang w:val="en-US"/>
              </w:rPr>
              <w:t>â</w:t>
            </w:r>
            <w:r w:rsidR="00460653" w:rsidRPr="0042474D">
              <w:rPr>
                <w:lang w:val="en-US"/>
              </w:rPr>
              <w:t xml:space="preserve">nă la expirarea </w:t>
            </w:r>
            <w:r w:rsidR="00D379F6" w:rsidRPr="0042474D">
              <w:rPr>
                <w:lang w:val="en-US"/>
              </w:rPr>
              <w:t>termenului prevăzut la punctul 9</w:t>
            </w:r>
            <w:r w:rsidR="00460653" w:rsidRPr="0042474D">
              <w:rPr>
                <w:lang w:val="en-US"/>
              </w:rPr>
              <w:t xml:space="preserve">.1 din prezentul </w:t>
            </w:r>
            <w:r w:rsidR="0001066E" w:rsidRPr="0042474D">
              <w:rPr>
                <w:lang w:val="en-US"/>
              </w:rPr>
              <w:t>capitol</w:t>
            </w:r>
            <w:r w:rsidR="00460653" w:rsidRPr="0042474D">
              <w:rPr>
                <w:lang w:val="en-US"/>
              </w:rPr>
              <w:t xml:space="preserve">. </w:t>
            </w:r>
          </w:p>
          <w:p w14:paraId="31DF6482" w14:textId="77777777" w:rsidR="00460653" w:rsidRPr="0042474D" w:rsidRDefault="00D83EE1" w:rsidP="00134E8B">
            <w:pPr>
              <w:pStyle w:val="af3"/>
              <w:numPr>
                <w:ilvl w:val="1"/>
                <w:numId w:val="13"/>
              </w:numPr>
              <w:tabs>
                <w:tab w:val="left" w:pos="567"/>
              </w:tabs>
              <w:spacing w:line="276" w:lineRule="auto"/>
              <w:ind w:left="0" w:hanging="567"/>
              <w:rPr>
                <w:lang w:val="en-US"/>
              </w:rPr>
            </w:pPr>
            <w:r w:rsidRPr="0042474D">
              <w:rPr>
                <w:lang w:val="en-US"/>
              </w:rPr>
              <w:t xml:space="preserve">9.3. </w:t>
            </w:r>
            <w:r w:rsidR="00460653" w:rsidRPr="0042474D">
              <w:rPr>
                <w:lang w:val="en-US"/>
              </w:rPr>
              <w:t xml:space="preserve">Antreprenorul are obligaţia ca în perioada de garanţie să înlăture toate defecţiunile ce ţin de nerespectarea clauzelor contractului </w:t>
            </w:r>
            <w:r w:rsidRPr="0042474D">
              <w:rPr>
                <w:lang w:val="en-US"/>
              </w:rPr>
              <w:t xml:space="preserve">din cont propriu, </w:t>
            </w:r>
            <w:r w:rsidR="00460653" w:rsidRPr="0042474D">
              <w:rPr>
                <w:lang w:val="en-US"/>
              </w:rPr>
              <w:t xml:space="preserve">în urma unei notificări transmise de către Beneficiar. </w:t>
            </w:r>
          </w:p>
          <w:p w14:paraId="621FAFBC" w14:textId="77777777" w:rsidR="00460653" w:rsidRPr="0042474D" w:rsidRDefault="00460653" w:rsidP="00196AB4">
            <w:pPr>
              <w:pStyle w:val="af3"/>
              <w:tabs>
                <w:tab w:val="left" w:pos="567"/>
              </w:tabs>
              <w:spacing w:line="276" w:lineRule="auto"/>
              <w:ind w:firstLine="0"/>
              <w:rPr>
                <w:lang w:val="en-US"/>
              </w:rPr>
            </w:pPr>
          </w:p>
          <w:p w14:paraId="74A59756" w14:textId="77777777" w:rsidR="00460653" w:rsidRPr="00FF430B" w:rsidRDefault="00D53233" w:rsidP="00134E8B">
            <w:pPr>
              <w:pStyle w:val="a"/>
              <w:numPr>
                <w:ilvl w:val="0"/>
                <w:numId w:val="13"/>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0FABA87E" w14:textId="77777777" w:rsidR="00460653" w:rsidRPr="0042474D" w:rsidRDefault="00D53233" w:rsidP="00134E8B">
            <w:pPr>
              <w:pStyle w:val="af3"/>
              <w:numPr>
                <w:ilvl w:val="1"/>
                <w:numId w:val="13"/>
              </w:numPr>
              <w:tabs>
                <w:tab w:val="left" w:pos="567"/>
              </w:tabs>
              <w:spacing w:line="276" w:lineRule="auto"/>
              <w:ind w:left="0" w:hanging="567"/>
              <w:rPr>
                <w:lang w:val="en-US"/>
              </w:rPr>
            </w:pPr>
            <w:r w:rsidRPr="0042474D">
              <w:rPr>
                <w:lang w:val="en-US"/>
              </w:rPr>
              <w:t xml:space="preserve">10.1. </w:t>
            </w:r>
            <w:proofErr w:type="gramStart"/>
            <w:r w:rsidR="00460653" w:rsidRPr="0042474D">
              <w:rPr>
                <w:lang w:val="en-US"/>
              </w:rPr>
              <w:t>Părţile  poartă</w:t>
            </w:r>
            <w:proofErr w:type="gramEnd"/>
            <w:r w:rsidR="00460653" w:rsidRPr="0042474D">
              <w:rPr>
                <w:lang w:val="en-US"/>
              </w:rPr>
              <w:t xml:space="preserve"> răspundere pentru neexecutarea sau executarea necorespunzătoare a obligaţiilor  prevăzute de prezentul contract în conformitate cu legislaţia  Republicii Moldova.</w:t>
            </w:r>
          </w:p>
          <w:p w14:paraId="476BB321" w14:textId="77777777" w:rsidR="00460653" w:rsidRPr="0042474D" w:rsidRDefault="00D53233" w:rsidP="00134E8B">
            <w:pPr>
              <w:pStyle w:val="af3"/>
              <w:numPr>
                <w:ilvl w:val="1"/>
                <w:numId w:val="13"/>
              </w:numPr>
              <w:tabs>
                <w:tab w:val="left" w:pos="567"/>
              </w:tabs>
              <w:spacing w:line="276" w:lineRule="auto"/>
              <w:ind w:left="0" w:hanging="567"/>
              <w:rPr>
                <w:lang w:val="en-US"/>
              </w:rPr>
            </w:pPr>
            <w:r w:rsidRPr="0042474D">
              <w:rPr>
                <w:lang w:val="en-US"/>
              </w:rPr>
              <w:t xml:space="preserve">10.2. </w:t>
            </w:r>
            <w:r w:rsidR="00460653" w:rsidRPr="0042474D">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42474D" w:rsidRDefault="00D53233" w:rsidP="00134E8B">
            <w:pPr>
              <w:pStyle w:val="af3"/>
              <w:numPr>
                <w:ilvl w:val="1"/>
                <w:numId w:val="13"/>
              </w:numPr>
              <w:tabs>
                <w:tab w:val="left" w:pos="567"/>
              </w:tabs>
              <w:spacing w:line="276" w:lineRule="auto"/>
              <w:ind w:left="0" w:hanging="567"/>
              <w:rPr>
                <w:lang w:val="en-US"/>
              </w:rPr>
            </w:pPr>
            <w:r w:rsidRPr="0042474D">
              <w:rPr>
                <w:lang w:val="en-US"/>
              </w:rPr>
              <w:t xml:space="preserve">10.3. </w:t>
            </w:r>
            <w:r w:rsidR="00460653" w:rsidRPr="0042474D">
              <w:rPr>
                <w:lang w:val="en-US"/>
              </w:rPr>
              <w:t xml:space="preserve">Membrii asocierii își păstrează individualitatea ca subiecți de drept, însă sunt obligați </w:t>
            </w:r>
            <w:proofErr w:type="gramStart"/>
            <w:r w:rsidR="00460653" w:rsidRPr="0042474D">
              <w:rPr>
                <w:lang w:val="en-US"/>
              </w:rPr>
              <w:t>să</w:t>
            </w:r>
            <w:proofErr w:type="gramEnd"/>
            <w:r w:rsidR="00460653" w:rsidRPr="0042474D">
              <w:rPr>
                <w:lang w:val="en-US"/>
              </w:rPr>
              <w:t xml:space="preserve"> răspundă solidar față de autoritate</w:t>
            </w:r>
            <w:r w:rsidRPr="0042474D">
              <w:rPr>
                <w:lang w:val="en-US"/>
              </w:rPr>
              <w:t>a</w:t>
            </w:r>
            <w:r w:rsidR="00460653" w:rsidRPr="0042474D">
              <w:rPr>
                <w:lang w:val="en-US"/>
              </w:rPr>
              <w:t xml:space="preserve"> contractantă pentru modul de îndeplinire a obligațiilor contractuale.</w:t>
            </w:r>
          </w:p>
          <w:p w14:paraId="377C0C33" w14:textId="77777777" w:rsidR="00460653" w:rsidRPr="0042474D" w:rsidRDefault="00D53233" w:rsidP="00134E8B">
            <w:pPr>
              <w:pStyle w:val="af3"/>
              <w:numPr>
                <w:ilvl w:val="1"/>
                <w:numId w:val="13"/>
              </w:numPr>
              <w:tabs>
                <w:tab w:val="left" w:pos="567"/>
              </w:tabs>
              <w:spacing w:line="276" w:lineRule="auto"/>
              <w:ind w:left="0" w:hanging="567"/>
              <w:rPr>
                <w:lang w:val="en-US"/>
              </w:rPr>
            </w:pPr>
            <w:r w:rsidRPr="0042474D">
              <w:rPr>
                <w:lang w:val="en-US"/>
              </w:rPr>
              <w:t xml:space="preserve">10.4. </w:t>
            </w:r>
            <w:r w:rsidR="00460653" w:rsidRPr="0042474D">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42474D" w:rsidRDefault="00D53233" w:rsidP="00134E8B">
            <w:pPr>
              <w:pStyle w:val="af3"/>
              <w:numPr>
                <w:ilvl w:val="1"/>
                <w:numId w:val="13"/>
              </w:numPr>
              <w:tabs>
                <w:tab w:val="left" w:pos="567"/>
              </w:tabs>
              <w:spacing w:line="276" w:lineRule="auto"/>
              <w:ind w:left="0" w:hanging="567"/>
              <w:rPr>
                <w:lang w:val="en-US"/>
              </w:rPr>
            </w:pPr>
            <w:r w:rsidRPr="0042474D">
              <w:rPr>
                <w:lang w:val="en-US"/>
              </w:rPr>
              <w:t xml:space="preserve">10.5. </w:t>
            </w:r>
            <w:r w:rsidR="00460653" w:rsidRPr="0042474D">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w:t>
            </w:r>
            <w:r w:rsidR="00460653" w:rsidRPr="0042474D">
              <w:rPr>
                <w:lang w:val="en-US"/>
              </w:rPr>
              <w:lastRenderedPageBreak/>
              <w:t xml:space="preserve">din proprie vină. </w:t>
            </w:r>
          </w:p>
          <w:p w14:paraId="12EA17B3" w14:textId="77777777" w:rsidR="00460653" w:rsidRPr="0042474D" w:rsidRDefault="00D53233" w:rsidP="00134E8B">
            <w:pPr>
              <w:pStyle w:val="af3"/>
              <w:numPr>
                <w:ilvl w:val="1"/>
                <w:numId w:val="13"/>
              </w:numPr>
              <w:tabs>
                <w:tab w:val="left" w:pos="567"/>
              </w:tabs>
              <w:spacing w:line="276" w:lineRule="auto"/>
              <w:ind w:left="0" w:hanging="567"/>
              <w:rPr>
                <w:lang w:val="en-US"/>
              </w:rPr>
            </w:pPr>
            <w:r w:rsidRPr="0042474D">
              <w:rPr>
                <w:lang w:val="en-US"/>
              </w:rPr>
              <w:t xml:space="preserve">10.6. </w:t>
            </w:r>
            <w:r w:rsidR="00460653" w:rsidRPr="0042474D">
              <w:rPr>
                <w:lang w:val="en-US"/>
              </w:rPr>
              <w:t>Antreprenorul trebuie să asigure lucrările executate şi dotările pe care le are la dispoziţie împotriva degradări</w:t>
            </w:r>
            <w:r w:rsidR="00183D79" w:rsidRPr="0042474D">
              <w:rPr>
                <w:lang w:val="en-US"/>
              </w:rPr>
              <w:t>i şi furturilor pâ</w:t>
            </w:r>
            <w:r w:rsidR="00460653" w:rsidRPr="0042474D">
              <w:rPr>
                <w:lang w:val="en-US"/>
              </w:rPr>
              <w:t xml:space="preserve">nă la predarea lucrărilor către Beneficiar. El trebuie </w:t>
            </w:r>
            <w:proofErr w:type="gramStart"/>
            <w:r w:rsidR="00460653" w:rsidRPr="0042474D">
              <w:rPr>
                <w:lang w:val="en-US"/>
              </w:rPr>
              <w:t>să</w:t>
            </w:r>
            <w:proofErr w:type="gramEnd"/>
            <w:r w:rsidR="00460653" w:rsidRPr="0042474D">
              <w:rPr>
                <w:lang w:val="en-US"/>
              </w:rPr>
              <w:t xml:space="preserve"> ia măsuri de protecţie contra degradării lucrării datorită acţiunilor atmosferice şi a apei şi să îndepărteze zăpada şi</w:t>
            </w:r>
            <w:r w:rsidR="00C33344" w:rsidRPr="0042474D">
              <w:rPr>
                <w:lang w:val="en-US"/>
              </w:rPr>
              <w:t xml:space="preserve"> </w:t>
            </w:r>
            <w:r w:rsidR="00460653" w:rsidRPr="0042474D">
              <w:rPr>
                <w:lang w:val="en-US"/>
              </w:rPr>
              <w:t xml:space="preserve">gheaţa. </w:t>
            </w:r>
          </w:p>
          <w:p w14:paraId="399BD9F0" w14:textId="77777777" w:rsidR="00460653" w:rsidRPr="0042474D" w:rsidRDefault="00D53233" w:rsidP="00134E8B">
            <w:pPr>
              <w:pStyle w:val="af3"/>
              <w:numPr>
                <w:ilvl w:val="1"/>
                <w:numId w:val="13"/>
              </w:numPr>
              <w:tabs>
                <w:tab w:val="left" w:pos="567"/>
              </w:tabs>
              <w:spacing w:line="276" w:lineRule="auto"/>
              <w:ind w:left="0" w:hanging="567"/>
              <w:rPr>
                <w:lang w:val="en-US"/>
              </w:rPr>
            </w:pPr>
            <w:r w:rsidRPr="0042474D">
              <w:rPr>
                <w:lang w:val="en-US"/>
              </w:rPr>
              <w:t xml:space="preserve">10.7. </w:t>
            </w:r>
            <w:r w:rsidR="00460653" w:rsidRPr="0042474D">
              <w:rPr>
                <w:lang w:val="en-US"/>
              </w:rPr>
              <w:t>Dacă nerespectarea de către Antreprenorul a prevederilor oricărui regulament sau hotărâri ale autorităţilor</w:t>
            </w:r>
            <w:r w:rsidR="00C33344" w:rsidRPr="0042474D">
              <w:rPr>
                <w:lang w:val="en-US"/>
              </w:rPr>
              <w:t xml:space="preserve"> </w:t>
            </w:r>
            <w:r w:rsidR="00460653" w:rsidRPr="0042474D">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42474D" w:rsidRDefault="00D53233" w:rsidP="00134E8B">
            <w:pPr>
              <w:pStyle w:val="af3"/>
              <w:numPr>
                <w:ilvl w:val="1"/>
                <w:numId w:val="13"/>
              </w:numPr>
              <w:tabs>
                <w:tab w:val="left" w:pos="567"/>
              </w:tabs>
              <w:spacing w:line="276" w:lineRule="auto"/>
              <w:ind w:left="0" w:hanging="567"/>
              <w:rPr>
                <w:lang w:val="en-US"/>
              </w:rPr>
            </w:pPr>
            <w:r w:rsidRPr="0042474D">
              <w:rPr>
                <w:lang w:val="en-US"/>
              </w:rPr>
              <w:t xml:space="preserve">10.8. </w:t>
            </w:r>
            <w:r w:rsidR="00460653" w:rsidRPr="0042474D">
              <w:rPr>
                <w:lang w:val="en-US"/>
              </w:rPr>
              <w:t>Dacă motivele const</w:t>
            </w:r>
            <w:r w:rsidR="00183D79" w:rsidRPr="0042474D">
              <w:rPr>
                <w:lang w:val="en-US"/>
              </w:rPr>
              <w:t>rângerii sau ale întreruperii su</w:t>
            </w:r>
            <w:r w:rsidR="00460653" w:rsidRPr="0042474D">
              <w:rPr>
                <w:lang w:val="en-US"/>
              </w:rPr>
              <w:t xml:space="preserve">nt imputabile uneia dintre părţile contractante, atunci cealaltă parte poate emite pretenţii privind despăgubirea pentru daunele intervenite şi care pot fi dovedite. </w:t>
            </w:r>
          </w:p>
          <w:p w14:paraId="692C1133" w14:textId="77777777" w:rsidR="00460653" w:rsidRPr="0042474D" w:rsidRDefault="00D53233" w:rsidP="00134E8B">
            <w:pPr>
              <w:pStyle w:val="af3"/>
              <w:numPr>
                <w:ilvl w:val="1"/>
                <w:numId w:val="13"/>
              </w:numPr>
              <w:tabs>
                <w:tab w:val="left" w:pos="567"/>
              </w:tabs>
              <w:spacing w:line="276" w:lineRule="auto"/>
              <w:ind w:left="0" w:hanging="567"/>
              <w:rPr>
                <w:lang w:val="en-US"/>
              </w:rPr>
            </w:pPr>
            <w:r w:rsidRPr="0042474D">
              <w:rPr>
                <w:lang w:val="en-US"/>
              </w:rPr>
              <w:t xml:space="preserve">10.9. </w:t>
            </w:r>
            <w:r w:rsidR="00460653" w:rsidRPr="0042474D">
              <w:rPr>
                <w:lang w:val="en-US"/>
              </w:rPr>
              <w:t>Dacă întârzierea în execu</w:t>
            </w:r>
            <w:r w:rsidR="0001066E" w:rsidRPr="0042474D">
              <w:rPr>
                <w:lang w:val="en-US"/>
              </w:rPr>
              <w:t xml:space="preserve">ţia lucrărilor este </w:t>
            </w:r>
            <w:r w:rsidR="001278C6" w:rsidRPr="0042474D">
              <w:rPr>
                <w:lang w:val="en-US"/>
              </w:rPr>
              <w:t>din</w:t>
            </w:r>
            <w:r w:rsidR="0001066E" w:rsidRPr="0042474D">
              <w:rPr>
                <w:lang w:val="en-US"/>
              </w:rPr>
              <w:t xml:space="preserve"> culpa uneia</w:t>
            </w:r>
            <w:r w:rsidR="00460653" w:rsidRPr="0042474D">
              <w:rPr>
                <w:lang w:val="en-US"/>
              </w:rPr>
              <w:t xml:space="preserve"> din</w:t>
            </w:r>
            <w:r w:rsidR="0001066E" w:rsidRPr="0042474D">
              <w:rPr>
                <w:lang w:val="en-US"/>
              </w:rPr>
              <w:t>tre</w:t>
            </w:r>
            <w:r w:rsidR="00460653" w:rsidRPr="0042474D">
              <w:rPr>
                <w:lang w:val="en-US"/>
              </w:rPr>
              <w:t xml:space="preserve"> părţi</w:t>
            </w:r>
            <w:r w:rsidR="0001066E" w:rsidRPr="0042474D">
              <w:rPr>
                <w:lang w:val="en-US"/>
              </w:rPr>
              <w:t>le contractante</w:t>
            </w:r>
            <w:r w:rsidR="00460653" w:rsidRPr="0042474D">
              <w:rPr>
                <w:lang w:val="en-US"/>
              </w:rPr>
              <w:t>, partea culpabilă va plăti celeilalte părţi penalizări</w:t>
            </w:r>
            <w:r w:rsidR="0001066E" w:rsidRPr="0042474D">
              <w:rPr>
                <w:lang w:val="en-US"/>
              </w:rPr>
              <w:t xml:space="preserve"> şi/sau despăgubiri în cuantum de la 0,01% până la 0,1%</w:t>
            </w:r>
            <w:r w:rsidR="00460653" w:rsidRPr="0042474D">
              <w:rPr>
                <w:lang w:val="en-US"/>
              </w:rPr>
              <w:t xml:space="preserve"> din valoarea lucrărilor </w:t>
            </w:r>
            <w:r w:rsidR="00D74B95" w:rsidRPr="0042474D">
              <w:rPr>
                <w:lang w:val="en-US"/>
              </w:rPr>
              <w:t>rămase</w:t>
            </w:r>
            <w:r w:rsidR="00460653" w:rsidRPr="0042474D">
              <w:rPr>
                <w:lang w:val="en-US"/>
              </w:rPr>
              <w:t xml:space="preserve">de executat/neonorate pentru fiecare zi de întârziere. Penalizarea devine operantă în momentul în care partea </w:t>
            </w:r>
            <w:r w:rsidR="00BB2CB2" w:rsidRPr="0042474D">
              <w:rPr>
                <w:lang w:val="en-US"/>
              </w:rPr>
              <w:t>î</w:t>
            </w:r>
            <w:r w:rsidR="00460653" w:rsidRPr="0042474D">
              <w:rPr>
                <w:lang w:val="en-US"/>
              </w:rPr>
              <w:t xml:space="preserve">nculpă </w:t>
            </w:r>
            <w:proofErr w:type="gramStart"/>
            <w:r w:rsidR="00460653" w:rsidRPr="0042474D">
              <w:rPr>
                <w:lang w:val="en-US"/>
              </w:rPr>
              <w:t>a</w:t>
            </w:r>
            <w:proofErr w:type="gramEnd"/>
            <w:r w:rsidR="00460653" w:rsidRPr="0042474D">
              <w:rPr>
                <w:lang w:val="en-US"/>
              </w:rPr>
              <w:t xml:space="preserve"> intrat în întârziere. </w:t>
            </w:r>
          </w:p>
          <w:p w14:paraId="5A9CC6A4" w14:textId="77777777" w:rsidR="00460653" w:rsidRPr="0042474D" w:rsidRDefault="00D53233" w:rsidP="00134E8B">
            <w:pPr>
              <w:pStyle w:val="af3"/>
              <w:numPr>
                <w:ilvl w:val="1"/>
                <w:numId w:val="13"/>
              </w:numPr>
              <w:tabs>
                <w:tab w:val="left" w:pos="567"/>
                <w:tab w:val="left" w:pos="1890"/>
              </w:tabs>
              <w:spacing w:line="276" w:lineRule="auto"/>
              <w:ind w:left="0" w:hanging="567"/>
              <w:rPr>
                <w:lang w:val="en-US"/>
              </w:rPr>
            </w:pPr>
            <w:r w:rsidRPr="0042474D">
              <w:rPr>
                <w:lang w:val="en-US"/>
              </w:rPr>
              <w:t xml:space="preserve">10.10. </w:t>
            </w:r>
            <w:r w:rsidR="00460653" w:rsidRPr="0042474D">
              <w:rPr>
                <w:lang w:val="en-US"/>
              </w:rPr>
              <w:t xml:space="preserve">Beneficiarul nu </w:t>
            </w:r>
            <w:proofErr w:type="gramStart"/>
            <w:r w:rsidR="00460653" w:rsidRPr="0042474D">
              <w:rPr>
                <w:lang w:val="en-US"/>
              </w:rPr>
              <w:t>va</w:t>
            </w:r>
            <w:proofErr w:type="gramEnd"/>
            <w:r w:rsidR="00460653" w:rsidRPr="0042474D">
              <w:rPr>
                <w:lang w:val="en-US"/>
              </w:rPr>
              <w:t xml:space="preserve"> fi responsabil pentru nici un fel de daune</w:t>
            </w:r>
            <w:r w:rsidR="00C33344" w:rsidRPr="0042474D">
              <w:rPr>
                <w:lang w:val="en-US"/>
              </w:rPr>
              <w:t>-</w:t>
            </w:r>
            <w:r w:rsidR="00460653" w:rsidRPr="0042474D">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42474D">
              <w:rPr>
                <w:lang w:val="en-US"/>
              </w:rPr>
              <w:t>î</w:t>
            </w:r>
            <w:r w:rsidR="00460653" w:rsidRPr="0042474D">
              <w:rPr>
                <w:lang w:val="en-US"/>
              </w:rPr>
              <w:t>nd din vina Beneficiarului, a agenţilor sau a angajaţilor acestora.</w:t>
            </w:r>
          </w:p>
          <w:p w14:paraId="4B7D57BF" w14:textId="77777777" w:rsidR="00460653" w:rsidRPr="0042474D" w:rsidRDefault="00D53233" w:rsidP="00134E8B">
            <w:pPr>
              <w:pStyle w:val="af3"/>
              <w:numPr>
                <w:ilvl w:val="1"/>
                <w:numId w:val="13"/>
              </w:numPr>
              <w:tabs>
                <w:tab w:val="left" w:pos="567"/>
                <w:tab w:val="left" w:pos="1890"/>
              </w:tabs>
              <w:spacing w:line="276" w:lineRule="auto"/>
              <w:ind w:left="0" w:hanging="567"/>
              <w:rPr>
                <w:lang w:val="en-US"/>
              </w:rPr>
            </w:pPr>
            <w:r w:rsidRPr="0042474D">
              <w:rPr>
                <w:lang w:val="en-US"/>
              </w:rPr>
              <w:t xml:space="preserve">10.11. </w:t>
            </w:r>
            <w:r w:rsidR="00460653" w:rsidRPr="0042474D">
              <w:rPr>
                <w:lang w:val="en-US"/>
              </w:rPr>
              <w:t>Antreprenorul şi subantreprenorii răspund soli</w:t>
            </w:r>
            <w:r w:rsidR="00DA1062" w:rsidRPr="0042474D">
              <w:rPr>
                <w:lang w:val="en-US"/>
              </w:rPr>
              <w:t>dar pentru neexecutarea obligaț</w:t>
            </w:r>
            <w:r w:rsidR="00460653" w:rsidRPr="0042474D">
              <w:rPr>
                <w:lang w:val="en-US"/>
              </w:rPr>
              <w:t>iil</w:t>
            </w:r>
            <w:r w:rsidR="00BB2CB2" w:rsidRPr="0042474D">
              <w:rPr>
                <w:lang w:val="en-US"/>
              </w:rPr>
              <w:t>or</w:t>
            </w:r>
            <w:r w:rsidR="00460653" w:rsidRPr="0042474D">
              <w:rPr>
                <w:lang w:val="en-US"/>
              </w:rPr>
              <w:t xml:space="preserve"> contractuale.</w:t>
            </w:r>
          </w:p>
          <w:p w14:paraId="229C0FE2" w14:textId="77777777" w:rsidR="00460653" w:rsidRPr="0042474D" w:rsidRDefault="00460653" w:rsidP="00196AB4">
            <w:pPr>
              <w:pStyle w:val="af3"/>
              <w:tabs>
                <w:tab w:val="left" w:pos="567"/>
                <w:tab w:val="left" w:pos="1890"/>
              </w:tabs>
              <w:spacing w:line="276" w:lineRule="auto"/>
              <w:ind w:firstLine="0"/>
              <w:rPr>
                <w:lang w:val="en-US"/>
              </w:rPr>
            </w:pPr>
          </w:p>
          <w:p w14:paraId="581A0E3E" w14:textId="77777777" w:rsidR="00460653" w:rsidRPr="00FF430B" w:rsidRDefault="00D53233" w:rsidP="00134E8B">
            <w:pPr>
              <w:pStyle w:val="a"/>
              <w:numPr>
                <w:ilvl w:val="0"/>
                <w:numId w:val="13"/>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7AA142C0" w14:textId="77777777" w:rsidR="00460653" w:rsidRPr="00FF430B" w:rsidRDefault="00D53233" w:rsidP="00134E8B">
            <w:pPr>
              <w:pStyle w:val="a"/>
              <w:numPr>
                <w:ilvl w:val="1"/>
                <w:numId w:val="13"/>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w:t>
            </w:r>
            <w:proofErr w:type="gramStart"/>
            <w:r w:rsidR="0001066E" w:rsidRPr="00FF430B">
              <w:t xml:space="preserve">suportă </w:t>
            </w:r>
            <w:r w:rsidR="00460653" w:rsidRPr="00FF430B">
              <w:t xml:space="preserve"> partea</w:t>
            </w:r>
            <w:proofErr w:type="gramEnd"/>
            <w:r w:rsidR="00460653" w:rsidRPr="00FF430B">
              <w:t xml:space="preserve"> a cărei culpă a fost dovedită.</w:t>
            </w:r>
          </w:p>
          <w:p w14:paraId="178AC4FA" w14:textId="77777777" w:rsidR="00460653" w:rsidRPr="00FF430B" w:rsidRDefault="00460653" w:rsidP="00196AB4">
            <w:pPr>
              <w:tabs>
                <w:tab w:val="left" w:pos="567"/>
              </w:tabs>
              <w:jc w:val="both"/>
            </w:pPr>
          </w:p>
          <w:p w14:paraId="41B35CCC" w14:textId="77777777" w:rsidR="00460653" w:rsidRPr="00FF430B" w:rsidRDefault="00D53233" w:rsidP="00134E8B">
            <w:pPr>
              <w:pStyle w:val="a"/>
              <w:numPr>
                <w:ilvl w:val="0"/>
                <w:numId w:val="13"/>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18FBDDDF" w14:textId="77777777" w:rsidR="00460653" w:rsidRPr="0042474D" w:rsidRDefault="00D53233" w:rsidP="00D53233">
            <w:pPr>
              <w:pStyle w:val="af3"/>
              <w:tabs>
                <w:tab w:val="left" w:pos="567"/>
              </w:tabs>
              <w:spacing w:line="276" w:lineRule="auto"/>
              <w:ind w:firstLine="0"/>
              <w:rPr>
                <w:lang w:val="en-US"/>
              </w:rPr>
            </w:pPr>
            <w:r w:rsidRPr="0042474D">
              <w:rPr>
                <w:lang w:val="en-US"/>
              </w:rPr>
              <w:t xml:space="preserve">12.1. </w:t>
            </w:r>
            <w:r w:rsidR="00460653" w:rsidRPr="0042474D">
              <w:rPr>
                <w:lang w:val="en-US"/>
              </w:rPr>
              <w:t xml:space="preserve">Antreprenorul poate cere </w:t>
            </w:r>
            <w:r w:rsidR="00BB2CB2" w:rsidRPr="0042474D">
              <w:rPr>
                <w:lang w:val="en-US"/>
              </w:rPr>
              <w:t>rezoluțiunea</w:t>
            </w:r>
            <w:r w:rsidR="0001066E" w:rsidRPr="0042474D">
              <w:rPr>
                <w:lang w:val="en-US"/>
              </w:rPr>
              <w:t xml:space="preserve"> </w:t>
            </w:r>
            <w:r w:rsidR="00460653" w:rsidRPr="0042474D">
              <w:rPr>
                <w:lang w:val="en-US"/>
              </w:rPr>
              <w:t xml:space="preserve">contractului, dacă: </w:t>
            </w:r>
          </w:p>
          <w:p w14:paraId="117B6CBC" w14:textId="77777777" w:rsidR="00460653" w:rsidRPr="00FF430B" w:rsidRDefault="00D53233" w:rsidP="00134E8B">
            <w:pPr>
              <w:numPr>
                <w:ilvl w:val="0"/>
                <w:numId w:val="10"/>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134E8B">
            <w:pPr>
              <w:numPr>
                <w:ilvl w:val="0"/>
                <w:numId w:val="10"/>
              </w:numPr>
              <w:tabs>
                <w:tab w:val="left" w:pos="1276"/>
              </w:tabs>
              <w:ind w:left="0" w:hanging="425"/>
              <w:jc w:val="both"/>
            </w:pPr>
            <w:r w:rsidRPr="00FF430B">
              <w:t xml:space="preserve">b) </w:t>
            </w:r>
            <w:r w:rsidR="00460653" w:rsidRPr="00FF430B">
              <w:t xml:space="preserve">Beneficiarul nu onorează o plată scadentă mai mult de 3 luni; </w:t>
            </w:r>
          </w:p>
          <w:p w14:paraId="79A40B5D" w14:textId="77777777" w:rsidR="00460653" w:rsidRPr="00FF430B" w:rsidRDefault="00D53233" w:rsidP="00134E8B">
            <w:pPr>
              <w:numPr>
                <w:ilvl w:val="0"/>
                <w:numId w:val="10"/>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2554D73D" w14:textId="77777777" w:rsidR="00460653" w:rsidRPr="0042474D" w:rsidRDefault="00D53233" w:rsidP="00134E8B">
            <w:pPr>
              <w:pStyle w:val="af3"/>
              <w:numPr>
                <w:ilvl w:val="1"/>
                <w:numId w:val="13"/>
              </w:numPr>
              <w:tabs>
                <w:tab w:val="left" w:pos="567"/>
              </w:tabs>
              <w:spacing w:line="276" w:lineRule="auto"/>
              <w:ind w:left="0" w:hanging="567"/>
              <w:rPr>
                <w:lang w:val="en-US"/>
              </w:rPr>
            </w:pPr>
            <w:r w:rsidRPr="0042474D">
              <w:rPr>
                <w:lang w:val="en-US"/>
              </w:rPr>
              <w:t xml:space="preserve">12.2. </w:t>
            </w:r>
            <w:r w:rsidR="00460653" w:rsidRPr="0042474D">
              <w:rPr>
                <w:lang w:val="en-US"/>
              </w:rPr>
              <w:t xml:space="preserve">Beneficiarul poate cere </w:t>
            </w:r>
            <w:r w:rsidR="00BB2CB2" w:rsidRPr="0042474D">
              <w:rPr>
                <w:lang w:val="en-US"/>
              </w:rPr>
              <w:t>rezoluțiunea</w:t>
            </w:r>
            <w:r w:rsidR="00C33344" w:rsidRPr="0042474D">
              <w:rPr>
                <w:lang w:val="en-US"/>
              </w:rPr>
              <w:t xml:space="preserve"> </w:t>
            </w:r>
            <w:r w:rsidR="00460653" w:rsidRPr="0042474D">
              <w:rPr>
                <w:lang w:val="en-US"/>
              </w:rPr>
              <w:t xml:space="preserve">contractului, dacă: </w:t>
            </w:r>
          </w:p>
          <w:p w14:paraId="42D1FABA" w14:textId="77777777" w:rsidR="00460653" w:rsidRPr="00FF430B" w:rsidRDefault="007323B6" w:rsidP="00134E8B">
            <w:pPr>
              <w:pStyle w:val="a"/>
              <w:numPr>
                <w:ilvl w:val="0"/>
                <w:numId w:val="12"/>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14:paraId="0C8C9AEC" w14:textId="77777777" w:rsidR="00460653" w:rsidRPr="00FF430B" w:rsidRDefault="00A101F6" w:rsidP="00134E8B">
            <w:pPr>
              <w:pStyle w:val="a"/>
              <w:numPr>
                <w:ilvl w:val="0"/>
                <w:numId w:val="12"/>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134E8B">
            <w:pPr>
              <w:pStyle w:val="a"/>
              <w:numPr>
                <w:ilvl w:val="0"/>
                <w:numId w:val="12"/>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14:paraId="2E6126AF" w14:textId="77777777" w:rsidR="00460653" w:rsidRPr="00FF430B" w:rsidRDefault="007323B6" w:rsidP="00134E8B">
            <w:pPr>
              <w:pStyle w:val="a"/>
              <w:numPr>
                <w:ilvl w:val="0"/>
                <w:numId w:val="12"/>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14:paraId="6015D69F" w14:textId="77777777" w:rsidR="00460653" w:rsidRPr="0042474D" w:rsidRDefault="007323B6" w:rsidP="00134E8B">
            <w:pPr>
              <w:pStyle w:val="af3"/>
              <w:numPr>
                <w:ilvl w:val="1"/>
                <w:numId w:val="13"/>
              </w:numPr>
              <w:tabs>
                <w:tab w:val="left" w:pos="567"/>
              </w:tabs>
              <w:ind w:left="0" w:hanging="567"/>
              <w:rPr>
                <w:lang w:val="en-US"/>
              </w:rPr>
            </w:pPr>
            <w:r w:rsidRPr="0042474D">
              <w:rPr>
                <w:lang w:val="en-US"/>
              </w:rPr>
              <w:t xml:space="preserve">12.3. </w:t>
            </w:r>
            <w:r w:rsidR="00460653" w:rsidRPr="0042474D">
              <w:rPr>
                <w:lang w:val="en-US"/>
              </w:rPr>
              <w:t xml:space="preserve">Contractul se consideră </w:t>
            </w:r>
            <w:r w:rsidR="00BB2CB2" w:rsidRPr="0042474D">
              <w:rPr>
                <w:lang w:val="en-US"/>
              </w:rPr>
              <w:t>rezolvit</w:t>
            </w:r>
            <w:r w:rsidR="00460653" w:rsidRPr="0042474D">
              <w:rPr>
                <w:lang w:val="en-US"/>
              </w:rPr>
              <w:t>, dacă partea contractantă va comunica în scris cele</w:t>
            </w:r>
            <w:r w:rsidRPr="0042474D">
              <w:rPr>
                <w:lang w:val="en-US"/>
              </w:rPr>
              <w:t>i</w:t>
            </w:r>
            <w:r w:rsidR="00460653" w:rsidRPr="0042474D">
              <w:rPr>
                <w:lang w:val="en-US"/>
              </w:rPr>
              <w:t>lalte părţi contractante în termen de 15 zile motivele indicate la punctele 1</w:t>
            </w:r>
            <w:r w:rsidR="00D379F6" w:rsidRPr="0042474D">
              <w:rPr>
                <w:lang w:val="en-US"/>
              </w:rPr>
              <w:t>2</w:t>
            </w:r>
            <w:r w:rsidR="00460653" w:rsidRPr="0042474D">
              <w:rPr>
                <w:lang w:val="en-US"/>
              </w:rPr>
              <w:t>.1 şi 1</w:t>
            </w:r>
            <w:r w:rsidR="00D379F6" w:rsidRPr="0042474D">
              <w:rPr>
                <w:lang w:val="en-US"/>
              </w:rPr>
              <w:t>2</w:t>
            </w:r>
            <w:r w:rsidR="00460653" w:rsidRPr="0042474D">
              <w:rPr>
                <w:lang w:val="en-US"/>
              </w:rPr>
              <w:t xml:space="preserve">.2 din prezentul contract.  </w:t>
            </w:r>
          </w:p>
          <w:p w14:paraId="40D783CE" w14:textId="77777777" w:rsidR="00460653" w:rsidRPr="0042474D" w:rsidRDefault="007323B6" w:rsidP="00134E8B">
            <w:pPr>
              <w:pStyle w:val="af3"/>
              <w:numPr>
                <w:ilvl w:val="1"/>
                <w:numId w:val="13"/>
              </w:numPr>
              <w:tabs>
                <w:tab w:val="left" w:pos="567"/>
              </w:tabs>
              <w:ind w:left="0" w:hanging="567"/>
              <w:rPr>
                <w:lang w:val="en-US"/>
              </w:rPr>
            </w:pPr>
            <w:r w:rsidRPr="0042474D">
              <w:rPr>
                <w:lang w:val="en-US"/>
              </w:rPr>
              <w:t xml:space="preserve">12.4. </w:t>
            </w:r>
            <w:r w:rsidR="00460653" w:rsidRPr="0042474D">
              <w:rPr>
                <w:lang w:val="en-US"/>
              </w:rPr>
              <w:t xml:space="preserve">Beneficiarul, în caz de </w:t>
            </w:r>
            <w:r w:rsidR="00BB2CB2" w:rsidRPr="0042474D">
              <w:rPr>
                <w:lang w:val="en-US"/>
              </w:rPr>
              <w:t>rezoluțiune</w:t>
            </w:r>
            <w:r w:rsidR="00460653" w:rsidRPr="0042474D">
              <w:rPr>
                <w:lang w:val="en-US"/>
              </w:rPr>
              <w:t>a contractului, va convoca comisia de recepţie care va efectua recepţia cantitativă şi calitativ</w:t>
            </w:r>
            <w:r w:rsidR="00D74B95" w:rsidRPr="0042474D">
              <w:rPr>
                <w:lang w:val="en-US"/>
              </w:rPr>
              <w:t>ă</w:t>
            </w:r>
            <w:r w:rsidR="00460653" w:rsidRPr="0042474D">
              <w:rPr>
                <w:lang w:val="en-US"/>
              </w:rPr>
              <w:t xml:space="preserve"> a lucrărilor executate</w:t>
            </w:r>
            <w:r w:rsidR="00D74B95" w:rsidRPr="0042474D">
              <w:rPr>
                <w:lang w:val="en-US"/>
              </w:rPr>
              <w:t>,</w:t>
            </w:r>
            <w:r w:rsidR="00C33344" w:rsidRPr="0042474D">
              <w:rPr>
                <w:lang w:val="en-US"/>
              </w:rPr>
              <w:t xml:space="preserve"> </w:t>
            </w:r>
            <w:r w:rsidR="00D74B95" w:rsidRPr="0042474D">
              <w:rPr>
                <w:lang w:val="en-US"/>
              </w:rPr>
              <w:t xml:space="preserve">în maximum 15 zile de la data </w:t>
            </w:r>
            <w:r w:rsidR="00BB2CB2" w:rsidRPr="0042474D">
              <w:rPr>
                <w:lang w:val="en-US"/>
              </w:rPr>
              <w:lastRenderedPageBreak/>
              <w:t>rezoluțiunii</w:t>
            </w:r>
            <w:r w:rsidR="00C33344" w:rsidRPr="0042474D">
              <w:rPr>
                <w:lang w:val="en-US"/>
              </w:rPr>
              <w:t xml:space="preserve"> </w:t>
            </w:r>
            <w:r w:rsidR="00D74B95" w:rsidRPr="0042474D">
              <w:rPr>
                <w:lang w:val="en-US"/>
              </w:rPr>
              <w:t>contractului.</w:t>
            </w:r>
          </w:p>
          <w:p w14:paraId="26E83AD9" w14:textId="77777777" w:rsidR="00460653" w:rsidRPr="0042474D" w:rsidRDefault="007323B6" w:rsidP="00134E8B">
            <w:pPr>
              <w:pStyle w:val="af3"/>
              <w:numPr>
                <w:ilvl w:val="1"/>
                <w:numId w:val="13"/>
              </w:numPr>
              <w:tabs>
                <w:tab w:val="left" w:pos="567"/>
              </w:tabs>
              <w:ind w:left="0" w:hanging="567"/>
              <w:rPr>
                <w:lang w:val="en-US"/>
              </w:rPr>
            </w:pPr>
            <w:r w:rsidRPr="0042474D">
              <w:rPr>
                <w:lang w:val="en-US"/>
              </w:rPr>
              <w:t xml:space="preserve">12.5. </w:t>
            </w:r>
            <w:r w:rsidR="00460653" w:rsidRPr="0042474D">
              <w:rPr>
                <w:lang w:val="en-US"/>
              </w:rPr>
              <w:t xml:space="preserve">În cazul </w:t>
            </w:r>
            <w:r w:rsidR="00BB2CB2" w:rsidRPr="0042474D">
              <w:rPr>
                <w:lang w:val="en-US"/>
              </w:rPr>
              <w:t>rezoluțiunii</w:t>
            </w:r>
            <w:r w:rsidR="00C33344" w:rsidRPr="0042474D">
              <w:rPr>
                <w:lang w:val="en-US"/>
              </w:rPr>
              <w:t xml:space="preserve"> </w:t>
            </w:r>
            <w:r w:rsidR="00460653" w:rsidRPr="0042474D">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42474D">
              <w:rPr>
                <w:lang w:val="en-US"/>
              </w:rPr>
              <w:t>rezolvit</w:t>
            </w:r>
            <w:r w:rsidR="00C33344" w:rsidRPr="0042474D">
              <w:rPr>
                <w:lang w:val="en-US"/>
              </w:rPr>
              <w:t xml:space="preserve"> </w:t>
            </w:r>
            <w:r w:rsidR="00460653" w:rsidRPr="0042474D">
              <w:rPr>
                <w:lang w:val="en-US"/>
              </w:rPr>
              <w:t xml:space="preserve">contractul. </w:t>
            </w:r>
          </w:p>
          <w:p w14:paraId="36265579" w14:textId="77777777" w:rsidR="00460653" w:rsidRPr="0042474D" w:rsidRDefault="007323B6" w:rsidP="00134E8B">
            <w:pPr>
              <w:pStyle w:val="af3"/>
              <w:numPr>
                <w:ilvl w:val="1"/>
                <w:numId w:val="13"/>
              </w:numPr>
              <w:tabs>
                <w:tab w:val="left" w:pos="567"/>
              </w:tabs>
              <w:ind w:left="0" w:hanging="567"/>
              <w:rPr>
                <w:lang w:val="en-US"/>
              </w:rPr>
            </w:pPr>
            <w:r w:rsidRPr="0042474D">
              <w:rPr>
                <w:lang w:val="en-US"/>
              </w:rPr>
              <w:t xml:space="preserve">12.6. </w:t>
            </w:r>
            <w:r w:rsidR="00460653" w:rsidRPr="0042474D">
              <w:rPr>
                <w:lang w:val="en-US"/>
              </w:rPr>
              <w:t>După rez</w:t>
            </w:r>
            <w:r w:rsidR="00892A6D" w:rsidRPr="0042474D">
              <w:rPr>
                <w:lang w:val="en-US"/>
              </w:rPr>
              <w:t>oluțiunea</w:t>
            </w:r>
            <w:r w:rsidR="00460653" w:rsidRPr="0042474D">
              <w:rPr>
                <w:lang w:val="en-US"/>
              </w:rPr>
              <w:t xml:space="preserve"> contractului, Beneficiarul poate continua execuţia lucrărilor cu respectarea prevederilor legale. </w:t>
            </w:r>
          </w:p>
          <w:p w14:paraId="77A9D719" w14:textId="77777777" w:rsidR="00E22640" w:rsidRPr="0042474D" w:rsidRDefault="00E22640" w:rsidP="00E22640">
            <w:pPr>
              <w:pStyle w:val="af3"/>
              <w:tabs>
                <w:tab w:val="left" w:pos="567"/>
                <w:tab w:val="left" w:pos="2070"/>
              </w:tabs>
              <w:ind w:firstLine="0"/>
              <w:rPr>
                <w:lang w:val="en-US"/>
              </w:rPr>
            </w:pPr>
            <w:r w:rsidRPr="0042474D">
              <w:rPr>
                <w:lang w:val="en-US"/>
              </w:rPr>
              <w:t>12.7. Cazuri specifice de încetare a contractului de achiziţii publice:</w:t>
            </w:r>
          </w:p>
          <w:p w14:paraId="49ADD99C" w14:textId="15DBE3A9" w:rsidR="00E22640" w:rsidRPr="0042474D" w:rsidRDefault="00E22640" w:rsidP="00E22640">
            <w:pPr>
              <w:pStyle w:val="af3"/>
              <w:tabs>
                <w:tab w:val="left" w:pos="567"/>
                <w:tab w:val="left" w:pos="2070"/>
              </w:tabs>
              <w:ind w:firstLine="284"/>
              <w:rPr>
                <w:lang w:val="en-US"/>
              </w:rPr>
            </w:pPr>
            <w:r w:rsidRPr="0042474D">
              <w:rPr>
                <w:lang w:val="en-US"/>
              </w:rPr>
              <w:t xml:space="preserve">     </w:t>
            </w:r>
            <w:r w:rsidR="00F168DC" w:rsidRPr="0042474D">
              <w:rPr>
                <w:lang w:val="en-US"/>
              </w:rPr>
              <w:t>Beneficiarul</w:t>
            </w:r>
            <w:r w:rsidRPr="0042474D">
              <w:rPr>
                <w:lang w:val="en-US"/>
              </w:rPr>
              <w:t xml:space="preserve"> are dreptul de a </w:t>
            </w:r>
            <w:r w:rsidR="0060188C" w:rsidRPr="0042474D">
              <w:rPr>
                <w:lang w:val="en-US"/>
              </w:rPr>
              <w:t>rezolvi</w:t>
            </w:r>
            <w:r w:rsidR="00C33344" w:rsidRPr="0042474D">
              <w:rPr>
                <w:lang w:val="en-US"/>
              </w:rPr>
              <w:t xml:space="preserve"> </w:t>
            </w:r>
            <w:r w:rsidRPr="0042474D">
              <w:rPr>
                <w:lang w:val="en-US"/>
              </w:rPr>
              <w:t>unilateral un contract de achiziţii publice în perioada de valabilitate a acestuia în una dintre următoarele situaţii:</w:t>
            </w:r>
          </w:p>
          <w:p w14:paraId="2D821582" w14:textId="57F8FC30" w:rsidR="00E22640" w:rsidRPr="0042474D" w:rsidRDefault="00E22640" w:rsidP="00E22640">
            <w:pPr>
              <w:pStyle w:val="af3"/>
              <w:tabs>
                <w:tab w:val="left" w:pos="567"/>
                <w:tab w:val="left" w:pos="2070"/>
              </w:tabs>
              <w:rPr>
                <w:lang w:val="en-US"/>
              </w:rPr>
            </w:pPr>
            <w:r w:rsidRPr="0042474D">
              <w:rPr>
                <w:lang w:val="en-US"/>
              </w:rPr>
              <w:t xml:space="preserve">    a) contractantul se afla, la momentul atribuirii lui, în una dintre situaţiile care ar fi determinat excluderea sa din proce</w:t>
            </w:r>
            <w:r w:rsidR="00C33344" w:rsidRPr="0042474D">
              <w:rPr>
                <w:lang w:val="en-US"/>
              </w:rPr>
              <w:t>dura de atribuire potrivit art.</w:t>
            </w:r>
            <w:r w:rsidR="00DF4DCF" w:rsidRPr="0042474D">
              <w:rPr>
                <w:lang w:val="en-US"/>
              </w:rPr>
              <w:t xml:space="preserve"> </w:t>
            </w:r>
            <w:r w:rsidRPr="0042474D">
              <w:rPr>
                <w:lang w:val="en-US"/>
              </w:rPr>
              <w:t>19</w:t>
            </w:r>
            <w:r w:rsidR="00802287" w:rsidRPr="0042474D">
              <w:rPr>
                <w:lang w:val="en-US"/>
              </w:rPr>
              <w:t xml:space="preserve"> al Legii </w:t>
            </w:r>
            <w:r w:rsidR="0060188C" w:rsidRPr="0042474D">
              <w:rPr>
                <w:lang w:val="en-US"/>
              </w:rPr>
              <w:t>nr.</w:t>
            </w:r>
            <w:r w:rsidR="00FF5CB2" w:rsidRPr="0042474D">
              <w:rPr>
                <w:lang w:val="en-US"/>
              </w:rPr>
              <w:t xml:space="preserve"> </w:t>
            </w:r>
            <w:r w:rsidR="00802287" w:rsidRPr="0042474D">
              <w:rPr>
                <w:lang w:val="en-US"/>
              </w:rPr>
              <w:t>131/2015 privind achizițiile publice</w:t>
            </w:r>
            <w:r w:rsidRPr="0042474D">
              <w:rPr>
                <w:lang w:val="en-US"/>
              </w:rPr>
              <w:t>;</w:t>
            </w:r>
          </w:p>
          <w:p w14:paraId="727FDBEA" w14:textId="16282731" w:rsidR="00E22640" w:rsidRPr="0042474D" w:rsidRDefault="00E22640" w:rsidP="00E22640">
            <w:pPr>
              <w:pStyle w:val="af3"/>
              <w:tabs>
                <w:tab w:val="left" w:pos="567"/>
                <w:tab w:val="left" w:pos="2070"/>
              </w:tabs>
              <w:rPr>
                <w:lang w:val="en-US"/>
              </w:rPr>
            </w:pPr>
            <w:r w:rsidRPr="0042474D">
              <w:rPr>
                <w:lang w:val="en-US"/>
              </w:rPr>
              <w:t xml:space="preserve">    b) contractul a făcut obiectul unei modificări substanțiale care necesita o nouă procedură de achiziție publică în conformitate cu art. 76</w:t>
            </w:r>
            <w:r w:rsidR="00802287" w:rsidRPr="0042474D">
              <w:rPr>
                <w:lang w:val="en-US"/>
              </w:rPr>
              <w:t xml:space="preserve"> al Legii </w:t>
            </w:r>
            <w:r w:rsidR="0060188C" w:rsidRPr="0042474D">
              <w:rPr>
                <w:lang w:val="en-US"/>
              </w:rPr>
              <w:t>nr.</w:t>
            </w:r>
            <w:r w:rsidR="00DF4DCF" w:rsidRPr="0042474D">
              <w:rPr>
                <w:lang w:val="en-US"/>
              </w:rPr>
              <w:t xml:space="preserve"> </w:t>
            </w:r>
            <w:r w:rsidR="00802287" w:rsidRPr="0042474D">
              <w:rPr>
                <w:lang w:val="en-US"/>
              </w:rPr>
              <w:t>131/2015 privind achizițiile publice</w:t>
            </w:r>
            <w:r w:rsidRPr="0042474D">
              <w:rPr>
                <w:lang w:val="en-US"/>
              </w:rPr>
              <w:t>;</w:t>
            </w:r>
          </w:p>
          <w:p w14:paraId="2E2488FC" w14:textId="1D7433BB" w:rsidR="00E22640" w:rsidRPr="0042474D" w:rsidRDefault="00E22640" w:rsidP="00E22640">
            <w:pPr>
              <w:pStyle w:val="af3"/>
              <w:tabs>
                <w:tab w:val="left" w:pos="567"/>
                <w:tab w:val="left" w:pos="2070"/>
              </w:tabs>
              <w:rPr>
                <w:lang w:val="en-US"/>
              </w:rPr>
            </w:pPr>
            <w:r w:rsidRPr="0042474D">
              <w:rPr>
                <w:lang w:val="en-US"/>
              </w:rPr>
              <w:t xml:space="preserve">    c) </w:t>
            </w:r>
            <w:proofErr w:type="gramStart"/>
            <w:r w:rsidRPr="0042474D">
              <w:rPr>
                <w:lang w:val="en-US"/>
              </w:rPr>
              <w:t>contractul</w:t>
            </w:r>
            <w:proofErr w:type="gramEnd"/>
            <w:r w:rsidRPr="0042474D">
              <w:rPr>
                <w:lang w:val="en-US"/>
              </w:rPr>
              <w:t xml:space="preserve"> nu ar fi trebuit să fie atribui</w:t>
            </w:r>
            <w:r w:rsidR="00C33344" w:rsidRPr="0042474D">
              <w:rPr>
                <w:lang w:val="en-US"/>
              </w:rPr>
              <w:t>t contractantului respectiv, avâ</w:t>
            </w:r>
            <w:r w:rsidRPr="0042474D">
              <w:rPr>
                <w:lang w:val="en-US"/>
              </w:rPr>
              <w:t xml:space="preserve">nd în vedere o încălcare gravă a obligaţiilor ce rezultă din </w:t>
            </w:r>
            <w:r w:rsidR="00802287" w:rsidRPr="0042474D">
              <w:rPr>
                <w:lang w:val="en-US"/>
              </w:rPr>
              <w:t xml:space="preserve">Legea </w:t>
            </w:r>
            <w:r w:rsidR="0060188C" w:rsidRPr="0042474D">
              <w:rPr>
                <w:lang w:val="en-US"/>
              </w:rPr>
              <w:t>nr.</w:t>
            </w:r>
            <w:r w:rsidR="00DF4DCF" w:rsidRPr="0042474D">
              <w:rPr>
                <w:lang w:val="en-US"/>
              </w:rPr>
              <w:t xml:space="preserve"> </w:t>
            </w:r>
            <w:r w:rsidR="00802287" w:rsidRPr="0042474D">
              <w:rPr>
                <w:lang w:val="en-US"/>
              </w:rPr>
              <w:t>131/2015 priviind achizițiile publice</w:t>
            </w:r>
            <w:r w:rsidRPr="0042474D">
              <w:rPr>
                <w:lang w:val="en-US"/>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42474D" w:rsidRDefault="00E22640" w:rsidP="00802287">
            <w:pPr>
              <w:pStyle w:val="af3"/>
              <w:tabs>
                <w:tab w:val="left" w:pos="567"/>
                <w:tab w:val="left" w:pos="2070"/>
              </w:tabs>
              <w:ind w:firstLine="0"/>
              <w:rPr>
                <w:lang w:val="en-US"/>
              </w:rPr>
            </w:pPr>
          </w:p>
          <w:p w14:paraId="27E6DB0A" w14:textId="77777777" w:rsidR="00460653" w:rsidRPr="00FF430B" w:rsidRDefault="007323B6" w:rsidP="00134E8B">
            <w:pPr>
              <w:pStyle w:val="a"/>
              <w:numPr>
                <w:ilvl w:val="0"/>
                <w:numId w:val="13"/>
              </w:numPr>
              <w:tabs>
                <w:tab w:val="clear" w:pos="1134"/>
                <w:tab w:val="left" w:pos="3705"/>
              </w:tabs>
              <w:ind w:left="0"/>
              <w:contextualSpacing/>
            </w:pPr>
            <w:r w:rsidRPr="00FF430B">
              <w:rPr>
                <w:b/>
              </w:rPr>
              <w:t xml:space="preserve">13. </w:t>
            </w:r>
            <w:r w:rsidR="00460653" w:rsidRPr="00FF430B">
              <w:rPr>
                <w:b/>
              </w:rPr>
              <w:t>DISPOZIŢII FINALE</w:t>
            </w:r>
          </w:p>
          <w:p w14:paraId="5E6DD7B0" w14:textId="77777777" w:rsidR="00460653" w:rsidRPr="0042474D" w:rsidRDefault="007323B6" w:rsidP="00134E8B">
            <w:pPr>
              <w:pStyle w:val="af3"/>
              <w:numPr>
                <w:ilvl w:val="1"/>
                <w:numId w:val="13"/>
              </w:numPr>
              <w:tabs>
                <w:tab w:val="left" w:pos="567"/>
              </w:tabs>
              <w:ind w:left="0" w:hanging="567"/>
              <w:rPr>
                <w:lang w:val="en-US"/>
              </w:rPr>
            </w:pPr>
            <w:r w:rsidRPr="0042474D">
              <w:rPr>
                <w:lang w:val="en-US"/>
              </w:rPr>
              <w:t xml:space="preserve">13.1. </w:t>
            </w:r>
            <w:r w:rsidR="00460653" w:rsidRPr="0042474D">
              <w:rPr>
                <w:lang w:val="en-US"/>
              </w:rPr>
              <w:t xml:space="preserve">Următoarele documente vor fi citite şi vor fi interpretate ca fiind parte integrantă a prezentului contract: </w:t>
            </w:r>
          </w:p>
          <w:p w14:paraId="36F85899" w14:textId="77777777" w:rsidR="00460653" w:rsidRPr="00FF430B" w:rsidRDefault="007323B6" w:rsidP="00134E8B">
            <w:pPr>
              <w:numPr>
                <w:ilvl w:val="0"/>
                <w:numId w:val="11"/>
              </w:numPr>
              <w:tabs>
                <w:tab w:val="left" w:pos="1276"/>
              </w:tabs>
              <w:ind w:left="0" w:hanging="425"/>
              <w:jc w:val="both"/>
            </w:pPr>
            <w:r w:rsidRPr="00FF430B">
              <w:t xml:space="preserve">a) </w:t>
            </w:r>
            <w:r w:rsidR="00460653" w:rsidRPr="00FF430B">
              <w:t>Caietul de sarcini;</w:t>
            </w:r>
          </w:p>
          <w:p w14:paraId="706BC15E" w14:textId="77777777" w:rsidR="00D379F6" w:rsidRPr="00FF430B" w:rsidRDefault="007323B6" w:rsidP="00134E8B">
            <w:pPr>
              <w:numPr>
                <w:ilvl w:val="0"/>
                <w:numId w:val="11"/>
              </w:numPr>
              <w:tabs>
                <w:tab w:val="left" w:pos="1276"/>
              </w:tabs>
              <w:ind w:left="0" w:hanging="425"/>
              <w:jc w:val="both"/>
            </w:pPr>
            <w:r w:rsidRPr="00FF430B">
              <w:t xml:space="preserve">b) </w:t>
            </w:r>
            <w:r w:rsidR="00460653" w:rsidRPr="00FF430B">
              <w:t>Propunerea tehnică</w:t>
            </w:r>
            <w:r w:rsidR="00D379F6" w:rsidRPr="00FF430B">
              <w:t>;</w:t>
            </w:r>
          </w:p>
          <w:p w14:paraId="70E6208B" w14:textId="77777777" w:rsidR="00460653" w:rsidRPr="00FF430B" w:rsidRDefault="007323B6" w:rsidP="00134E8B">
            <w:pPr>
              <w:numPr>
                <w:ilvl w:val="0"/>
                <w:numId w:val="11"/>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477B55D4" w14:textId="77777777" w:rsidR="00460653" w:rsidRPr="00FF430B" w:rsidRDefault="007323B6" w:rsidP="00134E8B">
            <w:pPr>
              <w:numPr>
                <w:ilvl w:val="0"/>
                <w:numId w:val="11"/>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61987E0E" w14:textId="77777777" w:rsidR="00460653" w:rsidRPr="00FF430B" w:rsidRDefault="007323B6" w:rsidP="00134E8B">
            <w:pPr>
              <w:numPr>
                <w:ilvl w:val="0"/>
                <w:numId w:val="11"/>
              </w:numPr>
              <w:tabs>
                <w:tab w:val="left" w:pos="1276"/>
              </w:tabs>
              <w:ind w:left="0" w:hanging="425"/>
              <w:jc w:val="both"/>
            </w:pPr>
            <w:r w:rsidRPr="00FF430B">
              <w:t xml:space="preserve">e) </w:t>
            </w:r>
            <w:r w:rsidR="00460653" w:rsidRPr="00FF430B">
              <w:t>Garanția de bună execuție.</w:t>
            </w:r>
          </w:p>
          <w:p w14:paraId="3228C956" w14:textId="77777777" w:rsidR="00460653" w:rsidRPr="0042474D" w:rsidRDefault="007323B6" w:rsidP="00134E8B">
            <w:pPr>
              <w:pStyle w:val="af3"/>
              <w:numPr>
                <w:ilvl w:val="1"/>
                <w:numId w:val="13"/>
              </w:numPr>
              <w:tabs>
                <w:tab w:val="left" w:pos="567"/>
              </w:tabs>
              <w:ind w:left="0" w:hanging="567"/>
              <w:rPr>
                <w:lang w:val="en-US"/>
              </w:rPr>
            </w:pPr>
            <w:r w:rsidRPr="0042474D">
              <w:rPr>
                <w:lang w:val="en-US"/>
              </w:rPr>
              <w:t xml:space="preserve">13.2. </w:t>
            </w:r>
            <w:r w:rsidR="00460653" w:rsidRPr="0042474D">
              <w:rPr>
                <w:lang w:val="en-US"/>
              </w:rPr>
              <w:t>Documentele contractului vor fi întocmite în limba română.</w:t>
            </w:r>
          </w:p>
          <w:p w14:paraId="61C0B172" w14:textId="77777777" w:rsidR="00D379F6" w:rsidRPr="0042474D" w:rsidRDefault="007323B6" w:rsidP="00134E8B">
            <w:pPr>
              <w:pStyle w:val="af3"/>
              <w:numPr>
                <w:ilvl w:val="1"/>
                <w:numId w:val="13"/>
              </w:numPr>
              <w:tabs>
                <w:tab w:val="left" w:pos="567"/>
              </w:tabs>
              <w:ind w:left="0" w:hanging="567"/>
              <w:rPr>
                <w:lang w:val="en-US"/>
              </w:rPr>
            </w:pPr>
            <w:r w:rsidRPr="0042474D">
              <w:rPr>
                <w:lang w:val="en-US"/>
              </w:rPr>
              <w:t>13.</w:t>
            </w:r>
            <w:r w:rsidR="001873A6" w:rsidRPr="0042474D">
              <w:rPr>
                <w:lang w:val="en-US"/>
              </w:rPr>
              <w:t>3</w:t>
            </w:r>
            <w:r w:rsidRPr="0042474D">
              <w:rPr>
                <w:lang w:val="en-US"/>
              </w:rPr>
              <w:t xml:space="preserve">. </w:t>
            </w:r>
            <w:r w:rsidR="00D379F6" w:rsidRPr="0042474D">
              <w:rPr>
                <w:lang w:val="en-US"/>
              </w:rPr>
              <w:t>Prezentul Contract reprezintă acordul de voinţă al părţilor</w:t>
            </w:r>
            <w:r w:rsidR="00C33344" w:rsidRPr="0042474D">
              <w:rPr>
                <w:lang w:val="en-US"/>
              </w:rPr>
              <w:t xml:space="preserve"> </w:t>
            </w:r>
            <w:r w:rsidR="00D379F6" w:rsidRPr="0042474D">
              <w:rPr>
                <w:lang w:val="en-US"/>
              </w:rPr>
              <w:t>şi se consideră semnat la data aplicării ultimei semnături de către una dintre părți.</w:t>
            </w:r>
          </w:p>
          <w:p w14:paraId="38644E03" w14:textId="77777777" w:rsidR="00460653" w:rsidRPr="0042474D" w:rsidRDefault="007323B6" w:rsidP="00134E8B">
            <w:pPr>
              <w:pStyle w:val="af3"/>
              <w:numPr>
                <w:ilvl w:val="1"/>
                <w:numId w:val="13"/>
              </w:numPr>
              <w:tabs>
                <w:tab w:val="left" w:pos="567"/>
                <w:tab w:val="left" w:pos="4005"/>
              </w:tabs>
              <w:ind w:left="0" w:hanging="567"/>
              <w:contextualSpacing/>
              <w:rPr>
                <w:lang w:val="en-US"/>
              </w:rPr>
            </w:pPr>
            <w:r w:rsidRPr="0042474D">
              <w:rPr>
                <w:lang w:val="en-US"/>
              </w:rPr>
              <w:t>13.</w:t>
            </w:r>
            <w:r w:rsidR="001873A6" w:rsidRPr="0042474D">
              <w:rPr>
                <w:lang w:val="en-US"/>
              </w:rPr>
              <w:t>4</w:t>
            </w:r>
            <w:r w:rsidRPr="0042474D">
              <w:rPr>
                <w:lang w:val="en-US"/>
              </w:rPr>
              <w:t xml:space="preserve">. </w:t>
            </w:r>
            <w:r w:rsidR="00D379F6" w:rsidRPr="0042474D">
              <w:rPr>
                <w:lang w:val="en-US"/>
              </w:rPr>
              <w:t xml:space="preserve">Pentru confirmarea celor menţionate, </w:t>
            </w:r>
            <w:r w:rsidR="009D3792" w:rsidRPr="0042474D">
              <w:rPr>
                <w:lang w:val="en-US"/>
              </w:rPr>
              <w:t>p</w:t>
            </w:r>
            <w:r w:rsidR="00D379F6" w:rsidRPr="0042474D">
              <w:rPr>
                <w:lang w:val="en-US"/>
              </w:rPr>
              <w:t xml:space="preserve">ărţile au semnat prezentul Contract în conformitate cu legislaţia Republicii Moldova, la data şi anul indicate, </w:t>
            </w:r>
            <w:r w:rsidR="00460653" w:rsidRPr="0042474D">
              <w:rPr>
                <w:lang w:val="en-US"/>
              </w:rPr>
              <w:t xml:space="preserve">fiind valabil până la </w:t>
            </w:r>
            <w:r w:rsidR="00684D44" w:rsidRPr="0042474D">
              <w:rPr>
                <w:lang w:val="en-US"/>
              </w:rPr>
              <w:t>……</w:t>
            </w:r>
            <w:proofErr w:type="gramStart"/>
            <w:r w:rsidR="00684D44" w:rsidRPr="0042474D">
              <w:rPr>
                <w:lang w:val="en-US"/>
              </w:rPr>
              <w:t>./</w:t>
            </w:r>
            <w:proofErr w:type="gramEnd"/>
            <w:r w:rsidR="00D379F6" w:rsidRPr="0042474D">
              <w:rPr>
                <w:lang w:val="en-US"/>
              </w:rPr>
              <w:t>recepția finală a lucrărilor</w:t>
            </w:r>
            <w:r w:rsidR="00460653" w:rsidRPr="0042474D">
              <w:rPr>
                <w:lang w:val="en-US"/>
              </w:rPr>
              <w:t>.</w:t>
            </w:r>
          </w:p>
          <w:p w14:paraId="7B119CA2" w14:textId="77777777" w:rsidR="00877B36" w:rsidRPr="00FF430B" w:rsidRDefault="00877B36" w:rsidP="00877B36">
            <w:pPr>
              <w:tabs>
                <w:tab w:val="left" w:pos="2295"/>
              </w:tabs>
              <w:jc w:val="both"/>
            </w:pPr>
          </w:p>
          <w:p w14:paraId="6DB2E0FE" w14:textId="77777777" w:rsidR="00877B36" w:rsidRPr="00FF430B" w:rsidRDefault="00877B36" w:rsidP="00877B36">
            <w:pPr>
              <w:tabs>
                <w:tab w:val="left" w:pos="2295"/>
              </w:tabs>
              <w:jc w:val="both"/>
            </w:pPr>
          </w:p>
          <w:p w14:paraId="026E7114" w14:textId="77777777" w:rsidR="00877B36" w:rsidRPr="00FF430B" w:rsidRDefault="00877B36" w:rsidP="00877B36">
            <w:pPr>
              <w:tabs>
                <w:tab w:val="left" w:pos="2295"/>
              </w:tabs>
              <w:jc w:val="both"/>
            </w:pPr>
          </w:p>
          <w:p w14:paraId="2D639901" w14:textId="77777777" w:rsidR="00877B36" w:rsidRPr="00FF430B" w:rsidRDefault="00877B36" w:rsidP="00877B36">
            <w:pPr>
              <w:tabs>
                <w:tab w:val="left" w:pos="2295"/>
              </w:tabs>
              <w:jc w:val="both"/>
            </w:pPr>
          </w:p>
          <w:p w14:paraId="1CAF6945" w14:textId="5E9D32F2" w:rsidR="00C33344" w:rsidRPr="00FF430B" w:rsidRDefault="00C33344" w:rsidP="00877B36">
            <w:pPr>
              <w:tabs>
                <w:tab w:val="left" w:pos="2295"/>
              </w:tabs>
              <w:jc w:val="both"/>
            </w:pPr>
          </w:p>
          <w:p w14:paraId="3B1DFA76" w14:textId="6289F079" w:rsidR="00877B36" w:rsidRPr="00FF430B" w:rsidRDefault="00877B36" w:rsidP="00877B36">
            <w:pPr>
              <w:tabs>
                <w:tab w:val="left" w:pos="2295"/>
              </w:tabs>
              <w:jc w:val="both"/>
            </w:pPr>
          </w:p>
          <w:p w14:paraId="081E5D1C" w14:textId="77777777" w:rsidR="00877B36" w:rsidRPr="00FF430B" w:rsidRDefault="00877B36" w:rsidP="00877B36">
            <w:pPr>
              <w:tabs>
                <w:tab w:val="left" w:pos="2295"/>
              </w:tabs>
              <w:jc w:val="both"/>
            </w:pPr>
          </w:p>
          <w:p w14:paraId="0FE69F4A" w14:textId="77777777" w:rsidR="00877B36" w:rsidRPr="00FF430B" w:rsidRDefault="00877B36" w:rsidP="00877B36">
            <w:pPr>
              <w:pStyle w:val="a"/>
              <w:numPr>
                <w:ilvl w:val="3"/>
                <w:numId w:val="3"/>
              </w:numPr>
              <w:tabs>
                <w:tab w:val="left" w:pos="2295"/>
              </w:tabs>
            </w:pPr>
            <w:r w:rsidRPr="00FF430B">
              <w:rPr>
                <w:b/>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pPr>
            <w:r w:rsidRPr="00FF430B">
              <w:rPr>
                <w:b/>
              </w:rPr>
              <w:t>SPECIALE A CONTRACTULUI</w:t>
            </w:r>
          </w:p>
          <w:p w14:paraId="5E5B6F9F" w14:textId="77777777" w:rsidR="00877B36" w:rsidRPr="00FF430B" w:rsidRDefault="00877B36" w:rsidP="00877B36">
            <w:pPr>
              <w:jc w:val="center"/>
            </w:pPr>
            <w:r w:rsidRPr="00FF430B">
              <w:t xml:space="preserve">             (</w:t>
            </w:r>
            <w:r w:rsidRPr="00FF430B">
              <w:rPr>
                <w:sz w:val="20"/>
                <w:szCs w:val="20"/>
              </w:rPr>
              <w:t>LA NECESITATE)</w:t>
            </w:r>
          </w:p>
          <w:p w14:paraId="74D61B46" w14:textId="77777777" w:rsidR="00460653" w:rsidRPr="00FF430B" w:rsidRDefault="00460653" w:rsidP="00196AB4">
            <w:pPr>
              <w:tabs>
                <w:tab w:val="left" w:pos="567"/>
                <w:tab w:val="left" w:pos="4005"/>
              </w:tabs>
              <w:jc w:val="both"/>
            </w:pPr>
          </w:p>
          <w:p w14:paraId="54E13794" w14:textId="77777777" w:rsidR="00877B36" w:rsidRPr="00FF430B" w:rsidRDefault="00877B36" w:rsidP="00196AB4">
            <w:pPr>
              <w:tabs>
                <w:tab w:val="left" w:pos="567"/>
                <w:tab w:val="left" w:pos="4005"/>
              </w:tabs>
              <w:jc w:val="both"/>
            </w:pPr>
          </w:p>
          <w:p w14:paraId="5F1DF903" w14:textId="77777777" w:rsidR="004D7C86" w:rsidRPr="00FF430B" w:rsidRDefault="004D7C86" w:rsidP="00196AB4">
            <w:pPr>
              <w:tabs>
                <w:tab w:val="left" w:pos="567"/>
                <w:tab w:val="left" w:pos="4005"/>
              </w:tabs>
              <w:jc w:val="both"/>
            </w:pPr>
          </w:p>
          <w:p w14:paraId="1BE6D689" w14:textId="77777777" w:rsidR="004D7C86" w:rsidRPr="00FF430B" w:rsidRDefault="004D7C86" w:rsidP="00196AB4">
            <w:pPr>
              <w:tabs>
                <w:tab w:val="left" w:pos="567"/>
                <w:tab w:val="left" w:pos="4005"/>
              </w:tabs>
              <w:jc w:val="both"/>
            </w:pPr>
          </w:p>
          <w:p w14:paraId="01C11593" w14:textId="77777777" w:rsidR="004D7C86" w:rsidRPr="00FF430B" w:rsidRDefault="004D7C86" w:rsidP="00196AB4">
            <w:pPr>
              <w:tabs>
                <w:tab w:val="left" w:pos="567"/>
                <w:tab w:val="left" w:pos="4005"/>
              </w:tabs>
              <w:jc w:val="both"/>
            </w:pPr>
          </w:p>
          <w:p w14:paraId="676546AC" w14:textId="77777777" w:rsidR="004D7C86" w:rsidRPr="00FF430B" w:rsidRDefault="004D7C86" w:rsidP="00196AB4">
            <w:pPr>
              <w:tabs>
                <w:tab w:val="left" w:pos="567"/>
                <w:tab w:val="left" w:pos="4005"/>
              </w:tabs>
              <w:jc w:val="both"/>
            </w:pPr>
          </w:p>
          <w:p w14:paraId="33551D03" w14:textId="77777777" w:rsidR="004D7C86" w:rsidRPr="00FF430B" w:rsidRDefault="004D7C86" w:rsidP="00196AB4">
            <w:pPr>
              <w:tabs>
                <w:tab w:val="left" w:pos="567"/>
                <w:tab w:val="left" w:pos="4005"/>
              </w:tabs>
              <w:jc w:val="both"/>
            </w:pPr>
          </w:p>
          <w:p w14:paraId="6346D57A" w14:textId="77777777" w:rsidR="004D7C86" w:rsidRPr="00FF430B" w:rsidRDefault="004D7C86" w:rsidP="00196AB4">
            <w:pPr>
              <w:tabs>
                <w:tab w:val="left" w:pos="567"/>
                <w:tab w:val="left" w:pos="4005"/>
              </w:tabs>
              <w:jc w:val="both"/>
            </w:pPr>
          </w:p>
          <w:p w14:paraId="2F789DE9" w14:textId="77777777" w:rsidR="004D7C86" w:rsidRPr="00FF430B" w:rsidRDefault="004D7C86" w:rsidP="00196AB4">
            <w:pPr>
              <w:tabs>
                <w:tab w:val="left" w:pos="567"/>
                <w:tab w:val="left" w:pos="4005"/>
              </w:tabs>
              <w:jc w:val="both"/>
            </w:pPr>
          </w:p>
          <w:p w14:paraId="414EBF66" w14:textId="77777777" w:rsidR="004D7C86" w:rsidRPr="00FF430B" w:rsidRDefault="004D7C86" w:rsidP="00196AB4">
            <w:pPr>
              <w:tabs>
                <w:tab w:val="left" w:pos="567"/>
                <w:tab w:val="left" w:pos="4005"/>
              </w:tabs>
              <w:jc w:val="both"/>
            </w:pPr>
          </w:p>
          <w:p w14:paraId="05117809" w14:textId="77777777" w:rsidR="004D7C86" w:rsidRPr="00FF430B" w:rsidRDefault="004D7C86" w:rsidP="00196AB4">
            <w:pPr>
              <w:tabs>
                <w:tab w:val="left" w:pos="567"/>
                <w:tab w:val="left" w:pos="4005"/>
              </w:tabs>
              <w:jc w:val="both"/>
            </w:pPr>
          </w:p>
          <w:p w14:paraId="0A36ABCB" w14:textId="77777777" w:rsidR="004D7C86" w:rsidRPr="00FF430B" w:rsidRDefault="004D7C86" w:rsidP="00196AB4">
            <w:pPr>
              <w:tabs>
                <w:tab w:val="left" w:pos="567"/>
                <w:tab w:val="left" w:pos="4005"/>
              </w:tabs>
              <w:jc w:val="both"/>
            </w:pPr>
          </w:p>
          <w:p w14:paraId="6E6938E6" w14:textId="77777777" w:rsidR="004D7C86" w:rsidRPr="00FF430B" w:rsidRDefault="004D7C86" w:rsidP="00196AB4">
            <w:pPr>
              <w:tabs>
                <w:tab w:val="left" w:pos="567"/>
                <w:tab w:val="left" w:pos="4005"/>
              </w:tabs>
              <w:jc w:val="both"/>
            </w:pPr>
          </w:p>
          <w:p w14:paraId="55B8CB8F" w14:textId="77777777" w:rsidR="004D7C86" w:rsidRPr="00FF430B" w:rsidRDefault="004D7C86" w:rsidP="00196AB4">
            <w:pPr>
              <w:tabs>
                <w:tab w:val="left" w:pos="567"/>
                <w:tab w:val="left" w:pos="4005"/>
              </w:tabs>
              <w:jc w:val="both"/>
            </w:pPr>
          </w:p>
          <w:p w14:paraId="2D661E78" w14:textId="77777777" w:rsidR="004D7C86" w:rsidRPr="00FF430B" w:rsidRDefault="004D7C86" w:rsidP="00196AB4">
            <w:pPr>
              <w:tabs>
                <w:tab w:val="left" w:pos="567"/>
                <w:tab w:val="left" w:pos="4005"/>
              </w:tabs>
              <w:jc w:val="both"/>
            </w:pPr>
          </w:p>
          <w:p w14:paraId="41AB9C30" w14:textId="77777777" w:rsidR="00877B36" w:rsidRPr="00FF430B" w:rsidRDefault="00877B36" w:rsidP="00196AB4">
            <w:pPr>
              <w:tabs>
                <w:tab w:val="left" w:pos="567"/>
                <w:tab w:val="left" w:pos="4005"/>
              </w:tabs>
              <w:jc w:val="both"/>
            </w:pPr>
          </w:p>
          <w:p w14:paraId="6F93B8EC" w14:textId="77777777" w:rsidR="00877B36" w:rsidRPr="00FF430B" w:rsidRDefault="00877B36" w:rsidP="00196AB4">
            <w:pPr>
              <w:tabs>
                <w:tab w:val="left" w:pos="567"/>
                <w:tab w:val="left" w:pos="4005"/>
              </w:tabs>
              <w:jc w:val="both"/>
            </w:pPr>
          </w:p>
          <w:p w14:paraId="112A2D9F" w14:textId="77777777" w:rsidR="00877B36" w:rsidRPr="00FF430B" w:rsidRDefault="00877B36" w:rsidP="00196AB4">
            <w:pPr>
              <w:tabs>
                <w:tab w:val="left" w:pos="567"/>
                <w:tab w:val="left" w:pos="4005"/>
              </w:tabs>
              <w:jc w:val="both"/>
            </w:pPr>
          </w:p>
          <w:p w14:paraId="1A24F838" w14:textId="77777777" w:rsidR="00460653" w:rsidRPr="00FF430B" w:rsidRDefault="00C33344" w:rsidP="00134E8B">
            <w:pPr>
              <w:pStyle w:val="a"/>
              <w:numPr>
                <w:ilvl w:val="0"/>
                <w:numId w:val="13"/>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17532C73"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pPr>
                  <w:r w:rsidRPr="00FF430B">
                    <w:rPr>
                      <w:b/>
                      <w:iCs/>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pPr>
                </w:p>
                <w:p w14:paraId="74E042B7" w14:textId="785D1257" w:rsidR="00D76BD0" w:rsidRDefault="00D76BD0" w:rsidP="00196AB4">
                  <w:pPr>
                    <w:tabs>
                      <w:tab w:val="left" w:pos="1134"/>
                      <w:tab w:val="left" w:pos="4680"/>
                      <w:tab w:val="left" w:pos="7020"/>
                    </w:tabs>
                    <w:suppressAutoHyphens/>
                    <w:ind w:firstLine="567"/>
                    <w:jc w:val="both"/>
                  </w:pPr>
                </w:p>
                <w:p w14:paraId="25957A8F" w14:textId="79867D47" w:rsidR="006A7C1C" w:rsidRDefault="006A7C1C" w:rsidP="00196AB4">
                  <w:pPr>
                    <w:tabs>
                      <w:tab w:val="left" w:pos="1134"/>
                      <w:tab w:val="left" w:pos="4680"/>
                      <w:tab w:val="left" w:pos="7020"/>
                    </w:tabs>
                    <w:suppressAutoHyphens/>
                    <w:ind w:firstLine="567"/>
                    <w:jc w:val="both"/>
                  </w:pPr>
                </w:p>
                <w:p w14:paraId="378112B1" w14:textId="77777777" w:rsidR="006A7C1C" w:rsidRPr="00FF430B" w:rsidRDefault="006A7C1C" w:rsidP="00196AB4">
                  <w:pPr>
                    <w:tabs>
                      <w:tab w:val="left" w:pos="1134"/>
                      <w:tab w:val="left" w:pos="4680"/>
                      <w:tab w:val="left" w:pos="7020"/>
                    </w:tabs>
                    <w:suppressAutoHyphens/>
                    <w:ind w:firstLine="567"/>
                    <w:jc w:val="both"/>
                  </w:pPr>
                </w:p>
                <w:p w14:paraId="5A6C4A82" w14:textId="77777777" w:rsidR="00D76BD0" w:rsidRPr="00FF430B" w:rsidRDefault="00D76BD0" w:rsidP="00196AB4">
                  <w:pPr>
                    <w:tabs>
                      <w:tab w:val="left" w:pos="1134"/>
                      <w:tab w:val="left" w:pos="4680"/>
                      <w:tab w:val="left" w:pos="7020"/>
                    </w:tabs>
                    <w:suppressAutoHyphens/>
                    <w:ind w:firstLine="567"/>
                    <w:jc w:val="both"/>
                  </w:pPr>
                </w:p>
                <w:p w14:paraId="077349F4" w14:textId="77777777" w:rsidR="00D76BD0" w:rsidRPr="00FF430B" w:rsidRDefault="00D76BD0" w:rsidP="00196AB4">
                  <w:pPr>
                    <w:tabs>
                      <w:tab w:val="left" w:pos="1134"/>
                      <w:tab w:val="left" w:pos="4680"/>
                      <w:tab w:val="left" w:pos="7020"/>
                    </w:tabs>
                    <w:suppressAutoHyphens/>
                    <w:ind w:firstLine="567"/>
                    <w:jc w:val="both"/>
                  </w:pPr>
                </w:p>
                <w:p w14:paraId="6CE8B841" w14:textId="77777777" w:rsidR="00D76BD0" w:rsidRPr="00FF430B" w:rsidRDefault="00D76BD0" w:rsidP="00196AB4">
                  <w:pPr>
                    <w:tabs>
                      <w:tab w:val="left" w:pos="1134"/>
                      <w:tab w:val="left" w:pos="4680"/>
                      <w:tab w:val="left" w:pos="7020"/>
                    </w:tabs>
                    <w:suppressAutoHyphens/>
                    <w:ind w:firstLine="567"/>
                    <w:jc w:val="both"/>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rPr>
                  </w:pPr>
                  <w:r w:rsidRPr="00FF430B">
                    <w:rPr>
                      <w:b/>
                    </w:rPr>
                    <w:t>ANTREPRENOR</w:t>
                  </w:r>
                </w:p>
              </w:tc>
              <w:tc>
                <w:tcPr>
                  <w:tcW w:w="4559" w:type="dxa"/>
                  <w:vAlign w:val="center"/>
                </w:tcPr>
                <w:p w14:paraId="50F4B20E" w14:textId="77777777" w:rsidR="00460653" w:rsidRPr="00FF430B" w:rsidRDefault="00460653" w:rsidP="00633782">
                  <w:pPr>
                    <w:jc w:val="center"/>
                    <w:rPr>
                      <w:b/>
                    </w:rPr>
                  </w:pPr>
                  <w:r w:rsidRPr="00FF430B">
                    <w:rPr>
                      <w:b/>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rPr>
                  </w:pPr>
                </w:p>
                <w:p w14:paraId="4BB83613" w14:textId="77777777" w:rsidR="00B96242" w:rsidRPr="00FF430B" w:rsidRDefault="00B96242" w:rsidP="00196AB4">
                  <w:pPr>
                    <w:jc w:val="both"/>
                    <w:rPr>
                      <w:b/>
                    </w:rPr>
                  </w:pPr>
                </w:p>
                <w:p w14:paraId="74FF57EE" w14:textId="77777777" w:rsidR="00460653" w:rsidRPr="00FF430B" w:rsidRDefault="00460653" w:rsidP="003E7B03">
                  <w:pPr>
                    <w:jc w:val="both"/>
                    <w:rPr>
                      <w:b/>
                    </w:rPr>
                  </w:pPr>
                </w:p>
              </w:tc>
              <w:tc>
                <w:tcPr>
                  <w:tcW w:w="4559" w:type="dxa"/>
                  <w:vAlign w:val="center"/>
                </w:tcPr>
                <w:p w14:paraId="02DD4E49" w14:textId="77777777" w:rsidR="00460653" w:rsidRPr="00FF430B" w:rsidRDefault="00460653" w:rsidP="00196AB4">
                  <w:pPr>
                    <w:jc w:val="both"/>
                    <w:rPr>
                      <w:b/>
                    </w:rPr>
                  </w:pPr>
                </w:p>
                <w:p w14:paraId="7F10EDB4" w14:textId="77777777" w:rsidR="00460653" w:rsidRPr="00FF430B" w:rsidRDefault="00460653" w:rsidP="00196AB4">
                  <w:pPr>
                    <w:jc w:val="both"/>
                    <w:rPr>
                      <w:b/>
                    </w:rPr>
                  </w:pPr>
                </w:p>
                <w:p w14:paraId="477C1285" w14:textId="77777777" w:rsidR="00460653" w:rsidRPr="00FF430B" w:rsidRDefault="00460653" w:rsidP="003E7B03">
                  <w:pPr>
                    <w:jc w:val="both"/>
                    <w:rPr>
                      <w:b/>
                    </w:rPr>
                  </w:pPr>
                </w:p>
              </w:tc>
            </w:tr>
          </w:tbl>
          <w:p w14:paraId="7C904C7E" w14:textId="77777777" w:rsidR="00F7186F" w:rsidRPr="00FF430B" w:rsidRDefault="00F7186F" w:rsidP="00196AB4">
            <w:pPr>
              <w:tabs>
                <w:tab w:val="left" w:pos="2295"/>
              </w:tabs>
              <w:jc w:val="both"/>
            </w:pPr>
          </w:p>
          <w:p w14:paraId="46D36EB1" w14:textId="77777777" w:rsidR="00FA66D8" w:rsidRPr="00FF430B" w:rsidRDefault="00FA66D8" w:rsidP="00196AB4">
            <w:pPr>
              <w:tabs>
                <w:tab w:val="left" w:pos="2295"/>
              </w:tabs>
              <w:jc w:val="both"/>
            </w:pPr>
          </w:p>
          <w:p w14:paraId="384A4BF3" w14:textId="77777777" w:rsidR="00385C85" w:rsidRPr="00FF430B" w:rsidRDefault="00385C85" w:rsidP="00196AB4">
            <w:pPr>
              <w:tabs>
                <w:tab w:val="left" w:pos="2295"/>
              </w:tabs>
              <w:jc w:val="both"/>
            </w:pPr>
          </w:p>
          <w:p w14:paraId="15508657" w14:textId="77777777" w:rsidR="00385C85" w:rsidRPr="00FF430B" w:rsidRDefault="00385C85" w:rsidP="00196AB4">
            <w:pPr>
              <w:tabs>
                <w:tab w:val="left" w:pos="2295"/>
              </w:tabs>
              <w:jc w:val="both"/>
            </w:pPr>
          </w:p>
          <w:p w14:paraId="4D3E8202" w14:textId="77777777" w:rsidR="00385C85" w:rsidRPr="00FF430B" w:rsidRDefault="004D7C86" w:rsidP="00196AB4">
            <w:pPr>
              <w:tabs>
                <w:tab w:val="left" w:pos="2295"/>
              </w:tabs>
              <w:jc w:val="both"/>
            </w:pPr>
            <w:r w:rsidRPr="00FF430B">
              <w:br/>
            </w:r>
          </w:p>
          <w:p w14:paraId="720E6EB9" w14:textId="4D698841" w:rsidR="004D7C86" w:rsidRDefault="004D7C86" w:rsidP="00196AB4">
            <w:pPr>
              <w:tabs>
                <w:tab w:val="left" w:pos="2295"/>
              </w:tabs>
              <w:jc w:val="both"/>
            </w:pPr>
          </w:p>
          <w:p w14:paraId="54B9A13B" w14:textId="38D42258" w:rsidR="006A7C1C" w:rsidRDefault="006A7C1C" w:rsidP="00196AB4">
            <w:pPr>
              <w:tabs>
                <w:tab w:val="left" w:pos="2295"/>
              </w:tabs>
              <w:jc w:val="both"/>
            </w:pPr>
          </w:p>
          <w:p w14:paraId="34E01509" w14:textId="77777777" w:rsidR="00337AED" w:rsidRDefault="00337AED" w:rsidP="00196AB4">
            <w:pPr>
              <w:tabs>
                <w:tab w:val="left" w:pos="2295"/>
              </w:tabs>
              <w:jc w:val="both"/>
            </w:pPr>
          </w:p>
          <w:p w14:paraId="1393B94A" w14:textId="77777777" w:rsidR="00337AED" w:rsidRDefault="00337AED" w:rsidP="00196AB4">
            <w:pPr>
              <w:tabs>
                <w:tab w:val="left" w:pos="2295"/>
              </w:tabs>
              <w:jc w:val="both"/>
            </w:pPr>
          </w:p>
          <w:p w14:paraId="2537F625" w14:textId="77777777" w:rsidR="00337AED" w:rsidRDefault="00337AED" w:rsidP="00196AB4">
            <w:pPr>
              <w:tabs>
                <w:tab w:val="left" w:pos="2295"/>
              </w:tabs>
              <w:jc w:val="both"/>
            </w:pPr>
          </w:p>
          <w:p w14:paraId="6EEAAE00" w14:textId="77777777" w:rsidR="00337AED" w:rsidRDefault="00337AED" w:rsidP="00196AB4">
            <w:pPr>
              <w:tabs>
                <w:tab w:val="left" w:pos="2295"/>
              </w:tabs>
              <w:jc w:val="both"/>
            </w:pPr>
          </w:p>
          <w:p w14:paraId="3C22178F" w14:textId="77777777" w:rsidR="00337AED" w:rsidRDefault="00337AED" w:rsidP="00196AB4">
            <w:pPr>
              <w:tabs>
                <w:tab w:val="left" w:pos="2295"/>
              </w:tabs>
              <w:jc w:val="both"/>
            </w:pPr>
          </w:p>
          <w:p w14:paraId="02EE8F9C" w14:textId="77777777" w:rsidR="00337AED" w:rsidRDefault="00337AED" w:rsidP="00196AB4">
            <w:pPr>
              <w:tabs>
                <w:tab w:val="left" w:pos="2295"/>
              </w:tabs>
              <w:jc w:val="both"/>
            </w:pPr>
          </w:p>
          <w:p w14:paraId="1508122A" w14:textId="77777777" w:rsidR="00337AED" w:rsidRDefault="00337AED" w:rsidP="00196AB4">
            <w:pPr>
              <w:tabs>
                <w:tab w:val="left" w:pos="2295"/>
              </w:tabs>
              <w:jc w:val="both"/>
            </w:pPr>
          </w:p>
          <w:p w14:paraId="71AD9B77" w14:textId="77777777" w:rsidR="00337AED" w:rsidRDefault="00337AED" w:rsidP="00196AB4">
            <w:pPr>
              <w:tabs>
                <w:tab w:val="left" w:pos="2295"/>
              </w:tabs>
              <w:jc w:val="both"/>
            </w:pPr>
          </w:p>
          <w:p w14:paraId="1EC37CA1" w14:textId="53EB2C44" w:rsidR="007E709D" w:rsidRDefault="007E709D" w:rsidP="007E709D">
            <w:pPr>
              <w:jc w:val="both"/>
            </w:pPr>
          </w:p>
          <w:p w14:paraId="000E04AC" w14:textId="34D5F767" w:rsidR="00F61A6A" w:rsidRDefault="00F61A6A" w:rsidP="007E709D">
            <w:pPr>
              <w:jc w:val="both"/>
            </w:pPr>
          </w:p>
          <w:p w14:paraId="0F80F7C0" w14:textId="61AD2CE2" w:rsidR="00F61A6A" w:rsidRDefault="00F61A6A" w:rsidP="007E709D">
            <w:pPr>
              <w:jc w:val="both"/>
            </w:pPr>
          </w:p>
          <w:p w14:paraId="4B9FB36A" w14:textId="77777777" w:rsidR="00F61A6A" w:rsidRDefault="00F61A6A" w:rsidP="007E709D">
            <w:pPr>
              <w:jc w:val="both"/>
            </w:pPr>
          </w:p>
          <w:p w14:paraId="0994472E" w14:textId="77777777" w:rsidR="00006D6D" w:rsidRPr="00FF430B" w:rsidRDefault="00006D6D" w:rsidP="007E709D">
            <w:pPr>
              <w:jc w:val="both"/>
              <w:rPr>
                <w:sz w:val="28"/>
                <w:szCs w:val="28"/>
              </w:rPr>
            </w:pPr>
          </w:p>
          <w:p w14:paraId="19F7FAF8" w14:textId="77777777" w:rsidR="007E709D" w:rsidRPr="00FF430B" w:rsidRDefault="007E709D" w:rsidP="004D7C86">
            <w:pPr>
              <w:tabs>
                <w:tab w:val="left" w:pos="2295"/>
              </w:tabs>
              <w:jc w:val="right"/>
            </w:pPr>
            <w:r w:rsidRPr="00FF430B">
              <w:t xml:space="preserve">Anexa nr. </w:t>
            </w:r>
            <w:r w:rsidR="004D7C86" w:rsidRPr="00FF430B">
              <w:t>1</w:t>
            </w:r>
          </w:p>
          <w:p w14:paraId="5963C5BF" w14:textId="77777777" w:rsidR="007E709D" w:rsidRPr="00FF430B" w:rsidRDefault="00C33344" w:rsidP="004D7C86">
            <w:pPr>
              <w:tabs>
                <w:tab w:val="left" w:pos="2295"/>
              </w:tabs>
              <w:jc w:val="right"/>
            </w:pPr>
            <w:r w:rsidRPr="00FF430B">
              <w:lastRenderedPageBreak/>
              <w:t>l</w:t>
            </w:r>
            <w:r w:rsidR="00892A6D" w:rsidRPr="00FF430B">
              <w:t>a C</w:t>
            </w:r>
            <w:r w:rsidR="007E709D" w:rsidRPr="00FF430B">
              <w:t>ontractul nr. ___________</w:t>
            </w:r>
          </w:p>
          <w:p w14:paraId="63A61F6E" w14:textId="77777777" w:rsidR="007E709D" w:rsidRPr="00FF430B" w:rsidRDefault="007E709D" w:rsidP="004D7C86">
            <w:pPr>
              <w:tabs>
                <w:tab w:val="left" w:pos="2295"/>
              </w:tabs>
              <w:jc w:val="right"/>
            </w:pPr>
            <w:r w:rsidRPr="00FF430B">
              <w:t>Din „____”  _____ 20_______</w:t>
            </w:r>
          </w:p>
          <w:p w14:paraId="7710A024" w14:textId="77777777" w:rsidR="007E709D" w:rsidRPr="00FF430B" w:rsidRDefault="007E709D" w:rsidP="007E709D">
            <w:pPr>
              <w:tabs>
                <w:tab w:val="left" w:pos="2295"/>
              </w:tabs>
              <w:jc w:val="both"/>
            </w:pPr>
          </w:p>
          <w:p w14:paraId="53DC7578" w14:textId="77777777" w:rsidR="004D7C86" w:rsidRPr="00FF430B" w:rsidRDefault="004D7C86" w:rsidP="007E709D">
            <w:pPr>
              <w:tabs>
                <w:tab w:val="left" w:pos="2295"/>
              </w:tabs>
              <w:jc w:val="both"/>
            </w:pPr>
          </w:p>
          <w:p w14:paraId="4B93681E" w14:textId="77777777" w:rsidR="004D7C86" w:rsidRPr="00FF430B" w:rsidRDefault="004D7C86" w:rsidP="007E709D">
            <w:pPr>
              <w:tabs>
                <w:tab w:val="left" w:pos="2295"/>
              </w:tabs>
              <w:jc w:val="both"/>
            </w:pPr>
          </w:p>
          <w:p w14:paraId="710E1379" w14:textId="77777777" w:rsidR="004D7C86" w:rsidRPr="00FF430B" w:rsidRDefault="004D7C86" w:rsidP="007E709D">
            <w:pPr>
              <w:tabs>
                <w:tab w:val="left" w:pos="2295"/>
              </w:tabs>
              <w:jc w:val="both"/>
            </w:pPr>
          </w:p>
          <w:p w14:paraId="440DFB39" w14:textId="77777777" w:rsidR="004D7C86" w:rsidRPr="00FF430B" w:rsidRDefault="004D7C86" w:rsidP="007E709D">
            <w:pPr>
              <w:tabs>
                <w:tab w:val="left" w:pos="2295"/>
              </w:tabs>
              <w:jc w:val="both"/>
            </w:pPr>
          </w:p>
          <w:p w14:paraId="676B93B2" w14:textId="77777777" w:rsidR="004D7C86" w:rsidRPr="00FF430B" w:rsidRDefault="004D7C86" w:rsidP="007E709D">
            <w:pPr>
              <w:tabs>
                <w:tab w:val="left" w:pos="2295"/>
              </w:tabs>
              <w:jc w:val="both"/>
            </w:pPr>
          </w:p>
          <w:p w14:paraId="250DF346" w14:textId="77777777" w:rsidR="004D7C86" w:rsidRPr="00FF430B" w:rsidRDefault="004D7C86" w:rsidP="007E709D">
            <w:pPr>
              <w:tabs>
                <w:tab w:val="left" w:pos="2295"/>
              </w:tabs>
              <w:jc w:val="both"/>
            </w:pPr>
          </w:p>
          <w:p w14:paraId="233A9594" w14:textId="77777777" w:rsidR="007E709D" w:rsidRPr="00FF430B" w:rsidRDefault="007E709D" w:rsidP="007E709D">
            <w:pPr>
              <w:tabs>
                <w:tab w:val="left" w:pos="2295"/>
              </w:tabs>
              <w:jc w:val="both"/>
            </w:pPr>
          </w:p>
          <w:p w14:paraId="19891DBE" w14:textId="77777777"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14:paraId="3C46C6BC"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1701"/>
              <w:gridCol w:w="801"/>
              <w:gridCol w:w="617"/>
              <w:gridCol w:w="1842"/>
              <w:gridCol w:w="3401"/>
            </w:tblGrid>
            <w:tr w:rsidR="007E709D" w:rsidRPr="00EC30C2" w14:paraId="49F0A33E" w14:textId="77777777" w:rsidTr="0042474D">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42474D" w:rsidRDefault="007E709D" w:rsidP="00E13118">
                  <w:pPr>
                    <w:jc w:val="center"/>
                    <w:rPr>
                      <w:b/>
                      <w:bCs/>
                      <w:noProof w:val="0"/>
                      <w:sz w:val="18"/>
                      <w:szCs w:val="18"/>
                    </w:rPr>
                  </w:pPr>
                  <w:r w:rsidRPr="0042474D">
                    <w:rPr>
                      <w:b/>
                      <w:bCs/>
                      <w:noProof w:val="0"/>
                      <w:sz w:val="18"/>
                      <w:szCs w:val="18"/>
                    </w:rPr>
                    <w:t>Denumirea lucrărilor</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42474D" w:rsidRDefault="007E709D" w:rsidP="004D7C86">
                  <w:pPr>
                    <w:jc w:val="both"/>
                    <w:rPr>
                      <w:b/>
                      <w:bCs/>
                      <w:noProof w:val="0"/>
                      <w:sz w:val="18"/>
                      <w:szCs w:val="18"/>
                    </w:rPr>
                  </w:pPr>
                  <w:r w:rsidRPr="0042474D">
                    <w:rPr>
                      <w:b/>
                      <w:bCs/>
                      <w:noProof w:val="0"/>
                      <w:sz w:val="18"/>
                      <w:szCs w:val="18"/>
                    </w:rPr>
                    <w:t>Cod CPV</w:t>
                  </w:r>
                </w:p>
              </w:tc>
              <w:tc>
                <w:tcPr>
                  <w:tcW w:w="1418"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42474D" w:rsidRDefault="007E709D" w:rsidP="004D7C86">
                  <w:pPr>
                    <w:jc w:val="center"/>
                    <w:rPr>
                      <w:b/>
                      <w:sz w:val="18"/>
                      <w:szCs w:val="18"/>
                    </w:rPr>
                  </w:pPr>
                  <w:r w:rsidRPr="0042474D">
                    <w:rPr>
                      <w:b/>
                      <w:sz w:val="18"/>
                      <w:szCs w:val="18"/>
                    </w:rPr>
                    <w:t>Specificarea tehnică deplină solicitată de către autoritatea contractantă</w:t>
                  </w:r>
                </w:p>
                <w:p w14:paraId="046E9149" w14:textId="77777777" w:rsidR="007E709D" w:rsidRPr="0042474D" w:rsidRDefault="007E709D" w:rsidP="004D7C86">
                  <w:pPr>
                    <w:jc w:val="both"/>
                    <w:rPr>
                      <w:b/>
                      <w:bCs/>
                      <w:noProof w:val="0"/>
                      <w:sz w:val="18"/>
                      <w:szCs w:val="18"/>
                    </w:rPr>
                  </w:pP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42474D" w:rsidRDefault="007E709D" w:rsidP="004D7C86">
                  <w:pPr>
                    <w:jc w:val="center"/>
                    <w:rPr>
                      <w:b/>
                      <w:sz w:val="18"/>
                      <w:szCs w:val="18"/>
                    </w:rPr>
                  </w:pPr>
                  <w:r w:rsidRPr="0042474D">
                    <w:rPr>
                      <w:b/>
                      <w:bCs/>
                      <w:noProof w:val="0"/>
                      <w:sz w:val="18"/>
                      <w:szCs w:val="18"/>
                    </w:rPr>
                    <w:t xml:space="preserve">Specificarea tehnică </w:t>
                  </w:r>
                  <w:r w:rsidRPr="0042474D">
                    <w:rPr>
                      <w:b/>
                      <w:sz w:val="18"/>
                      <w:szCs w:val="18"/>
                    </w:rPr>
                    <w:t>deplină propusă de către ofertant</w:t>
                  </w:r>
                </w:p>
                <w:p w14:paraId="42591B78" w14:textId="77777777" w:rsidR="007E709D" w:rsidRPr="0042474D" w:rsidRDefault="007E709D" w:rsidP="004D7C86">
                  <w:pPr>
                    <w:jc w:val="both"/>
                    <w:rPr>
                      <w:b/>
                      <w:bCs/>
                      <w:noProof w:val="0"/>
                      <w:sz w:val="18"/>
                      <w:szCs w:val="18"/>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42474D" w:rsidRDefault="007E709D" w:rsidP="001223E6">
                  <w:pPr>
                    <w:ind w:right="943"/>
                    <w:jc w:val="center"/>
                    <w:rPr>
                      <w:b/>
                      <w:bCs/>
                      <w:noProof w:val="0"/>
                      <w:sz w:val="18"/>
                      <w:szCs w:val="18"/>
                    </w:rPr>
                  </w:pPr>
                  <w:r w:rsidRPr="0042474D">
                    <w:rPr>
                      <w:b/>
                      <w:bCs/>
                      <w:noProof w:val="0"/>
                      <w:sz w:val="18"/>
                      <w:szCs w:val="18"/>
                    </w:rPr>
                    <w:t>Standarde de</w:t>
                  </w:r>
                </w:p>
                <w:p w14:paraId="0F04E5CD" w14:textId="77777777" w:rsidR="007E709D" w:rsidRPr="0042474D" w:rsidRDefault="007E709D" w:rsidP="001223E6">
                  <w:pPr>
                    <w:ind w:right="943"/>
                    <w:jc w:val="center"/>
                    <w:rPr>
                      <w:b/>
                      <w:bCs/>
                      <w:noProof w:val="0"/>
                      <w:sz w:val="18"/>
                      <w:szCs w:val="18"/>
                    </w:rPr>
                  </w:pPr>
                  <w:r w:rsidRPr="0042474D">
                    <w:rPr>
                      <w:b/>
                      <w:bCs/>
                      <w:noProof w:val="0"/>
                      <w:sz w:val="18"/>
                      <w:szCs w:val="18"/>
                    </w:rPr>
                    <w:t>referinţă</w:t>
                  </w:r>
                </w:p>
              </w:tc>
            </w:tr>
            <w:tr w:rsidR="007E709D" w:rsidRPr="00EC30C2" w14:paraId="30C0C7E2" w14:textId="77777777" w:rsidTr="0042474D">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00222D52" w:rsidR="007E709D" w:rsidRPr="00F61A6A" w:rsidRDefault="009D0590" w:rsidP="004D7C86">
                  <w:pPr>
                    <w:jc w:val="both"/>
                    <w:rPr>
                      <w:noProof w:val="0"/>
                      <w:lang w:val="en-US"/>
                    </w:rPr>
                  </w:pPr>
                  <w:r w:rsidRPr="00C7059D">
                    <w:rPr>
                      <w:b/>
                      <w:bCs/>
                      <w:sz w:val="28"/>
                      <w:szCs w:val="28"/>
                      <w:u w:val="single"/>
                      <w:lang w:val="en-US"/>
                    </w:rPr>
                    <w:t xml:space="preserve">achiziționarea lucărilor </w:t>
                  </w:r>
                  <w:r w:rsidRPr="00943546">
                    <w:rPr>
                      <w:b/>
                      <w:bCs/>
                      <w:sz w:val="28"/>
                      <w:szCs w:val="28"/>
                      <w:lang w:val="en-US"/>
                    </w:rPr>
                    <w:t>de salubrizare și amenajare a teritoriului s. Ciuciulenio r-nul Hincepti</w:t>
                  </w:r>
                </w:p>
              </w:tc>
              <w:tc>
                <w:tcPr>
                  <w:tcW w:w="1701"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32617E92" w:rsidR="007E709D" w:rsidRPr="00FF430B" w:rsidRDefault="0042474D" w:rsidP="004D7C86">
                  <w:pPr>
                    <w:jc w:val="both"/>
                    <w:rPr>
                      <w:noProof w:val="0"/>
                    </w:rPr>
                  </w:pPr>
                  <w:r w:rsidRPr="00255291">
                    <w:rPr>
                      <w:sz w:val="20"/>
                      <w:szCs w:val="20"/>
                    </w:rPr>
                    <w:t>4520</w:t>
                  </w:r>
                  <w:r w:rsidR="00337AED">
                    <w:rPr>
                      <w:sz w:val="20"/>
                      <w:szCs w:val="20"/>
                    </w:rPr>
                    <w:t>0</w:t>
                  </w:r>
                  <w:r w:rsidRPr="00255291">
                    <w:rPr>
                      <w:sz w:val="20"/>
                      <w:szCs w:val="20"/>
                    </w:rPr>
                    <w:t>000-9</w:t>
                  </w:r>
                </w:p>
              </w:tc>
              <w:tc>
                <w:tcPr>
                  <w:tcW w:w="1418"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rPr>
                  </w:pPr>
                </w:p>
              </w:tc>
            </w:tr>
            <w:tr w:rsidR="007E709D" w:rsidRPr="00EC30C2" w14:paraId="49FDA97A" w14:textId="77777777" w:rsidTr="0042474D">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rPr>
                  </w:pPr>
                  <w:r w:rsidRPr="00FF430B">
                    <w:rPr>
                      <w:b/>
                      <w:bCs/>
                      <w:noProof w:val="0"/>
                    </w:rPr>
                    <w:t>TOTAL</w:t>
                  </w:r>
                </w:p>
              </w:tc>
              <w:tc>
                <w:tcPr>
                  <w:tcW w:w="17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rPr>
                  </w:pPr>
                </w:p>
              </w:tc>
              <w:tc>
                <w:tcPr>
                  <w:tcW w:w="1418"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rPr>
                  </w:pPr>
                </w:p>
                <w:p w14:paraId="08AAC997" w14:textId="77777777" w:rsidR="007E709D" w:rsidRPr="00FF430B" w:rsidRDefault="007E709D" w:rsidP="004D7C86">
                  <w:pPr>
                    <w:jc w:val="both"/>
                    <w:rPr>
                      <w:noProof w:val="0"/>
                    </w:rPr>
                  </w:pPr>
                </w:p>
                <w:p w14:paraId="1B044BD9" w14:textId="77777777" w:rsidR="007E709D" w:rsidRPr="00FF430B" w:rsidRDefault="007E709D" w:rsidP="004D7C86">
                  <w:pPr>
                    <w:jc w:val="both"/>
                    <w:rPr>
                      <w:noProof w:val="0"/>
                    </w:rPr>
                  </w:pPr>
                </w:p>
                <w:p w14:paraId="0EDE7AD5" w14:textId="77777777" w:rsidR="007E709D" w:rsidRPr="00FF430B" w:rsidRDefault="007E709D" w:rsidP="004D7C86">
                  <w:pPr>
                    <w:jc w:val="both"/>
                    <w:rPr>
                      <w:noProof w:val="0"/>
                    </w:rPr>
                  </w:pPr>
                </w:p>
                <w:p w14:paraId="081AFD4C" w14:textId="77777777"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rPr>
                  </w:pPr>
                  <w:r w:rsidRPr="00FF430B">
                    <w:rPr>
                      <w:noProof w:val="0"/>
                    </w:rPr>
                    <w:t> </w:t>
                  </w:r>
                </w:p>
                <w:p w14:paraId="12DB01AD" w14:textId="77777777" w:rsidR="007E709D" w:rsidRPr="00FF430B" w:rsidRDefault="007E709D" w:rsidP="004D7C86">
                  <w:pPr>
                    <w:jc w:val="center"/>
                    <w:rPr>
                      <w:b/>
                      <w:bCs/>
                      <w:noProof w:val="0"/>
                    </w:rPr>
                  </w:pPr>
                </w:p>
                <w:p w14:paraId="76DC0989" w14:textId="77777777" w:rsidR="004D7C86" w:rsidRPr="00FF430B" w:rsidRDefault="004D7C86" w:rsidP="004D7C86">
                  <w:pPr>
                    <w:jc w:val="center"/>
                    <w:rPr>
                      <w:b/>
                      <w:bCs/>
                      <w:noProof w:val="0"/>
                    </w:rPr>
                  </w:pPr>
                </w:p>
                <w:p w14:paraId="7266B5BE" w14:textId="77777777" w:rsidR="004D7C86" w:rsidRPr="00FF430B" w:rsidRDefault="004D7C86" w:rsidP="004D7C86">
                  <w:pPr>
                    <w:jc w:val="center"/>
                    <w:rPr>
                      <w:b/>
                      <w:bCs/>
                      <w:noProof w:val="0"/>
                    </w:rPr>
                  </w:pPr>
                </w:p>
                <w:p w14:paraId="6957264B" w14:textId="77777777" w:rsidR="004D7C86" w:rsidRPr="00FF430B" w:rsidRDefault="004D7C86" w:rsidP="004D7C86">
                  <w:pPr>
                    <w:jc w:val="center"/>
                    <w:rPr>
                      <w:b/>
                      <w:bCs/>
                      <w:noProof w:val="0"/>
                    </w:rPr>
                  </w:pPr>
                </w:p>
                <w:p w14:paraId="4F64F738" w14:textId="77777777" w:rsidR="004D7C86" w:rsidRPr="00FF430B" w:rsidRDefault="004D7C86" w:rsidP="004D7C86">
                  <w:pPr>
                    <w:jc w:val="center"/>
                    <w:rPr>
                      <w:b/>
                      <w:bCs/>
                      <w:noProof w:val="0"/>
                    </w:rPr>
                  </w:pPr>
                </w:p>
                <w:p w14:paraId="6F6CEF5D" w14:textId="77777777" w:rsidR="004D7C86" w:rsidRPr="00FF430B" w:rsidRDefault="004D7C86" w:rsidP="004D7C86">
                  <w:pPr>
                    <w:jc w:val="center"/>
                    <w:rPr>
                      <w:b/>
                      <w:bCs/>
                      <w:noProof w:val="0"/>
                    </w:rPr>
                  </w:pPr>
                </w:p>
                <w:p w14:paraId="4127C2B0" w14:textId="77777777" w:rsidR="007E709D" w:rsidRPr="00FF430B" w:rsidRDefault="007E709D" w:rsidP="007E709D">
                  <w:pPr>
                    <w:rPr>
                      <w:b/>
                      <w:bCs/>
                      <w:noProof w:val="0"/>
                    </w:rPr>
                  </w:pPr>
                  <w:r w:rsidRPr="00FF430B">
                    <w:rPr>
                      <w:b/>
                      <w:bCs/>
                      <w:noProof w:val="0"/>
                    </w:rPr>
                    <w:t xml:space="preserve">                 SEMNĂTURILE PĂRŢILOR</w:t>
                  </w:r>
                </w:p>
                <w:p w14:paraId="2D64B62D" w14:textId="77777777" w:rsidR="004D7C86" w:rsidRPr="00FF430B" w:rsidRDefault="004D7C86" w:rsidP="007E709D">
                  <w:pPr>
                    <w:rPr>
                      <w:noProof w:val="0"/>
                    </w:rPr>
                  </w:pPr>
                </w:p>
              </w:tc>
            </w:tr>
            <w:tr w:rsidR="007E709D" w:rsidRPr="00EC30C2" w14:paraId="23344E58" w14:textId="77777777" w:rsidTr="0042474D">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rPr>
                  </w:pPr>
                  <w:r w:rsidRPr="006A7C1C">
                    <w:rPr>
                      <w:b/>
                      <w:bCs/>
                      <w:noProof w:val="0"/>
                    </w:rPr>
                    <w:t>ANTREPRENORU</w:t>
                  </w:r>
                  <w:r>
                    <w:rPr>
                      <w:b/>
                      <w:bCs/>
                      <w:noProof w:val="0"/>
                    </w:rPr>
                    <w:t>L</w:t>
                  </w:r>
                </w:p>
                <w:p w14:paraId="50273CFA" w14:textId="77777777" w:rsidR="007E709D" w:rsidRPr="00FF430B" w:rsidRDefault="007E709D" w:rsidP="004D7C86">
                  <w:pPr>
                    <w:ind w:firstLine="567"/>
                    <w:jc w:val="both"/>
                    <w:rPr>
                      <w:noProof w:val="0"/>
                    </w:rPr>
                  </w:pPr>
                  <w:r w:rsidRPr="00FF430B">
                    <w:rPr>
                      <w:noProof w:val="0"/>
                    </w:rPr>
                    <w:t> </w:t>
                  </w:r>
                </w:p>
                <w:p w14:paraId="0C5B10F9" w14:textId="77777777" w:rsidR="00753976" w:rsidRPr="00FF430B" w:rsidRDefault="00753976" w:rsidP="00240751">
                  <w:pPr>
                    <w:ind w:firstLine="567"/>
                    <w:rPr>
                      <w:noProof w:val="0"/>
                    </w:rPr>
                  </w:pPr>
                </w:p>
                <w:p w14:paraId="1CA6E53E" w14:textId="77777777" w:rsidR="007E709D" w:rsidRPr="00FF430B" w:rsidRDefault="007E709D" w:rsidP="00240751">
                  <w:pPr>
                    <w:ind w:firstLine="567"/>
                    <w:rPr>
                      <w:noProof w:val="0"/>
                    </w:rPr>
                  </w:pPr>
                </w:p>
              </w:tc>
              <w:tc>
                <w:tcPr>
                  <w:tcW w:w="617" w:type="dxa"/>
                  <w:tcBorders>
                    <w:top w:val="nil"/>
                    <w:left w:val="nil"/>
                    <w:bottom w:val="nil"/>
                    <w:right w:val="nil"/>
                  </w:tcBorders>
                </w:tcPr>
                <w:p w14:paraId="49B54B9F" w14:textId="77777777" w:rsidR="007E709D" w:rsidRPr="00FF430B" w:rsidRDefault="007E709D" w:rsidP="004D7C86">
                  <w:pPr>
                    <w:jc w:val="both"/>
                    <w:rPr>
                      <w:b/>
                      <w:bCs/>
                      <w:noProof w:val="0"/>
                    </w:rPr>
                  </w:pPr>
                </w:p>
              </w:tc>
              <w:tc>
                <w:tcPr>
                  <w:tcW w:w="5243"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16DB761C" w14:textId="77777777" w:rsidR="007E709D" w:rsidRPr="00FF430B" w:rsidRDefault="007E709D" w:rsidP="004D7C86">
                  <w:pPr>
                    <w:ind w:firstLine="567"/>
                    <w:jc w:val="both"/>
                    <w:rPr>
                      <w:noProof w:val="0"/>
                    </w:rPr>
                  </w:pPr>
                  <w:r w:rsidRPr="00FF430B">
                    <w:rPr>
                      <w:noProof w:val="0"/>
                    </w:rPr>
                    <w:t> </w:t>
                  </w:r>
                </w:p>
                <w:p w14:paraId="7C4ED40E" w14:textId="77777777" w:rsidR="007E709D" w:rsidRPr="00FF430B" w:rsidRDefault="007E709D" w:rsidP="007E709D">
                  <w:pPr>
                    <w:rPr>
                      <w:noProof w:val="0"/>
                    </w:rPr>
                  </w:pPr>
                </w:p>
                <w:p w14:paraId="772A0CA7" w14:textId="77777777" w:rsidR="007E709D" w:rsidRPr="00FF430B" w:rsidRDefault="007E709D" w:rsidP="003E7B03">
                  <w:pPr>
                    <w:jc w:val="both"/>
                    <w:rPr>
                      <w:noProof w:val="0"/>
                    </w:rPr>
                  </w:pPr>
                </w:p>
              </w:tc>
            </w:tr>
          </w:tbl>
          <w:p w14:paraId="28AE3A32" w14:textId="77777777" w:rsidR="00385C85" w:rsidRPr="00FF430B" w:rsidRDefault="00385C85" w:rsidP="00196AB4">
            <w:pPr>
              <w:tabs>
                <w:tab w:val="left" w:pos="2295"/>
              </w:tabs>
              <w:jc w:val="both"/>
            </w:pPr>
          </w:p>
          <w:p w14:paraId="3EFB5ACB" w14:textId="77777777" w:rsidR="00385C85" w:rsidRPr="00FF430B" w:rsidRDefault="00385C85" w:rsidP="00196AB4">
            <w:pPr>
              <w:tabs>
                <w:tab w:val="left" w:pos="2295"/>
              </w:tabs>
              <w:jc w:val="both"/>
            </w:pPr>
          </w:p>
          <w:p w14:paraId="4BD6F44A" w14:textId="77777777" w:rsidR="004D7C86" w:rsidRPr="00FF430B" w:rsidRDefault="004D7C86" w:rsidP="00196AB4">
            <w:pPr>
              <w:tabs>
                <w:tab w:val="left" w:pos="2295"/>
              </w:tabs>
              <w:jc w:val="both"/>
            </w:pPr>
          </w:p>
          <w:p w14:paraId="10668CDC" w14:textId="77777777" w:rsidR="004D7C86" w:rsidRPr="00FF430B" w:rsidRDefault="004D7C86" w:rsidP="00196AB4">
            <w:pPr>
              <w:tabs>
                <w:tab w:val="left" w:pos="2295"/>
              </w:tabs>
              <w:jc w:val="both"/>
            </w:pPr>
          </w:p>
          <w:p w14:paraId="49367C75" w14:textId="77777777" w:rsidR="004D7C86" w:rsidRPr="00FF430B" w:rsidRDefault="004D7C86" w:rsidP="00196AB4">
            <w:pPr>
              <w:tabs>
                <w:tab w:val="left" w:pos="2295"/>
              </w:tabs>
              <w:jc w:val="both"/>
            </w:pPr>
          </w:p>
          <w:p w14:paraId="4A51789C" w14:textId="77777777" w:rsidR="004D7C86" w:rsidRPr="00FF430B" w:rsidRDefault="004D7C86" w:rsidP="00196AB4">
            <w:pPr>
              <w:tabs>
                <w:tab w:val="left" w:pos="2295"/>
              </w:tabs>
              <w:jc w:val="both"/>
            </w:pPr>
          </w:p>
          <w:p w14:paraId="328CC5ED" w14:textId="77777777" w:rsidR="004D7C86" w:rsidRPr="00FF430B" w:rsidRDefault="004D7C86" w:rsidP="00196AB4">
            <w:pPr>
              <w:tabs>
                <w:tab w:val="left" w:pos="2295"/>
              </w:tabs>
              <w:jc w:val="both"/>
            </w:pPr>
          </w:p>
          <w:p w14:paraId="5D91D2FD" w14:textId="77777777" w:rsidR="004D7C86" w:rsidRPr="00FF430B" w:rsidRDefault="004D7C86" w:rsidP="00196AB4">
            <w:pPr>
              <w:tabs>
                <w:tab w:val="left" w:pos="2295"/>
              </w:tabs>
              <w:jc w:val="both"/>
            </w:pPr>
          </w:p>
          <w:p w14:paraId="3E580F19" w14:textId="77777777" w:rsidR="004D7C86" w:rsidRPr="00FF430B" w:rsidRDefault="004D7C86" w:rsidP="00196AB4">
            <w:pPr>
              <w:tabs>
                <w:tab w:val="left" w:pos="2295"/>
              </w:tabs>
              <w:jc w:val="both"/>
            </w:pPr>
          </w:p>
          <w:p w14:paraId="53480E18" w14:textId="196CD5E4" w:rsidR="004D7C86" w:rsidRDefault="004D7C86" w:rsidP="00196AB4">
            <w:pPr>
              <w:tabs>
                <w:tab w:val="left" w:pos="2295"/>
              </w:tabs>
              <w:jc w:val="both"/>
            </w:pPr>
          </w:p>
          <w:p w14:paraId="7F5649DD" w14:textId="2C5CB2C6" w:rsidR="00F61A6A" w:rsidRDefault="00F61A6A" w:rsidP="00196AB4">
            <w:pPr>
              <w:tabs>
                <w:tab w:val="left" w:pos="2295"/>
              </w:tabs>
              <w:jc w:val="both"/>
            </w:pPr>
          </w:p>
          <w:p w14:paraId="7B4329C5" w14:textId="5AA67495" w:rsidR="00F61A6A" w:rsidRDefault="00F61A6A" w:rsidP="00196AB4">
            <w:pPr>
              <w:tabs>
                <w:tab w:val="left" w:pos="2295"/>
              </w:tabs>
              <w:jc w:val="both"/>
            </w:pPr>
          </w:p>
          <w:p w14:paraId="3ED36872" w14:textId="77777777" w:rsidR="00F61A6A" w:rsidRPr="00FF430B" w:rsidRDefault="00F61A6A" w:rsidP="00196AB4">
            <w:pPr>
              <w:tabs>
                <w:tab w:val="left" w:pos="2295"/>
              </w:tabs>
              <w:jc w:val="both"/>
            </w:pPr>
          </w:p>
          <w:p w14:paraId="0E518AA9" w14:textId="77777777" w:rsidR="004D7C86" w:rsidRPr="00FF430B" w:rsidRDefault="004D7C86" w:rsidP="00196AB4">
            <w:pPr>
              <w:tabs>
                <w:tab w:val="left" w:pos="2295"/>
              </w:tabs>
              <w:jc w:val="both"/>
            </w:pPr>
          </w:p>
          <w:p w14:paraId="694123FF" w14:textId="77777777" w:rsidR="004D7C86" w:rsidRPr="00FF430B" w:rsidRDefault="004D7C86" w:rsidP="00196AB4">
            <w:pPr>
              <w:tabs>
                <w:tab w:val="left" w:pos="2295"/>
              </w:tabs>
              <w:jc w:val="both"/>
            </w:pPr>
          </w:p>
          <w:p w14:paraId="030EED18" w14:textId="77777777" w:rsidR="004D7C86" w:rsidRPr="00FF430B" w:rsidRDefault="004D7C86" w:rsidP="00196AB4">
            <w:pPr>
              <w:tabs>
                <w:tab w:val="left" w:pos="2295"/>
              </w:tabs>
              <w:jc w:val="both"/>
            </w:pPr>
          </w:p>
          <w:p w14:paraId="2B20D094" w14:textId="77777777" w:rsidR="00A14C96" w:rsidRPr="00FF430B" w:rsidRDefault="00A14C96" w:rsidP="00196AB4">
            <w:pPr>
              <w:tabs>
                <w:tab w:val="left" w:pos="2295"/>
              </w:tabs>
              <w:jc w:val="both"/>
            </w:pPr>
          </w:p>
          <w:p w14:paraId="23EE9EF3" w14:textId="05EFAB83"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14:paraId="14548E19"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0ADC02F1" w14:textId="77777777" w:rsidR="00803E7E" w:rsidRPr="00FF430B" w:rsidRDefault="00803E7E" w:rsidP="004D7C86">
            <w:pPr>
              <w:jc w:val="right"/>
              <w:rPr>
                <w:noProof w:val="0"/>
              </w:rPr>
            </w:pPr>
            <w:r w:rsidRPr="00FF430B">
              <w:rPr>
                <w:noProof w:val="0"/>
              </w:rPr>
              <w:t>din “____” ________ 20___</w:t>
            </w:r>
          </w:p>
          <w:p w14:paraId="6B954B68" w14:textId="008538E4" w:rsidR="004D7C86" w:rsidRDefault="004D7C86" w:rsidP="006A7C1C">
            <w:pPr>
              <w:keepNext/>
              <w:keepLines/>
              <w:spacing w:before="200"/>
              <w:jc w:val="both"/>
              <w:outlineLvl w:val="2"/>
              <w:rPr>
                <w:noProof w:val="0"/>
              </w:rPr>
            </w:pPr>
          </w:p>
          <w:p w14:paraId="11E4291F" w14:textId="77777777" w:rsidR="006A7C1C" w:rsidRPr="00FF430B" w:rsidRDefault="006A7C1C" w:rsidP="006A7C1C">
            <w:pPr>
              <w:keepNext/>
              <w:keepLines/>
              <w:spacing w:before="200"/>
              <w:jc w:val="both"/>
              <w:outlineLvl w:val="2"/>
              <w:rPr>
                <w:noProof w:val="0"/>
              </w:rPr>
            </w:pPr>
          </w:p>
          <w:p w14:paraId="597AC2A0" w14:textId="614465E7" w:rsidR="00803E7E" w:rsidRPr="00FF430B" w:rsidRDefault="00803E7E" w:rsidP="00803E7E">
            <w:pPr>
              <w:ind w:firstLine="567"/>
              <w:jc w:val="both"/>
              <w:rPr>
                <w:b/>
                <w:noProof w:val="0"/>
              </w:rPr>
            </w:pPr>
            <w:r w:rsidRPr="00FF430B">
              <w:rPr>
                <w:b/>
                <w:noProof w:val="0"/>
              </w:rPr>
              <w:t>SPECIFICAŢII DE PREŢ</w:t>
            </w:r>
            <w:r w:rsidR="00710430">
              <w:rPr>
                <w:b/>
                <w:noProof w:val="0"/>
              </w:rPr>
              <w:t>/oferta</w:t>
            </w:r>
          </w:p>
          <w:p w14:paraId="5589590D"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1276"/>
              <w:gridCol w:w="851"/>
              <w:gridCol w:w="916"/>
              <w:gridCol w:w="1380"/>
              <w:gridCol w:w="1461"/>
              <w:gridCol w:w="1366"/>
            </w:tblGrid>
            <w:tr w:rsidR="00803E7E" w:rsidRPr="00EC30C2" w14:paraId="5A83D433" w14:textId="77777777" w:rsidTr="0042474D">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42474D" w:rsidRDefault="00803E7E" w:rsidP="004D7C86">
                  <w:pPr>
                    <w:ind w:right="-176"/>
                    <w:jc w:val="both"/>
                    <w:rPr>
                      <w:b/>
                      <w:bCs/>
                      <w:noProof w:val="0"/>
                      <w:sz w:val="18"/>
                      <w:szCs w:val="18"/>
                    </w:rPr>
                  </w:pPr>
                  <w:r w:rsidRPr="0042474D">
                    <w:rPr>
                      <w:b/>
                      <w:bCs/>
                      <w:noProof w:val="0"/>
                      <w:sz w:val="18"/>
                      <w:szCs w:val="18"/>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42474D" w:rsidRDefault="00C33344" w:rsidP="00C33344">
                  <w:pPr>
                    <w:tabs>
                      <w:tab w:val="left" w:pos="235"/>
                      <w:tab w:val="left" w:pos="378"/>
                    </w:tabs>
                    <w:ind w:left="-923"/>
                    <w:jc w:val="center"/>
                    <w:rPr>
                      <w:b/>
                      <w:bCs/>
                      <w:noProof w:val="0"/>
                      <w:sz w:val="18"/>
                      <w:szCs w:val="18"/>
                    </w:rPr>
                  </w:pPr>
                  <w:r w:rsidRPr="0042474D">
                    <w:rPr>
                      <w:b/>
                      <w:bCs/>
                      <w:noProof w:val="0"/>
                      <w:sz w:val="18"/>
                      <w:szCs w:val="18"/>
                    </w:rPr>
                    <w:t xml:space="preserve">          </w:t>
                  </w:r>
                  <w:r w:rsidR="00803E7E" w:rsidRPr="0042474D">
                    <w:rPr>
                      <w:b/>
                      <w:bCs/>
                      <w:noProof w:val="0"/>
                      <w:sz w:val="18"/>
                      <w:szCs w:val="18"/>
                    </w:rPr>
                    <w:t>Denumirea</w:t>
                  </w:r>
                </w:p>
                <w:p w14:paraId="05781770" w14:textId="77777777" w:rsidR="00E13118" w:rsidRPr="0042474D" w:rsidRDefault="00C33344" w:rsidP="00C33344">
                  <w:pPr>
                    <w:tabs>
                      <w:tab w:val="left" w:pos="235"/>
                      <w:tab w:val="left" w:pos="378"/>
                    </w:tabs>
                    <w:ind w:left="-923"/>
                    <w:jc w:val="center"/>
                    <w:rPr>
                      <w:b/>
                      <w:bCs/>
                      <w:noProof w:val="0"/>
                      <w:sz w:val="18"/>
                      <w:szCs w:val="18"/>
                    </w:rPr>
                  </w:pPr>
                  <w:r w:rsidRPr="0042474D">
                    <w:rPr>
                      <w:b/>
                      <w:bCs/>
                      <w:noProof w:val="0"/>
                      <w:sz w:val="18"/>
                      <w:szCs w:val="18"/>
                    </w:rPr>
                    <w:t xml:space="preserve">          </w:t>
                  </w:r>
                  <w:r w:rsidR="00803E7E" w:rsidRPr="0042474D">
                    <w:rPr>
                      <w:b/>
                      <w:bCs/>
                      <w:noProof w:val="0"/>
                      <w:sz w:val="18"/>
                      <w:szCs w:val="18"/>
                    </w:rPr>
                    <w:t>lucrărilor</w:t>
                  </w:r>
                </w:p>
                <w:p w14:paraId="6B27D8F6" w14:textId="77777777" w:rsidR="00803E7E" w:rsidRPr="0042474D" w:rsidRDefault="00803E7E" w:rsidP="004D7C86">
                  <w:pPr>
                    <w:tabs>
                      <w:tab w:val="left" w:pos="369"/>
                    </w:tabs>
                    <w:ind w:left="-923"/>
                    <w:jc w:val="center"/>
                    <w:rPr>
                      <w:b/>
                      <w:bCs/>
                      <w:noProof w:val="0"/>
                      <w:sz w:val="18"/>
                      <w:szCs w:val="18"/>
                    </w:rPr>
                  </w:pPr>
                </w:p>
              </w:tc>
              <w:tc>
                <w:tcPr>
                  <w:tcW w:w="12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42474D" w:rsidRDefault="00803E7E" w:rsidP="004D7C86">
                  <w:pPr>
                    <w:jc w:val="both"/>
                    <w:rPr>
                      <w:b/>
                      <w:bCs/>
                      <w:noProof w:val="0"/>
                      <w:sz w:val="18"/>
                      <w:szCs w:val="18"/>
                    </w:rPr>
                  </w:pPr>
                  <w:r w:rsidRPr="0042474D">
                    <w:rPr>
                      <w:b/>
                      <w:bCs/>
                      <w:noProof w:val="0"/>
                      <w:sz w:val="18"/>
                      <w:szCs w:val="18"/>
                    </w:rPr>
                    <w:t>Cod CPV</w:t>
                  </w:r>
                </w:p>
              </w:tc>
              <w:tc>
                <w:tcPr>
                  <w:tcW w:w="85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42474D" w:rsidRDefault="00803E7E" w:rsidP="002722CC">
                  <w:pPr>
                    <w:jc w:val="center"/>
                    <w:rPr>
                      <w:b/>
                      <w:bCs/>
                      <w:noProof w:val="0"/>
                      <w:sz w:val="18"/>
                      <w:szCs w:val="18"/>
                    </w:rPr>
                  </w:pPr>
                  <w:r w:rsidRPr="0042474D">
                    <w:rPr>
                      <w:b/>
                      <w:bCs/>
                      <w:noProof w:val="0"/>
                      <w:sz w:val="18"/>
                      <w:szCs w:val="18"/>
                    </w:rPr>
                    <w:t>Unitatea de măsură</w:t>
                  </w:r>
                </w:p>
              </w:tc>
              <w:tc>
                <w:tcPr>
                  <w:tcW w:w="91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42474D" w:rsidRDefault="00803E7E" w:rsidP="004D7C86">
                  <w:pPr>
                    <w:jc w:val="both"/>
                    <w:rPr>
                      <w:b/>
                      <w:bCs/>
                      <w:noProof w:val="0"/>
                      <w:sz w:val="18"/>
                      <w:szCs w:val="18"/>
                    </w:rPr>
                  </w:pPr>
                  <w:r w:rsidRPr="0042474D">
                    <w:rPr>
                      <w:b/>
                      <w:bCs/>
                      <w:noProof w:val="0"/>
                      <w:sz w:val="18"/>
                      <w:szCs w:val="18"/>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3D6EA7AF" w:rsidR="00803E7E" w:rsidRPr="0042474D" w:rsidRDefault="0042474D" w:rsidP="002722CC">
                  <w:pPr>
                    <w:jc w:val="center"/>
                    <w:rPr>
                      <w:b/>
                      <w:bCs/>
                      <w:noProof w:val="0"/>
                      <w:sz w:val="18"/>
                      <w:szCs w:val="18"/>
                    </w:rPr>
                  </w:pPr>
                  <w:r>
                    <w:rPr>
                      <w:b/>
                      <w:bCs/>
                      <w:noProof w:val="0"/>
                      <w:sz w:val="18"/>
                      <w:szCs w:val="18"/>
                    </w:rPr>
                    <w:t xml:space="preserve">Suma lei fara </w:t>
                  </w:r>
                  <w:r w:rsidR="00803E7E" w:rsidRPr="0042474D">
                    <w:rPr>
                      <w:b/>
                      <w:bCs/>
                      <w:noProof w:val="0"/>
                      <w:sz w:val="18"/>
                      <w:szCs w:val="18"/>
                    </w:rPr>
                    <w:t xml:space="preserve">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42474D" w:rsidRDefault="00803E7E" w:rsidP="002722CC">
                  <w:pPr>
                    <w:jc w:val="center"/>
                    <w:rPr>
                      <w:b/>
                      <w:bCs/>
                      <w:noProof w:val="0"/>
                      <w:sz w:val="18"/>
                      <w:szCs w:val="18"/>
                    </w:rPr>
                  </w:pPr>
                  <w:r w:rsidRPr="0042474D">
                    <w:rPr>
                      <w:b/>
                      <w:bCs/>
                      <w:noProof w:val="0"/>
                      <w:sz w:val="18"/>
                      <w:szCs w:val="18"/>
                    </w:rPr>
                    <w:t>Suma</w:t>
                  </w:r>
                  <w:r w:rsidR="0060188C" w:rsidRPr="0042474D">
                    <w:rPr>
                      <w:b/>
                      <w:bCs/>
                      <w:noProof w:val="0"/>
                      <w:sz w:val="18"/>
                      <w:szCs w:val="18"/>
                    </w:rPr>
                    <w:t>l</w:t>
                  </w:r>
                  <w:r w:rsidRPr="0042474D">
                    <w:rPr>
                      <w:b/>
                      <w:bCs/>
                      <w:noProof w:val="0"/>
                      <w:sz w:val="18"/>
                      <w:szCs w:val="18"/>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42474D" w:rsidRDefault="00EA64B0" w:rsidP="00E13118">
                  <w:pPr>
                    <w:jc w:val="center"/>
                    <w:rPr>
                      <w:b/>
                      <w:bCs/>
                      <w:noProof w:val="0"/>
                      <w:sz w:val="18"/>
                      <w:szCs w:val="18"/>
                    </w:rPr>
                  </w:pPr>
                  <w:r w:rsidRPr="0042474D">
                    <w:rPr>
                      <w:b/>
                      <w:bCs/>
                      <w:noProof w:val="0"/>
                      <w:sz w:val="18"/>
                      <w:szCs w:val="18"/>
                    </w:rPr>
                    <w:t>Termenii de executare</w:t>
                  </w:r>
                </w:p>
                <w:p w14:paraId="5F805D30" w14:textId="77777777" w:rsidR="00803E7E" w:rsidRPr="0042474D" w:rsidRDefault="00803E7E" w:rsidP="003E7B03">
                  <w:pPr>
                    <w:tabs>
                      <w:tab w:val="left" w:pos="1134"/>
                    </w:tabs>
                    <w:ind w:left="720"/>
                    <w:outlineLvl w:val="0"/>
                    <w:rPr>
                      <w:b/>
                      <w:bCs/>
                      <w:noProof w:val="0"/>
                      <w:sz w:val="18"/>
                      <w:szCs w:val="18"/>
                    </w:rPr>
                  </w:pPr>
                </w:p>
              </w:tc>
            </w:tr>
            <w:tr w:rsidR="00337AED" w:rsidRPr="00EC30C2" w14:paraId="281FBF90" w14:textId="77777777" w:rsidTr="0042474D">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337AED" w:rsidRPr="00FF430B" w:rsidRDefault="00337AED"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2084AEE0" w:rsidR="00337AED" w:rsidRPr="00F61A6A" w:rsidRDefault="009D0590" w:rsidP="004D7C86">
                  <w:pPr>
                    <w:keepNext/>
                    <w:keepLines/>
                    <w:spacing w:before="200"/>
                    <w:jc w:val="both"/>
                    <w:outlineLvl w:val="2"/>
                    <w:rPr>
                      <w:noProof w:val="0"/>
                      <w:lang w:val="en-US"/>
                    </w:rPr>
                  </w:pPr>
                  <w:r w:rsidRPr="00C7059D">
                    <w:rPr>
                      <w:b/>
                      <w:bCs/>
                      <w:sz w:val="28"/>
                      <w:szCs w:val="28"/>
                      <w:u w:val="single"/>
                      <w:lang w:val="en-US"/>
                    </w:rPr>
                    <w:t xml:space="preserve">achiziționarea lucărilor </w:t>
                  </w:r>
                  <w:r w:rsidRPr="00943546">
                    <w:rPr>
                      <w:b/>
                      <w:bCs/>
                      <w:sz w:val="28"/>
                      <w:szCs w:val="28"/>
                      <w:lang w:val="en-US"/>
                    </w:rPr>
                    <w:t>de salubrizare și amenajare a teritoriului s. Ciuciulenio r-nul Hincepti</w:t>
                  </w:r>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14D63CFE" w:rsidR="00337AED" w:rsidRPr="00FF430B" w:rsidRDefault="00337AED" w:rsidP="004D7C86">
                  <w:pPr>
                    <w:keepNext/>
                    <w:keepLines/>
                    <w:spacing w:before="200"/>
                    <w:jc w:val="both"/>
                    <w:outlineLvl w:val="2"/>
                    <w:rPr>
                      <w:noProof w:val="0"/>
                    </w:rPr>
                  </w:pPr>
                  <w:r w:rsidRPr="00255291">
                    <w:rPr>
                      <w:sz w:val="20"/>
                      <w:szCs w:val="20"/>
                    </w:rPr>
                    <w:t>4520</w:t>
                  </w:r>
                  <w:r>
                    <w:rPr>
                      <w:sz w:val="20"/>
                      <w:szCs w:val="20"/>
                    </w:rPr>
                    <w:t>0</w:t>
                  </w:r>
                  <w:r w:rsidRPr="00255291">
                    <w:rPr>
                      <w:sz w:val="20"/>
                      <w:szCs w:val="20"/>
                    </w:rPr>
                    <w:t>000-9</w:t>
                  </w:r>
                </w:p>
              </w:tc>
              <w:tc>
                <w:tcPr>
                  <w:tcW w:w="851"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337AED" w:rsidRPr="00FF430B" w:rsidRDefault="00337AED" w:rsidP="004D7C86">
                  <w:pPr>
                    <w:keepNext/>
                    <w:keepLines/>
                    <w:spacing w:before="200"/>
                    <w:jc w:val="both"/>
                    <w:outlineLvl w:val="2"/>
                    <w:rPr>
                      <w:noProof w:val="0"/>
                    </w:rPr>
                  </w:pPr>
                </w:p>
              </w:tc>
              <w:tc>
                <w:tcPr>
                  <w:tcW w:w="91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337AED" w:rsidRPr="00FF430B" w:rsidRDefault="00337AED"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337AED" w:rsidRPr="00FF430B" w:rsidRDefault="00337AED"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337AED" w:rsidRPr="00FF430B" w:rsidRDefault="00337AED"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337AED" w:rsidRPr="00FF430B" w:rsidRDefault="00337AED" w:rsidP="004D7C86">
                  <w:pPr>
                    <w:keepNext/>
                    <w:keepLines/>
                    <w:spacing w:before="200"/>
                    <w:jc w:val="both"/>
                    <w:outlineLvl w:val="2"/>
                    <w:rPr>
                      <w:noProof w:val="0"/>
                    </w:rPr>
                  </w:pPr>
                </w:p>
              </w:tc>
            </w:tr>
            <w:tr w:rsidR="00803E7E" w:rsidRPr="00EC30C2" w14:paraId="74873B0C" w14:textId="77777777" w:rsidTr="0042474D">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rPr>
                  </w:pPr>
                  <w:r w:rsidRPr="00FF430B">
                    <w:rPr>
                      <w:b/>
                      <w:bCs/>
                      <w:noProof w:val="0"/>
                    </w:rPr>
                    <w:t>TOTAL</w:t>
                  </w:r>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rPr>
                  </w:pPr>
                </w:p>
              </w:tc>
              <w:tc>
                <w:tcPr>
                  <w:tcW w:w="85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rPr>
                  </w:pPr>
                </w:p>
              </w:tc>
              <w:tc>
                <w:tcPr>
                  <w:tcW w:w="91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rPr>
                  </w:pPr>
                  <w:r w:rsidRPr="00FF430B">
                    <w:rPr>
                      <w:noProof w:val="0"/>
                    </w:rPr>
                    <w:t> </w:t>
                  </w:r>
                </w:p>
                <w:p w14:paraId="7C69EAEA" w14:textId="77777777" w:rsidR="00803E7E" w:rsidRPr="00FF430B" w:rsidRDefault="00803E7E" w:rsidP="004D7C86">
                  <w:pPr>
                    <w:keepNext/>
                    <w:keepLines/>
                    <w:spacing w:before="200"/>
                    <w:jc w:val="both"/>
                    <w:outlineLvl w:val="2"/>
                    <w:rPr>
                      <w:noProof w:val="0"/>
                    </w:rPr>
                  </w:pPr>
                </w:p>
                <w:p w14:paraId="06660E0C" w14:textId="77777777" w:rsidR="00753976" w:rsidRPr="00FF430B" w:rsidRDefault="00753976" w:rsidP="004D7C86">
                  <w:pPr>
                    <w:keepNext/>
                    <w:keepLines/>
                    <w:spacing w:before="200"/>
                    <w:jc w:val="both"/>
                    <w:outlineLvl w:val="2"/>
                    <w:rPr>
                      <w:noProof w:val="0"/>
                    </w:rPr>
                  </w:pPr>
                </w:p>
                <w:p w14:paraId="1435904B" w14:textId="77777777" w:rsidR="00753976" w:rsidRPr="00FF430B" w:rsidRDefault="00753976" w:rsidP="004D7C86">
                  <w:pPr>
                    <w:keepNext/>
                    <w:keepLines/>
                    <w:spacing w:before="200"/>
                    <w:jc w:val="both"/>
                    <w:outlineLvl w:val="2"/>
                    <w:rPr>
                      <w:noProof w:val="0"/>
                    </w:rPr>
                  </w:pPr>
                </w:p>
                <w:p w14:paraId="65ED4DFB" w14:textId="77777777" w:rsidR="00753976" w:rsidRPr="00FF430B" w:rsidRDefault="00753976" w:rsidP="004D7C86">
                  <w:pPr>
                    <w:keepNext/>
                    <w:keepLines/>
                    <w:spacing w:before="200"/>
                    <w:jc w:val="both"/>
                    <w:outlineLvl w:val="2"/>
                    <w:rPr>
                      <w:noProof w:val="0"/>
                    </w:rPr>
                  </w:pPr>
                </w:p>
                <w:p w14:paraId="5BD593FD" w14:textId="77777777" w:rsidR="00803E7E" w:rsidRPr="00FF430B" w:rsidRDefault="00803E7E" w:rsidP="004D7C86">
                  <w:pPr>
                    <w:keepNext/>
                    <w:keepLines/>
                    <w:spacing w:before="200"/>
                    <w:jc w:val="both"/>
                    <w:outlineLvl w:val="2"/>
                    <w:rPr>
                      <w:noProof w:val="0"/>
                    </w:rPr>
                  </w:pPr>
                </w:p>
                <w:p w14:paraId="2B9B29C7" w14:textId="77777777" w:rsidR="00803E7E" w:rsidRPr="00FF430B" w:rsidRDefault="00803E7E" w:rsidP="004D7C86">
                  <w:pPr>
                    <w:keepNext/>
                    <w:keepLines/>
                    <w:spacing w:before="200"/>
                    <w:jc w:val="both"/>
                    <w:outlineLvl w:val="2"/>
                    <w:rPr>
                      <w:noProof w:val="0"/>
                    </w:rPr>
                  </w:pPr>
                </w:p>
                <w:p w14:paraId="2BC83696" w14:textId="77777777" w:rsidR="00803E7E" w:rsidRDefault="00EA64B0" w:rsidP="004D7C86">
                  <w:pPr>
                    <w:jc w:val="center"/>
                    <w:rPr>
                      <w:b/>
                      <w:bCs/>
                      <w:noProof w:val="0"/>
                    </w:rPr>
                  </w:pPr>
                  <w:r w:rsidRPr="00FF430B">
                    <w:rPr>
                      <w:b/>
                      <w:bCs/>
                      <w:noProof w:val="0"/>
                    </w:rPr>
                    <w:t>SEMNĂTURILE PĂRŢILOR</w:t>
                  </w:r>
                </w:p>
                <w:p w14:paraId="7A9E7B1A" w14:textId="5A91F09A" w:rsidR="006A7C1C" w:rsidRPr="00FF430B" w:rsidRDefault="006A7C1C" w:rsidP="004D7C86">
                  <w:pPr>
                    <w:jc w:val="center"/>
                    <w:rPr>
                      <w:noProof w:val="0"/>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rPr>
                  </w:pPr>
                  <w:r w:rsidRPr="00FF430B">
                    <w:rPr>
                      <w:b/>
                      <w:bCs/>
                      <w:noProof w:val="0"/>
                    </w:rPr>
                    <w:t>ANTREPRENOR</w:t>
                  </w:r>
                </w:p>
                <w:p w14:paraId="0A0A85A8" w14:textId="77777777" w:rsidR="00371806" w:rsidRPr="00FF430B" w:rsidRDefault="00371806" w:rsidP="00B262BA">
                  <w:pPr>
                    <w:tabs>
                      <w:tab w:val="left" w:pos="1134"/>
                    </w:tabs>
                    <w:ind w:left="720"/>
                    <w:outlineLvl w:val="0"/>
                    <w:rPr>
                      <w:noProof w:val="0"/>
                    </w:rPr>
                  </w:pPr>
                </w:p>
                <w:p w14:paraId="50B6231F" w14:textId="77777777"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rPr>
                  </w:pPr>
                  <w:r w:rsidRPr="00FF430B">
                    <w:rPr>
                      <w:b/>
                      <w:bCs/>
                      <w:noProof w:val="0"/>
                    </w:rPr>
                    <w:t>BENEFICIAR</w:t>
                  </w:r>
                </w:p>
                <w:p w14:paraId="7C9CFAEF" w14:textId="77777777" w:rsidR="00240751" w:rsidRPr="00FF430B" w:rsidRDefault="00EA64B0" w:rsidP="00240751">
                  <w:pPr>
                    <w:ind w:firstLine="567"/>
                    <w:jc w:val="both"/>
                    <w:rPr>
                      <w:noProof w:val="0"/>
                    </w:rPr>
                  </w:pPr>
                  <w:r w:rsidRPr="00FF430B">
                    <w:rPr>
                      <w:noProof w:val="0"/>
                    </w:rPr>
                    <w:t> </w:t>
                  </w:r>
                </w:p>
                <w:p w14:paraId="2D539C49" w14:textId="77777777" w:rsidR="00240751" w:rsidRPr="00FF430B" w:rsidRDefault="00240751" w:rsidP="00240751">
                  <w:pPr>
                    <w:keepNext/>
                    <w:keepLines/>
                    <w:spacing w:before="200"/>
                    <w:ind w:firstLine="567"/>
                    <w:jc w:val="both"/>
                    <w:outlineLvl w:val="2"/>
                    <w:rPr>
                      <w:noProof w:val="0"/>
                    </w:rPr>
                  </w:pPr>
                </w:p>
                <w:p w14:paraId="7B9F60ED" w14:textId="77777777" w:rsidR="00803E7E" w:rsidRPr="00FF430B" w:rsidRDefault="00803E7E" w:rsidP="003E7B03">
                  <w:pPr>
                    <w:ind w:firstLine="567"/>
                    <w:jc w:val="both"/>
                    <w:rPr>
                      <w:noProof w:val="0"/>
                    </w:rPr>
                  </w:pPr>
                </w:p>
              </w:tc>
            </w:tr>
          </w:tbl>
          <w:p w14:paraId="08641A62" w14:textId="77777777" w:rsidR="00385C85" w:rsidRPr="00FF430B" w:rsidRDefault="00385C85" w:rsidP="00196AB4">
            <w:pPr>
              <w:tabs>
                <w:tab w:val="left" w:pos="2295"/>
              </w:tabs>
              <w:jc w:val="both"/>
            </w:pPr>
          </w:p>
          <w:p w14:paraId="0354D169" w14:textId="77777777" w:rsidR="00385C85" w:rsidRPr="00FF430B" w:rsidRDefault="00385C85" w:rsidP="00196AB4">
            <w:pPr>
              <w:tabs>
                <w:tab w:val="left" w:pos="2295"/>
              </w:tabs>
              <w:jc w:val="both"/>
            </w:pPr>
          </w:p>
          <w:p w14:paraId="67F25846" w14:textId="77777777" w:rsidR="00385C85" w:rsidRPr="00FF430B" w:rsidRDefault="00385C85" w:rsidP="00196AB4">
            <w:pPr>
              <w:tabs>
                <w:tab w:val="left" w:pos="2295"/>
              </w:tabs>
              <w:jc w:val="both"/>
            </w:pPr>
          </w:p>
          <w:p w14:paraId="573158F0" w14:textId="77777777" w:rsidR="00385C85" w:rsidRPr="00FF430B" w:rsidRDefault="00385C85" w:rsidP="00196AB4">
            <w:pPr>
              <w:tabs>
                <w:tab w:val="left" w:pos="2295"/>
              </w:tabs>
              <w:jc w:val="both"/>
            </w:pPr>
          </w:p>
          <w:p w14:paraId="1B2DC210" w14:textId="77777777" w:rsidR="00385C85" w:rsidRPr="00FF430B" w:rsidRDefault="00385C85" w:rsidP="00196AB4">
            <w:pPr>
              <w:tabs>
                <w:tab w:val="left" w:pos="2295"/>
              </w:tabs>
              <w:jc w:val="both"/>
            </w:pPr>
          </w:p>
          <w:p w14:paraId="457A8F3E" w14:textId="77777777" w:rsidR="00385C85" w:rsidRPr="00FF430B" w:rsidRDefault="00385C85" w:rsidP="00196AB4">
            <w:pPr>
              <w:tabs>
                <w:tab w:val="left" w:pos="2295"/>
              </w:tabs>
              <w:jc w:val="both"/>
            </w:pPr>
          </w:p>
          <w:p w14:paraId="09D6168B" w14:textId="77777777" w:rsidR="00385C85" w:rsidRPr="00FF430B" w:rsidRDefault="00385C85" w:rsidP="00196AB4">
            <w:pPr>
              <w:tabs>
                <w:tab w:val="left" w:pos="2295"/>
              </w:tabs>
              <w:jc w:val="both"/>
            </w:pPr>
          </w:p>
          <w:p w14:paraId="752B7DE0" w14:textId="77777777" w:rsidR="00385C85" w:rsidRPr="00FF430B" w:rsidRDefault="00385C85" w:rsidP="00196AB4">
            <w:pPr>
              <w:tabs>
                <w:tab w:val="left" w:pos="2295"/>
              </w:tabs>
              <w:jc w:val="both"/>
            </w:pPr>
          </w:p>
          <w:p w14:paraId="20890119" w14:textId="77777777" w:rsidR="00385C85" w:rsidRPr="00FF430B" w:rsidRDefault="00385C85" w:rsidP="00196AB4">
            <w:pPr>
              <w:tabs>
                <w:tab w:val="left" w:pos="2295"/>
              </w:tabs>
              <w:jc w:val="both"/>
            </w:pPr>
          </w:p>
          <w:p w14:paraId="6BC2DA73" w14:textId="2F3DA076" w:rsidR="00A14C96" w:rsidRDefault="00A14C96" w:rsidP="00196AB4">
            <w:pPr>
              <w:tabs>
                <w:tab w:val="left" w:pos="2295"/>
              </w:tabs>
              <w:jc w:val="both"/>
            </w:pPr>
          </w:p>
          <w:p w14:paraId="6A419E84" w14:textId="77777777" w:rsidR="00006D6D" w:rsidRDefault="00006D6D" w:rsidP="00196AB4">
            <w:pPr>
              <w:tabs>
                <w:tab w:val="left" w:pos="2295"/>
              </w:tabs>
              <w:jc w:val="both"/>
            </w:pPr>
          </w:p>
          <w:p w14:paraId="0D639901" w14:textId="40F17C40" w:rsidR="00A14C96" w:rsidRDefault="00A14C96" w:rsidP="00196AB4">
            <w:pPr>
              <w:tabs>
                <w:tab w:val="left" w:pos="2295"/>
              </w:tabs>
              <w:jc w:val="both"/>
            </w:pPr>
          </w:p>
          <w:p w14:paraId="0B3888A2" w14:textId="12DE591D" w:rsidR="00A14C96" w:rsidRDefault="00A14C96" w:rsidP="00196AB4">
            <w:pPr>
              <w:tabs>
                <w:tab w:val="left" w:pos="2295"/>
              </w:tabs>
              <w:jc w:val="both"/>
            </w:pPr>
          </w:p>
          <w:p w14:paraId="770D7217" w14:textId="77777777" w:rsidR="00A14C96" w:rsidRDefault="00A14C96" w:rsidP="00196AB4">
            <w:pPr>
              <w:tabs>
                <w:tab w:val="left" w:pos="2295"/>
              </w:tabs>
              <w:jc w:val="both"/>
            </w:pPr>
          </w:p>
          <w:p w14:paraId="433CE670" w14:textId="77777777" w:rsidR="00283820" w:rsidRPr="00FF430B" w:rsidRDefault="00283820" w:rsidP="00DF4A99">
            <w:pPr>
              <w:tabs>
                <w:tab w:val="left" w:pos="2295"/>
              </w:tabs>
              <w:jc w:val="center"/>
            </w:pPr>
          </w:p>
          <w:p w14:paraId="12612F08" w14:textId="77777777" w:rsidR="00DF4A99" w:rsidRPr="00FF430B" w:rsidRDefault="00DF4A99" w:rsidP="00DF4A99">
            <w:pPr>
              <w:tabs>
                <w:tab w:val="left" w:pos="2295"/>
              </w:tabs>
              <w:jc w:val="both"/>
            </w:pPr>
          </w:p>
          <w:p w14:paraId="3555FF4D" w14:textId="77777777" w:rsidR="00DB5DCF" w:rsidRPr="00FF430B" w:rsidRDefault="00DB5DCF" w:rsidP="00196AB4">
            <w:pPr>
              <w:tabs>
                <w:tab w:val="left" w:pos="2295"/>
              </w:tabs>
              <w:jc w:val="both"/>
            </w:pPr>
          </w:p>
          <w:p w14:paraId="3F300C0F" w14:textId="77777777" w:rsidR="00F53F69" w:rsidRPr="00FF430B" w:rsidRDefault="00F53F69" w:rsidP="00196AB4">
            <w:pPr>
              <w:tabs>
                <w:tab w:val="left" w:pos="2295"/>
              </w:tabs>
              <w:jc w:val="both"/>
            </w:pPr>
          </w:p>
          <w:p w14:paraId="314B622F" w14:textId="77777777" w:rsidR="002D6E71" w:rsidRPr="00FF430B" w:rsidRDefault="002D6E71" w:rsidP="00196AB4">
            <w:pPr>
              <w:jc w:val="both"/>
              <w:rPr>
                <w:sz w:val="28"/>
                <w:szCs w:val="28"/>
              </w:rPr>
            </w:pPr>
          </w:p>
          <w:p w14:paraId="34026A89" w14:textId="77777777" w:rsidR="004D7C86" w:rsidRPr="00FF430B" w:rsidRDefault="004D7C86" w:rsidP="00196AB4">
            <w:pPr>
              <w:jc w:val="both"/>
              <w:rPr>
                <w:sz w:val="28"/>
                <w:szCs w:val="28"/>
              </w:rPr>
            </w:pPr>
          </w:p>
          <w:p w14:paraId="5BBDCBDB" w14:textId="77777777" w:rsidR="004D7C86" w:rsidRPr="00FF430B" w:rsidRDefault="004D7C86" w:rsidP="00196AB4">
            <w:pPr>
              <w:jc w:val="both"/>
              <w:rPr>
                <w:sz w:val="28"/>
                <w:szCs w:val="28"/>
              </w:rPr>
            </w:pPr>
          </w:p>
          <w:p w14:paraId="1B427258" w14:textId="77777777" w:rsidR="004D7C86" w:rsidRPr="00FF430B" w:rsidRDefault="004D7C86" w:rsidP="00196AB4">
            <w:pPr>
              <w:jc w:val="both"/>
              <w:rPr>
                <w:sz w:val="28"/>
                <w:szCs w:val="28"/>
              </w:rPr>
            </w:pPr>
          </w:p>
          <w:p w14:paraId="5F294F04" w14:textId="77777777" w:rsidR="004D7C86" w:rsidRPr="00FF430B" w:rsidRDefault="004D7C86" w:rsidP="00196AB4">
            <w:pPr>
              <w:jc w:val="both"/>
              <w:rPr>
                <w:sz w:val="28"/>
                <w:szCs w:val="28"/>
              </w:rPr>
            </w:pPr>
          </w:p>
          <w:p w14:paraId="4EC93D5F" w14:textId="77777777" w:rsidR="004D7C86" w:rsidRPr="00FF430B" w:rsidRDefault="004D7C86" w:rsidP="00196AB4">
            <w:pPr>
              <w:jc w:val="both"/>
              <w:rPr>
                <w:sz w:val="28"/>
                <w:szCs w:val="28"/>
              </w:rPr>
            </w:pPr>
          </w:p>
          <w:p w14:paraId="11A71185" w14:textId="77777777" w:rsidR="004D7C86" w:rsidRPr="00FF430B" w:rsidRDefault="004D7C86" w:rsidP="00196AB4">
            <w:pPr>
              <w:jc w:val="both"/>
              <w:rPr>
                <w:sz w:val="28"/>
                <w:szCs w:val="28"/>
              </w:rPr>
            </w:pPr>
          </w:p>
          <w:p w14:paraId="5157DC94" w14:textId="77777777" w:rsidR="004D7C86" w:rsidRPr="00FF430B" w:rsidRDefault="004D7C86" w:rsidP="00196AB4">
            <w:pPr>
              <w:jc w:val="both"/>
              <w:rPr>
                <w:sz w:val="28"/>
                <w:szCs w:val="28"/>
              </w:rPr>
            </w:pPr>
          </w:p>
          <w:p w14:paraId="32B5FBA0" w14:textId="5D345534" w:rsidR="004D7C86" w:rsidRPr="00FF430B" w:rsidRDefault="004D7C86" w:rsidP="00196AB4">
            <w:pPr>
              <w:jc w:val="both"/>
              <w:rPr>
                <w:sz w:val="28"/>
                <w:szCs w:val="28"/>
              </w:rPr>
            </w:pPr>
          </w:p>
          <w:p w14:paraId="2CF9C595" w14:textId="00F53F2D" w:rsidR="00AD17E8" w:rsidRDefault="00AD17E8" w:rsidP="00196AB4">
            <w:pPr>
              <w:jc w:val="both"/>
              <w:rPr>
                <w:sz w:val="28"/>
                <w:szCs w:val="28"/>
              </w:rPr>
            </w:pPr>
          </w:p>
          <w:p w14:paraId="5B855918" w14:textId="77777777" w:rsidR="006537B3" w:rsidRPr="00FF430B" w:rsidRDefault="006537B3" w:rsidP="00196AB4">
            <w:pPr>
              <w:jc w:val="both"/>
              <w:rPr>
                <w:sz w:val="28"/>
                <w:szCs w:val="28"/>
              </w:rPr>
            </w:pPr>
          </w:p>
          <w:p w14:paraId="67B29B52" w14:textId="77777777" w:rsidR="00BE49DD" w:rsidRPr="00FF430B" w:rsidRDefault="00BE49DD" w:rsidP="004D7C86">
            <w:pPr>
              <w:tabs>
                <w:tab w:val="left" w:pos="2295"/>
              </w:tabs>
              <w:jc w:val="right"/>
            </w:pPr>
          </w:p>
          <w:p w14:paraId="52B7F94F" w14:textId="77777777" w:rsidR="004D7C86" w:rsidRPr="00FF430B" w:rsidRDefault="004D7C86" w:rsidP="00196AB4">
            <w:pPr>
              <w:ind w:firstLine="567"/>
              <w:jc w:val="both"/>
              <w:rPr>
                <w:noProof w:val="0"/>
              </w:rPr>
            </w:pPr>
          </w:p>
          <w:p w14:paraId="76E43DE3" w14:textId="77777777" w:rsidR="004D7C86" w:rsidRPr="00FF430B" w:rsidRDefault="004D7C86" w:rsidP="00196AB4">
            <w:pPr>
              <w:ind w:firstLine="567"/>
              <w:jc w:val="both"/>
              <w:rPr>
                <w:noProof w:val="0"/>
              </w:rPr>
            </w:pPr>
          </w:p>
          <w:p w14:paraId="2D2726C6" w14:textId="77777777" w:rsidR="004D7C86" w:rsidRPr="00FF430B" w:rsidRDefault="004D7C86" w:rsidP="00196AB4">
            <w:pPr>
              <w:ind w:firstLine="567"/>
              <w:jc w:val="both"/>
              <w:rPr>
                <w:noProof w:val="0"/>
              </w:rPr>
            </w:pPr>
          </w:p>
          <w:p w14:paraId="520756C4" w14:textId="77777777" w:rsidR="004D7C86" w:rsidRPr="00FF430B" w:rsidRDefault="004D7C86" w:rsidP="00196AB4">
            <w:pPr>
              <w:ind w:firstLine="567"/>
              <w:jc w:val="both"/>
              <w:rPr>
                <w:noProof w:val="0"/>
              </w:rPr>
            </w:pPr>
          </w:p>
          <w:p w14:paraId="7E987910" w14:textId="77777777" w:rsidR="004D7C86" w:rsidRPr="00FF430B" w:rsidRDefault="004D7C86" w:rsidP="00196AB4">
            <w:pPr>
              <w:ind w:firstLine="567"/>
              <w:jc w:val="both"/>
              <w:rPr>
                <w:noProof w:val="0"/>
              </w:rPr>
            </w:pPr>
          </w:p>
          <w:p w14:paraId="3A694F2D" w14:textId="77777777" w:rsidR="004D7C86" w:rsidRPr="00FF430B" w:rsidRDefault="004D7C86" w:rsidP="00196AB4">
            <w:pPr>
              <w:ind w:firstLine="567"/>
              <w:jc w:val="both"/>
              <w:rPr>
                <w:noProof w:val="0"/>
              </w:rPr>
            </w:pPr>
          </w:p>
          <w:p w14:paraId="750F4EA1" w14:textId="77777777" w:rsidR="004D7C86" w:rsidRPr="00FF430B" w:rsidRDefault="004D7C86" w:rsidP="00196AB4">
            <w:pPr>
              <w:ind w:firstLine="567"/>
              <w:jc w:val="both"/>
              <w:rPr>
                <w:noProof w:val="0"/>
              </w:rPr>
            </w:pPr>
          </w:p>
          <w:p w14:paraId="67487C29" w14:textId="77777777" w:rsidR="004D7C86" w:rsidRPr="00FF430B" w:rsidRDefault="004D7C86" w:rsidP="00196AB4">
            <w:pPr>
              <w:ind w:firstLine="567"/>
              <w:jc w:val="both"/>
              <w:rPr>
                <w:noProof w:val="0"/>
              </w:rPr>
            </w:pPr>
          </w:p>
          <w:p w14:paraId="62D00C88" w14:textId="77777777" w:rsidR="004D7C86" w:rsidRPr="00FF430B" w:rsidRDefault="004D7C86" w:rsidP="00196AB4">
            <w:pPr>
              <w:ind w:firstLine="567"/>
              <w:jc w:val="both"/>
              <w:rPr>
                <w:noProof w:val="0"/>
              </w:rPr>
            </w:pPr>
          </w:p>
          <w:p w14:paraId="627D9CDD" w14:textId="77777777" w:rsidR="004D7C86" w:rsidRPr="00FF430B" w:rsidRDefault="004D7C86" w:rsidP="00196AB4">
            <w:pPr>
              <w:ind w:firstLine="567"/>
              <w:jc w:val="both"/>
              <w:rPr>
                <w:noProof w:val="0"/>
              </w:rPr>
            </w:pPr>
          </w:p>
          <w:p w14:paraId="07F7B3DD" w14:textId="77777777" w:rsidR="004D7C86" w:rsidRPr="00FF430B" w:rsidRDefault="004D7C86" w:rsidP="00196AB4">
            <w:pPr>
              <w:ind w:firstLine="567"/>
              <w:jc w:val="both"/>
              <w:rPr>
                <w:noProof w:val="0"/>
              </w:rPr>
            </w:pPr>
          </w:p>
          <w:p w14:paraId="44BBD623" w14:textId="77777777" w:rsidR="004D7C86" w:rsidRPr="00FF430B" w:rsidRDefault="004D7C86" w:rsidP="00196AB4">
            <w:pPr>
              <w:ind w:firstLine="567"/>
              <w:jc w:val="both"/>
              <w:rPr>
                <w:noProof w:val="0"/>
              </w:rPr>
            </w:pPr>
          </w:p>
          <w:p w14:paraId="7512E709" w14:textId="77777777" w:rsidR="004D7C86" w:rsidRPr="00FF430B" w:rsidRDefault="004D7C86" w:rsidP="00196AB4">
            <w:pPr>
              <w:ind w:firstLine="567"/>
              <w:jc w:val="both"/>
              <w:rPr>
                <w:noProof w:val="0"/>
              </w:rPr>
            </w:pPr>
          </w:p>
          <w:p w14:paraId="71363ACE" w14:textId="77777777" w:rsidR="004D7C86" w:rsidRPr="00FF430B" w:rsidRDefault="004D7C86" w:rsidP="00196AB4">
            <w:pPr>
              <w:ind w:firstLine="567"/>
              <w:jc w:val="both"/>
              <w:rPr>
                <w:noProof w:val="0"/>
              </w:rPr>
            </w:pPr>
          </w:p>
          <w:p w14:paraId="487AD876" w14:textId="77777777" w:rsidR="004D7C86" w:rsidRPr="00FF430B" w:rsidRDefault="004D7C86" w:rsidP="00196AB4">
            <w:pPr>
              <w:ind w:firstLine="567"/>
              <w:jc w:val="both"/>
              <w:rPr>
                <w:noProof w:val="0"/>
              </w:rPr>
            </w:pPr>
          </w:p>
          <w:p w14:paraId="2BCF08CD" w14:textId="77777777" w:rsidR="004D7C86" w:rsidRPr="00FF430B" w:rsidRDefault="004D7C86" w:rsidP="00196AB4">
            <w:pPr>
              <w:ind w:firstLine="567"/>
              <w:jc w:val="both"/>
              <w:rPr>
                <w:noProof w:val="0"/>
              </w:rPr>
            </w:pPr>
          </w:p>
          <w:p w14:paraId="5F267D08" w14:textId="59DEE446" w:rsidR="004D7C86" w:rsidRDefault="004D7C86" w:rsidP="006537B3">
            <w:pPr>
              <w:jc w:val="both"/>
              <w:rPr>
                <w:noProof w:val="0"/>
              </w:rPr>
            </w:pPr>
          </w:p>
          <w:p w14:paraId="56E83E73" w14:textId="77777777" w:rsidR="00A14C96" w:rsidRDefault="00A14C96" w:rsidP="006537B3">
            <w:pPr>
              <w:jc w:val="both"/>
              <w:rPr>
                <w:noProof w:val="0"/>
              </w:rPr>
            </w:pPr>
          </w:p>
          <w:p w14:paraId="4F534684" w14:textId="77777777" w:rsidR="006537B3" w:rsidRPr="00FF430B" w:rsidRDefault="006537B3" w:rsidP="006537B3">
            <w:pPr>
              <w:jc w:val="both"/>
              <w:rPr>
                <w:noProof w:val="0"/>
              </w:rPr>
            </w:pPr>
          </w:p>
          <w:p w14:paraId="62979151" w14:textId="77777777" w:rsidR="00425938" w:rsidRPr="00FF430B" w:rsidRDefault="00A30B00" w:rsidP="00196AB4">
            <w:pPr>
              <w:ind w:firstLine="567"/>
              <w:jc w:val="both"/>
              <w:rPr>
                <w:noProof w:val="0"/>
              </w:rPr>
            </w:pPr>
            <w:r w:rsidRPr="00FF430B">
              <w:rPr>
                <w:noProof w:val="0"/>
              </w:rPr>
              <w:t> </w:t>
            </w:r>
          </w:p>
          <w:p w14:paraId="5C046FF9" w14:textId="77777777" w:rsidR="002B4D12" w:rsidRPr="00FF430B" w:rsidRDefault="002B4D12" w:rsidP="00196AB4">
            <w:pPr>
              <w:keepNext/>
              <w:keepLines/>
              <w:spacing w:before="200"/>
              <w:ind w:firstLine="567"/>
              <w:jc w:val="both"/>
              <w:outlineLvl w:val="2"/>
              <w:rPr>
                <w:noProof w:val="0"/>
              </w:rPr>
            </w:pPr>
          </w:p>
          <w:p w14:paraId="3148914E" w14:textId="77777777" w:rsidR="007323B6" w:rsidRPr="00FF430B" w:rsidRDefault="007323B6" w:rsidP="002B4D12">
            <w:pPr>
              <w:tabs>
                <w:tab w:val="left" w:pos="2295"/>
              </w:tabs>
              <w:jc w:val="both"/>
            </w:pPr>
          </w:p>
          <w:p w14:paraId="47FB1BC0" w14:textId="77777777" w:rsidR="00F94BAD" w:rsidRPr="00FF430B" w:rsidRDefault="00F94BAD" w:rsidP="007D2982">
            <w:pPr>
              <w:autoSpaceDE w:val="0"/>
              <w:autoSpaceDN w:val="0"/>
              <w:adjustRightInd w:val="0"/>
              <w:ind w:right="23"/>
              <w:jc w:val="center"/>
              <w:rPr>
                <w:b/>
                <w:bCs/>
              </w:rPr>
            </w:pPr>
          </w:p>
          <w:p w14:paraId="07647A5B" w14:textId="77777777" w:rsidR="00C6170E" w:rsidRPr="00FF430B" w:rsidRDefault="00C6170E" w:rsidP="007D2982">
            <w:pPr>
              <w:autoSpaceDE w:val="0"/>
              <w:autoSpaceDN w:val="0"/>
              <w:adjustRightInd w:val="0"/>
              <w:ind w:right="23"/>
              <w:jc w:val="center"/>
              <w:rPr>
                <w:b/>
                <w:bCs/>
              </w:rPr>
            </w:pPr>
          </w:p>
          <w:p w14:paraId="34B6B439" w14:textId="77777777" w:rsidR="00C6170E" w:rsidRPr="00FF430B" w:rsidRDefault="00C6170E" w:rsidP="007D2982">
            <w:pPr>
              <w:autoSpaceDE w:val="0"/>
              <w:autoSpaceDN w:val="0"/>
              <w:adjustRightInd w:val="0"/>
              <w:ind w:right="23"/>
              <w:jc w:val="center"/>
              <w:rPr>
                <w:b/>
                <w:bCs/>
              </w:rPr>
            </w:pPr>
          </w:p>
          <w:p w14:paraId="602CCD44" w14:textId="77777777" w:rsidR="00C6170E" w:rsidRPr="00FF430B" w:rsidRDefault="00C6170E" w:rsidP="007D2982">
            <w:pPr>
              <w:autoSpaceDE w:val="0"/>
              <w:autoSpaceDN w:val="0"/>
              <w:adjustRightInd w:val="0"/>
              <w:ind w:right="23"/>
              <w:jc w:val="center"/>
              <w:rPr>
                <w:b/>
                <w:bCs/>
              </w:rPr>
            </w:pPr>
          </w:p>
          <w:p w14:paraId="31CB8C63" w14:textId="77777777" w:rsidR="00C6170E" w:rsidRPr="00FF430B" w:rsidRDefault="00C6170E" w:rsidP="007D2982">
            <w:pPr>
              <w:autoSpaceDE w:val="0"/>
              <w:autoSpaceDN w:val="0"/>
              <w:adjustRightInd w:val="0"/>
              <w:ind w:right="23"/>
              <w:jc w:val="center"/>
              <w:rPr>
                <w:b/>
                <w:bCs/>
              </w:rPr>
            </w:pPr>
          </w:p>
          <w:p w14:paraId="68D56DE8" w14:textId="77777777" w:rsidR="00C6170E" w:rsidRPr="00FF430B" w:rsidRDefault="00C6170E" w:rsidP="007D2982">
            <w:pPr>
              <w:autoSpaceDE w:val="0"/>
              <w:autoSpaceDN w:val="0"/>
              <w:adjustRightInd w:val="0"/>
              <w:ind w:right="23"/>
              <w:jc w:val="center"/>
              <w:rPr>
                <w:b/>
                <w:bCs/>
              </w:rPr>
            </w:pPr>
          </w:p>
          <w:p w14:paraId="5EE6431B" w14:textId="77777777" w:rsidR="00C6170E" w:rsidRPr="00FF430B" w:rsidRDefault="00C6170E" w:rsidP="007D2982">
            <w:pPr>
              <w:autoSpaceDE w:val="0"/>
              <w:autoSpaceDN w:val="0"/>
              <w:adjustRightInd w:val="0"/>
              <w:ind w:right="23"/>
              <w:jc w:val="center"/>
              <w:rPr>
                <w:b/>
                <w:bCs/>
              </w:rPr>
            </w:pPr>
          </w:p>
          <w:p w14:paraId="42A95D3E" w14:textId="77777777" w:rsidR="00C6170E" w:rsidRPr="00FF430B" w:rsidRDefault="00C6170E" w:rsidP="007D2982">
            <w:pPr>
              <w:autoSpaceDE w:val="0"/>
              <w:autoSpaceDN w:val="0"/>
              <w:adjustRightInd w:val="0"/>
              <w:ind w:right="23"/>
              <w:jc w:val="center"/>
              <w:rPr>
                <w:b/>
                <w:bCs/>
              </w:rPr>
            </w:pPr>
          </w:p>
          <w:p w14:paraId="766AE5B7" w14:textId="77777777" w:rsidR="00C6170E" w:rsidRPr="00FF430B" w:rsidRDefault="00C6170E" w:rsidP="007D2982">
            <w:pPr>
              <w:autoSpaceDE w:val="0"/>
              <w:autoSpaceDN w:val="0"/>
              <w:adjustRightInd w:val="0"/>
              <w:ind w:right="23"/>
              <w:jc w:val="center"/>
              <w:rPr>
                <w:b/>
                <w:bCs/>
              </w:rPr>
            </w:pPr>
          </w:p>
          <w:p w14:paraId="7DFBA7A5" w14:textId="77777777" w:rsidR="00C6170E" w:rsidRPr="00FF430B" w:rsidRDefault="00C6170E" w:rsidP="007D2982">
            <w:pPr>
              <w:autoSpaceDE w:val="0"/>
              <w:autoSpaceDN w:val="0"/>
              <w:adjustRightInd w:val="0"/>
              <w:ind w:right="23"/>
              <w:jc w:val="center"/>
              <w:rPr>
                <w:b/>
                <w:bCs/>
              </w:rPr>
            </w:pPr>
          </w:p>
          <w:p w14:paraId="55D6B88E" w14:textId="20418291" w:rsidR="001F7AEE" w:rsidRDefault="001F7AEE" w:rsidP="00006D6D">
            <w:pPr>
              <w:autoSpaceDE w:val="0"/>
              <w:autoSpaceDN w:val="0"/>
              <w:adjustRightInd w:val="0"/>
              <w:ind w:right="23"/>
              <w:rPr>
                <w:b/>
                <w:bCs/>
              </w:rPr>
            </w:pPr>
          </w:p>
          <w:p w14:paraId="0C3AB98A" w14:textId="77777777" w:rsidR="00006D6D" w:rsidRDefault="00006D6D" w:rsidP="00006D6D">
            <w:pPr>
              <w:autoSpaceDE w:val="0"/>
              <w:autoSpaceDN w:val="0"/>
              <w:adjustRightInd w:val="0"/>
              <w:ind w:right="23"/>
              <w:rPr>
                <w:b/>
                <w:bCs/>
              </w:rPr>
            </w:pPr>
          </w:p>
          <w:p w14:paraId="61F55B0F" w14:textId="77777777" w:rsidR="00A14C96" w:rsidRDefault="00A14C96" w:rsidP="007D2982">
            <w:pPr>
              <w:autoSpaceDE w:val="0"/>
              <w:autoSpaceDN w:val="0"/>
              <w:adjustRightInd w:val="0"/>
              <w:ind w:right="23"/>
              <w:jc w:val="center"/>
              <w:rPr>
                <w:b/>
                <w:bCs/>
              </w:rPr>
            </w:pPr>
          </w:p>
          <w:p w14:paraId="3E7AF25E" w14:textId="77777777" w:rsidR="001F7AEE" w:rsidRPr="00FF430B" w:rsidRDefault="001F7AEE" w:rsidP="007D2982">
            <w:pPr>
              <w:autoSpaceDE w:val="0"/>
              <w:autoSpaceDN w:val="0"/>
              <w:adjustRightInd w:val="0"/>
              <w:ind w:right="23"/>
              <w:jc w:val="center"/>
              <w:rPr>
                <w:b/>
                <w:bCs/>
              </w:rPr>
            </w:pPr>
          </w:p>
          <w:p w14:paraId="41D74A3F" w14:textId="7CDC7676"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14:paraId="7B483770"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1C83BAC0" w14:textId="77777777" w:rsidR="000C5DFB" w:rsidRPr="00FF430B" w:rsidRDefault="000C5DFB" w:rsidP="000C5DFB">
            <w:pPr>
              <w:jc w:val="right"/>
              <w:rPr>
                <w:noProof w:val="0"/>
              </w:rPr>
            </w:pPr>
            <w:r w:rsidRPr="00FF430B">
              <w:rPr>
                <w:noProof w:val="0"/>
              </w:rPr>
              <w:t>din “____” ________ 20___</w:t>
            </w:r>
          </w:p>
          <w:p w14:paraId="04A0235B" w14:textId="77777777" w:rsidR="004D7C86" w:rsidRPr="00FF430B" w:rsidRDefault="004D7C86" w:rsidP="000C5DFB">
            <w:pPr>
              <w:autoSpaceDE w:val="0"/>
              <w:autoSpaceDN w:val="0"/>
              <w:adjustRightInd w:val="0"/>
              <w:ind w:right="23"/>
              <w:jc w:val="right"/>
              <w:rPr>
                <w:b/>
                <w:bCs/>
              </w:rPr>
            </w:pPr>
          </w:p>
          <w:p w14:paraId="0E79181A" w14:textId="77777777" w:rsidR="00C6170E" w:rsidRPr="00FF430B" w:rsidRDefault="00C6170E" w:rsidP="007D2982">
            <w:pPr>
              <w:autoSpaceDE w:val="0"/>
              <w:autoSpaceDN w:val="0"/>
              <w:adjustRightInd w:val="0"/>
              <w:ind w:right="23"/>
              <w:jc w:val="center"/>
              <w:rPr>
                <w:b/>
                <w:bCs/>
              </w:rPr>
            </w:pPr>
          </w:p>
          <w:p w14:paraId="569E6035" w14:textId="77777777"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rPr>
                  </w:pPr>
                  <w:r w:rsidRPr="00FF430B">
                    <w:rPr>
                      <w:b/>
                      <w:caps/>
                    </w:rPr>
                    <w:t>ACORD ADIȚIONAL</w:t>
                  </w:r>
                  <w:r w:rsidRPr="00FF430B">
                    <w:rPr>
                      <w:b/>
                    </w:rPr>
                    <w:t xml:space="preserve"> Nr.______</w:t>
                  </w:r>
                </w:p>
                <w:p w14:paraId="1610B3DE" w14:textId="77777777" w:rsidR="00F94BAD" w:rsidRPr="00FF430B" w:rsidRDefault="00F94BAD" w:rsidP="00F94BAD">
                  <w:pPr>
                    <w:jc w:val="center"/>
                    <w:rPr>
                      <w:b/>
                    </w:rPr>
                  </w:pPr>
                </w:p>
                <w:p w14:paraId="19D11994" w14:textId="0A4639E3"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14:paraId="05CEF2A6" w14:textId="77777777" w:rsidR="00F94BAD" w:rsidRPr="00FF430B" w:rsidRDefault="00F94BAD" w:rsidP="00F94BAD"/>
                <w:p w14:paraId="6F3F8066" w14:textId="77777777" w:rsidR="00F94BAD" w:rsidRPr="00FF430B" w:rsidRDefault="00F94BAD" w:rsidP="00F94BAD"/>
              </w:tc>
            </w:tr>
            <w:tr w:rsidR="00F94BAD" w:rsidRPr="00EC30C2" w14:paraId="3F1582A2" w14:textId="77777777" w:rsidTr="00411C62">
              <w:tc>
                <w:tcPr>
                  <w:tcW w:w="9640" w:type="dxa"/>
                  <w:gridSpan w:val="2"/>
                </w:tcPr>
                <w:p w14:paraId="62637127" w14:textId="7D52A10E" w:rsidR="00F94BAD" w:rsidRPr="00FF430B" w:rsidRDefault="00F94BAD" w:rsidP="0067769C">
                  <w:pPr>
                    <w:pStyle w:val="ae"/>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14:paraId="1BF8C78D" w14:textId="77777777" w:rsidR="00F94BAD" w:rsidRPr="00FF430B" w:rsidRDefault="00F94BAD" w:rsidP="00F94BAD">
                  <w:pPr>
                    <w:pStyle w:val="ae"/>
                    <w:ind w:firstLine="0"/>
                    <w:rPr>
                      <w:sz w:val="24"/>
                      <w:szCs w:val="24"/>
                    </w:rPr>
                  </w:pPr>
                </w:p>
                <w:p w14:paraId="320C32A8" w14:textId="77777777" w:rsidR="00F94BAD" w:rsidRPr="00FF430B" w:rsidRDefault="00F94BAD" w:rsidP="00411C62">
                  <w:pPr>
                    <w:pStyle w:val="ae"/>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14:paraId="190026FC" w14:textId="77777777" w:rsidR="00F94BAD" w:rsidRPr="00FF430B" w:rsidRDefault="00F94BAD" w:rsidP="00F94BAD">
                  <w:pPr>
                    <w:pStyle w:val="ae"/>
                    <w:ind w:firstLine="0"/>
                    <w:rPr>
                      <w:sz w:val="24"/>
                      <w:szCs w:val="24"/>
                    </w:rPr>
                  </w:pPr>
                </w:p>
                <w:p w14:paraId="35E43DC1" w14:textId="77777777" w:rsidR="00F94BAD" w:rsidRPr="00FF430B" w:rsidRDefault="00F94BAD" w:rsidP="00F94BAD">
                  <w:pPr>
                    <w:pStyle w:val="ae"/>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14:paraId="1021F566" w14:textId="77777777" w:rsidR="00F94BAD" w:rsidRPr="0042474D" w:rsidRDefault="00F94BAD" w:rsidP="00F94BAD">
                  <w:pPr>
                    <w:pStyle w:val="af3"/>
                    <w:tabs>
                      <w:tab w:val="right" w:pos="10205"/>
                    </w:tabs>
                    <w:ind w:firstLine="0"/>
                    <w:jc w:val="left"/>
                    <w:rPr>
                      <w:lang w:val="en-US"/>
                    </w:rPr>
                  </w:pPr>
                </w:p>
                <w:p w14:paraId="01D00D32" w14:textId="77777777" w:rsidR="00F94BAD" w:rsidRPr="00FF430B" w:rsidRDefault="00F94BAD" w:rsidP="00F94BAD">
                  <w:pPr>
                    <w:pStyle w:val="ae"/>
                    <w:ind w:right="-1" w:firstLine="0"/>
                    <w:rPr>
                      <w:sz w:val="24"/>
                      <w:szCs w:val="24"/>
                    </w:rPr>
                  </w:pPr>
                  <w:r w:rsidRPr="00FF430B">
                    <w:rPr>
                      <w:sz w:val="24"/>
                      <w:szCs w:val="24"/>
                    </w:rPr>
                    <w:t>Prin prezentul acord, în Contract se aplică următoarele modificări:</w:t>
                  </w:r>
                </w:p>
                <w:p w14:paraId="2596E10D" w14:textId="77777777" w:rsidR="00F94BAD" w:rsidRPr="00FF430B" w:rsidRDefault="00F94BAD" w:rsidP="00F94BAD">
                  <w:pPr>
                    <w:pStyle w:val="a"/>
                    <w:ind w:left="743"/>
                  </w:pPr>
                  <w:r w:rsidRPr="00FF430B">
                    <w:t>_________________________________________</w:t>
                  </w:r>
                  <w:r w:rsidR="00AB7AE2" w:rsidRPr="00FF430B">
                    <w:t>_______________________________</w:t>
                  </w:r>
                </w:p>
                <w:p w14:paraId="284477CF" w14:textId="77777777" w:rsidR="00F94BAD" w:rsidRPr="00FF430B" w:rsidRDefault="00F94BAD" w:rsidP="00F94BAD">
                  <w:pPr>
                    <w:tabs>
                      <w:tab w:val="right" w:pos="10205"/>
                    </w:tabs>
                    <w:ind w:left="1134" w:right="-1"/>
                  </w:pPr>
                </w:p>
                <w:p w14:paraId="65B500A3" w14:textId="77777777"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14:paraId="6BE64F25" w14:textId="77777777" w:rsidR="00F94BAD" w:rsidRPr="00FF430B" w:rsidRDefault="00F94BAD" w:rsidP="00F94BAD">
                  <w:pPr>
                    <w:pStyle w:val="2"/>
                    <w:rPr>
                      <w:szCs w:val="24"/>
                    </w:rPr>
                  </w:pPr>
                </w:p>
                <w:p w14:paraId="7D7727CA" w14:textId="77777777" w:rsidR="00F94BAD" w:rsidRPr="00FF430B" w:rsidRDefault="00F94BAD" w:rsidP="00F94BAD"/>
                <w:p w14:paraId="5F3E5935" w14:textId="77777777" w:rsidR="00F94BAD" w:rsidRPr="00FF430B" w:rsidRDefault="009429D7" w:rsidP="00FD0E2B">
                  <w:pPr>
                    <w:jc w:val="center"/>
                  </w:pPr>
                  <w:r w:rsidRPr="00FF430B">
                    <w:rPr>
                      <w:b/>
                      <w:bCs/>
                      <w:noProof w:val="0"/>
                    </w:rPr>
                    <w:t>SEMNĂTURILE PĂRŢILOR</w:t>
                  </w:r>
                </w:p>
                <w:p w14:paraId="75F12496" w14:textId="77777777" w:rsidR="00F94BAD" w:rsidRPr="00FF430B" w:rsidRDefault="00F94BAD" w:rsidP="00F94BAD"/>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rPr>
                  </w:pPr>
                  <w:r w:rsidRPr="00FF430B">
                    <w:rPr>
                      <w:b/>
                      <w:bCs/>
                      <w:noProof w:val="0"/>
                    </w:rPr>
                    <w:t>ANTREPRENORUL/PRESTATORUL</w:t>
                  </w:r>
                </w:p>
              </w:tc>
              <w:tc>
                <w:tcPr>
                  <w:tcW w:w="4461" w:type="dxa"/>
                  <w:vAlign w:val="center"/>
                </w:tcPr>
                <w:p w14:paraId="5EA627FA" w14:textId="7E076C50" w:rsidR="00F94BAD" w:rsidRPr="00FF430B" w:rsidRDefault="006A7C1C" w:rsidP="0067769C">
                  <w:pPr>
                    <w:jc w:val="center"/>
                    <w:rPr>
                      <w:noProof w:val="0"/>
                    </w:rPr>
                  </w:pPr>
                  <w:r w:rsidRPr="00FF430B">
                    <w:rPr>
                      <w:b/>
                      <w:bCs/>
                      <w:noProof w:val="0"/>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tc>
              <w:tc>
                <w:tcPr>
                  <w:tcW w:w="4461" w:type="dxa"/>
                  <w:tcBorders>
                    <w:top w:val="nil"/>
                    <w:left w:val="nil"/>
                    <w:bottom w:val="nil"/>
                    <w:right w:val="nil"/>
                  </w:tcBorders>
                  <w:vAlign w:val="center"/>
                </w:tcPr>
                <w:p w14:paraId="4D096298" w14:textId="77777777" w:rsidR="00F94BAD" w:rsidRPr="00FF430B" w:rsidRDefault="00F94BAD" w:rsidP="0067769C"/>
              </w:tc>
            </w:tr>
          </w:tbl>
          <w:p w14:paraId="4A0B8FB2" w14:textId="77777777" w:rsidR="00F94BAD" w:rsidRPr="00FF430B" w:rsidRDefault="00F94BAD" w:rsidP="007D2982">
            <w:pPr>
              <w:autoSpaceDE w:val="0"/>
              <w:autoSpaceDN w:val="0"/>
              <w:adjustRightInd w:val="0"/>
              <w:ind w:right="23"/>
              <w:jc w:val="center"/>
              <w:rPr>
                <w:b/>
                <w:color w:val="000000"/>
                <w:w w:val="90"/>
              </w:rPr>
            </w:pPr>
          </w:p>
          <w:p w14:paraId="389486D7" w14:textId="77777777" w:rsidR="002217B0" w:rsidRPr="00FF430B" w:rsidRDefault="002217B0" w:rsidP="007D2982">
            <w:pPr>
              <w:autoSpaceDE w:val="0"/>
              <w:autoSpaceDN w:val="0"/>
              <w:adjustRightInd w:val="0"/>
              <w:ind w:right="23"/>
              <w:jc w:val="center"/>
              <w:rPr>
                <w:b/>
                <w:color w:val="000000"/>
                <w:w w:val="90"/>
              </w:rPr>
            </w:pPr>
          </w:p>
          <w:p w14:paraId="3505C484" w14:textId="77777777" w:rsidR="003A40C2" w:rsidRPr="00FF430B" w:rsidRDefault="003A40C2" w:rsidP="007D2982">
            <w:pPr>
              <w:autoSpaceDE w:val="0"/>
              <w:autoSpaceDN w:val="0"/>
              <w:adjustRightInd w:val="0"/>
              <w:ind w:right="23"/>
              <w:jc w:val="center"/>
              <w:rPr>
                <w:b/>
                <w:color w:val="000000"/>
                <w:w w:val="90"/>
              </w:rPr>
            </w:pPr>
          </w:p>
          <w:p w14:paraId="3950D0B3" w14:textId="77777777" w:rsidR="003A40C2" w:rsidRPr="00FF430B" w:rsidRDefault="003A40C2" w:rsidP="007D2982">
            <w:pPr>
              <w:autoSpaceDE w:val="0"/>
              <w:autoSpaceDN w:val="0"/>
              <w:adjustRightInd w:val="0"/>
              <w:ind w:right="23"/>
              <w:jc w:val="center"/>
              <w:rPr>
                <w:b/>
                <w:color w:val="000000"/>
                <w:w w:val="90"/>
              </w:rPr>
            </w:pPr>
          </w:p>
          <w:p w14:paraId="6C632736" w14:textId="77777777" w:rsidR="003A40C2" w:rsidRPr="00FF430B" w:rsidRDefault="003A40C2" w:rsidP="007D2982">
            <w:pPr>
              <w:autoSpaceDE w:val="0"/>
              <w:autoSpaceDN w:val="0"/>
              <w:adjustRightInd w:val="0"/>
              <w:ind w:right="23"/>
              <w:jc w:val="center"/>
              <w:rPr>
                <w:b/>
                <w:color w:val="000000"/>
                <w:w w:val="90"/>
              </w:rPr>
            </w:pPr>
          </w:p>
          <w:p w14:paraId="32E427B2" w14:textId="77777777" w:rsidR="003A40C2" w:rsidRPr="00FF430B" w:rsidRDefault="003A40C2" w:rsidP="007D2982">
            <w:pPr>
              <w:autoSpaceDE w:val="0"/>
              <w:autoSpaceDN w:val="0"/>
              <w:adjustRightInd w:val="0"/>
              <w:ind w:right="23"/>
              <w:jc w:val="center"/>
              <w:rPr>
                <w:b/>
                <w:color w:val="000000"/>
                <w:w w:val="90"/>
              </w:rPr>
            </w:pPr>
          </w:p>
          <w:p w14:paraId="75D3B2D9" w14:textId="77777777" w:rsidR="003A40C2" w:rsidRPr="00FF430B" w:rsidRDefault="003A40C2" w:rsidP="007D2982">
            <w:pPr>
              <w:autoSpaceDE w:val="0"/>
              <w:autoSpaceDN w:val="0"/>
              <w:adjustRightInd w:val="0"/>
              <w:ind w:right="23"/>
              <w:jc w:val="center"/>
              <w:rPr>
                <w:b/>
                <w:color w:val="000000"/>
                <w:w w:val="90"/>
              </w:rPr>
            </w:pPr>
          </w:p>
          <w:p w14:paraId="55813135" w14:textId="77777777" w:rsidR="00C6170E" w:rsidRPr="00FF430B" w:rsidRDefault="00C6170E" w:rsidP="007D2982">
            <w:pPr>
              <w:autoSpaceDE w:val="0"/>
              <w:autoSpaceDN w:val="0"/>
              <w:adjustRightInd w:val="0"/>
              <w:ind w:right="23"/>
              <w:jc w:val="center"/>
              <w:rPr>
                <w:b/>
                <w:color w:val="000000"/>
                <w:w w:val="90"/>
              </w:rPr>
            </w:pPr>
          </w:p>
          <w:p w14:paraId="58499A31" w14:textId="77777777" w:rsidR="003A40C2" w:rsidRPr="00FF430B" w:rsidRDefault="003A40C2" w:rsidP="007D2982">
            <w:pPr>
              <w:autoSpaceDE w:val="0"/>
              <w:autoSpaceDN w:val="0"/>
              <w:adjustRightInd w:val="0"/>
              <w:ind w:right="23"/>
              <w:jc w:val="center"/>
              <w:rPr>
                <w:b/>
                <w:color w:val="000000"/>
                <w:w w:val="90"/>
              </w:rPr>
            </w:pPr>
          </w:p>
          <w:p w14:paraId="1AAD1EC6" w14:textId="77777777" w:rsidR="00BE49DD" w:rsidRPr="00FF430B" w:rsidRDefault="00BE49DD" w:rsidP="007D2982">
            <w:pPr>
              <w:autoSpaceDE w:val="0"/>
              <w:autoSpaceDN w:val="0"/>
              <w:adjustRightInd w:val="0"/>
              <w:ind w:right="23"/>
              <w:jc w:val="center"/>
              <w:rPr>
                <w:b/>
                <w:color w:val="000000"/>
                <w:w w:val="90"/>
              </w:rPr>
            </w:pPr>
          </w:p>
          <w:p w14:paraId="7E8244A7" w14:textId="77777777" w:rsidR="004A5F0C" w:rsidRPr="00FF430B" w:rsidRDefault="004A5F0C" w:rsidP="007D2982">
            <w:pPr>
              <w:autoSpaceDE w:val="0"/>
              <w:autoSpaceDN w:val="0"/>
              <w:adjustRightInd w:val="0"/>
              <w:ind w:right="23"/>
              <w:jc w:val="center"/>
              <w:rPr>
                <w:b/>
                <w:color w:val="000000"/>
                <w:w w:val="90"/>
              </w:rPr>
            </w:pPr>
          </w:p>
          <w:p w14:paraId="6690B9BF" w14:textId="77777777" w:rsidR="00BE49DD" w:rsidRPr="00FF430B" w:rsidRDefault="00BE49DD" w:rsidP="007D2982">
            <w:pPr>
              <w:autoSpaceDE w:val="0"/>
              <w:autoSpaceDN w:val="0"/>
              <w:adjustRightInd w:val="0"/>
              <w:ind w:right="23"/>
              <w:jc w:val="center"/>
              <w:rPr>
                <w:b/>
                <w:color w:val="000000"/>
                <w:w w:val="90"/>
              </w:rPr>
            </w:pPr>
          </w:p>
          <w:p w14:paraId="5932B09F" w14:textId="77777777" w:rsidR="003A40C2" w:rsidRPr="00FF430B" w:rsidRDefault="003A40C2" w:rsidP="007D2982">
            <w:pPr>
              <w:autoSpaceDE w:val="0"/>
              <w:autoSpaceDN w:val="0"/>
              <w:adjustRightInd w:val="0"/>
              <w:ind w:right="23"/>
              <w:jc w:val="center"/>
              <w:rPr>
                <w:b/>
                <w:color w:val="000000"/>
                <w:w w:val="90"/>
              </w:rPr>
            </w:pPr>
          </w:p>
          <w:p w14:paraId="08AEB49C" w14:textId="77777777" w:rsidR="003A40C2" w:rsidRPr="00FF430B" w:rsidRDefault="003A40C2" w:rsidP="007D2982">
            <w:pPr>
              <w:autoSpaceDE w:val="0"/>
              <w:autoSpaceDN w:val="0"/>
              <w:adjustRightInd w:val="0"/>
              <w:ind w:right="23"/>
              <w:jc w:val="center"/>
              <w:rPr>
                <w:b/>
                <w:color w:val="000000"/>
                <w:w w:val="90"/>
              </w:rPr>
            </w:pPr>
          </w:p>
          <w:p w14:paraId="315366EA" w14:textId="30B97EC2"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14:paraId="679FF938"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7F28CDDB" w14:textId="77777777" w:rsidR="000C5DFB" w:rsidRPr="00FF430B" w:rsidRDefault="000C5DFB" w:rsidP="000C5DFB">
            <w:pPr>
              <w:jc w:val="right"/>
              <w:rPr>
                <w:noProof w:val="0"/>
              </w:rPr>
            </w:pPr>
            <w:r w:rsidRPr="00FF430B">
              <w:rPr>
                <w:noProof w:val="0"/>
              </w:rPr>
              <w:t>din “____” ________ 20___</w:t>
            </w:r>
          </w:p>
          <w:p w14:paraId="5B6E35B4" w14:textId="77777777" w:rsidR="003A40C2" w:rsidRPr="00FF430B" w:rsidRDefault="003A40C2" w:rsidP="007D2982">
            <w:pPr>
              <w:autoSpaceDE w:val="0"/>
              <w:autoSpaceDN w:val="0"/>
              <w:adjustRightInd w:val="0"/>
              <w:ind w:right="23"/>
              <w:jc w:val="center"/>
              <w:rPr>
                <w:b/>
                <w:color w:val="000000"/>
                <w:w w:val="90"/>
              </w:rPr>
            </w:pPr>
          </w:p>
          <w:p w14:paraId="2E0F3101" w14:textId="77777777" w:rsidR="00FD0E2B" w:rsidRPr="00FF430B" w:rsidRDefault="00FD0E2B" w:rsidP="007D2982">
            <w:pPr>
              <w:autoSpaceDE w:val="0"/>
              <w:autoSpaceDN w:val="0"/>
              <w:adjustRightInd w:val="0"/>
              <w:ind w:right="23"/>
              <w:jc w:val="center"/>
              <w:rPr>
                <w:b/>
                <w:color w:val="000000"/>
                <w:w w:val="90"/>
              </w:rPr>
            </w:pPr>
          </w:p>
          <w:p w14:paraId="17D7BB72" w14:textId="77777777" w:rsidR="00F94BAD" w:rsidRPr="00FF430B" w:rsidRDefault="00F94BAD" w:rsidP="007D2982">
            <w:pPr>
              <w:autoSpaceDE w:val="0"/>
              <w:autoSpaceDN w:val="0"/>
              <w:adjustRightInd w:val="0"/>
              <w:ind w:right="23"/>
              <w:jc w:val="center"/>
              <w:rPr>
                <w:b/>
                <w:bCs/>
              </w:rPr>
            </w:pPr>
          </w:p>
          <w:p w14:paraId="4A3ED436" w14:textId="77777777" w:rsidR="007D2982" w:rsidRPr="00FF430B" w:rsidRDefault="007D2982" w:rsidP="007D2982">
            <w:pPr>
              <w:autoSpaceDE w:val="0"/>
              <w:autoSpaceDN w:val="0"/>
              <w:adjustRightInd w:val="0"/>
              <w:ind w:right="23"/>
              <w:jc w:val="center"/>
              <w:rPr>
                <w:b/>
                <w:bCs/>
              </w:rPr>
            </w:pPr>
            <w:r w:rsidRPr="00FF430B">
              <w:rPr>
                <w:b/>
                <w:bCs/>
              </w:rPr>
              <w:t xml:space="preserve">ACORD-CADRU </w:t>
            </w:r>
          </w:p>
          <w:p w14:paraId="6760069D" w14:textId="77777777" w:rsidR="007D2982" w:rsidRPr="00FF430B" w:rsidRDefault="007D2982" w:rsidP="007D2982">
            <w:pPr>
              <w:autoSpaceDE w:val="0"/>
              <w:autoSpaceDN w:val="0"/>
              <w:adjustRightInd w:val="0"/>
              <w:ind w:right="23"/>
              <w:jc w:val="center"/>
            </w:pPr>
            <w:r w:rsidRPr="00FF430B">
              <w:t>nr. ________ data ___________</w:t>
            </w:r>
          </w:p>
          <w:p w14:paraId="69EA9D8F" w14:textId="77777777" w:rsidR="007D2982" w:rsidRPr="00FF430B" w:rsidRDefault="007D2982" w:rsidP="007D2982">
            <w:pPr>
              <w:autoSpaceDE w:val="0"/>
              <w:autoSpaceDN w:val="0"/>
              <w:adjustRightInd w:val="0"/>
              <w:ind w:right="23"/>
              <w:jc w:val="center"/>
            </w:pPr>
          </w:p>
          <w:p w14:paraId="68AB5FB2" w14:textId="77777777" w:rsidR="007D2982" w:rsidRPr="00FF430B" w:rsidRDefault="007D2982" w:rsidP="007D2982">
            <w:pPr>
              <w:autoSpaceDE w:val="0"/>
              <w:autoSpaceDN w:val="0"/>
              <w:adjustRightInd w:val="0"/>
              <w:ind w:left="720" w:right="-540"/>
              <w:jc w:val="both"/>
              <w:rPr>
                <w:b/>
                <w:bCs/>
              </w:rPr>
            </w:pPr>
            <w:r w:rsidRPr="00FF430B">
              <w:rPr>
                <w:b/>
                <w:bCs/>
              </w:rPr>
              <w:t>1. Părţile acordului-cadru</w:t>
            </w:r>
          </w:p>
          <w:p w14:paraId="11832D52" w14:textId="77777777" w:rsidR="007D2982" w:rsidRPr="00FF430B" w:rsidRDefault="007D2982" w:rsidP="007D2982">
            <w:pPr>
              <w:autoSpaceDE w:val="0"/>
              <w:autoSpaceDN w:val="0"/>
              <w:adjustRightInd w:val="0"/>
              <w:ind w:left="1140" w:right="-540"/>
              <w:jc w:val="both"/>
              <w:rPr>
                <w:b/>
                <w:bCs/>
              </w:rPr>
            </w:pPr>
          </w:p>
          <w:p w14:paraId="706E6DB7" w14:textId="5740B5E9"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pPr>
          </w:p>
          <w:p w14:paraId="16F9F41F" w14:textId="77777777" w:rsidR="007D2982" w:rsidRPr="00FF430B" w:rsidRDefault="007D2982" w:rsidP="007D2982">
            <w:pPr>
              <w:autoSpaceDE w:val="0"/>
              <w:autoSpaceDN w:val="0"/>
              <w:adjustRightInd w:val="0"/>
              <w:jc w:val="both"/>
            </w:pPr>
            <w:r w:rsidRPr="00FF430B">
              <w:t xml:space="preserve">    între</w:t>
            </w:r>
          </w:p>
          <w:p w14:paraId="0E16FA45" w14:textId="77777777" w:rsidR="007D2982" w:rsidRPr="00FF430B" w:rsidRDefault="007D2982" w:rsidP="007D2982">
            <w:pPr>
              <w:autoSpaceDE w:val="0"/>
              <w:autoSpaceDN w:val="0"/>
              <w:adjustRightInd w:val="0"/>
              <w:jc w:val="both"/>
            </w:pPr>
          </w:p>
          <w:p w14:paraId="228BD49A" w14:textId="65F98DAB"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14:paraId="6967DFE0" w14:textId="77777777" w:rsidR="007D2982" w:rsidRPr="00FF430B" w:rsidRDefault="007D2982" w:rsidP="007D2982">
            <w:pPr>
              <w:autoSpaceDE w:val="0"/>
              <w:autoSpaceDN w:val="0"/>
              <w:adjustRightInd w:val="0"/>
              <w:jc w:val="both"/>
            </w:pPr>
          </w:p>
          <w:p w14:paraId="51047C99" w14:textId="77777777" w:rsidR="007D2982" w:rsidRPr="00FF430B" w:rsidRDefault="007D2982" w:rsidP="002217B0">
            <w:pPr>
              <w:autoSpaceDE w:val="0"/>
              <w:autoSpaceDN w:val="0"/>
              <w:adjustRightInd w:val="0"/>
              <w:ind w:left="710"/>
              <w:jc w:val="both"/>
              <w:rPr>
                <w:b/>
                <w:bCs/>
              </w:rPr>
            </w:pPr>
            <w:r w:rsidRPr="00FF430B">
              <w:rPr>
                <w:b/>
                <w:bCs/>
              </w:rPr>
              <w:t>2. Scopul acordului-cadru</w:t>
            </w:r>
          </w:p>
          <w:p w14:paraId="342CECD3" w14:textId="77777777" w:rsidR="007D2982" w:rsidRPr="00FF430B" w:rsidRDefault="007D2982" w:rsidP="007D2982">
            <w:pPr>
              <w:autoSpaceDE w:val="0"/>
              <w:autoSpaceDN w:val="0"/>
              <w:adjustRightInd w:val="0"/>
              <w:jc w:val="both"/>
              <w:rPr>
                <w:b/>
                <w:bCs/>
              </w:rPr>
            </w:pPr>
          </w:p>
          <w:p w14:paraId="3A861C11" w14:textId="77777777"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pPr>
          </w:p>
          <w:p w14:paraId="104BF173" w14:textId="77777777"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pPr>
          </w:p>
          <w:p w14:paraId="14F19946" w14:textId="77777777" w:rsidR="007D2982" w:rsidRPr="00FF430B" w:rsidRDefault="007D2982" w:rsidP="007D2982">
            <w:pPr>
              <w:autoSpaceDE w:val="0"/>
              <w:autoSpaceDN w:val="0"/>
              <w:adjustRightInd w:val="0"/>
              <w:jc w:val="both"/>
              <w:rPr>
                <w:b/>
                <w:bCs/>
              </w:rPr>
            </w:pPr>
            <w:r w:rsidRPr="00FF430B">
              <w:rPr>
                <w:b/>
                <w:bCs/>
              </w:rPr>
              <w:t xml:space="preserve">           3. Durata acordului-cadru</w:t>
            </w:r>
          </w:p>
          <w:p w14:paraId="1391E228" w14:textId="77777777" w:rsidR="007D2982" w:rsidRPr="00FF430B" w:rsidRDefault="007D2982" w:rsidP="007D2982">
            <w:pPr>
              <w:autoSpaceDE w:val="0"/>
              <w:autoSpaceDN w:val="0"/>
              <w:adjustRightInd w:val="0"/>
              <w:jc w:val="both"/>
              <w:rPr>
                <w:b/>
                <w:bCs/>
              </w:rPr>
            </w:pPr>
          </w:p>
          <w:p w14:paraId="5E9DD632" w14:textId="77777777"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14:paraId="682F28CF" w14:textId="77777777" w:rsidR="007D2982" w:rsidRPr="00FF430B" w:rsidRDefault="007D2982" w:rsidP="007D2982">
            <w:pPr>
              <w:autoSpaceDE w:val="0"/>
              <w:autoSpaceDN w:val="0"/>
              <w:adjustRightInd w:val="0"/>
              <w:jc w:val="both"/>
            </w:pPr>
          </w:p>
          <w:p w14:paraId="743D7592" w14:textId="0CD8C09C"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14:paraId="74D46336" w14:textId="77777777" w:rsidR="007D2982" w:rsidRPr="00FF430B" w:rsidRDefault="007D2982" w:rsidP="007D2982">
            <w:pPr>
              <w:autoSpaceDE w:val="0"/>
              <w:autoSpaceDN w:val="0"/>
              <w:adjustRightInd w:val="0"/>
              <w:jc w:val="both"/>
              <w:rPr>
                <w:b/>
                <w:bCs/>
                <w:i/>
                <w:iCs/>
              </w:rPr>
            </w:pPr>
          </w:p>
          <w:p w14:paraId="12EF1484" w14:textId="77777777"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w:t>
            </w:r>
            <w:r w:rsidRPr="00FF430B">
              <w:lastRenderedPageBreak/>
              <w:t>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14:paraId="78F2D634" w14:textId="77777777" w:rsidR="004A4AF2" w:rsidRPr="00FF430B" w:rsidRDefault="004A4AF2" w:rsidP="004A4AF2">
            <w:pPr>
              <w:jc w:val="both"/>
            </w:pPr>
            <w:r w:rsidRPr="00FF430B">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rPr>
            </w:pPr>
          </w:p>
          <w:p w14:paraId="7070CF26" w14:textId="77DDD03D"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14:paraId="32C7E622" w14:textId="77777777" w:rsidR="00634DB7" w:rsidRPr="00FF430B" w:rsidRDefault="00634DB7" w:rsidP="007D2982">
            <w:pPr>
              <w:autoSpaceDE w:val="0"/>
              <w:autoSpaceDN w:val="0"/>
              <w:adjustRightInd w:val="0"/>
              <w:jc w:val="both"/>
              <w:rPr>
                <w:b/>
                <w:bCs/>
              </w:rPr>
            </w:pPr>
          </w:p>
          <w:p w14:paraId="39D46D9C" w14:textId="77777777"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rPr>
            </w:pPr>
          </w:p>
          <w:p w14:paraId="65A9CB76" w14:textId="7F692B7B"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14:paraId="3DEF5246" w14:textId="77777777" w:rsidR="007D2982" w:rsidRPr="00FF430B" w:rsidRDefault="007D2982" w:rsidP="007D2982">
            <w:pPr>
              <w:ind w:left="660"/>
              <w:jc w:val="both"/>
              <w:rPr>
                <w:b/>
                <w:bCs/>
              </w:rPr>
            </w:pPr>
          </w:p>
          <w:p w14:paraId="21340A31" w14:textId="77777777"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14:paraId="6477CD92" w14:textId="77777777"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pPr>
          </w:p>
          <w:p w14:paraId="663E4B7E" w14:textId="77777777" w:rsidR="007D2982" w:rsidRPr="00FF430B" w:rsidRDefault="006C3DC3" w:rsidP="00134E8B">
            <w:pPr>
              <w:numPr>
                <w:ilvl w:val="0"/>
                <w:numId w:val="23"/>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14:paraId="7EE31D60" w14:textId="77777777" w:rsidR="007D2982" w:rsidRPr="00FF430B" w:rsidRDefault="007D2982" w:rsidP="007D2982">
            <w:pPr>
              <w:autoSpaceDE w:val="0"/>
              <w:autoSpaceDN w:val="0"/>
              <w:adjustRightInd w:val="0"/>
              <w:ind w:left="660"/>
              <w:jc w:val="both"/>
              <w:rPr>
                <w:b/>
                <w:bCs/>
              </w:rPr>
            </w:pPr>
          </w:p>
          <w:p w14:paraId="69EAEEB3" w14:textId="77777777"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14:paraId="74D4288F" w14:textId="77777777" w:rsidR="0063773E" w:rsidRPr="00FF430B" w:rsidRDefault="0063773E" w:rsidP="0063773E">
            <w:pPr>
              <w:jc w:val="both"/>
            </w:pPr>
            <w:r w:rsidRPr="00FF430B">
              <w:t>b) propunerea financiară;</w:t>
            </w:r>
          </w:p>
          <w:p w14:paraId="0A24E67F" w14:textId="77777777" w:rsidR="0063773E" w:rsidRPr="00FF430B" w:rsidRDefault="0063773E" w:rsidP="0063773E">
            <w:pPr>
              <w:jc w:val="both"/>
            </w:pPr>
            <w:r w:rsidRPr="00FF430B">
              <w:t>c) caietul de sarcini;</w:t>
            </w:r>
          </w:p>
          <w:p w14:paraId="44AB4305" w14:textId="77777777" w:rsidR="007D2982" w:rsidRPr="00FF430B" w:rsidRDefault="0063773E" w:rsidP="0063773E">
            <w:pPr>
              <w:autoSpaceDE w:val="0"/>
              <w:autoSpaceDN w:val="0"/>
              <w:adjustRightInd w:val="0"/>
              <w:jc w:val="both"/>
            </w:pPr>
            <w:r w:rsidRPr="00FF430B">
              <w:t>d) alte anexe, după caz.</w:t>
            </w:r>
          </w:p>
          <w:p w14:paraId="7936E916" w14:textId="77777777" w:rsidR="007D2982" w:rsidRPr="00FF430B" w:rsidRDefault="007D2982" w:rsidP="007D2982">
            <w:pPr>
              <w:autoSpaceDE w:val="0"/>
              <w:autoSpaceDN w:val="0"/>
              <w:adjustRightInd w:val="0"/>
              <w:jc w:val="both"/>
            </w:pPr>
          </w:p>
          <w:p w14:paraId="4A98DBC4" w14:textId="77777777" w:rsidR="007D2982" w:rsidRPr="00FF430B" w:rsidRDefault="007D2982" w:rsidP="00134E8B">
            <w:pPr>
              <w:pStyle w:val="a"/>
              <w:numPr>
                <w:ilvl w:val="0"/>
                <w:numId w:val="23"/>
              </w:numPr>
              <w:tabs>
                <w:tab w:val="clear" w:pos="660"/>
                <w:tab w:val="num" w:pos="568"/>
              </w:tabs>
              <w:autoSpaceDE w:val="0"/>
              <w:autoSpaceDN w:val="0"/>
              <w:adjustRightInd w:val="0"/>
              <w:ind w:left="852" w:hanging="284"/>
              <w:rPr>
                <w:b/>
                <w:bCs/>
              </w:rPr>
            </w:pPr>
            <w:r w:rsidRPr="00FF430B">
              <w:rPr>
                <w:b/>
                <w:bCs/>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rPr>
            </w:pPr>
          </w:p>
          <w:p w14:paraId="0DA26A47" w14:textId="77777777"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14:paraId="2AD3D17A" w14:textId="77777777"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14:paraId="1B180B31" w14:textId="77777777" w:rsidR="0063773E" w:rsidRPr="00FF430B" w:rsidRDefault="0063773E" w:rsidP="00134E8B">
            <w:pPr>
              <w:pStyle w:val="a"/>
              <w:numPr>
                <w:ilvl w:val="0"/>
                <w:numId w:val="25"/>
              </w:numPr>
            </w:pPr>
            <w:r w:rsidRPr="00FF430B">
              <w:t>prin acordul de voinţă al părţilor ;</w:t>
            </w:r>
          </w:p>
          <w:p w14:paraId="0472106D" w14:textId="77777777" w:rsidR="0063773E" w:rsidRPr="00FF430B" w:rsidRDefault="0063773E" w:rsidP="00134E8B">
            <w:pPr>
              <w:pStyle w:val="a"/>
              <w:numPr>
                <w:ilvl w:val="0"/>
                <w:numId w:val="25"/>
              </w:numPr>
              <w:tabs>
                <w:tab w:val="clear" w:pos="1134"/>
                <w:tab w:val="left" w:pos="710"/>
              </w:tabs>
              <w:ind w:left="0" w:firstLine="426"/>
            </w:pPr>
            <w:proofErr w:type="gramStart"/>
            <w:r w:rsidRPr="00FF430B">
              <w:t>prin</w:t>
            </w:r>
            <w:proofErr w:type="gramEnd"/>
            <w:r w:rsidRPr="00FF430B">
              <w:t xml:space="preserve">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pPr>
          </w:p>
          <w:p w14:paraId="657BF4A7" w14:textId="77777777" w:rsidR="00C20F59" w:rsidRPr="00FF430B" w:rsidRDefault="0003591A" w:rsidP="00196AB4">
            <w:pPr>
              <w:jc w:val="both"/>
              <w:rPr>
                <w:i/>
              </w:rPr>
            </w:pPr>
            <w:r w:rsidRPr="00FF430B">
              <w:rPr>
                <w:i/>
              </w:rPr>
              <w:t>CLAUZE APLICABILE CONTRACTELOR SUBSECVENTE</w:t>
            </w:r>
          </w:p>
          <w:p w14:paraId="5F65979D" w14:textId="77777777" w:rsidR="00C20F59" w:rsidRPr="00FF430B" w:rsidRDefault="00C20F59" w:rsidP="00196AB4">
            <w:pPr>
              <w:jc w:val="both"/>
            </w:pPr>
          </w:p>
          <w:p w14:paraId="57763FEB" w14:textId="77777777" w:rsidR="00C20F59" w:rsidRPr="00FF430B" w:rsidRDefault="00C20F59" w:rsidP="00134E8B">
            <w:pPr>
              <w:pStyle w:val="a"/>
              <w:numPr>
                <w:ilvl w:val="0"/>
                <w:numId w:val="23"/>
              </w:numPr>
              <w:tabs>
                <w:tab w:val="clear" w:pos="660"/>
                <w:tab w:val="num" w:pos="852"/>
              </w:tabs>
              <w:ind w:hanging="92"/>
              <w:rPr>
                <w:b/>
              </w:rPr>
            </w:pPr>
            <w:r w:rsidRPr="00FF430B">
              <w:rPr>
                <w:b/>
              </w:rPr>
              <w:t xml:space="preserve">Executarea contractelor subsecvente </w:t>
            </w:r>
          </w:p>
          <w:p w14:paraId="6E7F0B10" w14:textId="77777777" w:rsidR="00C6170E" w:rsidRPr="00FF430B" w:rsidRDefault="00C6170E" w:rsidP="00C6170E">
            <w:pPr>
              <w:pStyle w:val="a"/>
              <w:numPr>
                <w:ilvl w:val="0"/>
                <w:numId w:val="0"/>
              </w:numPr>
              <w:ind w:left="660"/>
              <w:rPr>
                <w:b/>
              </w:rPr>
            </w:pPr>
          </w:p>
          <w:p w14:paraId="1AD845D9" w14:textId="77777777" w:rsidR="00C20F59" w:rsidRPr="00FF430B" w:rsidRDefault="00C20F59" w:rsidP="00CD31E8">
            <w:pPr>
              <w:jc w:val="both"/>
            </w:pPr>
            <w:r w:rsidRPr="00FF430B">
              <w:t>9.1 Executarea contractelor subsecvente va începe din momentul încheierii acestora.</w:t>
            </w:r>
          </w:p>
          <w:p w14:paraId="75FC51FF" w14:textId="77777777"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14:paraId="6BE29E5E" w14:textId="77777777" w:rsidR="00C20F59" w:rsidRPr="00FF430B" w:rsidRDefault="00C20F59" w:rsidP="00CD31E8">
            <w:pPr>
              <w:jc w:val="both"/>
            </w:pPr>
          </w:p>
          <w:p w14:paraId="6FE26A5E" w14:textId="3E275DAF"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14:paraId="5C17797B" w14:textId="77777777" w:rsidR="00C6170E" w:rsidRPr="00FF430B" w:rsidRDefault="00C6170E" w:rsidP="00CD31E8">
            <w:pPr>
              <w:jc w:val="both"/>
            </w:pPr>
          </w:p>
          <w:p w14:paraId="0B9C3BBA" w14:textId="77777777" w:rsidR="00C20F59" w:rsidRPr="00FF430B" w:rsidRDefault="00C20F59" w:rsidP="00CD31E8">
            <w:pPr>
              <w:jc w:val="both"/>
            </w:pPr>
            <w:r w:rsidRPr="00FF430B">
              <w:lastRenderedPageBreak/>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rPr>
            </w:pPr>
          </w:p>
          <w:p w14:paraId="4E959A5A" w14:textId="688A8AFF" w:rsidR="00C20F59" w:rsidRPr="00FF430B" w:rsidRDefault="006A7C1C" w:rsidP="006A7C1C">
            <w:pPr>
              <w:tabs>
                <w:tab w:val="left" w:pos="600"/>
              </w:tabs>
              <w:jc w:val="both"/>
              <w:rPr>
                <w:b/>
              </w:rPr>
            </w:pPr>
            <w:r>
              <w:rPr>
                <w:b/>
              </w:rPr>
              <w:t xml:space="preserve">          </w:t>
            </w:r>
            <w:r w:rsidR="00C20F59" w:rsidRPr="00FF430B">
              <w:rPr>
                <w:b/>
              </w:rPr>
              <w:t>11. Litigii</w:t>
            </w:r>
          </w:p>
          <w:p w14:paraId="5C4F423D" w14:textId="77777777" w:rsidR="00C6170E" w:rsidRPr="00FF430B" w:rsidRDefault="00C6170E" w:rsidP="00CD31E8">
            <w:pPr>
              <w:jc w:val="both"/>
            </w:pPr>
          </w:p>
          <w:p w14:paraId="67AD0C4D" w14:textId="77777777"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14:paraId="74BDE69F" w14:textId="77777777"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14:paraId="6416FA8C" w14:textId="77777777"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14:paraId="6096C3B2" w14:textId="77777777" w:rsidR="00C20F59" w:rsidRPr="00FF430B" w:rsidRDefault="00C20F59" w:rsidP="00CD31E8">
            <w:pPr>
              <w:jc w:val="both"/>
            </w:pPr>
          </w:p>
          <w:p w14:paraId="12DE60A7" w14:textId="77777777" w:rsidR="00C6170E" w:rsidRPr="00FF430B" w:rsidRDefault="00C6170E" w:rsidP="00CD31E8">
            <w:pPr>
              <w:jc w:val="both"/>
            </w:pPr>
          </w:p>
          <w:p w14:paraId="782EAA1A" w14:textId="77777777" w:rsidR="00C6170E" w:rsidRPr="00FF430B" w:rsidRDefault="00C6170E" w:rsidP="00CD31E8">
            <w:pPr>
              <w:jc w:val="both"/>
            </w:pPr>
          </w:p>
          <w:p w14:paraId="31409391" w14:textId="77777777" w:rsidR="00C6170E" w:rsidRPr="00FF430B" w:rsidRDefault="00C6170E" w:rsidP="00CD31E8">
            <w:pPr>
              <w:jc w:val="both"/>
            </w:pPr>
          </w:p>
          <w:p w14:paraId="1569FFB7" w14:textId="77777777" w:rsidR="00C6170E" w:rsidRPr="00FF430B" w:rsidRDefault="00C6170E" w:rsidP="00CD31E8">
            <w:pPr>
              <w:jc w:val="both"/>
            </w:pPr>
          </w:p>
          <w:p w14:paraId="1E83C16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3F9EA564" w14:textId="77777777" w:rsidR="004A5F0C" w:rsidRPr="00FF430B" w:rsidRDefault="00C20F59" w:rsidP="00CD31E8">
            <w:pPr>
              <w:jc w:val="both"/>
            </w:pPr>
            <w:r w:rsidRPr="00FF430B">
              <w:t>...........................                                                     ...........</w:t>
            </w:r>
            <w:r w:rsidR="00CD31E8" w:rsidRPr="00FF430B">
              <w:t>..............</w:t>
            </w:r>
            <w:r w:rsidR="007747EC" w:rsidRPr="00FF430B">
              <w:t>..........</w:t>
            </w:r>
          </w:p>
          <w:p w14:paraId="443BD089" w14:textId="77777777"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14:paraId="45BBDE21" w14:textId="77777777" w:rsidR="00C20F59" w:rsidRPr="00FF430B" w:rsidRDefault="00C20F59" w:rsidP="00CD31E8">
            <w:pPr>
              <w:jc w:val="both"/>
            </w:pPr>
          </w:p>
          <w:p w14:paraId="534560F8"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27A5E0CA" w14:textId="77777777" w:rsidR="00C20F59" w:rsidRPr="00FF430B" w:rsidRDefault="00C20F59" w:rsidP="00CD31E8">
            <w:pPr>
              <w:jc w:val="both"/>
            </w:pPr>
            <w:r w:rsidRPr="00FF430B">
              <w:t xml:space="preserve">  ...........................                                                     .........................</w:t>
            </w:r>
            <w:r w:rsidR="007747EC" w:rsidRPr="00FF430B">
              <w:t>.......</w:t>
            </w:r>
            <w:r w:rsidRPr="00FF430B">
              <w:t>..</w:t>
            </w:r>
          </w:p>
          <w:p w14:paraId="21AD5EEE" w14:textId="77777777"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14:paraId="131F971F" w14:textId="77777777" w:rsidR="00C20F59" w:rsidRPr="00FF430B" w:rsidRDefault="00C20F59" w:rsidP="00CD31E8">
            <w:pPr>
              <w:jc w:val="both"/>
            </w:pPr>
          </w:p>
          <w:p w14:paraId="3DF53EC1" w14:textId="77777777" w:rsidR="00C20F59" w:rsidRPr="00FF430B" w:rsidRDefault="00C20F59" w:rsidP="00CD31E8">
            <w:pPr>
              <w:jc w:val="both"/>
            </w:pPr>
          </w:p>
          <w:p w14:paraId="0475385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1FFE8333" w14:textId="77777777" w:rsidR="00D82B8E" w:rsidRPr="00FF430B" w:rsidRDefault="00C20F59" w:rsidP="00196AB4">
            <w:pPr>
              <w:jc w:val="both"/>
            </w:pPr>
            <w:r w:rsidRPr="00FF430B">
              <w:t>...........................                                                     .........................</w:t>
            </w:r>
            <w:r w:rsidR="007747EC" w:rsidRPr="00FF430B">
              <w:t>.......</w:t>
            </w:r>
            <w:r w:rsidRPr="00FF430B">
              <w:t>..</w:t>
            </w:r>
          </w:p>
          <w:p w14:paraId="01FBF41A" w14:textId="77777777"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14:paraId="39D0423E" w14:textId="77777777" w:rsidR="00C20F59" w:rsidRPr="00FF430B" w:rsidRDefault="00C20F59" w:rsidP="00196AB4">
            <w:pPr>
              <w:jc w:val="both"/>
            </w:pPr>
          </w:p>
          <w:p w14:paraId="058A123B" w14:textId="77777777" w:rsidR="00C20F59" w:rsidRPr="00FF430B" w:rsidRDefault="00C20F59" w:rsidP="00196AB4">
            <w:pPr>
              <w:jc w:val="both"/>
              <w:rPr>
                <w:sz w:val="28"/>
                <w:szCs w:val="28"/>
              </w:rPr>
            </w:pPr>
          </w:p>
          <w:p w14:paraId="1CEA136A" w14:textId="77777777" w:rsidR="00233538" w:rsidRPr="00FF430B" w:rsidRDefault="00233538" w:rsidP="00196AB4">
            <w:pPr>
              <w:jc w:val="both"/>
            </w:pPr>
          </w:p>
          <w:p w14:paraId="5AF782E7" w14:textId="77777777" w:rsidR="00233538" w:rsidRPr="00FF430B" w:rsidRDefault="00233538" w:rsidP="00196AB4">
            <w:pPr>
              <w:jc w:val="both"/>
            </w:pPr>
          </w:p>
          <w:p w14:paraId="6465B700" w14:textId="77777777" w:rsidR="00233538" w:rsidRPr="00FF430B" w:rsidRDefault="00233538" w:rsidP="00196AB4">
            <w:pPr>
              <w:jc w:val="both"/>
            </w:pPr>
          </w:p>
          <w:p w14:paraId="2D2A6819" w14:textId="77777777" w:rsidR="00233538" w:rsidRPr="00FF430B" w:rsidRDefault="00233538" w:rsidP="00196AB4">
            <w:pPr>
              <w:jc w:val="both"/>
            </w:pPr>
          </w:p>
        </w:tc>
      </w:tr>
    </w:tbl>
    <w:p w14:paraId="40CD3295" w14:textId="77777777" w:rsidR="001F6E5A" w:rsidRPr="00FF430B" w:rsidRDefault="001F6E5A" w:rsidP="00196AB4">
      <w:pPr>
        <w:jc w:val="both"/>
      </w:pPr>
    </w:p>
    <w:sectPr w:rsidR="001F6E5A" w:rsidRPr="00FF430B" w:rsidSect="005C7076">
      <w:footerReference w:type="default" r:id="rId18"/>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069AE6F" w14:textId="77777777" w:rsidR="00F71654" w:rsidRDefault="00F71654" w:rsidP="00A20ACF">
      <w:r>
        <w:separator/>
      </w:r>
    </w:p>
  </w:endnote>
  <w:endnote w:type="continuationSeparator" w:id="0">
    <w:p w14:paraId="5360DBBC" w14:textId="77777777" w:rsidR="00F71654" w:rsidRDefault="00F7165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03D5C" w14:textId="77777777" w:rsidR="008F1D40" w:rsidRDefault="008F1D40"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22152F">
          <w:t>43</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B1CABC9" w14:textId="77777777" w:rsidR="00F71654" w:rsidRDefault="00F71654" w:rsidP="00A20ACF">
      <w:r>
        <w:separator/>
      </w:r>
    </w:p>
  </w:footnote>
  <w:footnote w:type="continuationSeparator" w:id="0">
    <w:p w14:paraId="131BE771" w14:textId="77777777" w:rsidR="00F71654" w:rsidRDefault="00F71654"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694188A"/>
    <w:multiLevelType w:val="multilevel"/>
    <w:tmpl w:val="52A26854"/>
    <w:lvl w:ilvl="0">
      <w:start w:val="1"/>
      <w:numFmt w:val="decimal"/>
      <w:lvlText w:val="%1."/>
      <w:lvlJc w:val="left"/>
      <w:pPr>
        <w:ind w:left="644" w:hanging="359"/>
      </w:pPr>
      <w:rPr>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9">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2AA3575F"/>
    <w:multiLevelType w:val="multilevel"/>
    <w:tmpl w:val="52A26854"/>
    <w:lvl w:ilvl="0">
      <w:start w:val="1"/>
      <w:numFmt w:val="decimal"/>
      <w:lvlText w:val="%1."/>
      <w:lvlJc w:val="left"/>
      <w:pPr>
        <w:ind w:left="644" w:hanging="359"/>
      </w:pPr>
      <w:rPr>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9">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53C6438E">
      <w:start w:val="1"/>
      <w:numFmt w:val="decimal"/>
      <w:lvlText w:val="%1."/>
      <w:lvlJc w:val="left"/>
      <w:pPr>
        <w:ind w:left="720" w:hanging="360"/>
      </w:pPr>
      <w:rPr>
        <w:rFonts w:hint="default"/>
        <w:b/>
      </w:rPr>
    </w:lvl>
    <w:lvl w:ilvl="1" w:tplc="0442B36A">
      <w:start w:val="1"/>
      <w:numFmt w:val="lowerLetter"/>
      <w:lvlText w:val="%2."/>
      <w:lvlJc w:val="left"/>
      <w:pPr>
        <w:ind w:left="1440" w:hanging="360"/>
      </w:pPr>
    </w:lvl>
    <w:lvl w:ilvl="2" w:tplc="A10E2F7A" w:tentative="1">
      <w:start w:val="1"/>
      <w:numFmt w:val="lowerRoman"/>
      <w:lvlText w:val="%3."/>
      <w:lvlJc w:val="right"/>
      <w:pPr>
        <w:ind w:left="2160" w:hanging="180"/>
      </w:pPr>
    </w:lvl>
    <w:lvl w:ilvl="3" w:tplc="C75475A4" w:tentative="1">
      <w:start w:val="1"/>
      <w:numFmt w:val="decimal"/>
      <w:lvlText w:val="%4."/>
      <w:lvlJc w:val="left"/>
      <w:pPr>
        <w:ind w:left="2880" w:hanging="360"/>
      </w:pPr>
    </w:lvl>
    <w:lvl w:ilvl="4" w:tplc="AAF4EFCC" w:tentative="1">
      <w:start w:val="1"/>
      <w:numFmt w:val="lowerLetter"/>
      <w:lvlText w:val="%5."/>
      <w:lvlJc w:val="left"/>
      <w:pPr>
        <w:ind w:left="3600" w:hanging="360"/>
      </w:pPr>
    </w:lvl>
    <w:lvl w:ilvl="5" w:tplc="1FDE0C58" w:tentative="1">
      <w:start w:val="1"/>
      <w:numFmt w:val="lowerRoman"/>
      <w:lvlText w:val="%6."/>
      <w:lvlJc w:val="right"/>
      <w:pPr>
        <w:ind w:left="4320" w:hanging="180"/>
      </w:pPr>
    </w:lvl>
    <w:lvl w:ilvl="6" w:tplc="C76E6E8C" w:tentative="1">
      <w:start w:val="1"/>
      <w:numFmt w:val="decimal"/>
      <w:lvlText w:val="%7."/>
      <w:lvlJc w:val="left"/>
      <w:pPr>
        <w:ind w:left="5040" w:hanging="360"/>
      </w:pPr>
    </w:lvl>
    <w:lvl w:ilvl="7" w:tplc="7F58DAE4" w:tentative="1">
      <w:start w:val="1"/>
      <w:numFmt w:val="lowerLetter"/>
      <w:lvlText w:val="%8."/>
      <w:lvlJc w:val="left"/>
      <w:pPr>
        <w:ind w:left="5760" w:hanging="360"/>
      </w:pPr>
    </w:lvl>
    <w:lvl w:ilvl="8" w:tplc="031A6B5A" w:tentative="1">
      <w:start w:val="1"/>
      <w:numFmt w:val="lowerRoman"/>
      <w:lvlText w:val="%9."/>
      <w:lvlJc w:val="right"/>
      <w:pPr>
        <w:ind w:left="6480" w:hanging="180"/>
      </w:pPr>
    </w:lvl>
  </w:abstractNum>
  <w:abstractNum w:abstractNumId="23">
    <w:nsid w:val="3E477BF4"/>
    <w:multiLevelType w:val="multilevel"/>
    <w:tmpl w:val="52A26854"/>
    <w:lvl w:ilvl="0">
      <w:start w:val="1"/>
      <w:numFmt w:val="decimal"/>
      <w:lvlText w:val="%1."/>
      <w:lvlJc w:val="left"/>
      <w:pPr>
        <w:ind w:left="644" w:hanging="359"/>
      </w:pPr>
      <w:rPr>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5">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7CF6BE5"/>
    <w:multiLevelType w:val="multilevel"/>
    <w:tmpl w:val="52A26854"/>
    <w:lvl w:ilvl="0">
      <w:start w:val="1"/>
      <w:numFmt w:val="decimal"/>
      <w:lvlText w:val="%1."/>
      <w:lvlJc w:val="left"/>
      <w:pPr>
        <w:ind w:left="644" w:hanging="359"/>
      </w:pPr>
      <w:rPr>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5AE960C4"/>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5BBD1DB9"/>
    <w:multiLevelType w:val="multilevel"/>
    <w:tmpl w:val="D3D67788"/>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3">
    <w:nsid w:val="5CAA33E5"/>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2116988"/>
    <w:multiLevelType w:val="hybridMultilevel"/>
    <w:tmpl w:val="7D9ADBB8"/>
    <w:lvl w:ilvl="0" w:tplc="88FCAB8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nsid w:val="6C2179FD"/>
    <w:multiLevelType w:val="multilevel"/>
    <w:tmpl w:val="52A26854"/>
    <w:lvl w:ilvl="0">
      <w:start w:val="1"/>
      <w:numFmt w:val="decimal"/>
      <w:lvlText w:val="%1."/>
      <w:lvlJc w:val="left"/>
      <w:pPr>
        <w:ind w:left="644" w:hanging="359"/>
      </w:pPr>
      <w:rPr>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nsid w:val="7D3E048B"/>
    <w:multiLevelType w:val="multilevel"/>
    <w:tmpl w:val="3FE23736"/>
    <w:lvl w:ilvl="0">
      <w:start w:val="1"/>
      <w:numFmt w:val="decimal"/>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1">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1"/>
  </w:num>
  <w:num w:numId="3">
    <w:abstractNumId w:val="27"/>
  </w:num>
  <w:num w:numId="4">
    <w:abstractNumId w:val="26"/>
  </w:num>
  <w:num w:numId="5">
    <w:abstractNumId w:val="12"/>
  </w:num>
  <w:num w:numId="6">
    <w:abstractNumId w:val="6"/>
  </w:num>
  <w:num w:numId="7">
    <w:abstractNumId w:val="25"/>
  </w:num>
  <w:num w:numId="8">
    <w:abstractNumId w:val="10"/>
  </w:num>
  <w:num w:numId="9">
    <w:abstractNumId w:val="19"/>
  </w:num>
  <w:num w:numId="10">
    <w:abstractNumId w:val="20"/>
  </w:num>
  <w:num w:numId="11">
    <w:abstractNumId w:val="36"/>
  </w:num>
  <w:num w:numId="12">
    <w:abstractNumId w:val="24"/>
  </w:num>
  <w:num w:numId="13">
    <w:abstractNumId w:val="21"/>
  </w:num>
  <w:num w:numId="14">
    <w:abstractNumId w:val="8"/>
  </w:num>
  <w:num w:numId="15">
    <w:abstractNumId w:val="37"/>
  </w:num>
  <w:num w:numId="16">
    <w:abstractNumId w:val="30"/>
  </w:num>
  <w:num w:numId="17">
    <w:abstractNumId w:val="9"/>
  </w:num>
  <w:num w:numId="18">
    <w:abstractNumId w:val="28"/>
  </w:num>
  <w:num w:numId="19">
    <w:abstractNumId w:val="14"/>
  </w:num>
  <w:num w:numId="20">
    <w:abstractNumId w:val="17"/>
  </w:num>
  <w:num w:numId="21">
    <w:abstractNumId w:val="11"/>
  </w:num>
  <w:num w:numId="22">
    <w:abstractNumId w:val="7"/>
  </w:num>
  <w:num w:numId="23">
    <w:abstractNumId w:val="16"/>
  </w:num>
  <w:num w:numId="24">
    <w:abstractNumId w:val="13"/>
  </w:num>
  <w:num w:numId="25">
    <w:abstractNumId w:val="39"/>
  </w:num>
  <w:num w:numId="26">
    <w:abstractNumId w:val="31"/>
  </w:num>
  <w:num w:numId="27">
    <w:abstractNumId w:val="32"/>
  </w:num>
  <w:num w:numId="28">
    <w:abstractNumId w:val="22"/>
  </w:num>
  <w:num w:numId="29">
    <w:abstractNumId w:val="40"/>
  </w:num>
  <w:num w:numId="30">
    <w:abstractNumId w:val="33"/>
  </w:num>
  <w:num w:numId="31">
    <w:abstractNumId w:val="15"/>
  </w:num>
  <w:num w:numId="32">
    <w:abstractNumId w:val="38"/>
  </w:num>
  <w:num w:numId="33">
    <w:abstractNumId w:val="23"/>
  </w:num>
  <w:num w:numId="34">
    <w:abstractNumId w:val="29"/>
  </w:num>
  <w:num w:numId="35">
    <w:abstractNumId w:val="5"/>
  </w:num>
  <w:num w:numId="36">
    <w:abstractNumId w:val="18"/>
  </w:num>
  <w:num w:numId="37">
    <w:abstractNumId w:val="34"/>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5485"/>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0872"/>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2D1A"/>
    <w:rsid w:val="000A63ED"/>
    <w:rsid w:val="000A6A2D"/>
    <w:rsid w:val="000A7988"/>
    <w:rsid w:val="000A7A90"/>
    <w:rsid w:val="000B2369"/>
    <w:rsid w:val="000B39DD"/>
    <w:rsid w:val="000B5D92"/>
    <w:rsid w:val="000B70AD"/>
    <w:rsid w:val="000B73EB"/>
    <w:rsid w:val="000B784A"/>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06C43"/>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4E8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0D6C"/>
    <w:rsid w:val="001A192A"/>
    <w:rsid w:val="001A19FD"/>
    <w:rsid w:val="001A1A16"/>
    <w:rsid w:val="001A2344"/>
    <w:rsid w:val="001A4150"/>
    <w:rsid w:val="001A4DB4"/>
    <w:rsid w:val="001A5517"/>
    <w:rsid w:val="001A58C5"/>
    <w:rsid w:val="001A6043"/>
    <w:rsid w:val="001A78E4"/>
    <w:rsid w:val="001A7A79"/>
    <w:rsid w:val="001B1B6D"/>
    <w:rsid w:val="001B1E45"/>
    <w:rsid w:val="001B4EC9"/>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681D"/>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8F9"/>
    <w:rsid w:val="00204F07"/>
    <w:rsid w:val="00205404"/>
    <w:rsid w:val="00207416"/>
    <w:rsid w:val="002076FA"/>
    <w:rsid w:val="00207FF4"/>
    <w:rsid w:val="00211C74"/>
    <w:rsid w:val="00215AC6"/>
    <w:rsid w:val="00216025"/>
    <w:rsid w:val="00220775"/>
    <w:rsid w:val="0022152F"/>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54091"/>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66A2"/>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3F66"/>
    <w:rsid w:val="00335033"/>
    <w:rsid w:val="00337AED"/>
    <w:rsid w:val="00341210"/>
    <w:rsid w:val="00341514"/>
    <w:rsid w:val="00341C8C"/>
    <w:rsid w:val="003427FE"/>
    <w:rsid w:val="0034315B"/>
    <w:rsid w:val="00344D5C"/>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3A7E"/>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5E72"/>
    <w:rsid w:val="003B7763"/>
    <w:rsid w:val="003C1106"/>
    <w:rsid w:val="003C27FD"/>
    <w:rsid w:val="003C2C26"/>
    <w:rsid w:val="003C3AE2"/>
    <w:rsid w:val="003C4159"/>
    <w:rsid w:val="003C56CF"/>
    <w:rsid w:val="003C6365"/>
    <w:rsid w:val="003C66FF"/>
    <w:rsid w:val="003C7430"/>
    <w:rsid w:val="003C7AC4"/>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3EA7"/>
    <w:rsid w:val="0042474D"/>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0FA"/>
    <w:rsid w:val="004B349A"/>
    <w:rsid w:val="004B36EF"/>
    <w:rsid w:val="004B3BFB"/>
    <w:rsid w:val="004B7783"/>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16CDE"/>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47D55"/>
    <w:rsid w:val="00551783"/>
    <w:rsid w:val="00551CEC"/>
    <w:rsid w:val="00554549"/>
    <w:rsid w:val="00554651"/>
    <w:rsid w:val="00554B81"/>
    <w:rsid w:val="00556DDC"/>
    <w:rsid w:val="005605BF"/>
    <w:rsid w:val="00560712"/>
    <w:rsid w:val="0056164A"/>
    <w:rsid w:val="00561A1F"/>
    <w:rsid w:val="0056297D"/>
    <w:rsid w:val="00563A9C"/>
    <w:rsid w:val="00563E78"/>
    <w:rsid w:val="00564463"/>
    <w:rsid w:val="00567156"/>
    <w:rsid w:val="00570670"/>
    <w:rsid w:val="0057329B"/>
    <w:rsid w:val="005805E6"/>
    <w:rsid w:val="00580D91"/>
    <w:rsid w:val="00582483"/>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2E59"/>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6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4F46"/>
    <w:rsid w:val="00706AD6"/>
    <w:rsid w:val="00707585"/>
    <w:rsid w:val="007075E8"/>
    <w:rsid w:val="00710430"/>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4B9D"/>
    <w:rsid w:val="007759CB"/>
    <w:rsid w:val="0077604C"/>
    <w:rsid w:val="00776ADB"/>
    <w:rsid w:val="00777538"/>
    <w:rsid w:val="00781336"/>
    <w:rsid w:val="007818C8"/>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2078"/>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3198"/>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2A3"/>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20C"/>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0590"/>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442E"/>
    <w:rsid w:val="009F5BE7"/>
    <w:rsid w:val="009F6B02"/>
    <w:rsid w:val="009F6CFB"/>
    <w:rsid w:val="009F7ECD"/>
    <w:rsid w:val="00A01179"/>
    <w:rsid w:val="00A01A87"/>
    <w:rsid w:val="00A04ED9"/>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0BCE"/>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1E8E"/>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CD4"/>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84C"/>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2F0C"/>
    <w:rsid w:val="00B14173"/>
    <w:rsid w:val="00B16D7C"/>
    <w:rsid w:val="00B16FE4"/>
    <w:rsid w:val="00B20484"/>
    <w:rsid w:val="00B204B0"/>
    <w:rsid w:val="00B228FC"/>
    <w:rsid w:val="00B22C9B"/>
    <w:rsid w:val="00B25D85"/>
    <w:rsid w:val="00B262BA"/>
    <w:rsid w:val="00B2679B"/>
    <w:rsid w:val="00B27C25"/>
    <w:rsid w:val="00B27D8B"/>
    <w:rsid w:val="00B3029E"/>
    <w:rsid w:val="00B31EB1"/>
    <w:rsid w:val="00B322B4"/>
    <w:rsid w:val="00B32A8E"/>
    <w:rsid w:val="00B332E9"/>
    <w:rsid w:val="00B34875"/>
    <w:rsid w:val="00B34B97"/>
    <w:rsid w:val="00B351D4"/>
    <w:rsid w:val="00B355C4"/>
    <w:rsid w:val="00B35F55"/>
    <w:rsid w:val="00B40C4B"/>
    <w:rsid w:val="00B43C8E"/>
    <w:rsid w:val="00B447CA"/>
    <w:rsid w:val="00B45370"/>
    <w:rsid w:val="00B453B6"/>
    <w:rsid w:val="00B45650"/>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6D1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3CB8"/>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3CD2"/>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2B0B"/>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CB3"/>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45A"/>
    <w:rsid w:val="00D4075B"/>
    <w:rsid w:val="00D41122"/>
    <w:rsid w:val="00D41FAC"/>
    <w:rsid w:val="00D42379"/>
    <w:rsid w:val="00D43956"/>
    <w:rsid w:val="00D44947"/>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2F25"/>
    <w:rsid w:val="00DB45B1"/>
    <w:rsid w:val="00DB5DCF"/>
    <w:rsid w:val="00DC1946"/>
    <w:rsid w:val="00DC250A"/>
    <w:rsid w:val="00DC6A83"/>
    <w:rsid w:val="00DD155F"/>
    <w:rsid w:val="00DD1675"/>
    <w:rsid w:val="00DD49C8"/>
    <w:rsid w:val="00DD4A09"/>
    <w:rsid w:val="00DD5423"/>
    <w:rsid w:val="00DD5869"/>
    <w:rsid w:val="00DE01E7"/>
    <w:rsid w:val="00DE0674"/>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6368"/>
    <w:rsid w:val="00E171D4"/>
    <w:rsid w:val="00E17AFF"/>
    <w:rsid w:val="00E2154F"/>
    <w:rsid w:val="00E217A0"/>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EA3"/>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322"/>
    <w:rsid w:val="00E81A3E"/>
    <w:rsid w:val="00E8202C"/>
    <w:rsid w:val="00E828BB"/>
    <w:rsid w:val="00E836D3"/>
    <w:rsid w:val="00E838F8"/>
    <w:rsid w:val="00E845B0"/>
    <w:rsid w:val="00E85B92"/>
    <w:rsid w:val="00E86623"/>
    <w:rsid w:val="00E92862"/>
    <w:rsid w:val="00E93A68"/>
    <w:rsid w:val="00E94F3E"/>
    <w:rsid w:val="00E9530A"/>
    <w:rsid w:val="00E95E11"/>
    <w:rsid w:val="00E96650"/>
    <w:rsid w:val="00EA3452"/>
    <w:rsid w:val="00EA3C96"/>
    <w:rsid w:val="00EA50A9"/>
    <w:rsid w:val="00EA64B0"/>
    <w:rsid w:val="00EA71C4"/>
    <w:rsid w:val="00EA73CF"/>
    <w:rsid w:val="00EB080B"/>
    <w:rsid w:val="00EB1FF8"/>
    <w:rsid w:val="00EB29F1"/>
    <w:rsid w:val="00EB3636"/>
    <w:rsid w:val="00EB65F6"/>
    <w:rsid w:val="00EB66BD"/>
    <w:rsid w:val="00EC0CE6"/>
    <w:rsid w:val="00EC11AB"/>
    <w:rsid w:val="00EC1943"/>
    <w:rsid w:val="00EC19BD"/>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522F"/>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1A6A"/>
    <w:rsid w:val="00F633CA"/>
    <w:rsid w:val="00F6465C"/>
    <w:rsid w:val="00F6496F"/>
    <w:rsid w:val="00F64E50"/>
    <w:rsid w:val="00F65144"/>
    <w:rsid w:val="00F70234"/>
    <w:rsid w:val="00F70979"/>
    <w:rsid w:val="00F71654"/>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01B1"/>
    <w:rsid w:val="00FB1667"/>
    <w:rsid w:val="00FB21E6"/>
    <w:rsid w:val="00FB2F32"/>
    <w:rsid w:val="00FB2FFC"/>
    <w:rsid w:val="00FB4DDC"/>
    <w:rsid w:val="00FB69CA"/>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1" w:qFormat="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1"/>
    <w:qFormat/>
    <w:rsid w:val="00A20ACF"/>
    <w:rPr>
      <w:rFonts w:ascii="Baltica RR" w:hAnsi="Baltica RR"/>
      <w:noProof w:val="0"/>
      <w:szCs w:val="20"/>
    </w:rPr>
  </w:style>
  <w:style w:type="character" w:customStyle="1" w:styleId="a9">
    <w:name w:val="Основной текст Знак"/>
    <w:basedOn w:val="a1"/>
    <w:link w:val="a8"/>
    <w:uiPriority w:val="1"/>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TableNormal1">
    <w:name w:val="Table Normal1"/>
    <w:uiPriority w:val="2"/>
    <w:qFormat/>
    <w:rsid w:val="0042474D"/>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character" w:customStyle="1" w:styleId="a7">
    <w:name w:val="Абзац списка Знак"/>
    <w:aliases w:val="HotarirePunct1 Знак"/>
    <w:link w:val="a"/>
    <w:uiPriority w:val="34"/>
    <w:locked/>
    <w:rsid w:val="0042474D"/>
    <w:rPr>
      <w:rFonts w:ascii="Times New Roman" w:eastAsia="Times New Roman" w:hAnsi="Times New Roman" w:cs="Times New Roman"/>
      <w:sz w:val="24"/>
      <w:szCs w:val="24"/>
      <w:lang w:val="en-US"/>
    </w:rPr>
  </w:style>
  <w:style w:type="table" w:customStyle="1" w:styleId="Grigliatabella20">
    <w:name w:val="Griglia tabella2_0"/>
    <w:basedOn w:val="a2"/>
    <w:next w:val="a2"/>
    <w:uiPriority w:val="39"/>
    <w:rsid w:val="0042474D"/>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42474D"/>
    <w:pPr>
      <w:widowControl w:val="0"/>
      <w:autoSpaceDE w:val="0"/>
      <w:autoSpaceDN w:val="0"/>
    </w:pPr>
    <w:rPr>
      <w:noProof w:val="0"/>
      <w:sz w:val="22"/>
      <w:szCs w:val="22"/>
      <w:lang w:eastAsia="ro-RO" w:bidi="ro-RO"/>
    </w:rPr>
  </w:style>
  <w:style w:type="table" w:customStyle="1" w:styleId="GrilTabel2">
    <w:name w:val="Grilă Tabel2"/>
    <w:basedOn w:val="a2"/>
    <w:next w:val="af2"/>
    <w:rsid w:val="009F442E"/>
    <w:pPr>
      <w:spacing w:after="0" w:line="240" w:lineRule="auto"/>
      <w:ind w:firstLine="709"/>
      <w:jc w:val="both"/>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qFormat/>
    <w:rsid w:val="000A6A2D"/>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1" w:qFormat="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1"/>
    <w:qFormat/>
    <w:rsid w:val="00A20ACF"/>
    <w:rPr>
      <w:rFonts w:ascii="Baltica RR" w:hAnsi="Baltica RR"/>
      <w:noProof w:val="0"/>
      <w:szCs w:val="20"/>
    </w:rPr>
  </w:style>
  <w:style w:type="character" w:customStyle="1" w:styleId="a9">
    <w:name w:val="Основной текст Знак"/>
    <w:basedOn w:val="a1"/>
    <w:link w:val="a8"/>
    <w:uiPriority w:val="1"/>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TableNormal1">
    <w:name w:val="Table Normal1"/>
    <w:uiPriority w:val="2"/>
    <w:qFormat/>
    <w:rsid w:val="0042474D"/>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character" w:customStyle="1" w:styleId="a7">
    <w:name w:val="Абзац списка Знак"/>
    <w:aliases w:val="HotarirePunct1 Знак"/>
    <w:link w:val="a"/>
    <w:uiPriority w:val="34"/>
    <w:locked/>
    <w:rsid w:val="0042474D"/>
    <w:rPr>
      <w:rFonts w:ascii="Times New Roman" w:eastAsia="Times New Roman" w:hAnsi="Times New Roman" w:cs="Times New Roman"/>
      <w:sz w:val="24"/>
      <w:szCs w:val="24"/>
      <w:lang w:val="en-US"/>
    </w:rPr>
  </w:style>
  <w:style w:type="table" w:customStyle="1" w:styleId="Grigliatabella20">
    <w:name w:val="Griglia tabella2_0"/>
    <w:basedOn w:val="a2"/>
    <w:next w:val="a2"/>
    <w:uiPriority w:val="39"/>
    <w:rsid w:val="0042474D"/>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42474D"/>
    <w:pPr>
      <w:widowControl w:val="0"/>
      <w:autoSpaceDE w:val="0"/>
      <w:autoSpaceDN w:val="0"/>
    </w:pPr>
    <w:rPr>
      <w:noProof w:val="0"/>
      <w:sz w:val="22"/>
      <w:szCs w:val="22"/>
      <w:lang w:eastAsia="ro-RO" w:bidi="ro-RO"/>
    </w:rPr>
  </w:style>
  <w:style w:type="table" w:customStyle="1" w:styleId="GrilTabel2">
    <w:name w:val="Grilă Tabel2"/>
    <w:basedOn w:val="a2"/>
    <w:next w:val="af2"/>
    <w:rsid w:val="009F442E"/>
    <w:pPr>
      <w:spacing w:after="0" w:line="240" w:lineRule="auto"/>
      <w:ind w:firstLine="709"/>
      <w:jc w:val="both"/>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qFormat/>
    <w:rsid w:val="000A6A2D"/>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bap@tender.gov.md"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apl.ciuciuleni@gmail.co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hyperlink" Target="mailto:bap@ten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apl.ciuciuleni@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7BDE53-6F31-4F43-879D-2013F6A2F3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43</Pages>
  <Words>16185</Words>
  <Characters>92261</Characters>
  <Application>Microsoft Office Word</Application>
  <DocSecurity>0</DocSecurity>
  <Lines>768</Lines>
  <Paragraphs>216</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108230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secretar</cp:lastModifiedBy>
  <cp:revision>8</cp:revision>
  <cp:lastPrinted>2021-06-01T11:52:00Z</cp:lastPrinted>
  <dcterms:created xsi:type="dcterms:W3CDTF">2024-05-24T12:33:00Z</dcterms:created>
  <dcterms:modified xsi:type="dcterms:W3CDTF">2024-06-14T07:42:00Z</dcterms:modified>
</cp:coreProperties>
</file>