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D4A" w:rsidRPr="00FF430B" w:rsidRDefault="00E24D4A" w:rsidP="00E24D4A">
      <w:pPr>
        <w:tabs>
          <w:tab w:val="left" w:pos="5103"/>
          <w:tab w:val="left" w:pos="10348"/>
        </w:tabs>
        <w:jc w:val="right"/>
        <w:rPr>
          <w:noProof w:val="0"/>
          <w:lang w:val="ro-MD" w:eastAsia="ru-RU"/>
        </w:rPr>
      </w:pPr>
    </w:p>
    <w:p w:rsidR="00E24D4A" w:rsidRPr="00FF430B" w:rsidRDefault="00E24D4A" w:rsidP="00E24D4A">
      <w:pPr>
        <w:tabs>
          <w:tab w:val="left" w:pos="5103"/>
          <w:tab w:val="left" w:pos="10348"/>
        </w:tabs>
        <w:jc w:val="center"/>
        <w:rPr>
          <w:noProof w:val="0"/>
          <w:lang w:val="ro-MD" w:eastAsia="ru-RU"/>
        </w:rPr>
      </w:pPr>
    </w:p>
    <w:p w:rsidR="00E24D4A" w:rsidRPr="00FF430B" w:rsidRDefault="00E24D4A" w:rsidP="00E24D4A">
      <w:pPr>
        <w:tabs>
          <w:tab w:val="left" w:pos="5103"/>
          <w:tab w:val="left" w:pos="10348"/>
        </w:tabs>
        <w:jc w:val="center"/>
        <w:rPr>
          <w:noProof w:val="0"/>
          <w:lang w:val="ro-MD" w:eastAsia="ru-RU"/>
        </w:rPr>
      </w:pPr>
    </w:p>
    <w:p w:rsidR="00E24D4A" w:rsidRPr="00FF430B" w:rsidRDefault="00E24D4A" w:rsidP="00E24D4A">
      <w:pPr>
        <w:rPr>
          <w:lang w:val="ro-MD"/>
        </w:rPr>
      </w:pPr>
    </w:p>
    <w:p w:rsidR="00E24D4A" w:rsidRPr="00FF430B" w:rsidRDefault="00E24D4A" w:rsidP="00E24D4A">
      <w:pPr>
        <w:jc w:val="right"/>
        <w:rPr>
          <w:noProof w:val="0"/>
          <w:sz w:val="22"/>
          <w:szCs w:val="22"/>
          <w:lang w:val="ro-MD"/>
        </w:rPr>
      </w:pPr>
      <w:bookmarkStart w:id="0" w:name="_Toc449692095"/>
      <w:r w:rsidRPr="00FF430B">
        <w:rPr>
          <w:noProof w:val="0"/>
          <w:lang w:val="ro-MD"/>
        </w:rPr>
        <w:t>Anexa nr.</w:t>
      </w:r>
      <w:r>
        <w:rPr>
          <w:noProof w:val="0"/>
          <w:lang w:val="ro-MD"/>
        </w:rPr>
        <w:t xml:space="preserve"> </w:t>
      </w:r>
      <w:r w:rsidRPr="00FF430B">
        <w:rPr>
          <w:noProof w:val="0"/>
          <w:lang w:val="ro-MD"/>
        </w:rPr>
        <w:t>7</w:t>
      </w:r>
    </w:p>
    <w:p w:rsidR="00E24D4A" w:rsidRPr="00FF430B" w:rsidRDefault="00E24D4A" w:rsidP="00E24D4A">
      <w:pPr>
        <w:jc w:val="right"/>
        <w:rPr>
          <w:noProof w:val="0"/>
          <w:lang w:val="ro-MD"/>
        </w:rPr>
      </w:pPr>
      <w:r w:rsidRPr="00FF430B">
        <w:rPr>
          <w:noProof w:val="0"/>
          <w:lang w:val="ro-MD"/>
        </w:rPr>
        <w:t>la Documentația standard nr._____</w:t>
      </w:r>
    </w:p>
    <w:p w:rsidR="00E24D4A" w:rsidRPr="00FF430B" w:rsidRDefault="00E24D4A" w:rsidP="00E24D4A">
      <w:pPr>
        <w:jc w:val="right"/>
        <w:rPr>
          <w:noProof w:val="0"/>
          <w:lang w:val="ro-MD"/>
        </w:rPr>
      </w:pPr>
      <w:r w:rsidRPr="00FF430B">
        <w:rPr>
          <w:noProof w:val="0"/>
          <w:lang w:val="ro-MD"/>
        </w:rPr>
        <w:t>din “____” ________ 20___</w:t>
      </w:r>
    </w:p>
    <w:p w:rsidR="00E24D4A" w:rsidRPr="00FF430B" w:rsidRDefault="00E24D4A" w:rsidP="00E24D4A">
      <w:pPr>
        <w:pStyle w:val="Style3"/>
        <w:tabs>
          <w:tab w:val="left" w:pos="567"/>
        </w:tabs>
        <w:spacing w:before="0" w:beforeAutospacing="0" w:after="0"/>
        <w:ind w:left="0" w:firstLine="0"/>
        <w:rPr>
          <w:rFonts w:eastAsia="PMingLiU"/>
          <w:lang w:val="ro-MD" w:eastAsia="zh-CN"/>
        </w:rPr>
      </w:pPr>
    </w:p>
    <w:p w:rsidR="00E24D4A" w:rsidRPr="00FF430B" w:rsidRDefault="00E24D4A" w:rsidP="00E24D4A">
      <w:pPr>
        <w:pStyle w:val="Style3"/>
        <w:tabs>
          <w:tab w:val="left" w:pos="567"/>
        </w:tabs>
        <w:spacing w:before="0" w:beforeAutospacing="0" w:after="0"/>
        <w:ind w:left="0" w:firstLine="0"/>
        <w:jc w:val="center"/>
        <w:rPr>
          <w:rFonts w:eastAsia="PMingLiU"/>
          <w:lang w:val="ro-MD" w:eastAsia="zh-CN"/>
        </w:rPr>
      </w:pPr>
    </w:p>
    <w:p w:rsidR="00E24D4A" w:rsidRPr="00FF430B" w:rsidRDefault="00E24D4A" w:rsidP="00E24D4A">
      <w:pPr>
        <w:pStyle w:val="a7"/>
        <w:tabs>
          <w:tab w:val="left" w:pos="567"/>
        </w:tabs>
        <w:rPr>
          <w:rFonts w:asciiTheme="majorHAnsi" w:hAnsiTheme="majorHAnsi" w:cstheme="majorHAnsi"/>
          <w:b/>
          <w:szCs w:val="24"/>
          <w:lang w:val="ro-MD"/>
        </w:rPr>
      </w:pPr>
      <w:bookmarkStart w:id="1" w:name="_Toc449692096"/>
      <w:bookmarkEnd w:id="0"/>
    </w:p>
    <w:p w:rsidR="00E24D4A" w:rsidRPr="00FF430B" w:rsidRDefault="00E24D4A" w:rsidP="00E24D4A">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E24D4A" w:rsidRPr="00FF430B" w:rsidRDefault="00E24D4A" w:rsidP="00E24D4A">
      <w:pPr>
        <w:pStyle w:val="a7"/>
        <w:tabs>
          <w:tab w:val="left" w:pos="-142"/>
        </w:tabs>
        <w:spacing w:before="240"/>
        <w:jc w:val="center"/>
        <w:rPr>
          <w:rFonts w:asciiTheme="majorHAnsi" w:hAnsiTheme="majorHAnsi" w:cstheme="majorHAnsi"/>
          <w:szCs w:val="24"/>
          <w:lang w:val="ro-MD"/>
        </w:rPr>
      </w:pPr>
    </w:p>
    <w:p w:rsidR="00E24D4A" w:rsidRPr="00FF430B" w:rsidRDefault="00E24D4A" w:rsidP="00E24D4A">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rsidR="00E24D4A" w:rsidRPr="00FF430B" w:rsidRDefault="00E24D4A" w:rsidP="00E24D4A">
      <w:pPr>
        <w:pStyle w:val="a7"/>
        <w:tabs>
          <w:tab w:val="left" w:pos="567"/>
        </w:tabs>
        <w:spacing w:line="360" w:lineRule="auto"/>
        <w:jc w:val="both"/>
        <w:rPr>
          <w:rFonts w:ascii="Times New Roman" w:hAnsi="Times New Roman"/>
          <w:szCs w:val="24"/>
          <w:lang w:val="ro-MD"/>
        </w:rPr>
      </w:pPr>
    </w:p>
    <w:p w:rsidR="00E24D4A" w:rsidRPr="00FF430B" w:rsidRDefault="00E24D4A" w:rsidP="00E24D4A">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E24D4A" w:rsidRPr="00FF430B" w:rsidRDefault="00E24D4A" w:rsidP="00E24D4A">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E24D4A" w:rsidRPr="00FF430B" w:rsidRDefault="00E24D4A" w:rsidP="00E24D4A">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E24D4A" w:rsidRPr="00FF430B" w:rsidRDefault="00E24D4A" w:rsidP="00E24D4A">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E24D4A" w:rsidRPr="00FF430B" w:rsidRDefault="00E24D4A" w:rsidP="00E24D4A">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rsidR="00E24D4A" w:rsidRPr="00FF430B" w:rsidRDefault="00E24D4A" w:rsidP="00E24D4A">
      <w:pPr>
        <w:jc w:val="right"/>
        <w:rPr>
          <w:noProof w:val="0"/>
          <w:lang w:val="ro-MD"/>
        </w:rPr>
      </w:pPr>
      <w:r w:rsidRPr="00FF430B">
        <w:rPr>
          <w:noProof w:val="0"/>
          <w:lang w:val="ro-MD"/>
        </w:rPr>
        <w:t>la Documentația standard nr._____</w:t>
      </w:r>
    </w:p>
    <w:p w:rsidR="00E24D4A" w:rsidRPr="00FF430B" w:rsidRDefault="00E24D4A" w:rsidP="00E24D4A">
      <w:pPr>
        <w:jc w:val="right"/>
        <w:rPr>
          <w:noProof w:val="0"/>
          <w:lang w:val="ro-MD"/>
        </w:rPr>
      </w:pPr>
      <w:r w:rsidRPr="00FF430B">
        <w:rPr>
          <w:noProof w:val="0"/>
          <w:lang w:val="ro-MD"/>
        </w:rPr>
        <w:t>din “____” ________ 20___</w:t>
      </w: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E24D4A" w:rsidRPr="00FF430B" w:rsidRDefault="00E24D4A" w:rsidP="00E24D4A">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rsidR="00E24D4A" w:rsidRPr="00FF430B" w:rsidRDefault="00E24D4A" w:rsidP="00E24D4A">
      <w:pPr>
        <w:pStyle w:val="a7"/>
        <w:tabs>
          <w:tab w:val="left" w:pos="567"/>
        </w:tabs>
        <w:spacing w:line="360" w:lineRule="auto"/>
        <w:jc w:val="both"/>
        <w:rPr>
          <w:rFonts w:ascii="Times New Roman" w:hAnsi="Times New Roman"/>
          <w:szCs w:val="24"/>
          <w:lang w:val="ro-MD"/>
        </w:rPr>
      </w:pPr>
    </w:p>
    <w:p w:rsidR="00E24D4A" w:rsidRPr="00FF430B" w:rsidRDefault="00E24D4A" w:rsidP="00E24D4A">
      <w:pPr>
        <w:pStyle w:val="a7"/>
        <w:tabs>
          <w:tab w:val="left" w:pos="567"/>
        </w:tabs>
        <w:spacing w:line="360" w:lineRule="auto"/>
        <w:jc w:val="both"/>
        <w:rPr>
          <w:rFonts w:ascii="Times New Roman" w:hAnsi="Times New Roman"/>
          <w:szCs w:val="24"/>
          <w:lang w:val="ro-MD"/>
        </w:rPr>
      </w:pPr>
    </w:p>
    <w:p w:rsidR="00E24D4A" w:rsidRPr="00FF430B" w:rsidRDefault="00E24D4A" w:rsidP="00E24D4A">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E24D4A" w:rsidRPr="00FF430B" w:rsidRDefault="00E24D4A" w:rsidP="00E24D4A">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E24D4A" w:rsidRPr="00FF430B" w:rsidRDefault="00E24D4A" w:rsidP="00E24D4A">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E24D4A" w:rsidRPr="00FF430B" w:rsidRDefault="00E24D4A" w:rsidP="00E24D4A">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E24D4A" w:rsidRPr="00FF430B" w:rsidRDefault="00E24D4A" w:rsidP="00E24D4A">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pStyle w:val="a7"/>
        <w:tabs>
          <w:tab w:val="left" w:pos="567"/>
        </w:tabs>
        <w:spacing w:line="360" w:lineRule="auto"/>
        <w:rPr>
          <w:rFonts w:ascii="Times New Roman" w:hAnsi="Times New Roman"/>
          <w:szCs w:val="24"/>
          <w:lang w:val="ro-MD"/>
        </w:rPr>
      </w:pPr>
    </w:p>
    <w:p w:rsidR="00E24D4A" w:rsidRPr="00FF430B" w:rsidRDefault="00E24D4A" w:rsidP="00E24D4A">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rsidR="00E24D4A" w:rsidRPr="00FF430B" w:rsidRDefault="00E24D4A" w:rsidP="00E24D4A">
      <w:pPr>
        <w:jc w:val="right"/>
        <w:rPr>
          <w:noProof w:val="0"/>
          <w:lang w:val="ro-MD"/>
        </w:rPr>
      </w:pPr>
      <w:r w:rsidRPr="00FF430B">
        <w:rPr>
          <w:noProof w:val="0"/>
          <w:lang w:val="ro-MD"/>
        </w:rPr>
        <w:t>la Documentația standard nr._____</w:t>
      </w:r>
    </w:p>
    <w:p w:rsidR="00E24D4A" w:rsidRPr="00FF430B" w:rsidRDefault="00E24D4A" w:rsidP="00E24D4A">
      <w:pPr>
        <w:jc w:val="right"/>
        <w:rPr>
          <w:noProof w:val="0"/>
          <w:lang w:val="ro-MD"/>
        </w:rPr>
      </w:pPr>
      <w:r w:rsidRPr="00FF430B">
        <w:rPr>
          <w:noProof w:val="0"/>
          <w:lang w:val="ro-MD"/>
        </w:rPr>
        <w:t>din “____” ________ 20___</w:t>
      </w:r>
    </w:p>
    <w:p w:rsidR="00E24D4A" w:rsidRPr="00FF430B" w:rsidRDefault="00E24D4A" w:rsidP="00E24D4A">
      <w:pPr>
        <w:pStyle w:val="a7"/>
        <w:tabs>
          <w:tab w:val="left" w:pos="567"/>
        </w:tabs>
        <w:spacing w:line="360" w:lineRule="auto"/>
        <w:rPr>
          <w:rFonts w:ascii="Times New Roman" w:hAnsi="Times New Roman"/>
          <w:szCs w:val="24"/>
          <w:lang w:val="ro-MD"/>
        </w:rPr>
      </w:pPr>
    </w:p>
    <w:bookmarkEnd w:id="1"/>
    <w:p w:rsidR="00E24D4A" w:rsidRPr="00FF430B" w:rsidRDefault="00E24D4A" w:rsidP="00E24D4A">
      <w:pPr>
        <w:pStyle w:val="a7"/>
        <w:tabs>
          <w:tab w:val="left" w:pos="567"/>
        </w:tabs>
        <w:rPr>
          <w:rFonts w:ascii="Times New Roman" w:hAnsi="Times New Roman"/>
          <w:b/>
          <w:szCs w:val="24"/>
          <w:lang w:val="ro-MD"/>
        </w:rPr>
      </w:pPr>
    </w:p>
    <w:p w:rsidR="00E24D4A" w:rsidRPr="00FF430B" w:rsidRDefault="00E24D4A" w:rsidP="00E24D4A">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E24D4A" w:rsidRPr="00FF430B" w:rsidRDefault="00E24D4A" w:rsidP="00E24D4A">
      <w:pPr>
        <w:pStyle w:val="a7"/>
        <w:tabs>
          <w:tab w:val="left" w:pos="567"/>
        </w:tabs>
        <w:rPr>
          <w:rFonts w:ascii="Times New Roman" w:hAnsi="Times New Roman"/>
          <w:b/>
          <w:szCs w:val="24"/>
          <w:lang w:val="ro-MD"/>
        </w:rPr>
      </w:pPr>
    </w:p>
    <w:p w:rsidR="00E24D4A" w:rsidRPr="00FF430B" w:rsidRDefault="00E24D4A" w:rsidP="00E24D4A">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E24D4A" w:rsidRPr="00FF430B" w:rsidRDefault="00E24D4A" w:rsidP="00E24D4A">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E24D4A" w:rsidRPr="00FF430B" w:rsidRDefault="00E24D4A" w:rsidP="00E24D4A">
      <w:pPr>
        <w:pStyle w:val="a7"/>
        <w:tabs>
          <w:tab w:val="left" w:pos="567"/>
        </w:tabs>
        <w:rPr>
          <w:rFonts w:ascii="Times New Roman" w:hAnsi="Times New Roman"/>
          <w:szCs w:val="24"/>
          <w:lang w:val="ro-MD"/>
        </w:rPr>
      </w:pPr>
    </w:p>
    <w:p w:rsidR="00E24D4A" w:rsidRPr="00FF430B" w:rsidRDefault="00E24D4A" w:rsidP="00E24D4A">
      <w:pPr>
        <w:pStyle w:val="a7"/>
        <w:tabs>
          <w:tab w:val="left" w:pos="567"/>
        </w:tabs>
        <w:rPr>
          <w:rFonts w:ascii="Times New Roman" w:hAnsi="Times New Roman"/>
          <w:szCs w:val="24"/>
          <w:lang w:val="ro-MD"/>
        </w:rPr>
      </w:pP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E24D4A" w:rsidRPr="00FF430B" w:rsidRDefault="00E24D4A" w:rsidP="00E24D4A">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E24D4A" w:rsidRPr="00FF430B" w:rsidRDefault="00E24D4A" w:rsidP="00E24D4A">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E24D4A" w:rsidRPr="00FF430B" w:rsidRDefault="00E24D4A" w:rsidP="00E24D4A">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E24D4A" w:rsidRPr="00FF430B" w:rsidRDefault="00E24D4A" w:rsidP="00E24D4A">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E24D4A" w:rsidRPr="00FF430B" w:rsidRDefault="00E24D4A" w:rsidP="00E24D4A">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24D4A" w:rsidRPr="00FF430B" w:rsidRDefault="00E24D4A" w:rsidP="00E24D4A">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E24D4A" w:rsidRPr="00FF430B" w:rsidRDefault="00E24D4A" w:rsidP="00E24D4A">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E24D4A" w:rsidRPr="00FF430B" w:rsidRDefault="00E24D4A" w:rsidP="00E24D4A">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E24D4A" w:rsidRPr="00FF430B" w:rsidRDefault="00E24D4A" w:rsidP="00E24D4A">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E24D4A" w:rsidRPr="00FF430B" w:rsidRDefault="00E24D4A" w:rsidP="00E24D4A">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E24D4A" w:rsidRPr="00FF430B" w:rsidRDefault="00E24D4A" w:rsidP="00E24D4A">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E24D4A" w:rsidRPr="00FF430B" w:rsidRDefault="00E24D4A" w:rsidP="00E24D4A">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E24D4A" w:rsidRPr="00FF430B" w:rsidRDefault="00E24D4A" w:rsidP="00E24D4A">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E24D4A" w:rsidRPr="00FF430B" w:rsidRDefault="00E24D4A" w:rsidP="00E24D4A">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rsidR="00E24D4A" w:rsidRPr="00FF430B" w:rsidRDefault="00E24D4A" w:rsidP="00E24D4A">
      <w:pPr>
        <w:pStyle w:val="a7"/>
        <w:tabs>
          <w:tab w:val="left" w:pos="567"/>
        </w:tabs>
        <w:ind w:hanging="502"/>
        <w:rPr>
          <w:rFonts w:ascii="Times New Roman" w:hAnsi="Times New Roman"/>
          <w:szCs w:val="24"/>
          <w:lang w:val="ro-MD"/>
        </w:rPr>
      </w:pPr>
    </w:p>
    <w:p w:rsidR="00E24D4A" w:rsidRPr="00FF430B" w:rsidRDefault="00E24D4A" w:rsidP="00E24D4A">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E24D4A" w:rsidRPr="00FF430B" w:rsidRDefault="00E24D4A" w:rsidP="00E24D4A">
      <w:pPr>
        <w:spacing w:after="200" w:line="276" w:lineRule="auto"/>
        <w:jc w:val="center"/>
        <w:rPr>
          <w:lang w:val="ro-MD" w:eastAsia="zh-CN"/>
        </w:rPr>
      </w:pPr>
      <w:bookmarkStart w:id="2" w:name="_Toc449692097"/>
    </w:p>
    <w:p w:rsidR="00E24D4A" w:rsidRPr="00FF430B" w:rsidRDefault="00E24D4A" w:rsidP="00E24D4A">
      <w:pPr>
        <w:spacing w:after="200" w:line="276" w:lineRule="auto"/>
        <w:jc w:val="center"/>
        <w:rPr>
          <w:lang w:val="ro-MD" w:eastAsia="zh-CN"/>
        </w:rPr>
      </w:pPr>
    </w:p>
    <w:p w:rsidR="00E24D4A" w:rsidRPr="00FF430B" w:rsidRDefault="00E24D4A" w:rsidP="00E24D4A">
      <w:pPr>
        <w:spacing w:after="200" w:line="276" w:lineRule="auto"/>
        <w:jc w:val="center"/>
        <w:rPr>
          <w:lang w:val="ro-MD" w:eastAsia="zh-CN"/>
        </w:rPr>
      </w:pPr>
    </w:p>
    <w:p w:rsidR="00E24D4A" w:rsidRPr="00FF430B" w:rsidRDefault="00E24D4A" w:rsidP="00E24D4A">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rsidR="00E24D4A" w:rsidRPr="00FF430B" w:rsidRDefault="00E24D4A" w:rsidP="00E24D4A">
      <w:pPr>
        <w:jc w:val="right"/>
        <w:rPr>
          <w:noProof w:val="0"/>
          <w:lang w:val="ro-MD"/>
        </w:rPr>
      </w:pPr>
      <w:r w:rsidRPr="00FF430B">
        <w:rPr>
          <w:noProof w:val="0"/>
          <w:lang w:val="ro-MD"/>
        </w:rPr>
        <w:t>la Documentația standard nr._____</w:t>
      </w:r>
    </w:p>
    <w:p w:rsidR="00E24D4A" w:rsidRPr="00FF430B" w:rsidRDefault="00E24D4A" w:rsidP="00E24D4A">
      <w:pPr>
        <w:jc w:val="right"/>
        <w:rPr>
          <w:noProof w:val="0"/>
          <w:lang w:val="ro-MD"/>
        </w:rPr>
      </w:pPr>
      <w:r w:rsidRPr="00FF430B">
        <w:rPr>
          <w:noProof w:val="0"/>
          <w:lang w:val="ro-MD"/>
        </w:rPr>
        <w:t>din “____” ________ 20___</w:t>
      </w:r>
    </w:p>
    <w:p w:rsidR="00E24D4A" w:rsidRPr="00FF430B" w:rsidRDefault="00E24D4A" w:rsidP="00E24D4A">
      <w:pPr>
        <w:spacing w:after="200" w:line="276" w:lineRule="auto"/>
        <w:jc w:val="center"/>
        <w:rPr>
          <w:lang w:val="ro-MD" w:eastAsia="zh-CN"/>
        </w:rPr>
      </w:pPr>
    </w:p>
    <w:p w:rsidR="00E24D4A" w:rsidRPr="00FF430B" w:rsidRDefault="00E24D4A" w:rsidP="00E24D4A">
      <w:pPr>
        <w:rPr>
          <w:lang w:val="ro-MD" w:eastAsia="zh-CN"/>
        </w:rPr>
      </w:pPr>
    </w:p>
    <w:bookmarkEnd w:id="2"/>
    <w:p w:rsidR="00E24D4A" w:rsidRPr="00FF430B" w:rsidRDefault="00E24D4A" w:rsidP="00E24D4A">
      <w:pPr>
        <w:jc w:val="center"/>
        <w:rPr>
          <w:b/>
          <w:lang w:val="ro-MD"/>
        </w:rPr>
      </w:pPr>
    </w:p>
    <w:p w:rsidR="00E24D4A" w:rsidRPr="00FF430B" w:rsidRDefault="00E24D4A" w:rsidP="00E24D4A">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E24D4A" w:rsidRPr="00FF430B" w:rsidRDefault="00E24D4A" w:rsidP="00E24D4A">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rsidR="00E24D4A" w:rsidRPr="00FF430B" w:rsidRDefault="00E24D4A" w:rsidP="00E24D4A">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24D4A" w:rsidRPr="00EC30C2" w:rsidTr="00E618F3">
        <w:trPr>
          <w:cantSplit/>
          <w:trHeight w:val="300"/>
        </w:trPr>
        <w:tc>
          <w:tcPr>
            <w:tcW w:w="709" w:type="dxa"/>
            <w:vMerge w:val="restart"/>
          </w:tcPr>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E24D4A" w:rsidRPr="00EC30C2" w:rsidTr="00E618F3">
        <w:trPr>
          <w:cantSplit/>
          <w:trHeight w:val="240"/>
        </w:trPr>
        <w:tc>
          <w:tcPr>
            <w:tcW w:w="709" w:type="dxa"/>
            <w:vMerge/>
          </w:tcPr>
          <w:p w:rsidR="00E24D4A" w:rsidRPr="00FF430B" w:rsidRDefault="00E24D4A" w:rsidP="00E618F3">
            <w:pPr>
              <w:pStyle w:val="a7"/>
              <w:tabs>
                <w:tab w:val="left" w:pos="567"/>
              </w:tabs>
              <w:rPr>
                <w:rFonts w:ascii="Times New Roman" w:hAnsi="Times New Roman"/>
                <w:b/>
                <w:szCs w:val="24"/>
                <w:lang w:val="ro-MD"/>
              </w:rPr>
            </w:pPr>
          </w:p>
        </w:tc>
        <w:tc>
          <w:tcPr>
            <w:tcW w:w="2825" w:type="dxa"/>
            <w:vMerge/>
          </w:tcPr>
          <w:p w:rsidR="00E24D4A" w:rsidRPr="00FF430B" w:rsidRDefault="00E24D4A" w:rsidP="00E618F3">
            <w:pPr>
              <w:pStyle w:val="a7"/>
              <w:tabs>
                <w:tab w:val="left" w:pos="567"/>
              </w:tabs>
              <w:rPr>
                <w:rFonts w:ascii="Times New Roman" w:hAnsi="Times New Roman"/>
                <w:b/>
                <w:szCs w:val="24"/>
                <w:lang w:val="ro-MD"/>
              </w:rPr>
            </w:pPr>
          </w:p>
        </w:tc>
        <w:tc>
          <w:tcPr>
            <w:tcW w:w="5490" w:type="dxa"/>
            <w:gridSpan w:val="7"/>
          </w:tcPr>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E24D4A" w:rsidRPr="00EC30C2" w:rsidTr="00E618F3">
        <w:trPr>
          <w:cantSplit/>
          <w:trHeight w:val="120"/>
        </w:trPr>
        <w:tc>
          <w:tcPr>
            <w:tcW w:w="709" w:type="dxa"/>
            <w:vMerge/>
          </w:tcPr>
          <w:p w:rsidR="00E24D4A" w:rsidRPr="00FF430B" w:rsidRDefault="00E24D4A" w:rsidP="00E618F3">
            <w:pPr>
              <w:pStyle w:val="a7"/>
              <w:tabs>
                <w:tab w:val="left" w:pos="567"/>
              </w:tabs>
              <w:rPr>
                <w:rFonts w:ascii="Times New Roman" w:hAnsi="Times New Roman"/>
                <w:b/>
                <w:szCs w:val="24"/>
                <w:lang w:val="ro-MD"/>
              </w:rPr>
            </w:pPr>
          </w:p>
        </w:tc>
        <w:tc>
          <w:tcPr>
            <w:tcW w:w="2825" w:type="dxa"/>
            <w:vMerge/>
          </w:tcPr>
          <w:p w:rsidR="00E24D4A" w:rsidRPr="00FF430B" w:rsidRDefault="00E24D4A" w:rsidP="00E618F3">
            <w:pPr>
              <w:pStyle w:val="a7"/>
              <w:tabs>
                <w:tab w:val="left" w:pos="567"/>
              </w:tabs>
              <w:rPr>
                <w:rFonts w:ascii="Times New Roman" w:hAnsi="Times New Roman"/>
                <w:b/>
                <w:szCs w:val="24"/>
                <w:lang w:val="ro-MD"/>
              </w:rPr>
            </w:pPr>
          </w:p>
        </w:tc>
        <w:tc>
          <w:tcPr>
            <w:tcW w:w="1035" w:type="dxa"/>
          </w:tcPr>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E24D4A" w:rsidRPr="00FF430B" w:rsidRDefault="00E24D4A" w:rsidP="00E618F3">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E24D4A" w:rsidRPr="00EC30C2" w:rsidTr="00E618F3">
        <w:trPr>
          <w:cantSplit/>
          <w:trHeight w:val="180"/>
        </w:trPr>
        <w:tc>
          <w:tcPr>
            <w:tcW w:w="709" w:type="dxa"/>
          </w:tcPr>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rsidR="00E24D4A" w:rsidRPr="00FF430B" w:rsidRDefault="00E24D4A" w:rsidP="00E618F3">
            <w:pPr>
              <w:pStyle w:val="a7"/>
              <w:tabs>
                <w:tab w:val="left" w:pos="567"/>
              </w:tabs>
              <w:rPr>
                <w:rFonts w:ascii="Times New Roman" w:hAnsi="Times New Roman"/>
                <w:szCs w:val="24"/>
                <w:lang w:val="ro-MD"/>
              </w:rPr>
            </w:pPr>
          </w:p>
        </w:tc>
        <w:tc>
          <w:tcPr>
            <w:tcW w:w="1215" w:type="dxa"/>
          </w:tcPr>
          <w:p w:rsidR="00E24D4A" w:rsidRPr="00FF430B" w:rsidRDefault="00E24D4A" w:rsidP="00E618F3">
            <w:pPr>
              <w:pStyle w:val="a7"/>
              <w:tabs>
                <w:tab w:val="left" w:pos="567"/>
              </w:tabs>
              <w:rPr>
                <w:rFonts w:ascii="Times New Roman" w:hAnsi="Times New Roman"/>
                <w:szCs w:val="24"/>
                <w:lang w:val="ro-MD"/>
              </w:rPr>
            </w:pPr>
          </w:p>
        </w:tc>
        <w:tc>
          <w:tcPr>
            <w:tcW w:w="1005" w:type="dxa"/>
            <w:gridSpan w:val="2"/>
          </w:tcPr>
          <w:p w:rsidR="00E24D4A" w:rsidRPr="00FF430B" w:rsidRDefault="00E24D4A" w:rsidP="00E618F3">
            <w:pPr>
              <w:pStyle w:val="a7"/>
              <w:tabs>
                <w:tab w:val="left" w:pos="567"/>
              </w:tabs>
              <w:rPr>
                <w:rFonts w:ascii="Times New Roman" w:hAnsi="Times New Roman"/>
                <w:szCs w:val="24"/>
                <w:lang w:val="ro-MD"/>
              </w:rPr>
            </w:pPr>
          </w:p>
        </w:tc>
        <w:tc>
          <w:tcPr>
            <w:tcW w:w="990" w:type="dxa"/>
            <w:gridSpan w:val="2"/>
          </w:tcPr>
          <w:p w:rsidR="00E24D4A" w:rsidRPr="00FF430B" w:rsidRDefault="00E24D4A" w:rsidP="00E618F3">
            <w:pPr>
              <w:pStyle w:val="a7"/>
              <w:tabs>
                <w:tab w:val="left" w:pos="567"/>
              </w:tabs>
              <w:rPr>
                <w:rFonts w:ascii="Times New Roman" w:hAnsi="Times New Roman"/>
                <w:szCs w:val="24"/>
                <w:lang w:val="ro-MD"/>
              </w:rPr>
            </w:pPr>
          </w:p>
        </w:tc>
        <w:tc>
          <w:tcPr>
            <w:tcW w:w="1245" w:type="dxa"/>
          </w:tcPr>
          <w:p w:rsidR="00E24D4A" w:rsidRPr="00FF430B" w:rsidRDefault="00E24D4A" w:rsidP="00E618F3">
            <w:pPr>
              <w:pStyle w:val="a7"/>
              <w:tabs>
                <w:tab w:val="left" w:pos="567"/>
              </w:tabs>
              <w:rPr>
                <w:rFonts w:ascii="Times New Roman" w:hAnsi="Times New Roman"/>
                <w:szCs w:val="24"/>
                <w:lang w:val="ro-MD"/>
              </w:rPr>
            </w:pPr>
          </w:p>
        </w:tc>
      </w:tr>
      <w:tr w:rsidR="00E24D4A" w:rsidRPr="00EC30C2" w:rsidTr="00E618F3">
        <w:trPr>
          <w:cantSplit/>
          <w:trHeight w:val="1372"/>
        </w:trPr>
        <w:tc>
          <w:tcPr>
            <w:tcW w:w="709" w:type="dxa"/>
          </w:tcPr>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E24D4A" w:rsidRPr="00FF430B" w:rsidRDefault="00E24D4A" w:rsidP="00E618F3">
            <w:pPr>
              <w:pStyle w:val="a7"/>
              <w:tabs>
                <w:tab w:val="left" w:pos="567"/>
              </w:tabs>
              <w:rPr>
                <w:rFonts w:ascii="Times New Roman" w:hAnsi="Times New Roman"/>
                <w:szCs w:val="24"/>
                <w:lang w:val="ro-MD"/>
              </w:rPr>
            </w:pPr>
          </w:p>
          <w:p w:rsidR="00E24D4A" w:rsidRPr="00FF430B" w:rsidRDefault="00E24D4A" w:rsidP="00E618F3">
            <w:pPr>
              <w:pStyle w:val="a7"/>
              <w:tabs>
                <w:tab w:val="left" w:pos="567"/>
              </w:tabs>
              <w:rPr>
                <w:rFonts w:ascii="Times New Roman" w:hAnsi="Times New Roman"/>
                <w:szCs w:val="24"/>
                <w:lang w:val="ro-MD"/>
              </w:rPr>
            </w:pPr>
          </w:p>
          <w:p w:rsidR="00E24D4A" w:rsidRPr="00FF430B" w:rsidRDefault="00E24D4A" w:rsidP="00E618F3">
            <w:pPr>
              <w:pStyle w:val="a7"/>
              <w:tabs>
                <w:tab w:val="left" w:pos="567"/>
              </w:tabs>
              <w:rPr>
                <w:rFonts w:ascii="Times New Roman" w:hAnsi="Times New Roman"/>
                <w:szCs w:val="24"/>
                <w:lang w:val="ro-MD"/>
              </w:rPr>
            </w:pPr>
          </w:p>
          <w:p w:rsidR="00E24D4A" w:rsidRPr="00FF430B" w:rsidRDefault="00E24D4A" w:rsidP="00E618F3">
            <w:pPr>
              <w:pStyle w:val="a7"/>
              <w:tabs>
                <w:tab w:val="left" w:pos="567"/>
              </w:tabs>
              <w:rPr>
                <w:rFonts w:ascii="Times New Roman" w:hAnsi="Times New Roman"/>
                <w:szCs w:val="24"/>
                <w:lang w:val="ro-MD"/>
              </w:rPr>
            </w:pPr>
          </w:p>
        </w:tc>
        <w:tc>
          <w:tcPr>
            <w:tcW w:w="2825" w:type="dxa"/>
          </w:tcPr>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E24D4A" w:rsidRPr="00FF430B" w:rsidRDefault="00E24D4A" w:rsidP="00E618F3">
            <w:pPr>
              <w:pStyle w:val="a7"/>
              <w:tabs>
                <w:tab w:val="left" w:pos="567"/>
              </w:tabs>
              <w:rPr>
                <w:rFonts w:ascii="Times New Roman" w:hAnsi="Times New Roman"/>
                <w:szCs w:val="24"/>
                <w:lang w:val="ro-MD"/>
              </w:rPr>
            </w:pPr>
          </w:p>
        </w:tc>
        <w:tc>
          <w:tcPr>
            <w:tcW w:w="1035" w:type="dxa"/>
          </w:tcPr>
          <w:p w:rsidR="00E24D4A" w:rsidRPr="00FF430B" w:rsidRDefault="00E24D4A" w:rsidP="00E618F3">
            <w:pPr>
              <w:pStyle w:val="a7"/>
              <w:tabs>
                <w:tab w:val="left" w:pos="567"/>
              </w:tabs>
              <w:rPr>
                <w:rFonts w:ascii="Times New Roman" w:hAnsi="Times New Roman"/>
                <w:szCs w:val="24"/>
                <w:lang w:val="ro-MD"/>
              </w:rPr>
            </w:pPr>
          </w:p>
        </w:tc>
        <w:tc>
          <w:tcPr>
            <w:tcW w:w="1215" w:type="dxa"/>
          </w:tcPr>
          <w:p w:rsidR="00E24D4A" w:rsidRPr="00FF430B" w:rsidRDefault="00E24D4A" w:rsidP="00E618F3">
            <w:pPr>
              <w:pStyle w:val="a7"/>
              <w:tabs>
                <w:tab w:val="left" w:pos="567"/>
              </w:tabs>
              <w:rPr>
                <w:rFonts w:ascii="Times New Roman" w:hAnsi="Times New Roman"/>
                <w:szCs w:val="24"/>
                <w:lang w:val="ro-MD"/>
              </w:rPr>
            </w:pPr>
          </w:p>
        </w:tc>
        <w:tc>
          <w:tcPr>
            <w:tcW w:w="1005" w:type="dxa"/>
            <w:gridSpan w:val="2"/>
          </w:tcPr>
          <w:p w:rsidR="00E24D4A" w:rsidRPr="00FF430B" w:rsidRDefault="00E24D4A" w:rsidP="00E618F3">
            <w:pPr>
              <w:pStyle w:val="a7"/>
              <w:tabs>
                <w:tab w:val="left" w:pos="567"/>
              </w:tabs>
              <w:rPr>
                <w:rFonts w:ascii="Times New Roman" w:hAnsi="Times New Roman"/>
                <w:szCs w:val="24"/>
                <w:lang w:val="ro-MD"/>
              </w:rPr>
            </w:pPr>
          </w:p>
        </w:tc>
        <w:tc>
          <w:tcPr>
            <w:tcW w:w="990" w:type="dxa"/>
            <w:gridSpan w:val="2"/>
          </w:tcPr>
          <w:p w:rsidR="00E24D4A" w:rsidRPr="00FF430B" w:rsidRDefault="00E24D4A" w:rsidP="00E618F3">
            <w:pPr>
              <w:pStyle w:val="a7"/>
              <w:tabs>
                <w:tab w:val="left" w:pos="567"/>
              </w:tabs>
              <w:rPr>
                <w:rFonts w:ascii="Times New Roman" w:hAnsi="Times New Roman"/>
                <w:szCs w:val="24"/>
                <w:lang w:val="ro-MD"/>
              </w:rPr>
            </w:pPr>
          </w:p>
        </w:tc>
        <w:tc>
          <w:tcPr>
            <w:tcW w:w="1245" w:type="dxa"/>
          </w:tcPr>
          <w:p w:rsidR="00E24D4A" w:rsidRPr="00FF430B" w:rsidRDefault="00E24D4A" w:rsidP="00E618F3">
            <w:pPr>
              <w:pStyle w:val="a7"/>
              <w:tabs>
                <w:tab w:val="left" w:pos="567"/>
              </w:tabs>
              <w:rPr>
                <w:rFonts w:ascii="Times New Roman" w:hAnsi="Times New Roman"/>
                <w:szCs w:val="24"/>
                <w:lang w:val="ro-MD"/>
              </w:rPr>
            </w:pPr>
          </w:p>
        </w:tc>
      </w:tr>
      <w:tr w:rsidR="00E24D4A" w:rsidRPr="00EC30C2" w:rsidTr="00E618F3">
        <w:trPr>
          <w:cantSplit/>
          <w:trHeight w:val="1412"/>
        </w:trPr>
        <w:tc>
          <w:tcPr>
            <w:tcW w:w="709" w:type="dxa"/>
          </w:tcPr>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E24D4A" w:rsidRPr="00FF430B" w:rsidRDefault="00E24D4A" w:rsidP="00E618F3">
            <w:pPr>
              <w:pStyle w:val="a7"/>
              <w:tabs>
                <w:tab w:val="left" w:pos="567"/>
              </w:tabs>
              <w:rPr>
                <w:rFonts w:ascii="Times New Roman" w:hAnsi="Times New Roman"/>
                <w:szCs w:val="24"/>
                <w:lang w:val="ro-MD"/>
              </w:rPr>
            </w:pPr>
          </w:p>
          <w:p w:rsidR="00E24D4A" w:rsidRPr="00FF430B" w:rsidRDefault="00E24D4A" w:rsidP="00E618F3">
            <w:pPr>
              <w:pStyle w:val="a7"/>
              <w:tabs>
                <w:tab w:val="left" w:pos="567"/>
              </w:tabs>
              <w:rPr>
                <w:rFonts w:ascii="Times New Roman" w:hAnsi="Times New Roman"/>
                <w:szCs w:val="24"/>
                <w:lang w:val="ro-MD"/>
              </w:rPr>
            </w:pPr>
          </w:p>
          <w:p w:rsidR="00E24D4A" w:rsidRPr="00FF430B" w:rsidRDefault="00E24D4A" w:rsidP="00E618F3">
            <w:pPr>
              <w:pStyle w:val="a7"/>
              <w:tabs>
                <w:tab w:val="left" w:pos="567"/>
              </w:tabs>
              <w:rPr>
                <w:rFonts w:ascii="Times New Roman" w:hAnsi="Times New Roman"/>
                <w:szCs w:val="24"/>
                <w:lang w:val="ro-MD"/>
              </w:rPr>
            </w:pPr>
          </w:p>
          <w:p w:rsidR="00E24D4A" w:rsidRPr="00FF430B" w:rsidRDefault="00E24D4A" w:rsidP="00E618F3">
            <w:pPr>
              <w:pStyle w:val="a7"/>
              <w:tabs>
                <w:tab w:val="left" w:pos="567"/>
              </w:tabs>
              <w:rPr>
                <w:rFonts w:ascii="Times New Roman" w:hAnsi="Times New Roman"/>
                <w:szCs w:val="24"/>
                <w:lang w:val="ro-MD"/>
              </w:rPr>
            </w:pPr>
          </w:p>
        </w:tc>
        <w:tc>
          <w:tcPr>
            <w:tcW w:w="2825" w:type="dxa"/>
          </w:tcPr>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E24D4A" w:rsidRPr="00FF430B" w:rsidRDefault="00E24D4A" w:rsidP="00E618F3">
            <w:pPr>
              <w:pStyle w:val="a7"/>
              <w:tabs>
                <w:tab w:val="left" w:pos="567"/>
              </w:tabs>
              <w:rPr>
                <w:rFonts w:ascii="Times New Roman" w:hAnsi="Times New Roman"/>
                <w:szCs w:val="24"/>
                <w:lang w:val="ro-MD"/>
              </w:rPr>
            </w:pPr>
          </w:p>
        </w:tc>
        <w:tc>
          <w:tcPr>
            <w:tcW w:w="1035" w:type="dxa"/>
          </w:tcPr>
          <w:p w:rsidR="00E24D4A" w:rsidRPr="00FF430B" w:rsidRDefault="00E24D4A" w:rsidP="00E618F3">
            <w:pPr>
              <w:pStyle w:val="a7"/>
              <w:tabs>
                <w:tab w:val="left" w:pos="567"/>
              </w:tabs>
              <w:rPr>
                <w:rFonts w:ascii="Times New Roman" w:hAnsi="Times New Roman"/>
                <w:szCs w:val="24"/>
                <w:lang w:val="ro-MD"/>
              </w:rPr>
            </w:pPr>
          </w:p>
        </w:tc>
        <w:tc>
          <w:tcPr>
            <w:tcW w:w="1215" w:type="dxa"/>
          </w:tcPr>
          <w:p w:rsidR="00E24D4A" w:rsidRPr="00FF430B" w:rsidRDefault="00E24D4A" w:rsidP="00E618F3">
            <w:pPr>
              <w:pStyle w:val="a7"/>
              <w:tabs>
                <w:tab w:val="left" w:pos="567"/>
              </w:tabs>
              <w:rPr>
                <w:rFonts w:ascii="Times New Roman" w:hAnsi="Times New Roman"/>
                <w:szCs w:val="24"/>
                <w:lang w:val="ro-MD"/>
              </w:rPr>
            </w:pPr>
          </w:p>
        </w:tc>
        <w:tc>
          <w:tcPr>
            <w:tcW w:w="1005" w:type="dxa"/>
            <w:gridSpan w:val="2"/>
          </w:tcPr>
          <w:p w:rsidR="00E24D4A" w:rsidRPr="00FF430B" w:rsidRDefault="00E24D4A" w:rsidP="00E618F3">
            <w:pPr>
              <w:pStyle w:val="a7"/>
              <w:tabs>
                <w:tab w:val="left" w:pos="567"/>
              </w:tabs>
              <w:rPr>
                <w:rFonts w:ascii="Times New Roman" w:hAnsi="Times New Roman"/>
                <w:szCs w:val="24"/>
                <w:lang w:val="ro-MD"/>
              </w:rPr>
            </w:pPr>
          </w:p>
        </w:tc>
        <w:tc>
          <w:tcPr>
            <w:tcW w:w="990" w:type="dxa"/>
            <w:gridSpan w:val="2"/>
          </w:tcPr>
          <w:p w:rsidR="00E24D4A" w:rsidRPr="00FF430B" w:rsidRDefault="00E24D4A" w:rsidP="00E618F3">
            <w:pPr>
              <w:pStyle w:val="a7"/>
              <w:tabs>
                <w:tab w:val="left" w:pos="567"/>
              </w:tabs>
              <w:rPr>
                <w:rFonts w:ascii="Times New Roman" w:hAnsi="Times New Roman"/>
                <w:szCs w:val="24"/>
                <w:lang w:val="ro-MD"/>
              </w:rPr>
            </w:pPr>
          </w:p>
        </w:tc>
        <w:tc>
          <w:tcPr>
            <w:tcW w:w="1245" w:type="dxa"/>
          </w:tcPr>
          <w:p w:rsidR="00E24D4A" w:rsidRPr="00FF430B" w:rsidRDefault="00E24D4A" w:rsidP="00E618F3">
            <w:pPr>
              <w:pStyle w:val="a7"/>
              <w:tabs>
                <w:tab w:val="left" w:pos="567"/>
              </w:tabs>
              <w:rPr>
                <w:rFonts w:ascii="Times New Roman" w:hAnsi="Times New Roman"/>
                <w:szCs w:val="24"/>
                <w:lang w:val="ro-MD"/>
              </w:rPr>
            </w:pPr>
          </w:p>
        </w:tc>
      </w:tr>
      <w:tr w:rsidR="00E24D4A" w:rsidRPr="00EC30C2" w:rsidTr="00E618F3">
        <w:trPr>
          <w:cantSplit/>
          <w:trHeight w:val="1593"/>
        </w:trPr>
        <w:tc>
          <w:tcPr>
            <w:tcW w:w="709" w:type="dxa"/>
          </w:tcPr>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E24D4A" w:rsidRPr="00FF430B" w:rsidRDefault="00E24D4A" w:rsidP="00E618F3">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E24D4A" w:rsidRPr="00FF430B" w:rsidRDefault="00E24D4A" w:rsidP="00E618F3">
            <w:pPr>
              <w:pStyle w:val="a7"/>
              <w:tabs>
                <w:tab w:val="left" w:pos="567"/>
              </w:tabs>
              <w:rPr>
                <w:rFonts w:ascii="Times New Roman" w:hAnsi="Times New Roman"/>
                <w:szCs w:val="24"/>
                <w:lang w:val="ro-MD"/>
              </w:rPr>
            </w:pPr>
          </w:p>
        </w:tc>
        <w:tc>
          <w:tcPr>
            <w:tcW w:w="1035" w:type="dxa"/>
          </w:tcPr>
          <w:p w:rsidR="00E24D4A" w:rsidRPr="00FF430B" w:rsidRDefault="00E24D4A" w:rsidP="00E618F3">
            <w:pPr>
              <w:pStyle w:val="a7"/>
              <w:tabs>
                <w:tab w:val="left" w:pos="567"/>
              </w:tabs>
              <w:rPr>
                <w:rFonts w:ascii="Times New Roman" w:hAnsi="Times New Roman"/>
                <w:szCs w:val="24"/>
                <w:lang w:val="ro-MD"/>
              </w:rPr>
            </w:pPr>
          </w:p>
        </w:tc>
        <w:tc>
          <w:tcPr>
            <w:tcW w:w="1215" w:type="dxa"/>
          </w:tcPr>
          <w:p w:rsidR="00E24D4A" w:rsidRPr="00FF430B" w:rsidRDefault="00E24D4A" w:rsidP="00E618F3">
            <w:pPr>
              <w:pStyle w:val="a7"/>
              <w:tabs>
                <w:tab w:val="left" w:pos="567"/>
              </w:tabs>
              <w:rPr>
                <w:rFonts w:ascii="Times New Roman" w:hAnsi="Times New Roman"/>
                <w:szCs w:val="24"/>
                <w:lang w:val="ro-MD"/>
              </w:rPr>
            </w:pPr>
          </w:p>
        </w:tc>
        <w:tc>
          <w:tcPr>
            <w:tcW w:w="1005" w:type="dxa"/>
            <w:gridSpan w:val="2"/>
          </w:tcPr>
          <w:p w:rsidR="00E24D4A" w:rsidRPr="00FF430B" w:rsidRDefault="00E24D4A" w:rsidP="00E618F3">
            <w:pPr>
              <w:pStyle w:val="a7"/>
              <w:tabs>
                <w:tab w:val="left" w:pos="567"/>
              </w:tabs>
              <w:rPr>
                <w:rFonts w:ascii="Times New Roman" w:hAnsi="Times New Roman"/>
                <w:szCs w:val="24"/>
                <w:lang w:val="ro-MD"/>
              </w:rPr>
            </w:pPr>
          </w:p>
        </w:tc>
        <w:tc>
          <w:tcPr>
            <w:tcW w:w="990" w:type="dxa"/>
            <w:gridSpan w:val="2"/>
          </w:tcPr>
          <w:p w:rsidR="00E24D4A" w:rsidRPr="00FF430B" w:rsidRDefault="00E24D4A" w:rsidP="00E618F3">
            <w:pPr>
              <w:pStyle w:val="a7"/>
              <w:tabs>
                <w:tab w:val="left" w:pos="567"/>
              </w:tabs>
              <w:rPr>
                <w:rFonts w:ascii="Times New Roman" w:hAnsi="Times New Roman"/>
                <w:szCs w:val="24"/>
                <w:lang w:val="ro-MD"/>
              </w:rPr>
            </w:pPr>
          </w:p>
        </w:tc>
        <w:tc>
          <w:tcPr>
            <w:tcW w:w="1245" w:type="dxa"/>
          </w:tcPr>
          <w:p w:rsidR="00E24D4A" w:rsidRPr="00FF430B" w:rsidRDefault="00E24D4A" w:rsidP="00E618F3">
            <w:pPr>
              <w:pStyle w:val="a7"/>
              <w:tabs>
                <w:tab w:val="left" w:pos="567"/>
              </w:tabs>
              <w:rPr>
                <w:rFonts w:ascii="Times New Roman" w:hAnsi="Times New Roman"/>
                <w:szCs w:val="24"/>
                <w:lang w:val="ro-MD"/>
              </w:rPr>
            </w:pPr>
          </w:p>
        </w:tc>
      </w:tr>
    </w:tbl>
    <w:p w:rsidR="00E24D4A" w:rsidRPr="00FF430B" w:rsidRDefault="00E24D4A" w:rsidP="00E24D4A">
      <w:pPr>
        <w:jc w:val="both"/>
        <w:rPr>
          <w:lang w:val="ro-MD"/>
        </w:rPr>
      </w:pPr>
    </w:p>
    <w:p w:rsidR="00E24D4A" w:rsidRPr="00FF430B" w:rsidRDefault="00E24D4A" w:rsidP="00E24D4A">
      <w:pPr>
        <w:jc w:val="both"/>
        <w:rPr>
          <w:lang w:val="ro-MD"/>
        </w:rPr>
      </w:pPr>
    </w:p>
    <w:p w:rsidR="00E24D4A" w:rsidRPr="00FF430B" w:rsidRDefault="00E24D4A" w:rsidP="00E24D4A">
      <w:pPr>
        <w:jc w:val="both"/>
        <w:rPr>
          <w:rFonts w:eastAsia="PMingLiU"/>
          <w:lang w:val="ro-MD" w:eastAsia="zh-CN"/>
        </w:rPr>
      </w:pPr>
      <w:r w:rsidRPr="00FF430B">
        <w:rPr>
          <w:rFonts w:eastAsia="PMingLiU"/>
          <w:lang w:val="ro-MD" w:eastAsia="zh-CN"/>
        </w:rPr>
        <w:t>Semnat: _________________________________________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Nume: __________________________________________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Funcţia în cadrul întreprinderii: 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Denumirea întreprinderii: _____________________________</w:t>
      </w:r>
      <w:bookmarkStart w:id="3" w:name="_Toc449692098"/>
      <w:r w:rsidRPr="00FF430B">
        <w:rPr>
          <w:rFonts w:eastAsia="PMingLiU"/>
          <w:lang w:val="ro-MD" w:eastAsia="zh-CN"/>
        </w:rPr>
        <w:t>____</w:t>
      </w: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pStyle w:val="Style3"/>
        <w:tabs>
          <w:tab w:val="left" w:pos="567"/>
        </w:tabs>
        <w:ind w:left="0" w:firstLine="0"/>
        <w:rPr>
          <w:rFonts w:eastAsia="PMingLiU"/>
          <w:lang w:val="ro-MD" w:eastAsia="zh-CN"/>
        </w:rPr>
      </w:pPr>
    </w:p>
    <w:p w:rsidR="00E24D4A" w:rsidRPr="00FF430B" w:rsidRDefault="00E24D4A" w:rsidP="00E24D4A">
      <w:pPr>
        <w:pStyle w:val="Style3"/>
        <w:tabs>
          <w:tab w:val="left" w:pos="567"/>
        </w:tabs>
        <w:ind w:left="0" w:firstLine="0"/>
        <w:rPr>
          <w:rFonts w:eastAsia="PMingLiU"/>
          <w:lang w:val="ro-MD" w:eastAsia="zh-CN"/>
        </w:rPr>
      </w:pPr>
    </w:p>
    <w:p w:rsidR="00E24D4A" w:rsidRPr="00FF430B" w:rsidRDefault="00E24D4A" w:rsidP="00E24D4A">
      <w:pPr>
        <w:pStyle w:val="Style3"/>
        <w:tabs>
          <w:tab w:val="left" w:pos="567"/>
        </w:tabs>
        <w:ind w:left="0" w:firstLine="0"/>
        <w:rPr>
          <w:rFonts w:eastAsia="PMingLiU"/>
          <w:lang w:val="ro-MD" w:eastAsia="zh-CN"/>
        </w:rPr>
      </w:pPr>
    </w:p>
    <w:p w:rsidR="00E24D4A" w:rsidRPr="00FF430B" w:rsidRDefault="00E24D4A" w:rsidP="00E24D4A">
      <w:pPr>
        <w:pStyle w:val="Style3"/>
        <w:tabs>
          <w:tab w:val="left" w:pos="567"/>
        </w:tabs>
        <w:ind w:left="0" w:firstLine="0"/>
        <w:rPr>
          <w:rFonts w:eastAsia="PMingLiU"/>
          <w:lang w:val="ro-MD" w:eastAsia="zh-CN"/>
        </w:rPr>
      </w:pPr>
    </w:p>
    <w:p w:rsidR="00E24D4A" w:rsidRPr="00FF430B" w:rsidRDefault="00E24D4A" w:rsidP="00E24D4A">
      <w:pPr>
        <w:pStyle w:val="Style3"/>
        <w:tabs>
          <w:tab w:val="left" w:pos="567"/>
        </w:tabs>
        <w:ind w:left="0" w:firstLine="0"/>
        <w:rPr>
          <w:rFonts w:eastAsia="PMingLiU"/>
          <w:lang w:val="ro-MD" w:eastAsia="zh-CN"/>
        </w:rPr>
      </w:pPr>
    </w:p>
    <w:p w:rsidR="00E24D4A" w:rsidRPr="00FF430B" w:rsidRDefault="00E24D4A" w:rsidP="00E24D4A">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rsidR="00E24D4A" w:rsidRPr="00FF430B" w:rsidRDefault="00E24D4A" w:rsidP="00E24D4A">
      <w:pPr>
        <w:jc w:val="right"/>
        <w:rPr>
          <w:noProof w:val="0"/>
          <w:lang w:val="ro-MD"/>
        </w:rPr>
      </w:pPr>
      <w:r w:rsidRPr="00FF430B">
        <w:rPr>
          <w:noProof w:val="0"/>
          <w:lang w:val="ro-MD"/>
        </w:rPr>
        <w:t>la Documentația standard nr._____</w:t>
      </w:r>
    </w:p>
    <w:p w:rsidR="00E24D4A" w:rsidRPr="00FF430B" w:rsidRDefault="00E24D4A" w:rsidP="00E24D4A">
      <w:pPr>
        <w:jc w:val="right"/>
        <w:rPr>
          <w:noProof w:val="0"/>
          <w:lang w:val="ro-MD"/>
        </w:rPr>
      </w:pPr>
      <w:r w:rsidRPr="00FF430B">
        <w:rPr>
          <w:noProof w:val="0"/>
          <w:lang w:val="ro-MD"/>
        </w:rPr>
        <w:t>din “____” ________ 20___</w:t>
      </w:r>
    </w:p>
    <w:bookmarkEnd w:id="3"/>
    <w:p w:rsidR="00E24D4A" w:rsidRPr="00FF430B" w:rsidRDefault="00E24D4A" w:rsidP="00E24D4A">
      <w:pPr>
        <w:rPr>
          <w:rFonts w:eastAsia="PMingLiU"/>
          <w:b/>
          <w:lang w:val="ro-MD" w:eastAsia="zh-CN"/>
        </w:rPr>
      </w:pPr>
    </w:p>
    <w:p w:rsidR="00E24D4A" w:rsidRPr="00FF430B" w:rsidRDefault="00E24D4A" w:rsidP="00E24D4A">
      <w:pPr>
        <w:jc w:val="center"/>
        <w:rPr>
          <w:rFonts w:eastAsia="PMingLiU"/>
          <w:b/>
          <w:noProof w:val="0"/>
          <w:lang w:val="ro-MD" w:eastAsia="zh-CN"/>
        </w:rPr>
      </w:pPr>
      <w:r w:rsidRPr="00FF430B">
        <w:rPr>
          <w:rFonts w:eastAsia="PMingLiU"/>
          <w:b/>
          <w:lang w:val="ro-MD" w:eastAsia="zh-CN"/>
        </w:rPr>
        <w:t>DECLARAȚIE</w:t>
      </w:r>
    </w:p>
    <w:p w:rsidR="00E24D4A" w:rsidRPr="00FF430B" w:rsidRDefault="00E24D4A" w:rsidP="00E24D4A">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rsidR="00E24D4A" w:rsidRPr="00FF430B" w:rsidRDefault="00E24D4A" w:rsidP="00E24D4A">
      <w:pPr>
        <w:pStyle w:val="a7"/>
        <w:tabs>
          <w:tab w:val="left" w:pos="567"/>
        </w:tabs>
        <w:jc w:val="center"/>
        <w:rPr>
          <w:rFonts w:ascii="Times New Roman" w:hAnsi="Times New Roman"/>
          <w:b/>
          <w:szCs w:val="24"/>
          <w:lang w:val="ro-MD"/>
        </w:rPr>
      </w:pPr>
    </w:p>
    <w:p w:rsidR="00E24D4A" w:rsidRPr="00FF430B" w:rsidRDefault="00E24D4A" w:rsidP="00E24D4A">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E24D4A" w:rsidRPr="00FF430B" w:rsidRDefault="00E24D4A" w:rsidP="00E24D4A">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E24D4A" w:rsidRPr="00FF430B" w:rsidRDefault="00E24D4A" w:rsidP="00E24D4A">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E24D4A" w:rsidRPr="00FF430B" w:rsidRDefault="00E24D4A" w:rsidP="00E24D4A">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E24D4A" w:rsidRPr="00FF430B" w:rsidRDefault="00E24D4A" w:rsidP="00E24D4A">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E24D4A" w:rsidRPr="00FF430B" w:rsidRDefault="00E24D4A" w:rsidP="00E24D4A">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E24D4A" w:rsidRPr="00FF430B" w:rsidRDefault="00E24D4A" w:rsidP="00E24D4A">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rsidR="00E24D4A" w:rsidRPr="00FF430B" w:rsidRDefault="00E24D4A" w:rsidP="00E24D4A">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rsidR="00E24D4A" w:rsidRPr="00FF430B" w:rsidRDefault="00E24D4A" w:rsidP="00E24D4A">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E24D4A" w:rsidRPr="00FF430B" w:rsidRDefault="00E24D4A" w:rsidP="00E24D4A">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E24D4A" w:rsidRPr="00FF430B" w:rsidRDefault="00E24D4A" w:rsidP="00E24D4A">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E24D4A" w:rsidRPr="00FF430B" w:rsidRDefault="00E24D4A" w:rsidP="00E24D4A">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E24D4A" w:rsidRPr="00FF430B" w:rsidRDefault="00E24D4A" w:rsidP="00E24D4A">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E24D4A" w:rsidRPr="00FF430B" w:rsidRDefault="00E24D4A" w:rsidP="00E24D4A">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E24D4A" w:rsidRPr="00FF430B" w:rsidRDefault="00E24D4A" w:rsidP="00E24D4A">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rsidR="00E24D4A" w:rsidRPr="00FF430B" w:rsidRDefault="00E24D4A" w:rsidP="00E24D4A">
      <w:pPr>
        <w:rPr>
          <w:rFonts w:eastAsia="MS Mincho"/>
          <w:lang w:val="ro-MD" w:eastAsia="zh-CN"/>
        </w:rPr>
      </w:pPr>
    </w:p>
    <w:p w:rsidR="00E24D4A" w:rsidRPr="00FF430B" w:rsidRDefault="00E24D4A" w:rsidP="00E24D4A">
      <w:pPr>
        <w:rPr>
          <w:rFonts w:eastAsia="MS Mincho"/>
          <w:lang w:val="ro-MD" w:eastAsia="zh-CN"/>
        </w:rPr>
      </w:pPr>
      <w:r w:rsidRPr="00FF430B">
        <w:rPr>
          <w:rFonts w:eastAsia="MS Mincho"/>
          <w:lang w:val="ro-MD" w:eastAsia="zh-CN"/>
        </w:rPr>
        <w:t>Data completării:______________________</w:t>
      </w:r>
    </w:p>
    <w:p w:rsidR="00E24D4A" w:rsidRPr="00FF430B" w:rsidRDefault="00E24D4A" w:rsidP="00E24D4A">
      <w:pPr>
        <w:jc w:val="both"/>
        <w:rPr>
          <w:rFonts w:eastAsia="PMingLiU"/>
          <w:lang w:val="ro-MD" w:eastAsia="zh-CN"/>
        </w:rPr>
      </w:pPr>
      <w:r w:rsidRPr="00FF430B">
        <w:rPr>
          <w:rFonts w:eastAsia="PMingLiU"/>
          <w:lang w:val="ro-MD" w:eastAsia="zh-CN"/>
        </w:rPr>
        <w:t>Semnat: _____________________________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Nume: ______________________________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Funcţia în cadrul întreprinderii: ____________________________</w:t>
      </w:r>
    </w:p>
    <w:p w:rsidR="00E24D4A" w:rsidRPr="00FF430B" w:rsidRDefault="00E24D4A" w:rsidP="00E24D4A">
      <w:pPr>
        <w:jc w:val="both"/>
        <w:rPr>
          <w:rFonts w:eastAsia="PMingLiU"/>
          <w:b/>
          <w:lang w:val="ro-MD" w:eastAsia="zh-CN"/>
        </w:rPr>
      </w:pPr>
      <w:r w:rsidRPr="00FF430B">
        <w:rPr>
          <w:rFonts w:eastAsia="PMingLiU"/>
          <w:lang w:val="ro-MD" w:eastAsia="zh-CN"/>
        </w:rPr>
        <w:t>Denumirea întreprinderii: __________________________</w:t>
      </w:r>
    </w:p>
    <w:p w:rsidR="00E24D4A" w:rsidRPr="00FF430B" w:rsidRDefault="00E24D4A" w:rsidP="00E24D4A">
      <w:pPr>
        <w:spacing w:after="200" w:line="276" w:lineRule="auto"/>
        <w:rPr>
          <w:rFonts w:eastAsia="PMingLiU"/>
          <w:lang w:val="ro-MD" w:eastAsia="zh-CN"/>
        </w:rPr>
      </w:pPr>
      <w:bookmarkStart w:id="4" w:name="_Toc449692109"/>
    </w:p>
    <w:p w:rsidR="00E24D4A" w:rsidRPr="00FF430B" w:rsidRDefault="00E24D4A" w:rsidP="00E24D4A">
      <w:pPr>
        <w:jc w:val="center"/>
        <w:rPr>
          <w:rFonts w:eastAsia="PMingLiU"/>
          <w:b/>
          <w:lang w:val="ro-MD" w:eastAsia="zh-CN"/>
        </w:rPr>
      </w:pPr>
    </w:p>
    <w:p w:rsidR="00E24D4A" w:rsidRPr="00FF430B" w:rsidRDefault="00E24D4A" w:rsidP="00E618F3">
      <w:pPr>
        <w:rPr>
          <w:rFonts w:eastAsia="PMingLiU"/>
          <w:b/>
          <w:lang w:val="ro-MD" w:eastAsia="zh-CN"/>
        </w:rPr>
      </w:pPr>
    </w:p>
    <w:p w:rsidR="00E24D4A" w:rsidRPr="00FF430B" w:rsidRDefault="00E24D4A" w:rsidP="00E24D4A">
      <w:pPr>
        <w:jc w:val="center"/>
        <w:rPr>
          <w:rFonts w:eastAsia="PMingLiU"/>
          <w:b/>
          <w:lang w:val="ro-MD" w:eastAsia="zh-CN"/>
        </w:rPr>
      </w:pPr>
    </w:p>
    <w:p w:rsidR="00E24D4A" w:rsidRPr="00FF430B" w:rsidRDefault="00E24D4A" w:rsidP="00E24D4A">
      <w:pPr>
        <w:jc w:val="center"/>
        <w:rPr>
          <w:rFonts w:eastAsia="PMingLiU"/>
          <w:b/>
          <w:lang w:val="ro-MD" w:eastAsia="zh-CN"/>
        </w:rPr>
      </w:pPr>
    </w:p>
    <w:p w:rsidR="00E24D4A" w:rsidRPr="00FF430B" w:rsidRDefault="00E24D4A" w:rsidP="00E24D4A">
      <w:pPr>
        <w:jc w:val="center"/>
        <w:rPr>
          <w:rFonts w:eastAsia="PMingLiU"/>
          <w:b/>
          <w:lang w:val="ro-MD" w:eastAsia="zh-CN"/>
        </w:rPr>
      </w:pPr>
    </w:p>
    <w:p w:rsidR="00E24D4A" w:rsidRPr="00FF430B" w:rsidRDefault="00E24D4A" w:rsidP="00E24D4A">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rsidR="00E24D4A" w:rsidRPr="00FF430B" w:rsidRDefault="00E24D4A" w:rsidP="00E24D4A">
      <w:pPr>
        <w:jc w:val="right"/>
        <w:rPr>
          <w:noProof w:val="0"/>
          <w:lang w:val="ro-MD"/>
        </w:rPr>
      </w:pPr>
      <w:r w:rsidRPr="00FF430B">
        <w:rPr>
          <w:noProof w:val="0"/>
          <w:lang w:val="ro-MD"/>
        </w:rPr>
        <w:t>la Documentația standard nr._____</w:t>
      </w:r>
    </w:p>
    <w:p w:rsidR="00E24D4A" w:rsidRPr="00FF430B" w:rsidRDefault="00E24D4A" w:rsidP="00E24D4A">
      <w:pPr>
        <w:jc w:val="right"/>
        <w:rPr>
          <w:noProof w:val="0"/>
          <w:lang w:val="ro-MD"/>
        </w:rPr>
      </w:pPr>
      <w:r w:rsidRPr="00FF430B">
        <w:rPr>
          <w:noProof w:val="0"/>
          <w:lang w:val="ro-MD"/>
        </w:rPr>
        <w:t>din “____” ________ 20___</w:t>
      </w:r>
    </w:p>
    <w:p w:rsidR="00E24D4A" w:rsidRPr="00FF430B" w:rsidRDefault="00E24D4A" w:rsidP="00E24D4A">
      <w:pPr>
        <w:jc w:val="center"/>
        <w:rPr>
          <w:rFonts w:eastAsia="PMingLiU"/>
          <w:b/>
          <w:lang w:val="ro-MD" w:eastAsia="zh-CN"/>
        </w:rPr>
      </w:pPr>
    </w:p>
    <w:p w:rsidR="00E24D4A" w:rsidRPr="00FF430B" w:rsidRDefault="00E24D4A" w:rsidP="00E24D4A">
      <w:pPr>
        <w:jc w:val="center"/>
        <w:rPr>
          <w:rFonts w:eastAsia="PMingLiU"/>
          <w:b/>
          <w:lang w:val="ro-MD" w:eastAsia="zh-CN"/>
        </w:rPr>
      </w:pPr>
    </w:p>
    <w:bookmarkEnd w:id="4"/>
    <w:p w:rsidR="00E24D4A" w:rsidRPr="00FF430B" w:rsidRDefault="00E24D4A" w:rsidP="00E24D4A">
      <w:pPr>
        <w:jc w:val="center"/>
        <w:rPr>
          <w:b/>
          <w:lang w:val="ro-MD"/>
        </w:rPr>
      </w:pPr>
    </w:p>
    <w:p w:rsidR="00E24D4A" w:rsidRPr="00FF430B" w:rsidRDefault="00E24D4A" w:rsidP="00E24D4A">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E24D4A" w:rsidRPr="00FF430B" w:rsidRDefault="00E24D4A" w:rsidP="00E24D4A">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E24D4A" w:rsidRPr="00FF430B" w:rsidRDefault="00E24D4A" w:rsidP="00E24D4A">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E24D4A" w:rsidRPr="00EC30C2" w:rsidTr="00E618F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jc w:val="center"/>
              <w:rPr>
                <w:b/>
                <w:bCs/>
                <w:lang w:val="ro-MD"/>
              </w:rPr>
            </w:pPr>
            <w:r w:rsidRPr="00FF430B">
              <w:rPr>
                <w:b/>
                <w:bCs/>
                <w:lang w:val="ro-MD"/>
              </w:rPr>
              <w:t>Nr</w:t>
            </w:r>
          </w:p>
          <w:p w:rsidR="00E24D4A" w:rsidRPr="00FF430B" w:rsidRDefault="00E24D4A" w:rsidP="00E618F3">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E24D4A" w:rsidRPr="00FF430B" w:rsidRDefault="00E24D4A" w:rsidP="00E618F3">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E24D4A" w:rsidRPr="00FF430B" w:rsidRDefault="00E24D4A" w:rsidP="00E618F3">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E24D4A" w:rsidRPr="00FF430B" w:rsidRDefault="00E24D4A" w:rsidP="00E618F3">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E24D4A" w:rsidRPr="00FF430B" w:rsidRDefault="00E24D4A" w:rsidP="00E618F3">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E24D4A" w:rsidRPr="00FF430B" w:rsidRDefault="00E24D4A" w:rsidP="00E618F3">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E24D4A" w:rsidRPr="00FF430B" w:rsidRDefault="00E24D4A" w:rsidP="00E618F3">
            <w:pPr>
              <w:jc w:val="center"/>
              <w:rPr>
                <w:b/>
                <w:bCs/>
                <w:lang w:val="ro-MD"/>
              </w:rPr>
            </w:pPr>
            <w:r w:rsidRPr="00FF430B">
              <w:rPr>
                <w:b/>
                <w:bCs/>
                <w:lang w:val="ro-MD"/>
              </w:rPr>
              <w:t>Numărul şi data procesului-verbal de recepţie la terminarea lucrărilor</w:t>
            </w:r>
          </w:p>
        </w:tc>
      </w:tr>
      <w:tr w:rsidR="00E24D4A" w:rsidRPr="00EC30C2" w:rsidTr="00E618F3">
        <w:trPr>
          <w:trHeight w:val="300"/>
        </w:trPr>
        <w:tc>
          <w:tcPr>
            <w:tcW w:w="607" w:type="dxa"/>
            <w:tcBorders>
              <w:top w:val="nil"/>
              <w:left w:val="single" w:sz="4" w:space="0" w:color="auto"/>
              <w:bottom w:val="single" w:sz="4" w:space="0" w:color="auto"/>
              <w:right w:val="single" w:sz="4" w:space="0" w:color="auto"/>
            </w:tcBorders>
            <w:vAlign w:val="center"/>
          </w:tcPr>
          <w:p w:rsidR="00E24D4A" w:rsidRPr="00FF430B" w:rsidRDefault="00E24D4A" w:rsidP="00E618F3">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r>
      <w:tr w:rsidR="00E24D4A" w:rsidRPr="00EC30C2" w:rsidTr="00E618F3">
        <w:trPr>
          <w:trHeight w:val="300"/>
        </w:trPr>
        <w:tc>
          <w:tcPr>
            <w:tcW w:w="607" w:type="dxa"/>
            <w:tcBorders>
              <w:top w:val="nil"/>
              <w:left w:val="single" w:sz="4" w:space="0" w:color="auto"/>
              <w:bottom w:val="single" w:sz="4" w:space="0" w:color="auto"/>
              <w:right w:val="single" w:sz="4" w:space="0" w:color="auto"/>
            </w:tcBorders>
            <w:vAlign w:val="center"/>
          </w:tcPr>
          <w:p w:rsidR="00E24D4A" w:rsidRPr="00FF430B" w:rsidRDefault="00E24D4A" w:rsidP="00E618F3">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r>
      <w:tr w:rsidR="00E24D4A" w:rsidRPr="00EC30C2" w:rsidTr="00E618F3">
        <w:trPr>
          <w:trHeight w:val="300"/>
        </w:trPr>
        <w:tc>
          <w:tcPr>
            <w:tcW w:w="607" w:type="dxa"/>
            <w:tcBorders>
              <w:top w:val="nil"/>
              <w:left w:val="single" w:sz="4" w:space="0" w:color="auto"/>
              <w:bottom w:val="single" w:sz="4" w:space="0" w:color="auto"/>
              <w:right w:val="single" w:sz="4" w:space="0" w:color="auto"/>
            </w:tcBorders>
            <w:vAlign w:val="center"/>
          </w:tcPr>
          <w:p w:rsidR="00E24D4A" w:rsidRPr="00FF430B" w:rsidRDefault="00E24D4A" w:rsidP="00E618F3">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E24D4A" w:rsidRPr="00FF430B" w:rsidRDefault="00E24D4A" w:rsidP="00E618F3">
            <w:pPr>
              <w:jc w:val="center"/>
              <w:rPr>
                <w:lang w:val="ro-MD"/>
              </w:rPr>
            </w:pPr>
            <w:r w:rsidRPr="00FF430B">
              <w:rPr>
                <w:lang w:val="ro-MD"/>
              </w:rPr>
              <w:t> </w:t>
            </w:r>
          </w:p>
        </w:tc>
      </w:tr>
    </w:tbl>
    <w:p w:rsidR="00E24D4A" w:rsidRPr="00FF430B" w:rsidRDefault="00E24D4A" w:rsidP="00E24D4A">
      <w:pPr>
        <w:jc w:val="both"/>
        <w:rPr>
          <w:lang w:val="ro-MD"/>
        </w:rPr>
      </w:pPr>
    </w:p>
    <w:p w:rsidR="00E24D4A" w:rsidRPr="00FF430B" w:rsidRDefault="00E24D4A" w:rsidP="00E24D4A">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r w:rsidRPr="00FF430B">
        <w:rPr>
          <w:rFonts w:eastAsia="PMingLiU"/>
          <w:lang w:val="ro-MD" w:eastAsia="zh-CN"/>
        </w:rPr>
        <w:t>Semnat: ________________________________________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Nume: _________________________________________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Funcţia în cadrul întreprinderii: 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Denumirea întreprinderii: ________________________________</w:t>
      </w:r>
    </w:p>
    <w:p w:rsidR="00E24D4A" w:rsidRPr="00FF430B" w:rsidRDefault="00E24D4A" w:rsidP="00E24D4A">
      <w:pPr>
        <w:spacing w:after="200" w:line="276" w:lineRule="auto"/>
        <w:rPr>
          <w:rFonts w:eastAsia="PMingLiU"/>
          <w:lang w:val="ro-MD" w:eastAsia="zh-CN"/>
        </w:rPr>
      </w:pPr>
      <w:bookmarkStart w:id="5" w:name="_Toc449692110"/>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E24D4A" w:rsidRPr="00FF430B" w:rsidRDefault="00E24D4A" w:rsidP="00E24D4A">
      <w:pPr>
        <w:jc w:val="right"/>
        <w:rPr>
          <w:noProof w:val="0"/>
          <w:lang w:val="ro-MD"/>
        </w:rPr>
      </w:pPr>
      <w:r w:rsidRPr="00FF430B">
        <w:rPr>
          <w:noProof w:val="0"/>
          <w:lang w:val="ro-MD"/>
        </w:rPr>
        <w:t>la Documentația standard nr._____</w:t>
      </w:r>
    </w:p>
    <w:p w:rsidR="00E24D4A" w:rsidRPr="00FF430B" w:rsidRDefault="00E24D4A" w:rsidP="00E24D4A">
      <w:pPr>
        <w:jc w:val="right"/>
        <w:rPr>
          <w:noProof w:val="0"/>
          <w:lang w:val="ro-MD"/>
        </w:rPr>
      </w:pPr>
      <w:r w:rsidRPr="00FF430B">
        <w:rPr>
          <w:noProof w:val="0"/>
          <w:lang w:val="ro-MD"/>
        </w:rPr>
        <w:t>din “____” ________ 20___</w:t>
      </w: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bookmarkEnd w:id="5"/>
    <w:p w:rsidR="00E24D4A" w:rsidRPr="00FF430B" w:rsidRDefault="00E24D4A" w:rsidP="00E24D4A">
      <w:pPr>
        <w:spacing w:line="276" w:lineRule="auto"/>
        <w:jc w:val="center"/>
        <w:rPr>
          <w:rFonts w:eastAsia="PMingLiU"/>
          <w:b/>
          <w:noProof w:val="0"/>
          <w:lang w:val="ro-MD" w:eastAsia="zh-CN"/>
        </w:rPr>
      </w:pPr>
    </w:p>
    <w:p w:rsidR="00E24D4A" w:rsidRPr="00FF430B" w:rsidRDefault="00E24D4A" w:rsidP="00E24D4A">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rsidR="00E24D4A" w:rsidRPr="00FF430B" w:rsidRDefault="00E24D4A" w:rsidP="00E24D4A">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rsidR="00E24D4A" w:rsidRPr="00FF430B" w:rsidRDefault="00E24D4A" w:rsidP="00E24D4A">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24D4A" w:rsidRPr="00EC30C2" w:rsidTr="00E618F3">
        <w:trPr>
          <w:trHeight w:val="700"/>
        </w:trPr>
        <w:tc>
          <w:tcPr>
            <w:tcW w:w="720" w:type="dxa"/>
          </w:tcPr>
          <w:p w:rsidR="00E24D4A" w:rsidRPr="00FF430B" w:rsidRDefault="00E24D4A" w:rsidP="00E618F3">
            <w:pPr>
              <w:tabs>
                <w:tab w:val="left" w:pos="567"/>
                <w:tab w:val="left" w:pos="1134"/>
              </w:tabs>
              <w:ind w:left="360"/>
              <w:jc w:val="both"/>
              <w:outlineLvl w:val="0"/>
              <w:rPr>
                <w:b/>
                <w:lang w:val="ro-MD"/>
              </w:rPr>
            </w:pPr>
          </w:p>
          <w:p w:rsidR="00E24D4A" w:rsidRPr="00FF430B" w:rsidRDefault="00E24D4A" w:rsidP="00E618F3">
            <w:pPr>
              <w:tabs>
                <w:tab w:val="left" w:pos="567"/>
              </w:tabs>
              <w:jc w:val="both"/>
              <w:rPr>
                <w:b/>
                <w:lang w:val="ro-MD"/>
              </w:rPr>
            </w:pPr>
            <w:r w:rsidRPr="00FF430B">
              <w:rPr>
                <w:b/>
                <w:lang w:val="ro-MD"/>
              </w:rPr>
              <w:t>Nr.</w:t>
            </w:r>
          </w:p>
          <w:p w:rsidR="00E24D4A" w:rsidRPr="00FF430B" w:rsidRDefault="00E24D4A" w:rsidP="00E618F3">
            <w:pPr>
              <w:tabs>
                <w:tab w:val="left" w:pos="567"/>
              </w:tabs>
              <w:jc w:val="both"/>
              <w:rPr>
                <w:b/>
                <w:lang w:val="ro-MD"/>
              </w:rPr>
            </w:pPr>
            <w:r w:rsidRPr="00FF430B">
              <w:rPr>
                <w:b/>
                <w:lang w:val="ro-MD"/>
              </w:rPr>
              <w:t>d/o</w:t>
            </w:r>
          </w:p>
        </w:tc>
        <w:tc>
          <w:tcPr>
            <w:tcW w:w="4680" w:type="dxa"/>
            <w:vAlign w:val="center"/>
          </w:tcPr>
          <w:p w:rsidR="00E24D4A" w:rsidRPr="00FF430B" w:rsidRDefault="00E24D4A" w:rsidP="00E618F3">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E24D4A" w:rsidRPr="00FF430B" w:rsidRDefault="00E24D4A" w:rsidP="00E618F3">
            <w:pPr>
              <w:tabs>
                <w:tab w:val="left" w:pos="567"/>
                <w:tab w:val="left" w:pos="1134"/>
              </w:tabs>
              <w:ind w:left="360"/>
              <w:jc w:val="center"/>
              <w:outlineLvl w:val="0"/>
              <w:rPr>
                <w:b/>
                <w:lang w:val="ro-MD"/>
              </w:rPr>
            </w:pPr>
          </w:p>
          <w:p w:rsidR="00E24D4A" w:rsidRPr="00FF430B" w:rsidRDefault="00E24D4A" w:rsidP="00E618F3">
            <w:pPr>
              <w:tabs>
                <w:tab w:val="left" w:pos="567"/>
              </w:tabs>
              <w:jc w:val="center"/>
              <w:rPr>
                <w:b/>
                <w:lang w:val="ro-MD"/>
              </w:rPr>
            </w:pPr>
            <w:r w:rsidRPr="00FF430B">
              <w:rPr>
                <w:b/>
                <w:lang w:val="ro-MD"/>
              </w:rPr>
              <w:t>Unitatea de măsură</w:t>
            </w:r>
          </w:p>
          <w:p w:rsidR="00E24D4A" w:rsidRPr="00FF430B" w:rsidRDefault="00E24D4A" w:rsidP="00E618F3">
            <w:pPr>
              <w:tabs>
                <w:tab w:val="left" w:pos="567"/>
              </w:tabs>
              <w:jc w:val="center"/>
              <w:rPr>
                <w:b/>
                <w:lang w:val="ro-MD"/>
              </w:rPr>
            </w:pPr>
            <w:r w:rsidRPr="00FF430B">
              <w:rPr>
                <w:b/>
                <w:lang w:val="ro-MD"/>
              </w:rPr>
              <w:t>(bucăţi şi seturi)</w:t>
            </w:r>
          </w:p>
        </w:tc>
        <w:tc>
          <w:tcPr>
            <w:tcW w:w="1289" w:type="dxa"/>
            <w:vAlign w:val="center"/>
          </w:tcPr>
          <w:p w:rsidR="00E24D4A" w:rsidRPr="00FF430B" w:rsidRDefault="00E24D4A" w:rsidP="00E618F3">
            <w:pPr>
              <w:tabs>
                <w:tab w:val="left" w:pos="567"/>
                <w:tab w:val="left" w:pos="1134"/>
              </w:tabs>
              <w:ind w:left="360"/>
              <w:jc w:val="center"/>
              <w:outlineLvl w:val="0"/>
              <w:rPr>
                <w:b/>
                <w:lang w:val="ro-MD"/>
              </w:rPr>
            </w:pPr>
          </w:p>
          <w:p w:rsidR="00E24D4A" w:rsidRPr="00FF430B" w:rsidRDefault="00E24D4A" w:rsidP="00E618F3">
            <w:pPr>
              <w:tabs>
                <w:tab w:val="left" w:pos="567"/>
              </w:tabs>
              <w:jc w:val="center"/>
              <w:rPr>
                <w:b/>
                <w:lang w:val="ro-MD"/>
              </w:rPr>
            </w:pPr>
            <w:r w:rsidRPr="00FF430B">
              <w:rPr>
                <w:b/>
                <w:lang w:val="ro-MD"/>
              </w:rPr>
              <w:t>Asigurate din dotare</w:t>
            </w:r>
          </w:p>
        </w:tc>
        <w:tc>
          <w:tcPr>
            <w:tcW w:w="1544" w:type="dxa"/>
            <w:vAlign w:val="center"/>
          </w:tcPr>
          <w:p w:rsidR="00E24D4A" w:rsidRPr="00FF430B" w:rsidRDefault="00E24D4A" w:rsidP="00E618F3">
            <w:pPr>
              <w:tabs>
                <w:tab w:val="left" w:pos="567"/>
                <w:tab w:val="left" w:pos="1134"/>
              </w:tabs>
              <w:ind w:left="360"/>
              <w:jc w:val="center"/>
              <w:outlineLvl w:val="0"/>
              <w:rPr>
                <w:b/>
                <w:lang w:val="ro-MD"/>
              </w:rPr>
            </w:pPr>
          </w:p>
          <w:p w:rsidR="00E24D4A" w:rsidRPr="00FF430B" w:rsidRDefault="00E24D4A" w:rsidP="00E618F3">
            <w:pPr>
              <w:tabs>
                <w:tab w:val="left" w:pos="567"/>
              </w:tabs>
              <w:jc w:val="center"/>
              <w:rPr>
                <w:b/>
                <w:lang w:val="ro-MD"/>
              </w:rPr>
            </w:pPr>
            <w:r w:rsidRPr="00FF430B">
              <w:rPr>
                <w:b/>
                <w:lang w:val="ro-MD"/>
              </w:rPr>
              <w:t>Asigurate de la terţi sau din alte surse</w:t>
            </w:r>
          </w:p>
        </w:tc>
      </w:tr>
      <w:tr w:rsidR="00E24D4A" w:rsidRPr="00EC30C2" w:rsidTr="00E618F3">
        <w:trPr>
          <w:trHeight w:val="240"/>
        </w:trPr>
        <w:tc>
          <w:tcPr>
            <w:tcW w:w="720" w:type="dxa"/>
          </w:tcPr>
          <w:p w:rsidR="00E24D4A" w:rsidRPr="00FF430B" w:rsidRDefault="00E24D4A" w:rsidP="00E618F3">
            <w:pPr>
              <w:tabs>
                <w:tab w:val="left" w:pos="567"/>
              </w:tabs>
              <w:jc w:val="both"/>
              <w:rPr>
                <w:b/>
                <w:lang w:val="ro-MD"/>
              </w:rPr>
            </w:pPr>
            <w:r w:rsidRPr="00FF430B">
              <w:rPr>
                <w:b/>
                <w:lang w:val="ro-MD"/>
              </w:rPr>
              <w:t>0</w:t>
            </w:r>
          </w:p>
        </w:tc>
        <w:tc>
          <w:tcPr>
            <w:tcW w:w="4680" w:type="dxa"/>
          </w:tcPr>
          <w:p w:rsidR="00E24D4A" w:rsidRPr="00FF430B" w:rsidRDefault="00E24D4A" w:rsidP="00E618F3">
            <w:pPr>
              <w:tabs>
                <w:tab w:val="left" w:pos="567"/>
              </w:tabs>
              <w:jc w:val="both"/>
              <w:rPr>
                <w:b/>
                <w:lang w:val="ro-MD"/>
              </w:rPr>
            </w:pPr>
            <w:r w:rsidRPr="00FF430B">
              <w:rPr>
                <w:b/>
                <w:lang w:val="ro-MD"/>
              </w:rPr>
              <w:t xml:space="preserve">                             1</w:t>
            </w:r>
          </w:p>
        </w:tc>
        <w:tc>
          <w:tcPr>
            <w:tcW w:w="1260" w:type="dxa"/>
          </w:tcPr>
          <w:p w:rsidR="00E24D4A" w:rsidRPr="00FF430B" w:rsidRDefault="00E24D4A" w:rsidP="00E618F3">
            <w:pPr>
              <w:tabs>
                <w:tab w:val="left" w:pos="567"/>
              </w:tabs>
              <w:jc w:val="both"/>
              <w:rPr>
                <w:b/>
                <w:lang w:val="ro-MD"/>
              </w:rPr>
            </w:pPr>
            <w:r w:rsidRPr="00FF430B">
              <w:rPr>
                <w:b/>
                <w:lang w:val="ro-MD"/>
              </w:rPr>
              <w:t>2</w:t>
            </w:r>
          </w:p>
        </w:tc>
        <w:tc>
          <w:tcPr>
            <w:tcW w:w="1289" w:type="dxa"/>
          </w:tcPr>
          <w:p w:rsidR="00E24D4A" w:rsidRPr="00FF430B" w:rsidRDefault="00E24D4A" w:rsidP="00E618F3">
            <w:pPr>
              <w:tabs>
                <w:tab w:val="left" w:pos="567"/>
              </w:tabs>
              <w:jc w:val="both"/>
              <w:rPr>
                <w:b/>
                <w:lang w:val="ro-MD"/>
              </w:rPr>
            </w:pPr>
            <w:r w:rsidRPr="00FF430B">
              <w:rPr>
                <w:b/>
                <w:lang w:val="ro-MD"/>
              </w:rPr>
              <w:t>3</w:t>
            </w:r>
          </w:p>
        </w:tc>
        <w:tc>
          <w:tcPr>
            <w:tcW w:w="1544" w:type="dxa"/>
          </w:tcPr>
          <w:p w:rsidR="00E24D4A" w:rsidRPr="00FF430B" w:rsidRDefault="00E24D4A" w:rsidP="00E618F3">
            <w:pPr>
              <w:tabs>
                <w:tab w:val="left" w:pos="567"/>
              </w:tabs>
              <w:jc w:val="both"/>
              <w:rPr>
                <w:b/>
                <w:lang w:val="ro-MD"/>
              </w:rPr>
            </w:pPr>
            <w:r w:rsidRPr="00FF430B">
              <w:rPr>
                <w:b/>
                <w:lang w:val="ro-MD"/>
              </w:rPr>
              <w:t>4</w:t>
            </w:r>
          </w:p>
        </w:tc>
      </w:tr>
      <w:tr w:rsidR="00E24D4A" w:rsidRPr="00EC30C2" w:rsidTr="00E618F3">
        <w:trPr>
          <w:trHeight w:val="240"/>
        </w:trPr>
        <w:tc>
          <w:tcPr>
            <w:tcW w:w="720" w:type="dxa"/>
          </w:tcPr>
          <w:p w:rsidR="00E24D4A" w:rsidRPr="00FF430B" w:rsidRDefault="00E24D4A" w:rsidP="00E618F3">
            <w:pPr>
              <w:tabs>
                <w:tab w:val="left" w:pos="567"/>
              </w:tabs>
              <w:jc w:val="both"/>
              <w:rPr>
                <w:lang w:val="ro-MD"/>
              </w:rPr>
            </w:pPr>
            <w:r w:rsidRPr="00FF430B">
              <w:rPr>
                <w:lang w:val="ro-MD"/>
              </w:rPr>
              <w:t>1.</w:t>
            </w:r>
          </w:p>
        </w:tc>
        <w:tc>
          <w:tcPr>
            <w:tcW w:w="4680" w:type="dxa"/>
          </w:tcPr>
          <w:p w:rsidR="00E24D4A" w:rsidRPr="00FF430B" w:rsidRDefault="00E24D4A" w:rsidP="00E618F3">
            <w:pPr>
              <w:keepNext/>
              <w:keepLines/>
              <w:tabs>
                <w:tab w:val="left" w:pos="567"/>
              </w:tabs>
              <w:spacing w:before="200"/>
              <w:jc w:val="both"/>
              <w:outlineLvl w:val="2"/>
              <w:rPr>
                <w:lang w:val="ro-MD"/>
              </w:rPr>
            </w:pPr>
          </w:p>
        </w:tc>
        <w:tc>
          <w:tcPr>
            <w:tcW w:w="1260" w:type="dxa"/>
          </w:tcPr>
          <w:p w:rsidR="00E24D4A" w:rsidRPr="00FF430B" w:rsidRDefault="00E24D4A" w:rsidP="00E618F3">
            <w:pPr>
              <w:keepNext/>
              <w:keepLines/>
              <w:tabs>
                <w:tab w:val="left" w:pos="567"/>
              </w:tabs>
              <w:spacing w:before="200"/>
              <w:jc w:val="both"/>
              <w:outlineLvl w:val="2"/>
              <w:rPr>
                <w:lang w:val="ro-MD"/>
              </w:rPr>
            </w:pPr>
          </w:p>
        </w:tc>
        <w:tc>
          <w:tcPr>
            <w:tcW w:w="1289" w:type="dxa"/>
          </w:tcPr>
          <w:p w:rsidR="00E24D4A" w:rsidRPr="00FF430B" w:rsidRDefault="00E24D4A" w:rsidP="00E618F3">
            <w:pPr>
              <w:keepNext/>
              <w:keepLines/>
              <w:tabs>
                <w:tab w:val="left" w:pos="567"/>
              </w:tabs>
              <w:spacing w:before="200"/>
              <w:jc w:val="both"/>
              <w:outlineLvl w:val="2"/>
              <w:rPr>
                <w:lang w:val="ro-MD"/>
              </w:rPr>
            </w:pPr>
          </w:p>
        </w:tc>
        <w:tc>
          <w:tcPr>
            <w:tcW w:w="1544" w:type="dxa"/>
          </w:tcPr>
          <w:p w:rsidR="00E24D4A" w:rsidRPr="00FF430B" w:rsidRDefault="00E24D4A" w:rsidP="00E618F3">
            <w:pPr>
              <w:keepNext/>
              <w:keepLines/>
              <w:tabs>
                <w:tab w:val="left" w:pos="567"/>
              </w:tabs>
              <w:spacing w:before="200"/>
              <w:jc w:val="both"/>
              <w:outlineLvl w:val="2"/>
              <w:rPr>
                <w:lang w:val="ro-MD"/>
              </w:rPr>
            </w:pPr>
          </w:p>
        </w:tc>
      </w:tr>
      <w:tr w:rsidR="00E24D4A" w:rsidRPr="00EC30C2" w:rsidTr="00E618F3">
        <w:trPr>
          <w:trHeight w:val="240"/>
        </w:trPr>
        <w:tc>
          <w:tcPr>
            <w:tcW w:w="720" w:type="dxa"/>
          </w:tcPr>
          <w:p w:rsidR="00E24D4A" w:rsidRPr="00FF430B" w:rsidRDefault="00E24D4A" w:rsidP="00E618F3">
            <w:pPr>
              <w:tabs>
                <w:tab w:val="left" w:pos="567"/>
              </w:tabs>
              <w:jc w:val="both"/>
              <w:rPr>
                <w:lang w:val="ro-MD"/>
              </w:rPr>
            </w:pPr>
            <w:r w:rsidRPr="00FF430B">
              <w:rPr>
                <w:lang w:val="ro-MD"/>
              </w:rPr>
              <w:t>2.</w:t>
            </w:r>
          </w:p>
        </w:tc>
        <w:tc>
          <w:tcPr>
            <w:tcW w:w="4680" w:type="dxa"/>
          </w:tcPr>
          <w:p w:rsidR="00E24D4A" w:rsidRPr="00FF430B" w:rsidRDefault="00E24D4A" w:rsidP="00E618F3">
            <w:pPr>
              <w:keepNext/>
              <w:keepLines/>
              <w:tabs>
                <w:tab w:val="left" w:pos="567"/>
              </w:tabs>
              <w:spacing w:before="200"/>
              <w:jc w:val="both"/>
              <w:outlineLvl w:val="2"/>
              <w:rPr>
                <w:lang w:val="ro-MD"/>
              </w:rPr>
            </w:pPr>
          </w:p>
        </w:tc>
        <w:tc>
          <w:tcPr>
            <w:tcW w:w="1260" w:type="dxa"/>
          </w:tcPr>
          <w:p w:rsidR="00E24D4A" w:rsidRPr="00FF430B" w:rsidRDefault="00E24D4A" w:rsidP="00E618F3">
            <w:pPr>
              <w:keepNext/>
              <w:keepLines/>
              <w:tabs>
                <w:tab w:val="left" w:pos="567"/>
              </w:tabs>
              <w:spacing w:before="200"/>
              <w:jc w:val="both"/>
              <w:outlineLvl w:val="2"/>
              <w:rPr>
                <w:lang w:val="ro-MD"/>
              </w:rPr>
            </w:pPr>
          </w:p>
        </w:tc>
        <w:tc>
          <w:tcPr>
            <w:tcW w:w="1289" w:type="dxa"/>
          </w:tcPr>
          <w:p w:rsidR="00E24D4A" w:rsidRPr="00FF430B" w:rsidRDefault="00E24D4A" w:rsidP="00E618F3">
            <w:pPr>
              <w:keepNext/>
              <w:keepLines/>
              <w:tabs>
                <w:tab w:val="left" w:pos="567"/>
              </w:tabs>
              <w:spacing w:before="200"/>
              <w:jc w:val="both"/>
              <w:outlineLvl w:val="2"/>
              <w:rPr>
                <w:lang w:val="ro-MD"/>
              </w:rPr>
            </w:pPr>
          </w:p>
        </w:tc>
        <w:tc>
          <w:tcPr>
            <w:tcW w:w="1544" w:type="dxa"/>
          </w:tcPr>
          <w:p w:rsidR="00E24D4A" w:rsidRPr="00FF430B" w:rsidRDefault="00E24D4A" w:rsidP="00E618F3">
            <w:pPr>
              <w:keepNext/>
              <w:keepLines/>
              <w:tabs>
                <w:tab w:val="left" w:pos="567"/>
              </w:tabs>
              <w:spacing w:before="200"/>
              <w:jc w:val="both"/>
              <w:outlineLvl w:val="2"/>
              <w:rPr>
                <w:lang w:val="ro-MD"/>
              </w:rPr>
            </w:pPr>
          </w:p>
        </w:tc>
      </w:tr>
      <w:tr w:rsidR="00E24D4A" w:rsidRPr="00EC30C2" w:rsidTr="00E618F3">
        <w:trPr>
          <w:trHeight w:val="240"/>
        </w:trPr>
        <w:tc>
          <w:tcPr>
            <w:tcW w:w="720" w:type="dxa"/>
          </w:tcPr>
          <w:p w:rsidR="00E24D4A" w:rsidRPr="00FF430B" w:rsidRDefault="00E24D4A" w:rsidP="00E618F3">
            <w:pPr>
              <w:tabs>
                <w:tab w:val="left" w:pos="567"/>
              </w:tabs>
              <w:jc w:val="both"/>
              <w:rPr>
                <w:lang w:val="ro-MD"/>
              </w:rPr>
            </w:pPr>
            <w:r w:rsidRPr="00FF430B">
              <w:rPr>
                <w:lang w:val="ro-MD"/>
              </w:rPr>
              <w:t>3.</w:t>
            </w:r>
          </w:p>
        </w:tc>
        <w:tc>
          <w:tcPr>
            <w:tcW w:w="4680" w:type="dxa"/>
          </w:tcPr>
          <w:p w:rsidR="00E24D4A" w:rsidRPr="00FF430B" w:rsidRDefault="00E24D4A" w:rsidP="00E618F3">
            <w:pPr>
              <w:keepNext/>
              <w:keepLines/>
              <w:tabs>
                <w:tab w:val="left" w:pos="567"/>
              </w:tabs>
              <w:spacing w:before="200"/>
              <w:jc w:val="both"/>
              <w:outlineLvl w:val="2"/>
              <w:rPr>
                <w:lang w:val="ro-MD"/>
              </w:rPr>
            </w:pPr>
          </w:p>
        </w:tc>
        <w:tc>
          <w:tcPr>
            <w:tcW w:w="1260" w:type="dxa"/>
          </w:tcPr>
          <w:p w:rsidR="00E24D4A" w:rsidRPr="00FF430B" w:rsidRDefault="00E24D4A" w:rsidP="00E618F3">
            <w:pPr>
              <w:keepNext/>
              <w:keepLines/>
              <w:tabs>
                <w:tab w:val="left" w:pos="567"/>
              </w:tabs>
              <w:spacing w:before="200"/>
              <w:jc w:val="both"/>
              <w:outlineLvl w:val="2"/>
              <w:rPr>
                <w:lang w:val="ro-MD"/>
              </w:rPr>
            </w:pPr>
          </w:p>
        </w:tc>
        <w:tc>
          <w:tcPr>
            <w:tcW w:w="1289" w:type="dxa"/>
          </w:tcPr>
          <w:p w:rsidR="00E24D4A" w:rsidRPr="00FF430B" w:rsidRDefault="00E24D4A" w:rsidP="00E618F3">
            <w:pPr>
              <w:keepNext/>
              <w:keepLines/>
              <w:tabs>
                <w:tab w:val="left" w:pos="567"/>
              </w:tabs>
              <w:spacing w:before="200"/>
              <w:jc w:val="both"/>
              <w:outlineLvl w:val="2"/>
              <w:rPr>
                <w:lang w:val="ro-MD"/>
              </w:rPr>
            </w:pPr>
          </w:p>
        </w:tc>
        <w:tc>
          <w:tcPr>
            <w:tcW w:w="1544" w:type="dxa"/>
          </w:tcPr>
          <w:p w:rsidR="00E24D4A" w:rsidRPr="00FF430B" w:rsidRDefault="00E24D4A" w:rsidP="00E618F3">
            <w:pPr>
              <w:keepNext/>
              <w:keepLines/>
              <w:tabs>
                <w:tab w:val="left" w:pos="567"/>
              </w:tabs>
              <w:spacing w:before="200"/>
              <w:jc w:val="both"/>
              <w:outlineLvl w:val="2"/>
              <w:rPr>
                <w:lang w:val="ro-MD"/>
              </w:rPr>
            </w:pPr>
          </w:p>
        </w:tc>
      </w:tr>
      <w:tr w:rsidR="00E24D4A" w:rsidRPr="00EC30C2" w:rsidTr="00E618F3">
        <w:trPr>
          <w:trHeight w:val="240"/>
        </w:trPr>
        <w:tc>
          <w:tcPr>
            <w:tcW w:w="720" w:type="dxa"/>
          </w:tcPr>
          <w:p w:rsidR="00E24D4A" w:rsidRPr="00FF430B" w:rsidRDefault="00E24D4A" w:rsidP="00E618F3">
            <w:pPr>
              <w:tabs>
                <w:tab w:val="left" w:pos="567"/>
              </w:tabs>
              <w:jc w:val="both"/>
              <w:rPr>
                <w:lang w:val="ro-MD"/>
              </w:rPr>
            </w:pPr>
            <w:r w:rsidRPr="00FF430B">
              <w:rPr>
                <w:lang w:val="ro-MD"/>
              </w:rPr>
              <w:t>.</w:t>
            </w:r>
          </w:p>
        </w:tc>
        <w:tc>
          <w:tcPr>
            <w:tcW w:w="4680" w:type="dxa"/>
          </w:tcPr>
          <w:p w:rsidR="00E24D4A" w:rsidRPr="00FF430B" w:rsidRDefault="00E24D4A" w:rsidP="00E618F3">
            <w:pPr>
              <w:keepNext/>
              <w:keepLines/>
              <w:tabs>
                <w:tab w:val="left" w:pos="567"/>
              </w:tabs>
              <w:spacing w:before="200"/>
              <w:jc w:val="both"/>
              <w:outlineLvl w:val="2"/>
              <w:rPr>
                <w:lang w:val="ro-MD"/>
              </w:rPr>
            </w:pPr>
          </w:p>
        </w:tc>
        <w:tc>
          <w:tcPr>
            <w:tcW w:w="1260" w:type="dxa"/>
          </w:tcPr>
          <w:p w:rsidR="00E24D4A" w:rsidRPr="00FF430B" w:rsidRDefault="00E24D4A" w:rsidP="00E618F3">
            <w:pPr>
              <w:keepNext/>
              <w:keepLines/>
              <w:tabs>
                <w:tab w:val="left" w:pos="567"/>
              </w:tabs>
              <w:spacing w:before="200"/>
              <w:jc w:val="both"/>
              <w:outlineLvl w:val="2"/>
              <w:rPr>
                <w:lang w:val="ro-MD"/>
              </w:rPr>
            </w:pPr>
          </w:p>
        </w:tc>
        <w:tc>
          <w:tcPr>
            <w:tcW w:w="1289" w:type="dxa"/>
          </w:tcPr>
          <w:p w:rsidR="00E24D4A" w:rsidRPr="00FF430B" w:rsidRDefault="00E24D4A" w:rsidP="00E618F3">
            <w:pPr>
              <w:keepNext/>
              <w:keepLines/>
              <w:tabs>
                <w:tab w:val="left" w:pos="567"/>
              </w:tabs>
              <w:spacing w:before="200"/>
              <w:jc w:val="both"/>
              <w:outlineLvl w:val="2"/>
              <w:rPr>
                <w:lang w:val="ro-MD"/>
              </w:rPr>
            </w:pPr>
          </w:p>
        </w:tc>
        <w:tc>
          <w:tcPr>
            <w:tcW w:w="1544" w:type="dxa"/>
          </w:tcPr>
          <w:p w:rsidR="00E24D4A" w:rsidRPr="00FF430B" w:rsidRDefault="00E24D4A" w:rsidP="00E618F3">
            <w:pPr>
              <w:keepNext/>
              <w:keepLines/>
              <w:tabs>
                <w:tab w:val="left" w:pos="567"/>
              </w:tabs>
              <w:spacing w:before="200"/>
              <w:jc w:val="both"/>
              <w:outlineLvl w:val="2"/>
              <w:rPr>
                <w:lang w:val="ro-MD"/>
              </w:rPr>
            </w:pPr>
          </w:p>
        </w:tc>
      </w:tr>
      <w:tr w:rsidR="00E24D4A" w:rsidRPr="00EC30C2" w:rsidTr="00E618F3">
        <w:trPr>
          <w:trHeight w:val="240"/>
        </w:trPr>
        <w:tc>
          <w:tcPr>
            <w:tcW w:w="720" w:type="dxa"/>
          </w:tcPr>
          <w:p w:rsidR="00E24D4A" w:rsidRPr="00FF430B" w:rsidRDefault="00E24D4A" w:rsidP="00E618F3">
            <w:pPr>
              <w:keepNext/>
              <w:keepLines/>
              <w:tabs>
                <w:tab w:val="left" w:pos="567"/>
              </w:tabs>
              <w:spacing w:before="200"/>
              <w:jc w:val="both"/>
              <w:outlineLvl w:val="2"/>
              <w:rPr>
                <w:lang w:val="ro-MD"/>
              </w:rPr>
            </w:pPr>
          </w:p>
        </w:tc>
        <w:tc>
          <w:tcPr>
            <w:tcW w:w="4680" w:type="dxa"/>
          </w:tcPr>
          <w:p w:rsidR="00E24D4A" w:rsidRPr="00FF430B" w:rsidRDefault="00E24D4A" w:rsidP="00E618F3">
            <w:pPr>
              <w:keepNext/>
              <w:keepLines/>
              <w:tabs>
                <w:tab w:val="left" w:pos="567"/>
              </w:tabs>
              <w:spacing w:before="200"/>
              <w:jc w:val="both"/>
              <w:outlineLvl w:val="2"/>
              <w:rPr>
                <w:lang w:val="ro-MD"/>
              </w:rPr>
            </w:pPr>
          </w:p>
        </w:tc>
        <w:tc>
          <w:tcPr>
            <w:tcW w:w="1260" w:type="dxa"/>
          </w:tcPr>
          <w:p w:rsidR="00E24D4A" w:rsidRPr="00FF430B" w:rsidRDefault="00E24D4A" w:rsidP="00E618F3">
            <w:pPr>
              <w:keepNext/>
              <w:keepLines/>
              <w:tabs>
                <w:tab w:val="left" w:pos="567"/>
              </w:tabs>
              <w:spacing w:before="200"/>
              <w:jc w:val="both"/>
              <w:outlineLvl w:val="2"/>
              <w:rPr>
                <w:lang w:val="ro-MD"/>
              </w:rPr>
            </w:pPr>
          </w:p>
        </w:tc>
        <w:tc>
          <w:tcPr>
            <w:tcW w:w="1289" w:type="dxa"/>
          </w:tcPr>
          <w:p w:rsidR="00E24D4A" w:rsidRPr="00FF430B" w:rsidRDefault="00E24D4A" w:rsidP="00E618F3">
            <w:pPr>
              <w:keepNext/>
              <w:keepLines/>
              <w:tabs>
                <w:tab w:val="left" w:pos="567"/>
              </w:tabs>
              <w:spacing w:before="200"/>
              <w:jc w:val="both"/>
              <w:outlineLvl w:val="2"/>
              <w:rPr>
                <w:lang w:val="ro-MD"/>
              </w:rPr>
            </w:pPr>
          </w:p>
        </w:tc>
        <w:tc>
          <w:tcPr>
            <w:tcW w:w="1544" w:type="dxa"/>
          </w:tcPr>
          <w:p w:rsidR="00E24D4A" w:rsidRPr="00FF430B" w:rsidRDefault="00E24D4A" w:rsidP="00E618F3">
            <w:pPr>
              <w:keepNext/>
              <w:keepLines/>
              <w:tabs>
                <w:tab w:val="left" w:pos="567"/>
              </w:tabs>
              <w:spacing w:before="200"/>
              <w:jc w:val="both"/>
              <w:outlineLvl w:val="2"/>
              <w:rPr>
                <w:lang w:val="ro-MD"/>
              </w:rPr>
            </w:pPr>
          </w:p>
        </w:tc>
      </w:tr>
      <w:tr w:rsidR="00E24D4A" w:rsidRPr="00EC30C2" w:rsidTr="00E618F3">
        <w:trPr>
          <w:trHeight w:val="240"/>
        </w:trPr>
        <w:tc>
          <w:tcPr>
            <w:tcW w:w="720" w:type="dxa"/>
          </w:tcPr>
          <w:p w:rsidR="00E24D4A" w:rsidRPr="00FF430B" w:rsidRDefault="00E24D4A" w:rsidP="00E618F3">
            <w:pPr>
              <w:tabs>
                <w:tab w:val="left" w:pos="567"/>
              </w:tabs>
              <w:jc w:val="both"/>
              <w:rPr>
                <w:lang w:val="ro-MD"/>
              </w:rPr>
            </w:pPr>
            <w:r w:rsidRPr="00FF430B">
              <w:rPr>
                <w:lang w:val="ro-MD"/>
              </w:rPr>
              <w:t>n</w:t>
            </w:r>
          </w:p>
        </w:tc>
        <w:tc>
          <w:tcPr>
            <w:tcW w:w="4680" w:type="dxa"/>
          </w:tcPr>
          <w:p w:rsidR="00E24D4A" w:rsidRPr="00FF430B" w:rsidRDefault="00E24D4A" w:rsidP="00E618F3">
            <w:pPr>
              <w:keepNext/>
              <w:keepLines/>
              <w:tabs>
                <w:tab w:val="left" w:pos="567"/>
              </w:tabs>
              <w:spacing w:before="200"/>
              <w:jc w:val="both"/>
              <w:outlineLvl w:val="2"/>
              <w:rPr>
                <w:lang w:val="ro-MD"/>
              </w:rPr>
            </w:pPr>
          </w:p>
        </w:tc>
        <w:tc>
          <w:tcPr>
            <w:tcW w:w="1260" w:type="dxa"/>
          </w:tcPr>
          <w:p w:rsidR="00E24D4A" w:rsidRPr="00FF430B" w:rsidRDefault="00E24D4A" w:rsidP="00E618F3">
            <w:pPr>
              <w:keepNext/>
              <w:keepLines/>
              <w:tabs>
                <w:tab w:val="left" w:pos="567"/>
              </w:tabs>
              <w:spacing w:before="200"/>
              <w:jc w:val="both"/>
              <w:outlineLvl w:val="2"/>
              <w:rPr>
                <w:lang w:val="ro-MD"/>
              </w:rPr>
            </w:pPr>
          </w:p>
        </w:tc>
        <w:tc>
          <w:tcPr>
            <w:tcW w:w="1289" w:type="dxa"/>
          </w:tcPr>
          <w:p w:rsidR="00E24D4A" w:rsidRPr="00FF430B" w:rsidRDefault="00E24D4A" w:rsidP="00E618F3">
            <w:pPr>
              <w:keepNext/>
              <w:keepLines/>
              <w:tabs>
                <w:tab w:val="left" w:pos="567"/>
              </w:tabs>
              <w:spacing w:before="200"/>
              <w:jc w:val="both"/>
              <w:outlineLvl w:val="2"/>
              <w:rPr>
                <w:lang w:val="ro-MD"/>
              </w:rPr>
            </w:pPr>
          </w:p>
        </w:tc>
        <w:tc>
          <w:tcPr>
            <w:tcW w:w="1544" w:type="dxa"/>
          </w:tcPr>
          <w:p w:rsidR="00E24D4A" w:rsidRPr="00FF430B" w:rsidRDefault="00E24D4A" w:rsidP="00E618F3">
            <w:pPr>
              <w:keepNext/>
              <w:keepLines/>
              <w:tabs>
                <w:tab w:val="left" w:pos="567"/>
              </w:tabs>
              <w:spacing w:before="200"/>
              <w:jc w:val="both"/>
              <w:outlineLvl w:val="2"/>
              <w:rPr>
                <w:lang w:val="ro-MD"/>
              </w:rPr>
            </w:pPr>
          </w:p>
        </w:tc>
      </w:tr>
    </w:tbl>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r w:rsidRPr="00FF430B">
        <w:rPr>
          <w:rFonts w:eastAsia="PMingLiU"/>
          <w:lang w:val="ro-MD" w:eastAsia="zh-CN"/>
        </w:rPr>
        <w:t>Semnat: _________________________________________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Nume: __________________________________________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Funcţia în cadrul întreprinderii: 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Denumirea întreprinderii: _________________________________</w:t>
      </w:r>
    </w:p>
    <w:p w:rsidR="00E24D4A" w:rsidRPr="00FF430B" w:rsidRDefault="00E24D4A" w:rsidP="00E24D4A">
      <w:pPr>
        <w:spacing w:after="200" w:line="276" w:lineRule="auto"/>
        <w:jc w:val="center"/>
        <w:rPr>
          <w:rFonts w:eastAsia="PMingLiU"/>
          <w:lang w:val="ro-MD" w:eastAsia="zh-CN"/>
        </w:rPr>
      </w:pPr>
      <w:bookmarkStart w:id="12" w:name="_Toc449692113"/>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E24D4A" w:rsidRPr="00FF430B" w:rsidRDefault="00E24D4A" w:rsidP="00E24D4A">
      <w:pPr>
        <w:jc w:val="right"/>
        <w:rPr>
          <w:noProof w:val="0"/>
          <w:lang w:val="ro-MD"/>
        </w:rPr>
      </w:pPr>
      <w:r w:rsidRPr="00FF430B">
        <w:rPr>
          <w:noProof w:val="0"/>
          <w:lang w:val="ro-MD"/>
        </w:rPr>
        <w:t>la Documentația standard nr._____</w:t>
      </w:r>
    </w:p>
    <w:p w:rsidR="00E24D4A" w:rsidRPr="00FF430B" w:rsidRDefault="00E24D4A" w:rsidP="00E24D4A">
      <w:pPr>
        <w:jc w:val="right"/>
        <w:rPr>
          <w:noProof w:val="0"/>
          <w:lang w:val="ro-MD"/>
        </w:rPr>
      </w:pPr>
      <w:r w:rsidRPr="00FF430B">
        <w:rPr>
          <w:noProof w:val="0"/>
          <w:lang w:val="ro-MD"/>
        </w:rPr>
        <w:t>din “____” ________ 20___</w:t>
      </w: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bookmarkEnd w:id="12"/>
    <w:p w:rsidR="00E24D4A" w:rsidRPr="00FF430B" w:rsidRDefault="00E24D4A" w:rsidP="00E24D4A">
      <w:pPr>
        <w:spacing w:line="276" w:lineRule="auto"/>
        <w:jc w:val="center"/>
        <w:rPr>
          <w:rFonts w:eastAsia="PMingLiU"/>
          <w:b/>
          <w:noProof w:val="0"/>
          <w:lang w:val="ro-MD" w:eastAsia="zh-CN"/>
        </w:rPr>
      </w:pPr>
    </w:p>
    <w:p w:rsidR="00E24D4A" w:rsidRPr="00FF430B" w:rsidRDefault="00E24D4A" w:rsidP="00E24D4A">
      <w:pPr>
        <w:ind w:firstLine="709"/>
        <w:jc w:val="center"/>
        <w:rPr>
          <w:rFonts w:eastAsia="PMingLiU"/>
          <w:b/>
          <w:lang w:val="ro-MD" w:eastAsia="zh-CN"/>
        </w:rPr>
      </w:pPr>
      <w:r w:rsidRPr="00FF430B">
        <w:rPr>
          <w:rFonts w:eastAsia="PMingLiU"/>
          <w:b/>
          <w:lang w:val="ro-MD" w:eastAsia="zh-CN"/>
        </w:rPr>
        <w:t>DECLARAŢIE</w:t>
      </w:r>
    </w:p>
    <w:p w:rsidR="00E24D4A" w:rsidRPr="00FF430B" w:rsidRDefault="00E24D4A" w:rsidP="00E24D4A">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E24D4A" w:rsidRPr="00FF430B" w:rsidRDefault="00E24D4A" w:rsidP="00E24D4A">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E24D4A" w:rsidRPr="00EC30C2" w:rsidTr="00E618F3">
        <w:trPr>
          <w:cantSplit/>
          <w:trHeight w:val="1942"/>
        </w:trPr>
        <w:tc>
          <w:tcPr>
            <w:tcW w:w="273" w:type="pct"/>
            <w:vAlign w:val="center"/>
          </w:tcPr>
          <w:p w:rsidR="00E24D4A" w:rsidRPr="00FF430B" w:rsidRDefault="00E24D4A" w:rsidP="00E618F3">
            <w:pPr>
              <w:tabs>
                <w:tab w:val="left" w:pos="567"/>
              </w:tabs>
              <w:jc w:val="center"/>
              <w:rPr>
                <w:b/>
                <w:bCs/>
                <w:lang w:val="ro-MD"/>
              </w:rPr>
            </w:pPr>
          </w:p>
          <w:p w:rsidR="00E24D4A" w:rsidRPr="00FF430B" w:rsidRDefault="00E24D4A" w:rsidP="00E618F3">
            <w:pPr>
              <w:tabs>
                <w:tab w:val="left" w:pos="567"/>
              </w:tabs>
              <w:jc w:val="center"/>
              <w:rPr>
                <w:b/>
                <w:bCs/>
                <w:lang w:val="ro-MD"/>
              </w:rPr>
            </w:pPr>
            <w:r w:rsidRPr="00FF430B">
              <w:rPr>
                <w:b/>
                <w:bCs/>
                <w:lang w:val="ro-MD"/>
              </w:rPr>
              <w:t>Nr.</w:t>
            </w:r>
          </w:p>
          <w:p w:rsidR="00E24D4A" w:rsidRPr="00FF430B" w:rsidRDefault="00E24D4A" w:rsidP="00E618F3">
            <w:pPr>
              <w:tabs>
                <w:tab w:val="left" w:pos="567"/>
              </w:tabs>
              <w:jc w:val="center"/>
              <w:rPr>
                <w:b/>
                <w:bCs/>
                <w:lang w:val="ro-MD"/>
              </w:rPr>
            </w:pPr>
            <w:r w:rsidRPr="00FF430B">
              <w:rPr>
                <w:b/>
                <w:bCs/>
                <w:lang w:val="ro-MD"/>
              </w:rPr>
              <w:t>d/o</w:t>
            </w:r>
          </w:p>
        </w:tc>
        <w:tc>
          <w:tcPr>
            <w:tcW w:w="727" w:type="pct"/>
            <w:vAlign w:val="center"/>
          </w:tcPr>
          <w:p w:rsidR="00E24D4A" w:rsidRPr="00FF430B" w:rsidRDefault="00E24D4A" w:rsidP="00E618F3">
            <w:pPr>
              <w:tabs>
                <w:tab w:val="left" w:pos="567"/>
                <w:tab w:val="left" w:pos="1134"/>
              </w:tabs>
              <w:ind w:left="360"/>
              <w:jc w:val="center"/>
              <w:outlineLvl w:val="0"/>
              <w:rPr>
                <w:b/>
                <w:bCs/>
                <w:lang w:val="ro-MD"/>
              </w:rPr>
            </w:pPr>
          </w:p>
          <w:p w:rsidR="00E24D4A" w:rsidRPr="00FF430B" w:rsidRDefault="00E24D4A" w:rsidP="00E618F3">
            <w:pPr>
              <w:tabs>
                <w:tab w:val="left" w:pos="567"/>
              </w:tabs>
              <w:jc w:val="center"/>
              <w:rPr>
                <w:b/>
                <w:bCs/>
                <w:lang w:val="ro-MD"/>
              </w:rPr>
            </w:pPr>
            <w:r w:rsidRPr="00FF430B">
              <w:rPr>
                <w:b/>
                <w:bCs/>
                <w:lang w:val="ro-MD"/>
              </w:rPr>
              <w:t>Funcţia</w:t>
            </w:r>
          </w:p>
        </w:tc>
        <w:tc>
          <w:tcPr>
            <w:tcW w:w="1000" w:type="pct"/>
            <w:vAlign w:val="center"/>
          </w:tcPr>
          <w:p w:rsidR="00E24D4A" w:rsidRPr="00FF430B" w:rsidRDefault="00E24D4A" w:rsidP="00E618F3">
            <w:pPr>
              <w:tabs>
                <w:tab w:val="left" w:pos="567"/>
                <w:tab w:val="left" w:pos="1134"/>
              </w:tabs>
              <w:ind w:left="360"/>
              <w:jc w:val="center"/>
              <w:outlineLvl w:val="0"/>
              <w:rPr>
                <w:b/>
                <w:bCs/>
                <w:lang w:val="ro-MD"/>
              </w:rPr>
            </w:pPr>
          </w:p>
          <w:p w:rsidR="00E24D4A" w:rsidRPr="00FF430B" w:rsidRDefault="00E24D4A" w:rsidP="00E618F3">
            <w:pPr>
              <w:tabs>
                <w:tab w:val="left" w:pos="567"/>
              </w:tabs>
              <w:jc w:val="center"/>
              <w:rPr>
                <w:b/>
                <w:bCs/>
                <w:lang w:val="ro-MD"/>
              </w:rPr>
            </w:pPr>
            <w:r w:rsidRPr="00FF430B">
              <w:rPr>
                <w:b/>
                <w:bCs/>
                <w:lang w:val="ro-MD"/>
              </w:rPr>
              <w:t>Studii de specialitate</w:t>
            </w:r>
          </w:p>
        </w:tc>
        <w:tc>
          <w:tcPr>
            <w:tcW w:w="1036" w:type="pct"/>
            <w:vAlign w:val="center"/>
          </w:tcPr>
          <w:p w:rsidR="00E24D4A" w:rsidRPr="00FF430B" w:rsidRDefault="00E24D4A" w:rsidP="00E618F3">
            <w:pPr>
              <w:tabs>
                <w:tab w:val="left" w:pos="567"/>
              </w:tabs>
              <w:jc w:val="center"/>
              <w:rPr>
                <w:b/>
                <w:bCs/>
                <w:lang w:val="ro-MD"/>
              </w:rPr>
            </w:pPr>
            <w:r w:rsidRPr="00FF430B">
              <w:rPr>
                <w:b/>
                <w:bCs/>
                <w:lang w:val="ro-MD"/>
              </w:rPr>
              <w:t>Vechimea în  munca de specialitate (ani)</w:t>
            </w:r>
          </w:p>
        </w:tc>
        <w:tc>
          <w:tcPr>
            <w:tcW w:w="1056" w:type="pct"/>
            <w:vAlign w:val="center"/>
          </w:tcPr>
          <w:p w:rsidR="00E24D4A" w:rsidRPr="00FF430B" w:rsidRDefault="00E24D4A" w:rsidP="00E618F3">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E24D4A" w:rsidRPr="00FF430B" w:rsidRDefault="00E24D4A" w:rsidP="00E618F3">
            <w:pPr>
              <w:tabs>
                <w:tab w:val="left" w:pos="567"/>
              </w:tabs>
              <w:jc w:val="center"/>
              <w:rPr>
                <w:b/>
                <w:bCs/>
                <w:lang w:val="ro-MD"/>
              </w:rPr>
            </w:pPr>
            <w:r w:rsidRPr="00FF430B">
              <w:rPr>
                <w:b/>
                <w:bCs/>
                <w:lang w:val="ro-MD"/>
              </w:rPr>
              <w:t>Numărul certificatului de atestare</w:t>
            </w:r>
          </w:p>
          <w:p w:rsidR="00E24D4A" w:rsidRPr="00FF430B" w:rsidRDefault="00E24D4A" w:rsidP="00E618F3">
            <w:pPr>
              <w:tabs>
                <w:tab w:val="left" w:pos="567"/>
              </w:tabs>
              <w:jc w:val="center"/>
              <w:rPr>
                <w:b/>
                <w:bCs/>
                <w:lang w:val="ro-MD"/>
              </w:rPr>
            </w:pPr>
            <w:r w:rsidRPr="00FF430B">
              <w:rPr>
                <w:b/>
                <w:bCs/>
                <w:lang w:val="ro-MD"/>
              </w:rPr>
              <w:t>și data eliberării</w:t>
            </w:r>
          </w:p>
          <w:p w:rsidR="00E24D4A" w:rsidRPr="00FF430B" w:rsidRDefault="00E24D4A" w:rsidP="00E618F3">
            <w:pPr>
              <w:tabs>
                <w:tab w:val="left" w:pos="567"/>
                <w:tab w:val="left" w:pos="1134"/>
              </w:tabs>
              <w:ind w:left="360"/>
              <w:jc w:val="center"/>
              <w:outlineLvl w:val="0"/>
              <w:rPr>
                <w:b/>
                <w:bCs/>
                <w:lang w:val="ro-MD"/>
              </w:rPr>
            </w:pPr>
          </w:p>
          <w:p w:rsidR="00E24D4A" w:rsidRPr="00FF430B" w:rsidRDefault="00E24D4A" w:rsidP="00E618F3">
            <w:pPr>
              <w:tabs>
                <w:tab w:val="left" w:pos="567"/>
                <w:tab w:val="left" w:pos="1134"/>
              </w:tabs>
              <w:ind w:left="360"/>
              <w:jc w:val="center"/>
              <w:outlineLvl w:val="0"/>
              <w:rPr>
                <w:b/>
                <w:bCs/>
                <w:lang w:val="ro-MD"/>
              </w:rPr>
            </w:pPr>
          </w:p>
        </w:tc>
      </w:tr>
      <w:tr w:rsidR="00E24D4A" w:rsidRPr="00EC30C2" w:rsidTr="00E618F3">
        <w:trPr>
          <w:cantSplit/>
          <w:trHeight w:val="320"/>
        </w:trPr>
        <w:tc>
          <w:tcPr>
            <w:tcW w:w="273" w:type="pct"/>
          </w:tcPr>
          <w:p w:rsidR="00E24D4A" w:rsidRPr="00FF430B" w:rsidRDefault="00E24D4A" w:rsidP="00E618F3">
            <w:pPr>
              <w:tabs>
                <w:tab w:val="left" w:pos="567"/>
                <w:tab w:val="left" w:pos="1134"/>
              </w:tabs>
              <w:ind w:left="360"/>
              <w:jc w:val="both"/>
              <w:outlineLvl w:val="0"/>
              <w:rPr>
                <w:b/>
                <w:bCs/>
                <w:lang w:val="ro-MD"/>
              </w:rPr>
            </w:pPr>
          </w:p>
        </w:tc>
        <w:tc>
          <w:tcPr>
            <w:tcW w:w="727" w:type="pct"/>
          </w:tcPr>
          <w:p w:rsidR="00E24D4A" w:rsidRPr="00FF430B" w:rsidRDefault="00E24D4A" w:rsidP="00E618F3">
            <w:pPr>
              <w:tabs>
                <w:tab w:val="left" w:pos="567"/>
              </w:tabs>
              <w:jc w:val="both"/>
              <w:rPr>
                <w:b/>
                <w:bCs/>
                <w:lang w:val="ro-MD"/>
              </w:rPr>
            </w:pPr>
            <w:r w:rsidRPr="00FF430B">
              <w:rPr>
                <w:b/>
                <w:bCs/>
                <w:lang w:val="ro-MD"/>
              </w:rPr>
              <w:t>1</w:t>
            </w:r>
          </w:p>
        </w:tc>
        <w:tc>
          <w:tcPr>
            <w:tcW w:w="1000" w:type="pct"/>
          </w:tcPr>
          <w:p w:rsidR="00E24D4A" w:rsidRPr="00FF430B" w:rsidRDefault="00E24D4A" w:rsidP="00E618F3">
            <w:pPr>
              <w:tabs>
                <w:tab w:val="left" w:pos="567"/>
              </w:tabs>
              <w:jc w:val="both"/>
              <w:rPr>
                <w:b/>
                <w:bCs/>
                <w:lang w:val="ro-MD"/>
              </w:rPr>
            </w:pPr>
            <w:r w:rsidRPr="00FF430B">
              <w:rPr>
                <w:b/>
                <w:bCs/>
                <w:lang w:val="ro-MD"/>
              </w:rPr>
              <w:t>2</w:t>
            </w:r>
          </w:p>
        </w:tc>
        <w:tc>
          <w:tcPr>
            <w:tcW w:w="1036" w:type="pct"/>
          </w:tcPr>
          <w:p w:rsidR="00E24D4A" w:rsidRPr="00FF430B" w:rsidRDefault="00E24D4A" w:rsidP="00E618F3">
            <w:pPr>
              <w:tabs>
                <w:tab w:val="left" w:pos="567"/>
              </w:tabs>
              <w:jc w:val="both"/>
              <w:rPr>
                <w:b/>
                <w:bCs/>
                <w:lang w:val="ro-MD"/>
              </w:rPr>
            </w:pPr>
            <w:r w:rsidRPr="00FF430B">
              <w:rPr>
                <w:b/>
                <w:bCs/>
                <w:lang w:val="ro-MD"/>
              </w:rPr>
              <w:t>3</w:t>
            </w:r>
          </w:p>
        </w:tc>
        <w:tc>
          <w:tcPr>
            <w:tcW w:w="1056" w:type="pct"/>
          </w:tcPr>
          <w:p w:rsidR="00E24D4A" w:rsidRPr="00FF430B" w:rsidRDefault="00E24D4A" w:rsidP="00E618F3">
            <w:pPr>
              <w:tabs>
                <w:tab w:val="left" w:pos="567"/>
              </w:tabs>
              <w:jc w:val="both"/>
              <w:rPr>
                <w:b/>
                <w:bCs/>
                <w:lang w:val="ro-MD"/>
              </w:rPr>
            </w:pPr>
            <w:r w:rsidRPr="00FF430B">
              <w:rPr>
                <w:b/>
                <w:bCs/>
                <w:lang w:val="ro-MD"/>
              </w:rPr>
              <w:t>4</w:t>
            </w:r>
          </w:p>
        </w:tc>
        <w:tc>
          <w:tcPr>
            <w:tcW w:w="908" w:type="pct"/>
          </w:tcPr>
          <w:p w:rsidR="00E24D4A" w:rsidRPr="00FF430B" w:rsidRDefault="00E24D4A" w:rsidP="00E618F3">
            <w:pPr>
              <w:tabs>
                <w:tab w:val="left" w:pos="567"/>
              </w:tabs>
              <w:jc w:val="both"/>
              <w:rPr>
                <w:b/>
                <w:bCs/>
                <w:lang w:val="ro-MD"/>
              </w:rPr>
            </w:pPr>
            <w:r w:rsidRPr="00FF430B">
              <w:rPr>
                <w:b/>
                <w:bCs/>
                <w:lang w:val="ro-MD"/>
              </w:rPr>
              <w:t>5</w:t>
            </w:r>
          </w:p>
        </w:tc>
      </w:tr>
      <w:tr w:rsidR="00E24D4A" w:rsidRPr="00EC30C2" w:rsidTr="00E618F3">
        <w:trPr>
          <w:cantSplit/>
          <w:trHeight w:val="140"/>
        </w:trPr>
        <w:tc>
          <w:tcPr>
            <w:tcW w:w="273" w:type="pct"/>
          </w:tcPr>
          <w:p w:rsidR="00E24D4A" w:rsidRPr="00FF430B" w:rsidRDefault="00E24D4A" w:rsidP="00E618F3">
            <w:pPr>
              <w:keepNext/>
              <w:keepLines/>
              <w:tabs>
                <w:tab w:val="left" w:pos="567"/>
              </w:tabs>
              <w:spacing w:before="200"/>
              <w:jc w:val="both"/>
              <w:outlineLvl w:val="2"/>
              <w:rPr>
                <w:bCs/>
                <w:lang w:val="ro-MD"/>
              </w:rPr>
            </w:pPr>
          </w:p>
        </w:tc>
        <w:tc>
          <w:tcPr>
            <w:tcW w:w="727" w:type="pct"/>
          </w:tcPr>
          <w:p w:rsidR="00E24D4A" w:rsidRPr="00FF430B" w:rsidRDefault="00E24D4A" w:rsidP="00E618F3">
            <w:pPr>
              <w:tabs>
                <w:tab w:val="left" w:pos="567"/>
              </w:tabs>
              <w:jc w:val="both"/>
              <w:rPr>
                <w:bCs/>
                <w:lang w:val="ro-MD"/>
              </w:rPr>
            </w:pPr>
            <w:r w:rsidRPr="00FF430B">
              <w:rPr>
                <w:bCs/>
                <w:lang w:val="ro-MD"/>
              </w:rPr>
              <w:t>Arhitect-șef</w:t>
            </w:r>
          </w:p>
        </w:tc>
        <w:tc>
          <w:tcPr>
            <w:tcW w:w="1000" w:type="pct"/>
          </w:tcPr>
          <w:p w:rsidR="00E24D4A" w:rsidRPr="00FF430B" w:rsidRDefault="00E24D4A" w:rsidP="00E618F3">
            <w:pPr>
              <w:keepNext/>
              <w:keepLines/>
              <w:tabs>
                <w:tab w:val="left" w:pos="567"/>
              </w:tabs>
              <w:spacing w:before="200"/>
              <w:jc w:val="both"/>
              <w:outlineLvl w:val="2"/>
              <w:rPr>
                <w:bCs/>
                <w:lang w:val="ro-MD"/>
              </w:rPr>
            </w:pPr>
          </w:p>
        </w:tc>
        <w:tc>
          <w:tcPr>
            <w:tcW w:w="1036" w:type="pct"/>
          </w:tcPr>
          <w:p w:rsidR="00E24D4A" w:rsidRPr="00FF430B" w:rsidRDefault="00E24D4A" w:rsidP="00E618F3">
            <w:pPr>
              <w:keepNext/>
              <w:keepLines/>
              <w:tabs>
                <w:tab w:val="left" w:pos="567"/>
              </w:tabs>
              <w:spacing w:before="200"/>
              <w:jc w:val="both"/>
              <w:outlineLvl w:val="2"/>
              <w:rPr>
                <w:bCs/>
                <w:lang w:val="ro-MD"/>
              </w:rPr>
            </w:pPr>
          </w:p>
        </w:tc>
        <w:tc>
          <w:tcPr>
            <w:tcW w:w="1056" w:type="pct"/>
          </w:tcPr>
          <w:p w:rsidR="00E24D4A" w:rsidRPr="00FF430B" w:rsidRDefault="00E24D4A" w:rsidP="00E618F3">
            <w:pPr>
              <w:keepNext/>
              <w:keepLines/>
              <w:tabs>
                <w:tab w:val="left" w:pos="567"/>
              </w:tabs>
              <w:spacing w:before="200"/>
              <w:jc w:val="both"/>
              <w:outlineLvl w:val="2"/>
              <w:rPr>
                <w:bCs/>
                <w:lang w:val="ro-MD"/>
              </w:rPr>
            </w:pPr>
          </w:p>
        </w:tc>
        <w:tc>
          <w:tcPr>
            <w:tcW w:w="908" w:type="pct"/>
          </w:tcPr>
          <w:p w:rsidR="00E24D4A" w:rsidRPr="00FF430B" w:rsidRDefault="00E24D4A" w:rsidP="00E618F3">
            <w:pPr>
              <w:keepNext/>
              <w:keepLines/>
              <w:tabs>
                <w:tab w:val="left" w:pos="567"/>
              </w:tabs>
              <w:spacing w:before="200"/>
              <w:jc w:val="both"/>
              <w:outlineLvl w:val="2"/>
              <w:rPr>
                <w:bCs/>
                <w:lang w:val="ro-MD"/>
              </w:rPr>
            </w:pPr>
          </w:p>
        </w:tc>
      </w:tr>
      <w:tr w:rsidR="00E24D4A" w:rsidRPr="00EC30C2" w:rsidTr="00E618F3">
        <w:trPr>
          <w:cantSplit/>
          <w:trHeight w:val="140"/>
        </w:trPr>
        <w:tc>
          <w:tcPr>
            <w:tcW w:w="273" w:type="pct"/>
          </w:tcPr>
          <w:p w:rsidR="00E24D4A" w:rsidRPr="00FF430B" w:rsidRDefault="00E24D4A" w:rsidP="00E618F3">
            <w:pPr>
              <w:keepNext/>
              <w:keepLines/>
              <w:tabs>
                <w:tab w:val="left" w:pos="567"/>
              </w:tabs>
              <w:spacing w:before="200"/>
              <w:jc w:val="both"/>
              <w:outlineLvl w:val="2"/>
              <w:rPr>
                <w:bCs/>
                <w:lang w:val="ro-MD"/>
              </w:rPr>
            </w:pPr>
          </w:p>
        </w:tc>
        <w:tc>
          <w:tcPr>
            <w:tcW w:w="727" w:type="pct"/>
          </w:tcPr>
          <w:p w:rsidR="00E24D4A" w:rsidRPr="00FF430B" w:rsidRDefault="00E24D4A" w:rsidP="00E618F3">
            <w:pPr>
              <w:tabs>
                <w:tab w:val="left" w:pos="567"/>
              </w:tabs>
              <w:jc w:val="both"/>
              <w:rPr>
                <w:bCs/>
                <w:lang w:val="ro-MD"/>
              </w:rPr>
            </w:pPr>
            <w:r w:rsidRPr="00FF430B">
              <w:rPr>
                <w:bCs/>
                <w:lang w:val="ro-MD"/>
              </w:rPr>
              <w:t>Inginer-șef</w:t>
            </w:r>
          </w:p>
        </w:tc>
        <w:tc>
          <w:tcPr>
            <w:tcW w:w="1000" w:type="pct"/>
          </w:tcPr>
          <w:p w:rsidR="00E24D4A" w:rsidRPr="00FF430B" w:rsidRDefault="00E24D4A" w:rsidP="00E618F3">
            <w:pPr>
              <w:keepNext/>
              <w:keepLines/>
              <w:tabs>
                <w:tab w:val="left" w:pos="567"/>
              </w:tabs>
              <w:spacing w:before="200"/>
              <w:jc w:val="both"/>
              <w:outlineLvl w:val="2"/>
              <w:rPr>
                <w:bCs/>
                <w:lang w:val="ro-MD"/>
              </w:rPr>
            </w:pPr>
          </w:p>
        </w:tc>
        <w:tc>
          <w:tcPr>
            <w:tcW w:w="1036" w:type="pct"/>
          </w:tcPr>
          <w:p w:rsidR="00E24D4A" w:rsidRPr="00FF430B" w:rsidRDefault="00E24D4A" w:rsidP="00E618F3">
            <w:pPr>
              <w:keepNext/>
              <w:keepLines/>
              <w:tabs>
                <w:tab w:val="left" w:pos="567"/>
              </w:tabs>
              <w:spacing w:before="200"/>
              <w:jc w:val="both"/>
              <w:outlineLvl w:val="2"/>
              <w:rPr>
                <w:bCs/>
                <w:lang w:val="ro-MD"/>
              </w:rPr>
            </w:pPr>
          </w:p>
        </w:tc>
        <w:tc>
          <w:tcPr>
            <w:tcW w:w="1056" w:type="pct"/>
          </w:tcPr>
          <w:p w:rsidR="00E24D4A" w:rsidRPr="00FF430B" w:rsidRDefault="00E24D4A" w:rsidP="00E618F3">
            <w:pPr>
              <w:keepNext/>
              <w:keepLines/>
              <w:tabs>
                <w:tab w:val="left" w:pos="567"/>
              </w:tabs>
              <w:spacing w:before="200"/>
              <w:jc w:val="both"/>
              <w:outlineLvl w:val="2"/>
              <w:rPr>
                <w:bCs/>
                <w:lang w:val="ro-MD"/>
              </w:rPr>
            </w:pPr>
          </w:p>
        </w:tc>
        <w:tc>
          <w:tcPr>
            <w:tcW w:w="908" w:type="pct"/>
          </w:tcPr>
          <w:p w:rsidR="00E24D4A" w:rsidRPr="00FF430B" w:rsidRDefault="00E24D4A" w:rsidP="00E618F3">
            <w:pPr>
              <w:keepNext/>
              <w:keepLines/>
              <w:tabs>
                <w:tab w:val="left" w:pos="567"/>
              </w:tabs>
              <w:spacing w:before="200"/>
              <w:jc w:val="both"/>
              <w:outlineLvl w:val="2"/>
              <w:rPr>
                <w:bCs/>
                <w:lang w:val="ro-MD"/>
              </w:rPr>
            </w:pPr>
          </w:p>
        </w:tc>
      </w:tr>
      <w:tr w:rsidR="00E24D4A" w:rsidRPr="00EC30C2" w:rsidTr="00E618F3">
        <w:trPr>
          <w:cantSplit/>
          <w:trHeight w:val="140"/>
        </w:trPr>
        <w:tc>
          <w:tcPr>
            <w:tcW w:w="273" w:type="pct"/>
          </w:tcPr>
          <w:p w:rsidR="00E24D4A" w:rsidRPr="00FF430B" w:rsidRDefault="00E24D4A" w:rsidP="00E618F3">
            <w:pPr>
              <w:keepNext/>
              <w:keepLines/>
              <w:tabs>
                <w:tab w:val="left" w:pos="567"/>
              </w:tabs>
              <w:spacing w:before="200"/>
              <w:jc w:val="both"/>
              <w:outlineLvl w:val="2"/>
              <w:rPr>
                <w:bCs/>
                <w:lang w:val="ro-MD"/>
              </w:rPr>
            </w:pPr>
          </w:p>
        </w:tc>
        <w:tc>
          <w:tcPr>
            <w:tcW w:w="727" w:type="pct"/>
          </w:tcPr>
          <w:p w:rsidR="00E24D4A" w:rsidRPr="00FF430B" w:rsidRDefault="00E24D4A" w:rsidP="00E618F3">
            <w:pPr>
              <w:tabs>
                <w:tab w:val="left" w:pos="567"/>
              </w:tabs>
              <w:jc w:val="both"/>
              <w:rPr>
                <w:bCs/>
                <w:lang w:val="ro-MD"/>
              </w:rPr>
            </w:pPr>
            <w:r w:rsidRPr="00FF430B">
              <w:rPr>
                <w:bCs/>
                <w:lang w:val="ro-MD"/>
              </w:rPr>
              <w:t>Diriginţi de şantier</w:t>
            </w:r>
          </w:p>
        </w:tc>
        <w:tc>
          <w:tcPr>
            <w:tcW w:w="1000" w:type="pct"/>
          </w:tcPr>
          <w:p w:rsidR="00E24D4A" w:rsidRPr="00FF430B" w:rsidRDefault="00E24D4A" w:rsidP="00E618F3">
            <w:pPr>
              <w:keepNext/>
              <w:keepLines/>
              <w:tabs>
                <w:tab w:val="left" w:pos="567"/>
              </w:tabs>
              <w:spacing w:before="200"/>
              <w:jc w:val="both"/>
              <w:outlineLvl w:val="2"/>
              <w:rPr>
                <w:bCs/>
                <w:lang w:val="ro-MD"/>
              </w:rPr>
            </w:pPr>
          </w:p>
        </w:tc>
        <w:tc>
          <w:tcPr>
            <w:tcW w:w="1036" w:type="pct"/>
          </w:tcPr>
          <w:p w:rsidR="00E24D4A" w:rsidRPr="00FF430B" w:rsidRDefault="00E24D4A" w:rsidP="00E618F3">
            <w:pPr>
              <w:keepNext/>
              <w:keepLines/>
              <w:tabs>
                <w:tab w:val="left" w:pos="567"/>
              </w:tabs>
              <w:spacing w:before="200"/>
              <w:jc w:val="both"/>
              <w:outlineLvl w:val="2"/>
              <w:rPr>
                <w:bCs/>
                <w:lang w:val="ro-MD"/>
              </w:rPr>
            </w:pPr>
          </w:p>
        </w:tc>
        <w:tc>
          <w:tcPr>
            <w:tcW w:w="1056" w:type="pct"/>
          </w:tcPr>
          <w:p w:rsidR="00E24D4A" w:rsidRPr="00FF430B" w:rsidRDefault="00E24D4A" w:rsidP="00E618F3">
            <w:pPr>
              <w:keepNext/>
              <w:keepLines/>
              <w:tabs>
                <w:tab w:val="left" w:pos="567"/>
              </w:tabs>
              <w:spacing w:before="200"/>
              <w:jc w:val="both"/>
              <w:outlineLvl w:val="2"/>
              <w:rPr>
                <w:bCs/>
                <w:lang w:val="ro-MD"/>
              </w:rPr>
            </w:pPr>
          </w:p>
        </w:tc>
        <w:tc>
          <w:tcPr>
            <w:tcW w:w="908" w:type="pct"/>
          </w:tcPr>
          <w:p w:rsidR="00E24D4A" w:rsidRPr="00FF430B" w:rsidRDefault="00E24D4A" w:rsidP="00E618F3">
            <w:pPr>
              <w:keepNext/>
              <w:keepLines/>
              <w:tabs>
                <w:tab w:val="left" w:pos="567"/>
              </w:tabs>
              <w:spacing w:before="200"/>
              <w:jc w:val="both"/>
              <w:outlineLvl w:val="2"/>
              <w:rPr>
                <w:bCs/>
                <w:lang w:val="ro-MD"/>
              </w:rPr>
            </w:pPr>
          </w:p>
        </w:tc>
      </w:tr>
      <w:tr w:rsidR="00E24D4A" w:rsidRPr="00EC30C2" w:rsidTr="00E618F3">
        <w:trPr>
          <w:cantSplit/>
          <w:trHeight w:val="140"/>
        </w:trPr>
        <w:tc>
          <w:tcPr>
            <w:tcW w:w="273" w:type="pct"/>
          </w:tcPr>
          <w:p w:rsidR="00E24D4A" w:rsidRPr="00FF430B" w:rsidRDefault="00E24D4A" w:rsidP="00E618F3">
            <w:pPr>
              <w:keepNext/>
              <w:keepLines/>
              <w:tabs>
                <w:tab w:val="left" w:pos="567"/>
              </w:tabs>
              <w:spacing w:before="200"/>
              <w:jc w:val="both"/>
              <w:outlineLvl w:val="2"/>
              <w:rPr>
                <w:bCs/>
                <w:lang w:val="ro-MD"/>
              </w:rPr>
            </w:pPr>
          </w:p>
        </w:tc>
        <w:tc>
          <w:tcPr>
            <w:tcW w:w="727" w:type="pct"/>
          </w:tcPr>
          <w:p w:rsidR="00E24D4A" w:rsidRPr="00FF430B" w:rsidRDefault="00E24D4A" w:rsidP="00E618F3">
            <w:pPr>
              <w:tabs>
                <w:tab w:val="left" w:pos="567"/>
              </w:tabs>
              <w:jc w:val="both"/>
              <w:rPr>
                <w:bCs/>
                <w:lang w:val="ro-MD"/>
              </w:rPr>
            </w:pPr>
            <w:r w:rsidRPr="00FF430B">
              <w:rPr>
                <w:bCs/>
                <w:lang w:val="ro-MD"/>
              </w:rPr>
              <w:t>Maiştri</w:t>
            </w:r>
          </w:p>
        </w:tc>
        <w:tc>
          <w:tcPr>
            <w:tcW w:w="1000" w:type="pct"/>
          </w:tcPr>
          <w:p w:rsidR="00E24D4A" w:rsidRPr="00FF430B" w:rsidRDefault="00E24D4A" w:rsidP="00E618F3">
            <w:pPr>
              <w:keepNext/>
              <w:keepLines/>
              <w:tabs>
                <w:tab w:val="left" w:pos="567"/>
              </w:tabs>
              <w:spacing w:before="200"/>
              <w:jc w:val="both"/>
              <w:outlineLvl w:val="2"/>
              <w:rPr>
                <w:bCs/>
                <w:lang w:val="ro-MD"/>
              </w:rPr>
            </w:pPr>
          </w:p>
        </w:tc>
        <w:tc>
          <w:tcPr>
            <w:tcW w:w="1036" w:type="pct"/>
          </w:tcPr>
          <w:p w:rsidR="00E24D4A" w:rsidRPr="00FF430B" w:rsidRDefault="00E24D4A" w:rsidP="00E618F3">
            <w:pPr>
              <w:keepNext/>
              <w:keepLines/>
              <w:tabs>
                <w:tab w:val="left" w:pos="567"/>
              </w:tabs>
              <w:spacing w:before="200"/>
              <w:jc w:val="both"/>
              <w:outlineLvl w:val="2"/>
              <w:rPr>
                <w:bCs/>
                <w:lang w:val="ro-MD"/>
              </w:rPr>
            </w:pPr>
          </w:p>
        </w:tc>
        <w:tc>
          <w:tcPr>
            <w:tcW w:w="1056" w:type="pct"/>
          </w:tcPr>
          <w:p w:rsidR="00E24D4A" w:rsidRPr="00FF430B" w:rsidRDefault="00E24D4A" w:rsidP="00E618F3">
            <w:pPr>
              <w:keepNext/>
              <w:keepLines/>
              <w:tabs>
                <w:tab w:val="left" w:pos="567"/>
              </w:tabs>
              <w:spacing w:before="200"/>
              <w:jc w:val="both"/>
              <w:outlineLvl w:val="2"/>
              <w:rPr>
                <w:bCs/>
                <w:lang w:val="ro-MD"/>
              </w:rPr>
            </w:pPr>
          </w:p>
        </w:tc>
        <w:tc>
          <w:tcPr>
            <w:tcW w:w="908" w:type="pct"/>
          </w:tcPr>
          <w:p w:rsidR="00E24D4A" w:rsidRPr="00FF430B" w:rsidRDefault="00E24D4A" w:rsidP="00E618F3">
            <w:pPr>
              <w:keepNext/>
              <w:keepLines/>
              <w:tabs>
                <w:tab w:val="left" w:pos="567"/>
              </w:tabs>
              <w:spacing w:before="200"/>
              <w:jc w:val="both"/>
              <w:outlineLvl w:val="2"/>
              <w:rPr>
                <w:bCs/>
                <w:lang w:val="ro-MD"/>
              </w:rPr>
            </w:pPr>
          </w:p>
        </w:tc>
      </w:tr>
      <w:tr w:rsidR="00E24D4A" w:rsidRPr="00EC30C2" w:rsidTr="00E618F3">
        <w:trPr>
          <w:cantSplit/>
          <w:trHeight w:val="1270"/>
        </w:trPr>
        <w:tc>
          <w:tcPr>
            <w:tcW w:w="273" w:type="pct"/>
          </w:tcPr>
          <w:p w:rsidR="00E24D4A" w:rsidRPr="00FF430B" w:rsidRDefault="00E24D4A" w:rsidP="00E618F3">
            <w:pPr>
              <w:keepNext/>
              <w:keepLines/>
              <w:tabs>
                <w:tab w:val="left" w:pos="567"/>
              </w:tabs>
              <w:spacing w:before="200"/>
              <w:jc w:val="both"/>
              <w:outlineLvl w:val="2"/>
              <w:rPr>
                <w:bCs/>
                <w:lang w:val="ro-MD"/>
              </w:rPr>
            </w:pPr>
          </w:p>
        </w:tc>
        <w:tc>
          <w:tcPr>
            <w:tcW w:w="727" w:type="pct"/>
          </w:tcPr>
          <w:p w:rsidR="00E24D4A" w:rsidRPr="00FF430B" w:rsidRDefault="00E24D4A" w:rsidP="00E618F3">
            <w:pPr>
              <w:tabs>
                <w:tab w:val="left" w:pos="567"/>
              </w:tabs>
              <w:jc w:val="both"/>
              <w:rPr>
                <w:bCs/>
                <w:lang w:val="ro-MD"/>
              </w:rPr>
            </w:pPr>
            <w:r w:rsidRPr="00FF430B">
              <w:rPr>
                <w:bCs/>
                <w:lang w:val="ro-MD"/>
              </w:rPr>
              <w:t>Specialişti</w:t>
            </w:r>
          </w:p>
          <w:p w:rsidR="00E24D4A" w:rsidRPr="00FF430B" w:rsidRDefault="00E24D4A" w:rsidP="00E618F3">
            <w:pPr>
              <w:tabs>
                <w:tab w:val="left" w:pos="567"/>
              </w:tabs>
              <w:jc w:val="both"/>
              <w:rPr>
                <w:bCs/>
                <w:lang w:val="ro-MD"/>
              </w:rPr>
            </w:pPr>
            <w:r w:rsidRPr="00FF430B">
              <w:rPr>
                <w:bCs/>
                <w:lang w:val="ro-MD"/>
              </w:rPr>
              <w:t>……………</w:t>
            </w:r>
          </w:p>
          <w:p w:rsidR="00E24D4A" w:rsidRPr="00FF430B" w:rsidRDefault="00E24D4A" w:rsidP="00E618F3">
            <w:pPr>
              <w:tabs>
                <w:tab w:val="left" w:pos="567"/>
              </w:tabs>
              <w:jc w:val="both"/>
              <w:rPr>
                <w:bCs/>
                <w:lang w:val="ro-MD"/>
              </w:rPr>
            </w:pPr>
            <w:r w:rsidRPr="00FF430B">
              <w:rPr>
                <w:bCs/>
                <w:lang w:val="ro-MD"/>
              </w:rPr>
              <w:t>……………</w:t>
            </w:r>
          </w:p>
          <w:p w:rsidR="00E24D4A" w:rsidRPr="00FF430B" w:rsidRDefault="00E24D4A" w:rsidP="00E618F3">
            <w:pPr>
              <w:tabs>
                <w:tab w:val="left" w:pos="567"/>
              </w:tabs>
              <w:jc w:val="both"/>
              <w:rPr>
                <w:bCs/>
                <w:lang w:val="ro-MD"/>
              </w:rPr>
            </w:pPr>
            <w:r w:rsidRPr="00FF430B">
              <w:rPr>
                <w:bCs/>
                <w:lang w:val="ro-MD"/>
              </w:rPr>
              <w:t>…………….</w:t>
            </w:r>
          </w:p>
        </w:tc>
        <w:tc>
          <w:tcPr>
            <w:tcW w:w="1000" w:type="pct"/>
          </w:tcPr>
          <w:p w:rsidR="00E24D4A" w:rsidRPr="00FF430B" w:rsidRDefault="00E24D4A" w:rsidP="00E618F3">
            <w:pPr>
              <w:keepNext/>
              <w:keepLines/>
              <w:tabs>
                <w:tab w:val="left" w:pos="567"/>
              </w:tabs>
              <w:spacing w:before="200"/>
              <w:jc w:val="both"/>
              <w:outlineLvl w:val="2"/>
              <w:rPr>
                <w:bCs/>
                <w:lang w:val="ro-MD"/>
              </w:rPr>
            </w:pPr>
          </w:p>
        </w:tc>
        <w:tc>
          <w:tcPr>
            <w:tcW w:w="1036" w:type="pct"/>
          </w:tcPr>
          <w:p w:rsidR="00E24D4A" w:rsidRPr="00FF430B" w:rsidRDefault="00E24D4A" w:rsidP="00E618F3">
            <w:pPr>
              <w:keepNext/>
              <w:keepLines/>
              <w:tabs>
                <w:tab w:val="left" w:pos="567"/>
              </w:tabs>
              <w:spacing w:before="200"/>
              <w:jc w:val="both"/>
              <w:outlineLvl w:val="2"/>
              <w:rPr>
                <w:bCs/>
                <w:lang w:val="ro-MD"/>
              </w:rPr>
            </w:pPr>
          </w:p>
        </w:tc>
        <w:tc>
          <w:tcPr>
            <w:tcW w:w="1056" w:type="pct"/>
          </w:tcPr>
          <w:p w:rsidR="00E24D4A" w:rsidRPr="00FF430B" w:rsidRDefault="00E24D4A" w:rsidP="00E618F3">
            <w:pPr>
              <w:keepNext/>
              <w:keepLines/>
              <w:tabs>
                <w:tab w:val="left" w:pos="567"/>
              </w:tabs>
              <w:spacing w:before="200"/>
              <w:jc w:val="both"/>
              <w:outlineLvl w:val="2"/>
              <w:rPr>
                <w:bCs/>
                <w:lang w:val="ro-MD"/>
              </w:rPr>
            </w:pPr>
          </w:p>
        </w:tc>
        <w:tc>
          <w:tcPr>
            <w:tcW w:w="908" w:type="pct"/>
          </w:tcPr>
          <w:p w:rsidR="00E24D4A" w:rsidRPr="00FF430B" w:rsidRDefault="00E24D4A" w:rsidP="00E618F3">
            <w:pPr>
              <w:keepNext/>
              <w:keepLines/>
              <w:tabs>
                <w:tab w:val="left" w:pos="567"/>
              </w:tabs>
              <w:spacing w:before="200"/>
              <w:jc w:val="both"/>
              <w:outlineLvl w:val="2"/>
              <w:rPr>
                <w:bCs/>
                <w:lang w:val="ro-MD"/>
              </w:rPr>
            </w:pPr>
          </w:p>
        </w:tc>
      </w:tr>
    </w:tbl>
    <w:p w:rsidR="00E24D4A" w:rsidRPr="00FF430B" w:rsidRDefault="00E24D4A" w:rsidP="00E24D4A">
      <w:pPr>
        <w:jc w:val="both"/>
        <w:rPr>
          <w:rFonts w:eastAsia="PMingLiU"/>
          <w:lang w:val="ro-MD" w:eastAsia="zh-CN"/>
        </w:rPr>
      </w:pPr>
    </w:p>
    <w:p w:rsidR="00E24D4A" w:rsidRPr="00FF430B" w:rsidRDefault="00E24D4A" w:rsidP="00E24D4A">
      <w:pPr>
        <w:jc w:val="both"/>
        <w:rPr>
          <w:rFonts w:eastAsia="PMingLiU"/>
          <w:lang w:val="ro-MD" w:eastAsia="zh-CN"/>
        </w:rPr>
      </w:pPr>
      <w:r w:rsidRPr="00FF430B">
        <w:rPr>
          <w:rFonts w:eastAsia="PMingLiU"/>
          <w:lang w:val="ro-MD" w:eastAsia="zh-CN"/>
        </w:rPr>
        <w:t>Semnat: _________________________________________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Nume: __________________________________________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Funcţia în cadrul întreprinderii: ____________________________</w:t>
      </w:r>
    </w:p>
    <w:p w:rsidR="00E24D4A" w:rsidRPr="00FF430B" w:rsidRDefault="00E24D4A" w:rsidP="00E24D4A">
      <w:pPr>
        <w:jc w:val="both"/>
        <w:rPr>
          <w:rFonts w:eastAsia="PMingLiU"/>
          <w:lang w:val="ro-MD" w:eastAsia="zh-CN"/>
        </w:rPr>
      </w:pPr>
      <w:r w:rsidRPr="00FF430B">
        <w:rPr>
          <w:rFonts w:eastAsia="PMingLiU"/>
          <w:lang w:val="ro-MD" w:eastAsia="zh-CN"/>
        </w:rPr>
        <w:t>Denumirea întreprinderii: _________________________________</w:t>
      </w:r>
    </w:p>
    <w:p w:rsidR="00E24D4A" w:rsidRPr="00FF430B" w:rsidRDefault="00E24D4A" w:rsidP="00E24D4A">
      <w:pPr>
        <w:spacing w:after="200" w:line="276" w:lineRule="auto"/>
        <w:rPr>
          <w:rFonts w:eastAsia="PMingLiU"/>
          <w:lang w:val="ro-MD" w:eastAsia="zh-CN"/>
        </w:rPr>
      </w:pPr>
      <w:bookmarkStart w:id="13" w:name="_Toc449692114"/>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p w:rsidR="00E24D4A" w:rsidRPr="00FF430B" w:rsidRDefault="00E24D4A" w:rsidP="00E24D4A">
      <w:pPr>
        <w:spacing w:line="276" w:lineRule="auto"/>
        <w:jc w:val="center"/>
        <w:rPr>
          <w:rFonts w:eastAsia="PMingLiU"/>
          <w:b/>
          <w:lang w:val="ro-MD" w:eastAsia="zh-CN"/>
        </w:rPr>
      </w:pPr>
    </w:p>
    <w:bookmarkEnd w:id="13"/>
    <w:p w:rsidR="00E24D4A" w:rsidRPr="00FF430B" w:rsidRDefault="00E24D4A" w:rsidP="00E24D4A">
      <w:pPr>
        <w:spacing w:before="72" w:line="292" w:lineRule="auto"/>
        <w:jc w:val="center"/>
        <w:rPr>
          <w:b/>
          <w:color w:val="000000"/>
          <w:w w:val="90"/>
          <w:sz w:val="25"/>
          <w:lang w:val="ro-MD"/>
        </w:rPr>
      </w:pPr>
      <w:r w:rsidRPr="00FF430B">
        <w:rPr>
          <w:b/>
          <w:color w:val="000000"/>
          <w:w w:val="90"/>
          <w:sz w:val="28"/>
          <w:szCs w:val="28"/>
          <w:lang w:val="ro-MD"/>
        </w:rPr>
        <w:t xml:space="preserve">AVIZ </w:t>
      </w:r>
    </w:p>
    <w:p w:rsidR="00E24D4A" w:rsidRPr="00FF430B" w:rsidRDefault="00E24D4A" w:rsidP="00E24D4A">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E24D4A" w:rsidRPr="00FF430B" w:rsidRDefault="00E24D4A" w:rsidP="00E24D4A">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E24D4A" w:rsidRPr="00FF430B" w:rsidRDefault="00E24D4A" w:rsidP="00E24D4A">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E24D4A" w:rsidRPr="00EC30C2" w:rsidTr="00E618F3">
        <w:tc>
          <w:tcPr>
            <w:tcW w:w="471" w:type="dxa"/>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E24D4A" w:rsidRPr="00FF430B" w:rsidRDefault="00E24D4A" w:rsidP="00E618F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E24D4A" w:rsidRPr="00FF430B" w:rsidRDefault="00E24D4A" w:rsidP="00E618F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E24D4A" w:rsidRPr="00EC30C2" w:rsidTr="00E618F3">
        <w:trPr>
          <w:trHeight w:val="540"/>
        </w:trPr>
        <w:tc>
          <w:tcPr>
            <w:tcW w:w="471" w:type="dxa"/>
            <w:vMerge w:val="restart"/>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E24D4A" w:rsidRPr="00FF430B" w:rsidRDefault="00E24D4A" w:rsidP="00E618F3">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p>
        </w:tc>
        <w:tc>
          <w:tcPr>
            <w:tcW w:w="563" w:type="dxa"/>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p>
        </w:tc>
        <w:tc>
          <w:tcPr>
            <w:tcW w:w="846" w:type="dxa"/>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p>
        </w:tc>
      </w:tr>
      <w:tr w:rsidR="00E24D4A" w:rsidRPr="00EC30C2" w:rsidTr="00E618F3">
        <w:trPr>
          <w:trHeight w:val="1380"/>
        </w:trPr>
        <w:tc>
          <w:tcPr>
            <w:tcW w:w="471" w:type="dxa"/>
            <w:vMerge/>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p>
        </w:tc>
        <w:tc>
          <w:tcPr>
            <w:tcW w:w="3751" w:type="dxa"/>
            <w:vMerge/>
          </w:tcPr>
          <w:p w:rsidR="00E24D4A" w:rsidRPr="00FF430B" w:rsidRDefault="00E24D4A" w:rsidP="00E618F3">
            <w:pPr>
              <w:tabs>
                <w:tab w:val="left" w:leader="underscore" w:pos="6465"/>
                <w:tab w:val="right" w:leader="underscore" w:pos="9777"/>
              </w:tabs>
              <w:jc w:val="both"/>
              <w:rPr>
                <w:rFonts w:eastAsia="PMingLiU"/>
                <w:lang w:val="ro-MD" w:eastAsia="zh-CN"/>
              </w:rPr>
            </w:pPr>
          </w:p>
        </w:tc>
        <w:tc>
          <w:tcPr>
            <w:tcW w:w="4001" w:type="dxa"/>
          </w:tcPr>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r>
      <w:tr w:rsidR="00E24D4A" w:rsidRPr="00EC30C2" w:rsidTr="00E618F3">
        <w:trPr>
          <w:trHeight w:val="420"/>
        </w:trPr>
        <w:tc>
          <w:tcPr>
            <w:tcW w:w="471" w:type="dxa"/>
            <w:vMerge w:val="restart"/>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r>
      <w:tr w:rsidR="00E24D4A" w:rsidRPr="00EC30C2" w:rsidTr="00E618F3">
        <w:trPr>
          <w:trHeight w:val="535"/>
        </w:trPr>
        <w:tc>
          <w:tcPr>
            <w:tcW w:w="471" w:type="dxa"/>
            <w:vMerge/>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E24D4A" w:rsidRPr="00FF430B" w:rsidRDefault="00E24D4A" w:rsidP="00E618F3">
            <w:pPr>
              <w:tabs>
                <w:tab w:val="left" w:leader="underscore" w:pos="6465"/>
                <w:tab w:val="right" w:leader="underscore" w:pos="9777"/>
              </w:tabs>
              <w:jc w:val="both"/>
              <w:rPr>
                <w:rFonts w:eastAsia="PMingLiU"/>
                <w:lang w:val="ro-MD" w:eastAsia="zh-CN"/>
              </w:rPr>
            </w:pPr>
          </w:p>
        </w:tc>
        <w:tc>
          <w:tcPr>
            <w:tcW w:w="575"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r>
      <w:tr w:rsidR="00E24D4A" w:rsidRPr="00EC30C2" w:rsidTr="00E618F3">
        <w:trPr>
          <w:trHeight w:val="1770"/>
        </w:trPr>
        <w:tc>
          <w:tcPr>
            <w:tcW w:w="471" w:type="dxa"/>
            <w:vMerge w:val="restart"/>
          </w:tcPr>
          <w:p w:rsidR="00E24D4A" w:rsidRPr="00FF430B" w:rsidRDefault="00E24D4A" w:rsidP="00E618F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E24D4A" w:rsidRPr="00FF430B" w:rsidRDefault="00E24D4A" w:rsidP="00E618F3">
            <w:pPr>
              <w:tabs>
                <w:tab w:val="left" w:pos="567"/>
              </w:tabs>
              <w:rPr>
                <w:lang w:val="ro-MD"/>
              </w:rPr>
            </w:pPr>
            <w:r w:rsidRPr="00FF430B">
              <w:rPr>
                <w:lang w:val="ro-MD"/>
              </w:rPr>
              <w:t>A.Terasamente, lucrări la structura clădirilor;</w:t>
            </w:r>
          </w:p>
          <w:p w:rsidR="00E24D4A" w:rsidRPr="00FF430B" w:rsidRDefault="00E24D4A" w:rsidP="00E618F3">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E24D4A" w:rsidRPr="00FF430B" w:rsidRDefault="00E24D4A" w:rsidP="00E618F3">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r>
      <w:tr w:rsidR="00E24D4A" w:rsidRPr="00EC30C2" w:rsidTr="00E618F3">
        <w:trPr>
          <w:trHeight w:val="1260"/>
        </w:trPr>
        <w:tc>
          <w:tcPr>
            <w:tcW w:w="471" w:type="dxa"/>
            <w:vMerge/>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E24D4A" w:rsidRPr="00FF430B" w:rsidRDefault="00E24D4A" w:rsidP="00E618F3">
            <w:pPr>
              <w:tabs>
                <w:tab w:val="left" w:leader="underscore" w:pos="6465"/>
                <w:tab w:val="right" w:leader="underscore" w:pos="9777"/>
              </w:tabs>
              <w:jc w:val="both"/>
              <w:rPr>
                <w:lang w:val="ro-MD"/>
              </w:rPr>
            </w:pPr>
            <w:r w:rsidRPr="00FF430B">
              <w:rPr>
                <w:lang w:val="ro-MD"/>
              </w:rPr>
              <w:t xml:space="preserve">A.drumuri și piste de aviație; </w:t>
            </w:r>
          </w:p>
          <w:p w:rsidR="00E24D4A" w:rsidRPr="00FF430B" w:rsidRDefault="00E24D4A" w:rsidP="00E618F3">
            <w:pPr>
              <w:tabs>
                <w:tab w:val="left" w:leader="underscore" w:pos="6465"/>
                <w:tab w:val="right" w:leader="underscore" w:pos="9777"/>
              </w:tabs>
              <w:jc w:val="both"/>
              <w:rPr>
                <w:lang w:val="ro-MD"/>
              </w:rPr>
            </w:pPr>
            <w:r w:rsidRPr="00FF430B">
              <w:rPr>
                <w:lang w:val="ro-MD"/>
              </w:rPr>
              <w:t xml:space="preserve">B.poduri; </w:t>
            </w:r>
          </w:p>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r>
      <w:tr w:rsidR="00E24D4A" w:rsidRPr="00EC30C2" w:rsidTr="00E618F3">
        <w:trPr>
          <w:trHeight w:val="1260"/>
        </w:trPr>
        <w:tc>
          <w:tcPr>
            <w:tcW w:w="471" w:type="dxa"/>
            <w:vMerge/>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E24D4A" w:rsidRPr="00FF430B" w:rsidRDefault="00E24D4A" w:rsidP="00E618F3">
            <w:pPr>
              <w:tabs>
                <w:tab w:val="left" w:pos="567"/>
              </w:tabs>
              <w:spacing w:line="276" w:lineRule="auto"/>
              <w:rPr>
                <w:lang w:val="ro-MD"/>
              </w:rPr>
            </w:pPr>
            <w:r w:rsidRPr="00FF430B">
              <w:rPr>
                <w:lang w:val="ro-MD"/>
              </w:rPr>
              <w:t>Construcții speciale:</w:t>
            </w:r>
          </w:p>
          <w:p w:rsidR="00E24D4A" w:rsidRPr="00FF430B" w:rsidRDefault="00E24D4A" w:rsidP="00E618F3">
            <w:pPr>
              <w:tabs>
                <w:tab w:val="left" w:pos="567"/>
              </w:tabs>
              <w:spacing w:line="276" w:lineRule="auto"/>
              <w:rPr>
                <w:lang w:val="ro-MD"/>
              </w:rPr>
            </w:pPr>
            <w:r w:rsidRPr="00FF430B">
              <w:rPr>
                <w:lang w:val="ro-MD"/>
              </w:rPr>
              <w:t>A. hidrotehnice și pentru îmbunătățiri funciare;</w:t>
            </w:r>
          </w:p>
          <w:p w:rsidR="00E24D4A" w:rsidRPr="00FF430B" w:rsidRDefault="00E24D4A" w:rsidP="00E618F3">
            <w:pPr>
              <w:tabs>
                <w:tab w:val="left" w:pos="567"/>
              </w:tabs>
              <w:spacing w:line="276" w:lineRule="auto"/>
              <w:rPr>
                <w:lang w:val="ro-MD"/>
              </w:rPr>
            </w:pPr>
            <w:r w:rsidRPr="00FF430B">
              <w:rPr>
                <w:lang w:val="ro-MD"/>
              </w:rPr>
              <w:t xml:space="preserve">B. fântâni arteziene; </w:t>
            </w:r>
          </w:p>
          <w:p w:rsidR="00E24D4A" w:rsidRPr="00FF430B" w:rsidRDefault="00E24D4A" w:rsidP="00E618F3">
            <w:pPr>
              <w:tabs>
                <w:tab w:val="left" w:pos="567"/>
              </w:tabs>
              <w:spacing w:line="276" w:lineRule="auto"/>
              <w:rPr>
                <w:lang w:val="ro-MD"/>
              </w:rPr>
            </w:pPr>
            <w:r w:rsidRPr="00FF430B">
              <w:rPr>
                <w:lang w:val="ro-MD"/>
              </w:rPr>
              <w:t>C. porturi și debarcadere;</w:t>
            </w:r>
          </w:p>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r>
      <w:tr w:rsidR="00E24D4A" w:rsidRPr="00EC30C2" w:rsidTr="00E618F3">
        <w:trPr>
          <w:trHeight w:val="2055"/>
        </w:trPr>
        <w:tc>
          <w:tcPr>
            <w:tcW w:w="471" w:type="dxa"/>
            <w:vMerge/>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E24D4A" w:rsidRPr="00FF430B" w:rsidRDefault="00E24D4A" w:rsidP="00E618F3">
            <w:pPr>
              <w:tabs>
                <w:tab w:val="left" w:pos="567"/>
              </w:tabs>
              <w:spacing w:line="276" w:lineRule="auto"/>
              <w:rPr>
                <w:lang w:val="ro-MD"/>
              </w:rPr>
            </w:pPr>
            <w:r w:rsidRPr="00FF430B">
              <w:rPr>
                <w:lang w:val="ro-MD"/>
              </w:rPr>
              <w:t>A.de alimentare cu apă și canalizare;</w:t>
            </w:r>
          </w:p>
          <w:p w:rsidR="00E24D4A" w:rsidRPr="00FF430B" w:rsidRDefault="00E24D4A" w:rsidP="00E618F3">
            <w:pPr>
              <w:tabs>
                <w:tab w:val="left" w:pos="567"/>
              </w:tabs>
              <w:spacing w:line="276" w:lineRule="auto"/>
              <w:rPr>
                <w:lang w:val="ro-MD"/>
              </w:rPr>
            </w:pPr>
            <w:r w:rsidRPr="00FF430B">
              <w:rPr>
                <w:lang w:val="ro-MD"/>
              </w:rPr>
              <w:t xml:space="preserve">B.de încălzire; </w:t>
            </w:r>
          </w:p>
          <w:p w:rsidR="00E24D4A" w:rsidRPr="00FF430B" w:rsidRDefault="00E24D4A" w:rsidP="00E618F3">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E24D4A" w:rsidRPr="00FF430B" w:rsidRDefault="00E24D4A" w:rsidP="00E618F3">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E24D4A" w:rsidRPr="00FF430B" w:rsidRDefault="00E24D4A" w:rsidP="00E618F3">
            <w:pPr>
              <w:tabs>
                <w:tab w:val="left" w:leader="underscore" w:pos="6465"/>
                <w:tab w:val="right" w:leader="underscore" w:pos="9777"/>
              </w:tabs>
              <w:jc w:val="both"/>
              <w:rPr>
                <w:lang w:val="ro-MD"/>
              </w:rPr>
            </w:pPr>
            <w:r w:rsidRPr="00FF430B">
              <w:rPr>
                <w:lang w:val="ro-MD"/>
              </w:rPr>
              <w:t>H.frigorifice,compresoare;</w:t>
            </w:r>
          </w:p>
          <w:p w:rsidR="00E24D4A" w:rsidRPr="00FF430B" w:rsidRDefault="00E24D4A" w:rsidP="00E618F3">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r>
      <w:tr w:rsidR="00E24D4A" w:rsidRPr="00EC30C2" w:rsidTr="00E618F3">
        <w:trPr>
          <w:trHeight w:val="945"/>
        </w:trPr>
        <w:tc>
          <w:tcPr>
            <w:tcW w:w="471" w:type="dxa"/>
            <w:vMerge/>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E24D4A" w:rsidRPr="00FF430B" w:rsidRDefault="00E24D4A" w:rsidP="00E618F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E24D4A" w:rsidRPr="00FF430B" w:rsidRDefault="00E24D4A" w:rsidP="00E618F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E24D4A" w:rsidRPr="00FF430B" w:rsidRDefault="00E24D4A" w:rsidP="00E618F3">
            <w:pPr>
              <w:tabs>
                <w:tab w:val="left" w:pos="567"/>
              </w:tabs>
              <w:spacing w:line="276" w:lineRule="auto"/>
              <w:rPr>
                <w:lang w:val="ro-MD"/>
              </w:rPr>
            </w:pPr>
            <w:r w:rsidRPr="00FF430B">
              <w:rPr>
                <w:lang w:val="ro-MD"/>
              </w:rPr>
              <w:t>A. sub presiune, mecanisme de ridicat, cazane;</w:t>
            </w:r>
          </w:p>
          <w:p w:rsidR="00E24D4A" w:rsidRPr="00FF430B" w:rsidRDefault="00E24D4A" w:rsidP="00E618F3">
            <w:pPr>
              <w:tabs>
                <w:tab w:val="left" w:pos="567"/>
              </w:tabs>
              <w:spacing w:line="276" w:lineRule="auto"/>
              <w:rPr>
                <w:lang w:val="ro-MD"/>
              </w:rPr>
            </w:pPr>
            <w:r w:rsidRPr="00FF430B">
              <w:rPr>
                <w:lang w:val="ro-MD"/>
              </w:rPr>
              <w:t>B. chimico-tehnologice; C. gazoducte magistrale;</w:t>
            </w:r>
          </w:p>
          <w:p w:rsidR="00E24D4A" w:rsidRPr="00FF430B" w:rsidRDefault="00E24D4A" w:rsidP="00E618F3">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E24D4A" w:rsidRPr="00FF430B" w:rsidRDefault="00E24D4A" w:rsidP="00E618F3">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E24D4A" w:rsidRPr="00FF5CB2" w:rsidRDefault="00E24D4A" w:rsidP="00E24D4A">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E24D4A" w:rsidRPr="00FF5CB2" w:rsidRDefault="00E24D4A" w:rsidP="00E24D4A">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rsidR="00E24D4A"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tabs>
          <w:tab w:val="left" w:leader="underscore" w:pos="6465"/>
          <w:tab w:val="right" w:leader="underscore" w:pos="9777"/>
        </w:tabs>
        <w:spacing w:line="302" w:lineRule="auto"/>
        <w:rPr>
          <w:rFonts w:eastAsia="PMingLiU"/>
          <w:lang w:val="ro-MD" w:eastAsia="zh-CN"/>
        </w:rPr>
      </w:pPr>
    </w:p>
    <w:p w:rsidR="00E24D4A" w:rsidRPr="00FF430B" w:rsidRDefault="00E24D4A" w:rsidP="00E24D4A">
      <w:pPr>
        <w:jc w:val="both"/>
        <w:rPr>
          <w:b/>
          <w:lang w:val="ro-MD"/>
        </w:rPr>
      </w:pPr>
    </w:p>
    <w:p w:rsidR="00E24D4A" w:rsidRPr="00FF430B" w:rsidRDefault="00E24D4A" w:rsidP="00E24D4A">
      <w:pPr>
        <w:jc w:val="both"/>
        <w:rPr>
          <w:b/>
          <w:lang w:val="ro-MD"/>
        </w:rPr>
      </w:pPr>
    </w:p>
    <w:p w:rsidR="00E24D4A" w:rsidRPr="00FF430B" w:rsidRDefault="00E24D4A" w:rsidP="00E24D4A">
      <w:pPr>
        <w:jc w:val="both"/>
        <w:rPr>
          <w:b/>
          <w:lang w:val="ro-MD"/>
        </w:rPr>
      </w:pPr>
    </w:p>
    <w:p w:rsidR="00E24D4A" w:rsidRPr="00FF430B" w:rsidRDefault="00E24D4A" w:rsidP="00E24D4A">
      <w:pPr>
        <w:jc w:val="both"/>
        <w:rPr>
          <w:b/>
          <w:lang w:val="ro-MD"/>
        </w:rPr>
      </w:pPr>
    </w:p>
    <w:p w:rsidR="00E24D4A" w:rsidRPr="00FF430B" w:rsidRDefault="00E24D4A" w:rsidP="00E24D4A">
      <w:pPr>
        <w:jc w:val="both"/>
        <w:rPr>
          <w:b/>
          <w:lang w:val="ro-MD"/>
        </w:rPr>
      </w:pPr>
    </w:p>
    <w:p w:rsidR="00E24D4A" w:rsidRPr="00FF430B" w:rsidRDefault="00E24D4A" w:rsidP="00E24D4A">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E24D4A" w:rsidRPr="00FF430B" w:rsidRDefault="00E24D4A" w:rsidP="00E24D4A">
      <w:pPr>
        <w:ind w:firstLine="709"/>
        <w:jc w:val="both"/>
        <w:rPr>
          <w:b/>
          <w:lang w:val="ro-MD"/>
        </w:rPr>
      </w:pPr>
    </w:p>
    <w:p w:rsidR="00E24D4A" w:rsidRPr="00FF430B" w:rsidRDefault="00E24D4A" w:rsidP="00E24D4A">
      <w:pPr>
        <w:tabs>
          <w:tab w:val="left" w:pos="567"/>
        </w:tabs>
        <w:jc w:val="both"/>
        <w:rPr>
          <w:lang w:val="ro-MD"/>
        </w:rPr>
      </w:pPr>
      <w:r w:rsidRPr="00FF430B">
        <w:rPr>
          <w:lang w:val="ro-MD"/>
        </w:rPr>
        <w:t>Obiectul____________________________________________________________________</w:t>
      </w:r>
    </w:p>
    <w:p w:rsidR="00E24D4A" w:rsidRPr="00FF430B" w:rsidRDefault="00E24D4A" w:rsidP="00E24D4A">
      <w:pPr>
        <w:tabs>
          <w:tab w:val="left" w:pos="567"/>
        </w:tabs>
        <w:jc w:val="both"/>
        <w:rPr>
          <w:lang w:val="ro-MD"/>
        </w:rPr>
      </w:pPr>
      <w:r w:rsidRPr="00FF430B">
        <w:rPr>
          <w:lang w:val="ro-MD"/>
        </w:rPr>
        <w:t>Autoritatea contractantă________________________________________________________</w:t>
      </w:r>
    </w:p>
    <w:p w:rsidR="00E24D4A" w:rsidRPr="00FF430B" w:rsidRDefault="00E24D4A" w:rsidP="00E24D4A">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24D4A" w:rsidRPr="00EC30C2" w:rsidTr="00E618F3">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24D4A" w:rsidRPr="00FF430B" w:rsidRDefault="00E24D4A" w:rsidP="00E618F3">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24D4A" w:rsidRPr="00FF430B" w:rsidRDefault="00E24D4A" w:rsidP="00E618F3">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24D4A" w:rsidRPr="00FF430B" w:rsidRDefault="00E24D4A" w:rsidP="00E618F3">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24D4A" w:rsidRPr="00FF430B" w:rsidRDefault="00E24D4A" w:rsidP="00E618F3">
            <w:pPr>
              <w:jc w:val="center"/>
              <w:rPr>
                <w:rFonts w:eastAsia="PMingLiU"/>
                <w:b/>
                <w:lang w:val="ro-MD" w:eastAsia="zh-CN"/>
              </w:rPr>
            </w:pPr>
            <w:r w:rsidRPr="00FF430B">
              <w:rPr>
                <w:rFonts w:eastAsia="PMingLiU"/>
                <w:b/>
                <w:lang w:val="ro-MD" w:eastAsia="zh-CN"/>
              </w:rPr>
              <w:t>Unitatea</w:t>
            </w:r>
          </w:p>
          <w:p w:rsidR="00E24D4A" w:rsidRPr="00FF430B" w:rsidRDefault="00E24D4A" w:rsidP="00E618F3">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24D4A" w:rsidRPr="00FF430B" w:rsidRDefault="00E24D4A" w:rsidP="00E618F3">
            <w:pPr>
              <w:jc w:val="center"/>
              <w:rPr>
                <w:rFonts w:eastAsia="PMingLiU"/>
                <w:b/>
                <w:lang w:val="ro-MD" w:eastAsia="zh-CN"/>
              </w:rPr>
            </w:pPr>
            <w:r w:rsidRPr="00FF430B">
              <w:rPr>
                <w:rFonts w:eastAsia="PMingLiU"/>
                <w:b/>
                <w:lang w:val="ro-MD" w:eastAsia="zh-CN"/>
              </w:rPr>
              <w:t>Cantitatea</w:t>
            </w:r>
          </w:p>
        </w:tc>
      </w:tr>
      <w:tr w:rsidR="00E24D4A" w:rsidRPr="00EC30C2" w:rsidTr="00E618F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r>
      <w:tr w:rsidR="00E24D4A" w:rsidRPr="00EC30C2" w:rsidTr="00E618F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r>
      <w:tr w:rsidR="00E24D4A" w:rsidRPr="00EC30C2" w:rsidTr="00E618F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r>
      <w:tr w:rsidR="00E24D4A" w:rsidRPr="00EC30C2" w:rsidTr="00E618F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r>
      <w:tr w:rsidR="00E24D4A" w:rsidRPr="00EC30C2" w:rsidTr="00E618F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tabs>
                <w:tab w:val="left" w:pos="1134"/>
              </w:tabs>
              <w:ind w:left="720"/>
              <w:outlineLvl w:val="0"/>
              <w:rPr>
                <w:rFonts w:eastAsia="PMingLiU"/>
                <w:lang w:val="ro-MD" w:eastAsia="zh-CN"/>
              </w:rPr>
            </w:pPr>
          </w:p>
        </w:tc>
      </w:tr>
      <w:tr w:rsidR="00E24D4A" w:rsidRPr="00EC30C2" w:rsidTr="00E618F3">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24D4A" w:rsidRPr="00FF430B" w:rsidRDefault="00E24D4A" w:rsidP="00E618F3">
            <w:pPr>
              <w:rPr>
                <w:rFonts w:eastAsia="PMingLiU"/>
                <w:b/>
                <w:lang w:val="ro-MD" w:eastAsia="zh-CN"/>
              </w:rPr>
            </w:pPr>
            <w:r w:rsidRPr="00FF430B">
              <w:rPr>
                <w:rFonts w:eastAsia="PMingLiU"/>
                <w:b/>
                <w:lang w:val="ro-MD" w:eastAsia="zh-CN"/>
              </w:rPr>
              <w:t>Total</w:t>
            </w:r>
          </w:p>
        </w:tc>
      </w:tr>
    </w:tbl>
    <w:p w:rsidR="00E24D4A" w:rsidRPr="00FF430B" w:rsidRDefault="00E24D4A" w:rsidP="00E24D4A">
      <w:pPr>
        <w:tabs>
          <w:tab w:val="left" w:pos="567"/>
        </w:tabs>
        <w:jc w:val="both"/>
        <w:rPr>
          <w:lang w:val="ro-MD"/>
        </w:rPr>
      </w:pPr>
    </w:p>
    <w:p w:rsidR="00E24D4A" w:rsidRPr="00FF430B" w:rsidRDefault="00E24D4A" w:rsidP="00E24D4A">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rsidR="00E24D4A" w:rsidRPr="00FF430B" w:rsidRDefault="00E24D4A" w:rsidP="00E24D4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rsidR="00E24D4A" w:rsidRPr="00FF430B" w:rsidRDefault="00E24D4A" w:rsidP="00E24D4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rsidR="00E24D4A" w:rsidRPr="00FF430B" w:rsidRDefault="00E24D4A" w:rsidP="00E24D4A">
      <w:pPr>
        <w:pStyle w:val="a7"/>
        <w:tabs>
          <w:tab w:val="left" w:pos="567"/>
        </w:tabs>
        <w:rPr>
          <w:rFonts w:ascii="Times New Roman" w:hAnsi="Times New Roman"/>
          <w:szCs w:val="24"/>
          <w:lang w:val="ro-MD"/>
        </w:rPr>
      </w:pPr>
    </w:p>
    <w:p w:rsidR="00E24D4A" w:rsidRPr="00FF430B" w:rsidRDefault="00E24D4A" w:rsidP="00E24D4A">
      <w:pPr>
        <w:pStyle w:val="a7"/>
        <w:tabs>
          <w:tab w:val="left" w:pos="567"/>
        </w:tabs>
        <w:rPr>
          <w:rFonts w:ascii="Times New Roman" w:hAnsi="Times New Roman"/>
          <w:szCs w:val="24"/>
          <w:lang w:val="ro-MD"/>
        </w:rPr>
      </w:pPr>
    </w:p>
    <w:p w:rsidR="00E24D4A" w:rsidRDefault="00E24D4A" w:rsidP="00E24D4A">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rsidR="00E24D4A" w:rsidRPr="00FF430B" w:rsidRDefault="00E24D4A" w:rsidP="00E24D4A">
      <w:pPr>
        <w:pStyle w:val="a7"/>
        <w:tabs>
          <w:tab w:val="left" w:pos="567"/>
        </w:tabs>
        <w:rPr>
          <w:rFonts w:ascii="Times New Roman" w:hAnsi="Times New Roman"/>
          <w:i/>
          <w:szCs w:val="24"/>
          <w:lang w:val="ro-MD"/>
        </w:rPr>
        <w:sectPr w:rsidR="00E24D4A" w:rsidRPr="00FF430B" w:rsidSect="00E618F3">
          <w:footerReference w:type="first" r:id="rId7"/>
          <w:pgSz w:w="11906" w:h="16838" w:code="9"/>
          <w:pgMar w:top="426" w:right="1134" w:bottom="851" w:left="1276" w:header="720" w:footer="510" w:gutter="0"/>
          <w:cols w:space="720"/>
          <w:titlePg/>
          <w:docGrid w:linePitch="326"/>
        </w:sectPr>
      </w:pPr>
    </w:p>
    <w:p w:rsidR="00E24D4A" w:rsidRPr="00FF430B" w:rsidRDefault="00E24D4A" w:rsidP="00E24D4A">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25</w:t>
      </w:r>
    </w:p>
    <w:p w:rsidR="00E24D4A" w:rsidRPr="00FF430B" w:rsidRDefault="00E24D4A" w:rsidP="00E24D4A">
      <w:pPr>
        <w:jc w:val="right"/>
        <w:rPr>
          <w:noProof w:val="0"/>
          <w:lang w:val="ro-MD"/>
        </w:rPr>
      </w:pPr>
      <w:r w:rsidRPr="00FF430B">
        <w:rPr>
          <w:noProof w:val="0"/>
          <w:lang w:val="ro-MD"/>
        </w:rPr>
        <w:t>la Documentația standard nr._____</w:t>
      </w:r>
    </w:p>
    <w:p w:rsidR="00E24D4A" w:rsidRPr="00FF430B" w:rsidRDefault="003C06C1" w:rsidP="003C06C1">
      <w:pPr>
        <w:jc w:val="right"/>
        <w:rPr>
          <w:noProof w:val="0"/>
          <w:lang w:val="ro-MD"/>
        </w:rPr>
      </w:pPr>
      <w:r>
        <w:rPr>
          <w:noProof w:val="0"/>
          <w:lang w:val="ro-MD"/>
        </w:rPr>
        <w:t>din “____” ________ 20___</w:t>
      </w:r>
      <w:bookmarkStart w:id="14" w:name="_GoBack"/>
      <w:bookmarkEnd w:id="14"/>
    </w:p>
    <w:p w:rsidR="00E24D4A" w:rsidRPr="00FF430B" w:rsidRDefault="00E24D4A" w:rsidP="00E24D4A">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E24D4A" w:rsidRPr="00EC30C2" w:rsidTr="00E618F3">
        <w:trPr>
          <w:trHeight w:val="697"/>
        </w:trPr>
        <w:tc>
          <w:tcPr>
            <w:tcW w:w="9748" w:type="dxa"/>
            <w:vAlign w:val="center"/>
          </w:tcPr>
          <w:p w:rsidR="00E24D4A" w:rsidRPr="00FF430B" w:rsidRDefault="00E24D4A" w:rsidP="00E618F3">
            <w:pPr>
              <w:jc w:val="both"/>
              <w:rPr>
                <w:lang w:val="ro-MD"/>
              </w:rPr>
            </w:pPr>
          </w:p>
          <w:p w:rsidR="00E24D4A" w:rsidRPr="00FF430B" w:rsidRDefault="00E24D4A" w:rsidP="00E618F3">
            <w:pPr>
              <w:jc w:val="both"/>
              <w:rPr>
                <w:b/>
                <w:caps/>
                <w:sz w:val="28"/>
                <w:szCs w:val="28"/>
                <w:lang w:val="ro-MD"/>
              </w:rPr>
            </w:pPr>
          </w:p>
          <w:p w:rsidR="00E24D4A" w:rsidRPr="00FF430B" w:rsidRDefault="00E24D4A" w:rsidP="00E618F3">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rsidR="00E24D4A" w:rsidRPr="00FF430B" w:rsidRDefault="00E24D4A" w:rsidP="00E618F3">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rsidR="00E24D4A" w:rsidRPr="00FF430B" w:rsidRDefault="00E24D4A" w:rsidP="00E618F3">
            <w:pPr>
              <w:jc w:val="both"/>
              <w:rPr>
                <w:b/>
                <w:i/>
                <w:lang w:val="ro-MD"/>
              </w:rPr>
            </w:pPr>
          </w:p>
          <w:p w:rsidR="00E24D4A" w:rsidRPr="00FF430B" w:rsidRDefault="00E24D4A" w:rsidP="00E618F3">
            <w:pPr>
              <w:jc w:val="both"/>
              <w:rPr>
                <w:b/>
                <w:i/>
                <w:lang w:val="ro-MD"/>
              </w:rPr>
            </w:pPr>
          </w:p>
          <w:p w:rsidR="00E24D4A" w:rsidRPr="00FF430B" w:rsidRDefault="00E24D4A" w:rsidP="00E618F3">
            <w:pPr>
              <w:tabs>
                <w:tab w:val="center" w:pos="-6663"/>
                <w:tab w:val="left" w:pos="567"/>
                <w:tab w:val="right" w:pos="10206"/>
              </w:tabs>
              <w:rPr>
                <w:lang w:val="ro-MD"/>
              </w:rPr>
            </w:pPr>
            <w:r w:rsidRPr="00FF430B">
              <w:rPr>
                <w:lang w:val="ro-MD"/>
              </w:rPr>
              <w:t>„___”_________20__                                                                                  _________________</w:t>
            </w:r>
          </w:p>
          <w:p w:rsidR="00E24D4A" w:rsidRPr="00FF430B" w:rsidRDefault="00E24D4A" w:rsidP="00E618F3">
            <w:pPr>
              <w:jc w:val="center"/>
              <w:rPr>
                <w:lang w:val="ro-MD"/>
              </w:rPr>
            </w:pPr>
            <w:r w:rsidRPr="00FF430B">
              <w:rPr>
                <w:sz w:val="20"/>
                <w:szCs w:val="20"/>
                <w:lang w:val="ro-MD"/>
              </w:rPr>
              <w:t xml:space="preserve">                                                                                                                                    (municipiu, oraş)</w:t>
            </w:r>
          </w:p>
          <w:p w:rsidR="00E24D4A" w:rsidRPr="00FF430B" w:rsidRDefault="00E24D4A" w:rsidP="00E618F3">
            <w:pPr>
              <w:jc w:val="both"/>
              <w:rPr>
                <w:lang w:val="ro-MD"/>
              </w:rPr>
            </w:pPr>
          </w:p>
          <w:p w:rsidR="00E24D4A" w:rsidRPr="00FF430B" w:rsidRDefault="00E24D4A" w:rsidP="00E618F3">
            <w:pPr>
              <w:jc w:val="both"/>
              <w:rPr>
                <w:lang w:val="ro-MD"/>
              </w:rPr>
            </w:pPr>
          </w:p>
          <w:p w:rsidR="00E24D4A" w:rsidRPr="00FF430B" w:rsidRDefault="00E24D4A" w:rsidP="00E618F3">
            <w:pPr>
              <w:pStyle w:val="a"/>
              <w:numPr>
                <w:ilvl w:val="3"/>
                <w:numId w:val="3"/>
              </w:numPr>
              <w:rPr>
                <w:b/>
                <w:kern w:val="28"/>
                <w:lang w:val="ro-MD"/>
              </w:rPr>
            </w:pPr>
            <w:r w:rsidRPr="00FF430B">
              <w:rPr>
                <w:b/>
                <w:kern w:val="28"/>
                <w:lang w:val="ro-MD"/>
              </w:rPr>
              <w:t>PARTEA GENERALĂ</w:t>
            </w:r>
          </w:p>
          <w:p w:rsidR="00E24D4A" w:rsidRPr="00FF430B" w:rsidRDefault="00E24D4A" w:rsidP="00E618F3">
            <w:pPr>
              <w:pStyle w:val="a"/>
              <w:numPr>
                <w:ilvl w:val="0"/>
                <w:numId w:val="0"/>
              </w:numPr>
              <w:ind w:left="3240"/>
              <w:rPr>
                <w:kern w:val="28"/>
                <w:sz w:val="20"/>
                <w:szCs w:val="20"/>
                <w:lang w:val="ro-MD"/>
              </w:rPr>
            </w:pPr>
            <w:r w:rsidRPr="00FF430B">
              <w:rPr>
                <w:kern w:val="28"/>
                <w:sz w:val="20"/>
                <w:szCs w:val="20"/>
                <w:lang w:val="ro-MD"/>
              </w:rPr>
              <w:t xml:space="preserve"> (OBLIGATORIU)</w:t>
            </w:r>
          </w:p>
          <w:p w:rsidR="00E24D4A" w:rsidRPr="00FF430B" w:rsidRDefault="00E24D4A" w:rsidP="00E618F3">
            <w:pPr>
              <w:rPr>
                <w:b/>
                <w:kern w:val="28"/>
                <w:lang w:val="ro-MD"/>
              </w:rPr>
            </w:pPr>
          </w:p>
          <w:p w:rsidR="00E24D4A" w:rsidRPr="00FF430B" w:rsidRDefault="00E24D4A" w:rsidP="00E618F3">
            <w:pPr>
              <w:rPr>
                <w:b/>
                <w:kern w:val="28"/>
                <w:lang w:val="ro-MD"/>
              </w:rPr>
            </w:pPr>
            <w:r w:rsidRPr="00FF430B">
              <w:rPr>
                <w:b/>
                <w:kern w:val="28"/>
                <w:lang w:val="ro-MD"/>
              </w:rPr>
              <w:t>PĂRŢILE CONTRACTANTE</w:t>
            </w:r>
          </w:p>
          <w:p w:rsidR="00E24D4A" w:rsidRPr="00FF430B" w:rsidRDefault="00E24D4A" w:rsidP="00E618F3">
            <w:pPr>
              <w:rPr>
                <w:b/>
                <w:kern w:val="28"/>
                <w:lang w:val="ro-MD"/>
              </w:rPr>
            </w:pPr>
          </w:p>
          <w:p w:rsidR="00E24D4A" w:rsidRPr="00FF430B" w:rsidRDefault="00E24D4A" w:rsidP="00E618F3">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rsidR="00E24D4A" w:rsidRPr="00FF430B" w:rsidRDefault="00E24D4A" w:rsidP="00E618F3">
            <w:pPr>
              <w:tabs>
                <w:tab w:val="left" w:pos="567"/>
                <w:tab w:val="right" w:pos="10205"/>
              </w:tabs>
              <w:jc w:val="both"/>
              <w:rPr>
                <w:lang w:val="ro-MD"/>
              </w:rPr>
            </w:pPr>
            <w:r w:rsidRPr="00FF430B">
              <w:rPr>
                <w:lang w:val="ro-MD"/>
              </w:rPr>
              <w:t>_____________________________________________________________________, cu sediul în</w:t>
            </w:r>
          </w:p>
          <w:p w:rsidR="00E24D4A" w:rsidRPr="00FF430B" w:rsidRDefault="00E24D4A" w:rsidP="00E618F3">
            <w:pPr>
              <w:tabs>
                <w:tab w:val="left" w:pos="567"/>
                <w:tab w:val="right" w:pos="10205"/>
              </w:tabs>
              <w:jc w:val="both"/>
              <w:rPr>
                <w:sz w:val="20"/>
                <w:szCs w:val="20"/>
                <w:lang w:val="ro-MD"/>
              </w:rPr>
            </w:pPr>
            <w:r w:rsidRPr="00FF430B">
              <w:rPr>
                <w:sz w:val="20"/>
                <w:szCs w:val="20"/>
                <w:lang w:val="ro-MD"/>
              </w:rPr>
              <w:t xml:space="preserve">                                                          (denumirea autorităţii contractante) </w:t>
            </w:r>
          </w:p>
          <w:p w:rsidR="00E24D4A" w:rsidRPr="00FF430B" w:rsidRDefault="00E24D4A" w:rsidP="00E618F3">
            <w:pPr>
              <w:tabs>
                <w:tab w:val="left" w:pos="567"/>
                <w:tab w:val="right" w:pos="9531"/>
              </w:tabs>
              <w:jc w:val="both"/>
              <w:rPr>
                <w:lang w:val="ro-MD"/>
              </w:rPr>
            </w:pPr>
            <w:r w:rsidRPr="00FF430B">
              <w:rPr>
                <w:lang w:val="ro-MD"/>
              </w:rPr>
              <w:t>______________________________________________________________________________</w:t>
            </w:r>
          </w:p>
          <w:p w:rsidR="00E24D4A" w:rsidRPr="00FF430B" w:rsidRDefault="00E24D4A" w:rsidP="00E618F3">
            <w:pPr>
              <w:pStyle w:val="cn"/>
              <w:tabs>
                <w:tab w:val="left" w:pos="567"/>
              </w:tabs>
              <w:jc w:val="both"/>
              <w:rPr>
                <w:sz w:val="20"/>
                <w:szCs w:val="20"/>
                <w:lang w:val="ro-MD"/>
              </w:rPr>
            </w:pPr>
            <w:r w:rsidRPr="00FF430B">
              <w:rPr>
                <w:sz w:val="20"/>
                <w:szCs w:val="20"/>
                <w:lang w:val="ro-MD"/>
              </w:rPr>
              <w:t xml:space="preserve">                                                                   (localitatea) </w:t>
            </w:r>
          </w:p>
          <w:p w:rsidR="00E24D4A" w:rsidRPr="00FF430B" w:rsidRDefault="00E24D4A" w:rsidP="00E618F3">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rsidR="00E24D4A" w:rsidRPr="00FF430B" w:rsidRDefault="00E24D4A" w:rsidP="00E618F3">
            <w:pPr>
              <w:pStyle w:val="af2"/>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rsidR="00E24D4A" w:rsidRPr="00FF430B" w:rsidRDefault="00E24D4A" w:rsidP="00E618F3">
            <w:pPr>
              <w:pStyle w:val="af2"/>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rsidR="00E24D4A" w:rsidRPr="00FF430B" w:rsidRDefault="00E24D4A" w:rsidP="00E618F3">
            <w:pPr>
              <w:tabs>
                <w:tab w:val="left" w:pos="567"/>
                <w:tab w:val="right" w:pos="9531"/>
              </w:tabs>
              <w:jc w:val="both"/>
              <w:rPr>
                <w:lang w:val="ro-MD"/>
              </w:rPr>
            </w:pPr>
            <w:r w:rsidRPr="00FF430B">
              <w:rPr>
                <w:lang w:val="ro-MD"/>
              </w:rPr>
              <w:t xml:space="preserve">în calitate de Beneficiar, pe de o parte, şi______________________________________________, </w:t>
            </w:r>
          </w:p>
          <w:p w:rsidR="00E24D4A" w:rsidRPr="00FF430B" w:rsidRDefault="00E24D4A" w:rsidP="00E618F3">
            <w:pPr>
              <w:tabs>
                <w:tab w:val="left" w:pos="567"/>
                <w:tab w:val="right" w:pos="10205"/>
              </w:tabs>
              <w:jc w:val="both"/>
              <w:rPr>
                <w:sz w:val="20"/>
                <w:szCs w:val="20"/>
                <w:lang w:val="ro-MD"/>
              </w:rPr>
            </w:pPr>
            <w:r w:rsidRPr="00FF430B">
              <w:rPr>
                <w:sz w:val="20"/>
                <w:szCs w:val="20"/>
                <w:lang w:val="ro-MD"/>
              </w:rPr>
              <w:t xml:space="preserve">                                                                                                (denumirea operatorului economic) </w:t>
            </w:r>
          </w:p>
          <w:p w:rsidR="00E24D4A" w:rsidRPr="00FF430B" w:rsidRDefault="00E24D4A" w:rsidP="00E618F3">
            <w:pPr>
              <w:tabs>
                <w:tab w:val="left" w:pos="567"/>
                <w:tab w:val="right" w:pos="9531"/>
              </w:tabs>
              <w:jc w:val="both"/>
              <w:rPr>
                <w:lang w:val="ro-MD"/>
              </w:rPr>
            </w:pPr>
            <w:r w:rsidRPr="00FF430B">
              <w:rPr>
                <w:lang w:val="ro-MD"/>
              </w:rPr>
              <w:t>cu sediul în _________________________________str._________________________________,</w:t>
            </w:r>
          </w:p>
          <w:p w:rsidR="00E24D4A" w:rsidRPr="00FF430B" w:rsidRDefault="00E24D4A" w:rsidP="00E618F3">
            <w:pPr>
              <w:tabs>
                <w:tab w:val="left" w:pos="567"/>
                <w:tab w:val="right" w:pos="10205"/>
              </w:tabs>
              <w:jc w:val="both"/>
              <w:rPr>
                <w:sz w:val="20"/>
                <w:szCs w:val="20"/>
                <w:lang w:val="ro-MD"/>
              </w:rPr>
            </w:pPr>
            <w:r w:rsidRPr="00FF430B">
              <w:rPr>
                <w:sz w:val="20"/>
                <w:szCs w:val="20"/>
                <w:lang w:val="ro-MD"/>
              </w:rPr>
              <w:t xml:space="preserve">                                                    (localitatea) </w:t>
            </w:r>
          </w:p>
          <w:p w:rsidR="00E24D4A" w:rsidRPr="00FF430B" w:rsidRDefault="00E24D4A" w:rsidP="00E618F3">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E24D4A" w:rsidRPr="00FF430B" w:rsidRDefault="00E24D4A" w:rsidP="00E618F3">
            <w:pPr>
              <w:pStyle w:val="af2"/>
              <w:tabs>
                <w:tab w:val="left" w:pos="567"/>
              </w:tabs>
              <w:ind w:firstLine="0"/>
              <w:rPr>
                <w:sz w:val="20"/>
                <w:szCs w:val="20"/>
                <w:lang w:val="ro-MD"/>
              </w:rPr>
            </w:pPr>
            <w:r w:rsidRPr="00FF430B">
              <w:rPr>
                <w:sz w:val="20"/>
                <w:szCs w:val="20"/>
                <w:lang w:val="ro-MD"/>
              </w:rPr>
              <w:t xml:space="preserve"> (numele şi funcţia conducătorului)</w:t>
            </w:r>
          </w:p>
          <w:p w:rsidR="00E24D4A" w:rsidRPr="00FF430B" w:rsidRDefault="00E24D4A" w:rsidP="00E618F3">
            <w:pPr>
              <w:pStyle w:val="a"/>
              <w:numPr>
                <w:ilvl w:val="0"/>
                <w:numId w:val="0"/>
              </w:numPr>
              <w:tabs>
                <w:tab w:val="clear" w:pos="1134"/>
                <w:tab w:val="left" w:pos="3705"/>
              </w:tabs>
              <w:spacing w:after="200" w:line="276" w:lineRule="auto"/>
              <w:contextualSpacing/>
              <w:rPr>
                <w:lang w:val="ro-MD"/>
              </w:rPr>
            </w:pPr>
          </w:p>
          <w:p w:rsidR="00E24D4A" w:rsidRPr="00FF430B" w:rsidRDefault="00E24D4A" w:rsidP="00E618F3">
            <w:pPr>
              <w:tabs>
                <w:tab w:val="left" w:pos="3705"/>
              </w:tabs>
              <w:spacing w:after="200" w:line="276" w:lineRule="auto"/>
              <w:contextualSpacing/>
              <w:rPr>
                <w:lang w:val="ro-MD"/>
              </w:rPr>
            </w:pPr>
            <w:r w:rsidRPr="00FF430B">
              <w:rPr>
                <w:b/>
                <w:lang w:val="ro-MD"/>
              </w:rPr>
              <w:t>1. OBIECTUL CONTRACTULUI</w:t>
            </w:r>
          </w:p>
          <w:p w:rsidR="00E24D4A" w:rsidRPr="00FF430B" w:rsidRDefault="00E24D4A" w:rsidP="00E618F3">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rsidR="00E24D4A" w:rsidRPr="00FF430B" w:rsidRDefault="00E24D4A" w:rsidP="00E618F3">
            <w:pPr>
              <w:jc w:val="both"/>
              <w:rPr>
                <w:lang w:val="ro-MD"/>
              </w:rPr>
            </w:pPr>
          </w:p>
          <w:p w:rsidR="00E24D4A" w:rsidRPr="00FF430B" w:rsidRDefault="00E24D4A" w:rsidP="00E618F3">
            <w:pPr>
              <w:tabs>
                <w:tab w:val="left" w:pos="3585"/>
              </w:tabs>
              <w:spacing w:line="276" w:lineRule="auto"/>
              <w:contextualSpacing/>
              <w:rPr>
                <w:lang w:val="ro-MD"/>
              </w:rPr>
            </w:pPr>
            <w:r w:rsidRPr="00FF430B">
              <w:rPr>
                <w:b/>
                <w:lang w:val="ro-MD"/>
              </w:rPr>
              <w:t>2. PERIOADA DE EXECUŢIE</w:t>
            </w:r>
          </w:p>
          <w:p w:rsidR="00E24D4A" w:rsidRPr="00FF430B" w:rsidRDefault="00E24D4A" w:rsidP="00E618F3">
            <w:pPr>
              <w:pStyle w:val="af2"/>
              <w:tabs>
                <w:tab w:val="left" w:pos="567"/>
              </w:tabs>
              <w:spacing w:line="276" w:lineRule="auto"/>
              <w:ind w:firstLine="0"/>
              <w:rPr>
                <w:lang w:val="ro-MD"/>
              </w:rPr>
            </w:pPr>
            <w:r w:rsidRPr="00FF430B">
              <w:rPr>
                <w:lang w:val="ro-MD"/>
              </w:rPr>
              <w:t>2.1. Durata de execuţie a lucrărilor contractate este de _________ luni și zile___după primirea ordinului de începere a execuţiei şi asigurării lucrului ritmic de către beneficiar-ordonatorul de credite.</w:t>
            </w:r>
          </w:p>
          <w:p w:rsidR="00E24D4A" w:rsidRPr="00FF430B" w:rsidRDefault="00E24D4A" w:rsidP="00E618F3">
            <w:pPr>
              <w:pStyle w:val="af2"/>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rsidR="00E24D4A" w:rsidRPr="00FF430B" w:rsidRDefault="00E24D4A" w:rsidP="00E618F3">
            <w:pPr>
              <w:pStyle w:val="af2"/>
              <w:tabs>
                <w:tab w:val="left" w:pos="567"/>
              </w:tabs>
              <w:spacing w:line="276" w:lineRule="auto"/>
              <w:ind w:firstLine="0"/>
              <w:rPr>
                <w:lang w:val="ro-MD"/>
              </w:rPr>
            </w:pPr>
            <w:r w:rsidRPr="00FF430B">
              <w:rPr>
                <w:lang w:val="ro-MD"/>
              </w:rPr>
              <w:lastRenderedPageBreak/>
              <w:t>2.3. Perioada de execuţie poate fi prelungită sau suspendată dacă constrângerea activităţii se datorează următoarelor cauze:</w:t>
            </w:r>
          </w:p>
          <w:p w:rsidR="00E24D4A" w:rsidRPr="00FF430B" w:rsidRDefault="00E24D4A" w:rsidP="00E618F3">
            <w:pPr>
              <w:numPr>
                <w:ilvl w:val="0"/>
                <w:numId w:val="9"/>
              </w:numPr>
              <w:tabs>
                <w:tab w:val="left" w:pos="1276"/>
              </w:tabs>
              <w:spacing w:line="276" w:lineRule="auto"/>
              <w:ind w:left="0" w:hanging="425"/>
              <w:jc w:val="both"/>
              <w:rPr>
                <w:lang w:val="ro-MD"/>
              </w:rPr>
            </w:pPr>
            <w:r w:rsidRPr="00FF430B">
              <w:rPr>
                <w:lang w:val="ro-MD"/>
              </w:rPr>
              <w:t>generate de Beneficiar;</w:t>
            </w:r>
          </w:p>
          <w:p w:rsidR="00E24D4A" w:rsidRPr="00FF430B" w:rsidRDefault="00E24D4A" w:rsidP="00E618F3">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rsidR="00E24D4A" w:rsidRPr="00FF430B" w:rsidRDefault="00E24D4A" w:rsidP="00E618F3">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rsidR="00E24D4A" w:rsidRPr="00FF430B" w:rsidRDefault="00E24D4A" w:rsidP="00E618F3">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rsidR="00E24D4A" w:rsidRPr="00FF430B" w:rsidRDefault="00E24D4A" w:rsidP="00E618F3">
            <w:pPr>
              <w:pStyle w:val="af2"/>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E24D4A" w:rsidRPr="00FF430B" w:rsidRDefault="00E24D4A" w:rsidP="00E618F3">
            <w:pPr>
              <w:pStyle w:val="af2"/>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rsidR="00E24D4A" w:rsidRPr="00FF430B" w:rsidRDefault="00E24D4A" w:rsidP="00E618F3">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E24D4A" w:rsidRPr="00FF430B" w:rsidRDefault="00E24D4A" w:rsidP="00E618F3">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sidRPr="00FF430B">
              <w:rPr>
                <w:b/>
                <w:noProof w:val="0"/>
                <w:lang w:val="ro-MD" w:eastAsia="ru-RU"/>
              </w:rPr>
              <w:t>___________________.</w:t>
            </w:r>
          </w:p>
          <w:p w:rsidR="00E24D4A" w:rsidRPr="00FF430B" w:rsidRDefault="00E24D4A" w:rsidP="00E618F3">
            <w:pPr>
              <w:pStyle w:val="a"/>
              <w:numPr>
                <w:ilvl w:val="0"/>
                <w:numId w:val="0"/>
              </w:numPr>
              <w:rPr>
                <w:lang w:val="ro-MD"/>
              </w:rPr>
            </w:pPr>
          </w:p>
          <w:p w:rsidR="00E24D4A" w:rsidRPr="00FF430B" w:rsidRDefault="00E24D4A" w:rsidP="00E618F3">
            <w:pPr>
              <w:tabs>
                <w:tab w:val="left" w:pos="3645"/>
              </w:tabs>
              <w:spacing w:line="276" w:lineRule="auto"/>
              <w:contextualSpacing/>
              <w:rPr>
                <w:lang w:val="ro-MD"/>
              </w:rPr>
            </w:pPr>
            <w:r w:rsidRPr="00FF430B">
              <w:rPr>
                <w:b/>
                <w:lang w:val="ro-MD"/>
              </w:rPr>
              <w:t>3. VALOAREA LUCRĂRILOR ŞI MODALITĂŢILE DE PLATĂ</w:t>
            </w:r>
          </w:p>
          <w:p w:rsidR="00E24D4A" w:rsidRPr="00FF430B" w:rsidRDefault="00E24D4A" w:rsidP="00E618F3">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rsidR="00E24D4A" w:rsidRPr="00FF430B" w:rsidRDefault="00E24D4A" w:rsidP="00E618F3">
            <w:pPr>
              <w:pStyle w:val="af2"/>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rsidR="00E24D4A" w:rsidRPr="00FF430B" w:rsidRDefault="00E24D4A" w:rsidP="00E618F3">
            <w:pPr>
              <w:pStyle w:val="af2"/>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rsidR="00E24D4A" w:rsidRPr="00FF430B" w:rsidRDefault="00E24D4A" w:rsidP="00E618F3">
            <w:pPr>
              <w:pStyle w:val="af2"/>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E24D4A" w:rsidRPr="00FF430B" w:rsidRDefault="00E24D4A" w:rsidP="00E618F3">
            <w:pPr>
              <w:pStyle w:val="af2"/>
              <w:tabs>
                <w:tab w:val="left" w:pos="37"/>
              </w:tabs>
              <w:spacing w:line="276" w:lineRule="auto"/>
              <w:ind w:firstLine="0"/>
              <w:rPr>
                <w:lang w:val="ro-MD"/>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p>
          <w:p w:rsidR="00E24D4A" w:rsidRPr="00FF430B" w:rsidRDefault="00E24D4A" w:rsidP="00E618F3">
            <w:pPr>
              <w:pStyle w:val="af2"/>
              <w:tabs>
                <w:tab w:val="left" w:pos="37"/>
              </w:tabs>
              <w:spacing w:line="276" w:lineRule="auto"/>
              <w:ind w:firstLine="0"/>
              <w:rPr>
                <w:lang w:val="ro-MD"/>
              </w:rPr>
            </w:pPr>
            <w:r w:rsidRPr="00FF430B">
              <w:rPr>
                <w:lang w:val="ro-MD"/>
              </w:rPr>
              <w:t xml:space="preserve">3.6.Garanţia de bună execuţie se va restitui Antreprenorului în baza notificării Beneficiarului către agentul bancar. Notificarea se va face după semnarea procesului-verbal de recepţie la terminarea </w:t>
            </w:r>
            <w:r w:rsidRPr="00FF430B">
              <w:rPr>
                <w:lang w:val="ro-MD"/>
              </w:rPr>
              <w:lastRenderedPageBreak/>
              <w:t>lucrărilor în cel mult 15 zile. În cazul recepţiei cu obiecţii, garanţia se va restitui în cel mult 15 zile după înlăturarea acestora.</w:t>
            </w:r>
          </w:p>
          <w:p w:rsidR="00E24D4A" w:rsidRPr="00FF430B" w:rsidRDefault="00E24D4A" w:rsidP="00E618F3">
            <w:pPr>
              <w:pStyle w:val="af2"/>
              <w:tabs>
                <w:tab w:val="left" w:pos="37"/>
              </w:tabs>
              <w:spacing w:line="276" w:lineRule="auto"/>
              <w:ind w:firstLine="0"/>
              <w:rPr>
                <w:lang w:val="ro-MD"/>
              </w:rPr>
            </w:pPr>
          </w:p>
          <w:p w:rsidR="00E24D4A" w:rsidRPr="00FF430B" w:rsidRDefault="00E24D4A" w:rsidP="00E618F3">
            <w:pPr>
              <w:tabs>
                <w:tab w:val="left" w:pos="2625"/>
              </w:tabs>
              <w:spacing w:after="200" w:line="276" w:lineRule="auto"/>
              <w:contextualSpacing/>
              <w:rPr>
                <w:b/>
                <w:lang w:val="ro-MD"/>
              </w:rPr>
            </w:pPr>
            <w:r w:rsidRPr="00FF430B">
              <w:rPr>
                <w:b/>
                <w:lang w:val="ro-MD"/>
              </w:rPr>
              <w:t>4. DREPTURILE ŞI OBLIGAŢIUNILE ANTREPRENORULUI ŞI ALE BENEFICIARULUI</w:t>
            </w:r>
          </w:p>
          <w:p w:rsidR="00E24D4A" w:rsidRPr="00FF430B" w:rsidRDefault="00E24D4A" w:rsidP="00E618F3">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E24D4A" w:rsidRPr="00FF430B" w:rsidRDefault="00E24D4A" w:rsidP="00E618F3">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E24D4A" w:rsidRPr="00FF430B" w:rsidRDefault="00E24D4A" w:rsidP="00E618F3">
            <w:pPr>
              <w:pStyle w:val="af2"/>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4.4. Documentaţia pusă la dispoziţia Antreprenorului se repartizează astfel: </w:t>
            </w:r>
          </w:p>
          <w:p w:rsidR="00E24D4A" w:rsidRPr="00FF430B" w:rsidRDefault="00E24D4A" w:rsidP="00E618F3">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E24D4A" w:rsidRPr="00FF430B" w:rsidRDefault="00E24D4A" w:rsidP="00E618F3">
            <w:pPr>
              <w:pStyle w:val="af2"/>
              <w:tabs>
                <w:tab w:val="left" w:pos="567"/>
              </w:tabs>
              <w:spacing w:line="276" w:lineRule="auto"/>
              <w:ind w:firstLine="0"/>
              <w:rPr>
                <w:lang w:val="ro-MD"/>
              </w:rPr>
            </w:pPr>
            <w:r w:rsidRPr="00FF430B">
              <w:rPr>
                <w:lang w:val="ro-MD"/>
              </w:rPr>
              <w:t>4.10. Antreprenorul, prin atribuirea ofertei în favoarea sa, se angajează să prezinte garanţia de bună execuţie a contractului, în cuantum de __% din valoarea contractului atribuit.</w:t>
            </w:r>
          </w:p>
          <w:p w:rsidR="00E24D4A" w:rsidRPr="00FF430B" w:rsidRDefault="00E24D4A" w:rsidP="00E618F3">
            <w:pPr>
              <w:pStyle w:val="af2"/>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E24D4A" w:rsidRPr="00FF430B" w:rsidRDefault="00E24D4A" w:rsidP="00E618F3">
            <w:pPr>
              <w:pStyle w:val="af2"/>
              <w:tabs>
                <w:tab w:val="left" w:pos="567"/>
              </w:tabs>
              <w:spacing w:line="276" w:lineRule="auto"/>
              <w:ind w:firstLine="0"/>
              <w:rPr>
                <w:lang w:val="ro-MD"/>
              </w:rPr>
            </w:pPr>
            <w:r w:rsidRPr="00FF430B">
              <w:rPr>
                <w:lang w:val="ro-MD"/>
              </w:rPr>
              <w:lastRenderedPageBreak/>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E24D4A" w:rsidRPr="00FF430B" w:rsidRDefault="00E24D4A" w:rsidP="00E618F3">
            <w:pPr>
              <w:pStyle w:val="af2"/>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rsidR="00E24D4A" w:rsidRPr="00FF430B" w:rsidRDefault="00E24D4A" w:rsidP="00E618F3">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rsidR="00E24D4A" w:rsidRPr="00FF430B" w:rsidRDefault="00E24D4A" w:rsidP="00E618F3">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rsidR="00E24D4A" w:rsidRPr="00FF430B" w:rsidRDefault="00E24D4A" w:rsidP="00E618F3">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E24D4A" w:rsidRPr="00FF430B" w:rsidRDefault="00E24D4A" w:rsidP="00E618F3">
            <w:pPr>
              <w:pStyle w:val="af2"/>
              <w:tabs>
                <w:tab w:val="left" w:pos="567"/>
              </w:tabs>
              <w:spacing w:line="276" w:lineRule="auto"/>
              <w:ind w:firstLine="0"/>
              <w:rPr>
                <w:lang w:val="ro-MD"/>
              </w:rPr>
            </w:pPr>
            <w:r w:rsidRPr="00FF430B">
              <w:rPr>
                <w:lang w:val="ro-MD"/>
              </w:rPr>
              <w:lastRenderedPageBreak/>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E24D4A" w:rsidRPr="00FF430B" w:rsidRDefault="00E24D4A" w:rsidP="00E618F3">
            <w:pPr>
              <w:pStyle w:val="af2"/>
              <w:tabs>
                <w:tab w:val="left" w:pos="426"/>
                <w:tab w:val="left" w:pos="3645"/>
              </w:tabs>
              <w:spacing w:line="276" w:lineRule="auto"/>
              <w:ind w:firstLine="0"/>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E24D4A" w:rsidRPr="00FF430B" w:rsidRDefault="00E24D4A" w:rsidP="00E618F3">
            <w:pPr>
              <w:pStyle w:val="af2"/>
              <w:tabs>
                <w:tab w:val="left" w:pos="426"/>
                <w:tab w:val="left" w:pos="3645"/>
              </w:tabs>
              <w:spacing w:line="276" w:lineRule="auto"/>
              <w:ind w:firstLine="0"/>
              <w:rPr>
                <w:lang w:val="ro-MD"/>
              </w:rPr>
            </w:pPr>
          </w:p>
          <w:p w:rsidR="00E24D4A" w:rsidRPr="00FF430B" w:rsidRDefault="00E24D4A" w:rsidP="00E618F3">
            <w:pPr>
              <w:tabs>
                <w:tab w:val="left" w:pos="3225"/>
              </w:tabs>
              <w:spacing w:after="200" w:line="276" w:lineRule="auto"/>
              <w:contextualSpacing/>
              <w:rPr>
                <w:lang w:val="ro-MD"/>
              </w:rPr>
            </w:pPr>
            <w:r w:rsidRPr="00FF430B">
              <w:rPr>
                <w:b/>
                <w:lang w:val="ro-MD"/>
              </w:rPr>
              <w:t>5. AJUSTAREA VALORII CONTRACTULUI</w:t>
            </w:r>
          </w:p>
          <w:p w:rsidR="00E24D4A" w:rsidRPr="00FF430B" w:rsidRDefault="00E24D4A" w:rsidP="00E618F3">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24D4A" w:rsidRPr="00FF430B" w:rsidRDefault="00E24D4A" w:rsidP="00E618F3">
            <w:pPr>
              <w:pStyle w:val="a"/>
              <w:numPr>
                <w:ilvl w:val="0"/>
                <w:numId w:val="0"/>
              </w:numPr>
              <w:tabs>
                <w:tab w:val="left" w:pos="1755"/>
              </w:tabs>
              <w:rPr>
                <w:lang w:val="ro-MD"/>
              </w:rPr>
            </w:pPr>
          </w:p>
          <w:p w:rsidR="00E24D4A" w:rsidRPr="00FF430B" w:rsidRDefault="00E24D4A" w:rsidP="00E618F3">
            <w:pPr>
              <w:tabs>
                <w:tab w:val="left" w:pos="4365"/>
              </w:tabs>
              <w:spacing w:line="276" w:lineRule="auto"/>
              <w:contextualSpacing/>
              <w:rPr>
                <w:lang w:val="ro-MD"/>
              </w:rPr>
            </w:pPr>
            <w:r w:rsidRPr="00FF430B">
              <w:rPr>
                <w:b/>
                <w:lang w:val="ro-MD"/>
              </w:rPr>
              <w:t xml:space="preserve">6. ANTREPRENORUL ŞI SUBANTREPRENORII </w:t>
            </w:r>
          </w:p>
          <w:p w:rsidR="00E24D4A" w:rsidRPr="00FF430B" w:rsidRDefault="00E24D4A" w:rsidP="00E618F3">
            <w:pPr>
              <w:pStyle w:val="af2"/>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E24D4A" w:rsidRPr="00FF430B" w:rsidRDefault="00E24D4A" w:rsidP="00E618F3">
            <w:pPr>
              <w:pStyle w:val="af2"/>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rsidR="00E24D4A" w:rsidRPr="00FF430B" w:rsidRDefault="00E24D4A" w:rsidP="00E618F3">
            <w:pPr>
              <w:pStyle w:val="af2"/>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rsidR="00E24D4A" w:rsidRPr="00FF430B" w:rsidRDefault="00E24D4A" w:rsidP="00E618F3">
            <w:pPr>
              <w:pStyle w:val="af2"/>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rsidR="00E24D4A" w:rsidRPr="00FF430B" w:rsidRDefault="00E24D4A" w:rsidP="00E618F3">
            <w:pPr>
              <w:pStyle w:val="af2"/>
              <w:tabs>
                <w:tab w:val="left" w:pos="142"/>
                <w:tab w:val="left" w:pos="284"/>
              </w:tabs>
              <w:spacing w:line="276" w:lineRule="auto"/>
              <w:ind w:firstLine="0"/>
              <w:rPr>
                <w:lang w:val="ro-MD"/>
              </w:rPr>
            </w:pPr>
          </w:p>
          <w:p w:rsidR="00E24D4A" w:rsidRPr="00FF430B" w:rsidRDefault="00E24D4A" w:rsidP="00E618F3">
            <w:pPr>
              <w:tabs>
                <w:tab w:val="left" w:pos="3645"/>
              </w:tabs>
              <w:spacing w:after="200" w:line="276" w:lineRule="auto"/>
              <w:contextualSpacing/>
              <w:rPr>
                <w:lang w:val="ro-MD"/>
              </w:rPr>
            </w:pPr>
            <w:r w:rsidRPr="00FF430B">
              <w:rPr>
                <w:b/>
                <w:lang w:val="ro-MD"/>
              </w:rPr>
              <w:t>7. FORŢA DE MUNCĂ</w:t>
            </w:r>
          </w:p>
          <w:p w:rsidR="00E24D4A" w:rsidRPr="00FF430B" w:rsidRDefault="00E24D4A" w:rsidP="00E618F3">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rsidR="00E24D4A" w:rsidRPr="00FF430B" w:rsidRDefault="00E24D4A" w:rsidP="00E618F3">
            <w:pPr>
              <w:tabs>
                <w:tab w:val="left" w:pos="2385"/>
              </w:tabs>
              <w:jc w:val="both"/>
              <w:rPr>
                <w:lang w:val="ro-MD"/>
              </w:rPr>
            </w:pPr>
          </w:p>
          <w:p w:rsidR="00E24D4A" w:rsidRPr="00FF430B" w:rsidRDefault="00E24D4A" w:rsidP="00E618F3">
            <w:pPr>
              <w:tabs>
                <w:tab w:val="left" w:pos="4275"/>
              </w:tabs>
              <w:spacing w:line="276" w:lineRule="auto"/>
              <w:contextualSpacing/>
              <w:rPr>
                <w:lang w:val="ro-MD"/>
              </w:rPr>
            </w:pPr>
            <w:r w:rsidRPr="00FF430B">
              <w:rPr>
                <w:b/>
                <w:lang w:val="ro-MD"/>
              </w:rPr>
              <w:t>8. MATERIALELE ŞI EXECUŢIA LUCRĂRILOR PROPRIU-ZISE</w:t>
            </w:r>
          </w:p>
          <w:p w:rsidR="00E24D4A" w:rsidRPr="00FF430B" w:rsidRDefault="00E24D4A" w:rsidP="00E618F3">
            <w:pPr>
              <w:pStyle w:val="af2"/>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E24D4A" w:rsidRPr="00FF430B" w:rsidRDefault="00E24D4A" w:rsidP="00E618F3">
            <w:pPr>
              <w:pStyle w:val="af2"/>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rsidR="00E24D4A" w:rsidRPr="00FF430B" w:rsidRDefault="00E24D4A" w:rsidP="00E618F3">
            <w:pPr>
              <w:pStyle w:val="af2"/>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E24D4A" w:rsidRPr="00FF430B" w:rsidRDefault="00E24D4A" w:rsidP="00E618F3">
            <w:pPr>
              <w:pStyle w:val="af2"/>
              <w:numPr>
                <w:ilvl w:val="1"/>
                <w:numId w:val="17"/>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rsidR="00E24D4A" w:rsidRPr="00FF430B" w:rsidRDefault="00E24D4A" w:rsidP="00E618F3">
            <w:pPr>
              <w:pStyle w:val="af2"/>
              <w:numPr>
                <w:ilvl w:val="1"/>
                <w:numId w:val="17"/>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w:t>
            </w:r>
            <w:r w:rsidRPr="00FF430B">
              <w:rPr>
                <w:lang w:val="ro-MD"/>
              </w:rPr>
              <w:lastRenderedPageBreak/>
              <w:t xml:space="preserve">atestat, proiectantul ori de câte ori astfel de lucrări, inclusiv fundaţiile clădirii, sunt gata pentru a fi examinate. Responsabilul tehnic atestat şi proiectantul vor participa la examinarea şi măsurarea lucrărilor. </w:t>
            </w:r>
          </w:p>
          <w:p w:rsidR="00E24D4A" w:rsidRPr="00FF430B" w:rsidRDefault="00E24D4A" w:rsidP="00E618F3">
            <w:pPr>
              <w:pStyle w:val="af2"/>
              <w:numPr>
                <w:ilvl w:val="1"/>
                <w:numId w:val="17"/>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E24D4A" w:rsidRPr="00FF430B" w:rsidRDefault="00E24D4A" w:rsidP="00E618F3">
            <w:pPr>
              <w:pStyle w:val="af2"/>
              <w:numPr>
                <w:ilvl w:val="1"/>
                <w:numId w:val="17"/>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rsidR="00E24D4A" w:rsidRPr="00FF430B" w:rsidRDefault="00E24D4A" w:rsidP="00E618F3">
            <w:pPr>
              <w:pStyle w:val="af2"/>
              <w:numPr>
                <w:ilvl w:val="1"/>
                <w:numId w:val="17"/>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E24D4A" w:rsidRPr="00FF430B" w:rsidRDefault="00E24D4A" w:rsidP="00E618F3">
            <w:pPr>
              <w:pStyle w:val="af2"/>
              <w:numPr>
                <w:ilvl w:val="1"/>
                <w:numId w:val="17"/>
              </w:numPr>
              <w:tabs>
                <w:tab w:val="left" w:pos="284"/>
                <w:tab w:val="left" w:pos="426"/>
              </w:tabs>
              <w:spacing w:line="276" w:lineRule="auto"/>
              <w:ind w:left="0" w:hanging="425"/>
              <w:rPr>
                <w:lang w:val="ro-MD"/>
              </w:rPr>
            </w:pPr>
            <w:r w:rsidRPr="00FF430B">
              <w:rPr>
                <w:lang w:val="ro-MD"/>
              </w:rPr>
              <w:t>8.9. Lucrările încep după ….. zile de la semnarea şi înregistrarea contractului în modul corespunzător şi primirea ordinului de execuţie.</w:t>
            </w:r>
          </w:p>
          <w:p w:rsidR="00E24D4A" w:rsidRPr="00FF430B" w:rsidRDefault="00E24D4A" w:rsidP="00E618F3">
            <w:pPr>
              <w:pStyle w:val="af2"/>
              <w:tabs>
                <w:tab w:val="left" w:pos="284"/>
                <w:tab w:val="left" w:pos="426"/>
              </w:tabs>
              <w:spacing w:line="276" w:lineRule="auto"/>
              <w:ind w:firstLine="0"/>
              <w:rPr>
                <w:lang w:val="ro-MD"/>
              </w:rPr>
            </w:pPr>
          </w:p>
          <w:p w:rsidR="00E24D4A" w:rsidRPr="00FF430B" w:rsidRDefault="00E24D4A" w:rsidP="00E618F3">
            <w:pPr>
              <w:pStyle w:val="a"/>
              <w:numPr>
                <w:ilvl w:val="0"/>
                <w:numId w:val="17"/>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 xml:space="preserve">9.1. Perioada de garanţie pentru lucrărieste de  </w:t>
            </w:r>
            <w:r w:rsidRPr="00FF430B">
              <w:rPr>
                <w:b/>
                <w:lang w:val="ro-MD"/>
              </w:rPr>
              <w:t>___</w:t>
            </w:r>
            <w:r w:rsidRPr="00FF430B">
              <w:rPr>
                <w:lang w:val="ro-MD"/>
              </w:rPr>
              <w:t xml:space="preserve"> ani. </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rsidR="00E24D4A" w:rsidRPr="00FF430B" w:rsidRDefault="00E24D4A" w:rsidP="00E618F3">
            <w:pPr>
              <w:pStyle w:val="af2"/>
              <w:tabs>
                <w:tab w:val="left" w:pos="567"/>
              </w:tabs>
              <w:spacing w:line="276" w:lineRule="auto"/>
              <w:ind w:firstLine="0"/>
              <w:rPr>
                <w:lang w:val="ro-MD"/>
              </w:rPr>
            </w:pPr>
          </w:p>
          <w:p w:rsidR="00E24D4A" w:rsidRPr="00FF430B" w:rsidRDefault="00E24D4A" w:rsidP="00E618F3">
            <w:pPr>
              <w:pStyle w:val="a"/>
              <w:numPr>
                <w:ilvl w:val="0"/>
                <w:numId w:val="17"/>
              </w:numPr>
              <w:tabs>
                <w:tab w:val="clear" w:pos="1134"/>
                <w:tab w:val="left" w:pos="3480"/>
              </w:tabs>
              <w:spacing w:line="276" w:lineRule="auto"/>
              <w:ind w:left="0"/>
              <w:contextualSpacing/>
              <w:rPr>
                <w:lang w:val="ro-MD"/>
              </w:rPr>
            </w:pPr>
            <w:r w:rsidRPr="00FF430B">
              <w:rPr>
                <w:b/>
                <w:lang w:val="ro-MD"/>
              </w:rPr>
              <w:t>10. RĂSPUNDEREA PĂRŢILOR</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E24D4A" w:rsidRPr="00FF430B" w:rsidRDefault="00E24D4A" w:rsidP="00E618F3">
            <w:pPr>
              <w:pStyle w:val="af2"/>
              <w:numPr>
                <w:ilvl w:val="1"/>
                <w:numId w:val="17"/>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E24D4A" w:rsidRPr="00FF430B" w:rsidRDefault="00E24D4A" w:rsidP="00E618F3">
            <w:pPr>
              <w:pStyle w:val="af2"/>
              <w:numPr>
                <w:ilvl w:val="1"/>
                <w:numId w:val="17"/>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rsidR="00E24D4A" w:rsidRPr="00FF430B" w:rsidRDefault="00E24D4A" w:rsidP="00E618F3">
            <w:pPr>
              <w:pStyle w:val="af2"/>
              <w:tabs>
                <w:tab w:val="left" w:pos="567"/>
                <w:tab w:val="left" w:pos="1890"/>
              </w:tabs>
              <w:spacing w:line="276" w:lineRule="auto"/>
              <w:ind w:firstLine="0"/>
              <w:rPr>
                <w:lang w:val="ro-MD"/>
              </w:rPr>
            </w:pPr>
          </w:p>
          <w:p w:rsidR="00E24D4A" w:rsidRPr="00FF430B" w:rsidRDefault="00E24D4A" w:rsidP="00E618F3">
            <w:pPr>
              <w:pStyle w:val="a"/>
              <w:numPr>
                <w:ilvl w:val="0"/>
                <w:numId w:val="17"/>
              </w:numPr>
              <w:tabs>
                <w:tab w:val="clear" w:pos="1134"/>
                <w:tab w:val="left" w:pos="3465"/>
              </w:tabs>
              <w:spacing w:line="276" w:lineRule="auto"/>
              <w:ind w:left="0"/>
              <w:contextualSpacing/>
              <w:rPr>
                <w:lang w:val="ro-MD"/>
              </w:rPr>
            </w:pPr>
            <w:r w:rsidRPr="00FF430B">
              <w:rPr>
                <w:b/>
                <w:lang w:val="ro-MD"/>
              </w:rPr>
              <w:t>11. SOLUŢIONAREA LITIGIILOR</w:t>
            </w:r>
          </w:p>
          <w:p w:rsidR="00E24D4A" w:rsidRPr="00FF430B" w:rsidRDefault="00E24D4A" w:rsidP="00E618F3">
            <w:pPr>
              <w:pStyle w:val="a"/>
              <w:numPr>
                <w:ilvl w:val="1"/>
                <w:numId w:val="17"/>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E24D4A" w:rsidRPr="00FF430B" w:rsidRDefault="00E24D4A" w:rsidP="00E618F3">
            <w:pPr>
              <w:tabs>
                <w:tab w:val="left" w:pos="567"/>
              </w:tabs>
              <w:jc w:val="both"/>
              <w:rPr>
                <w:lang w:val="ro-MD"/>
              </w:rPr>
            </w:pPr>
          </w:p>
          <w:p w:rsidR="00E24D4A" w:rsidRPr="00FF430B" w:rsidRDefault="00E24D4A" w:rsidP="00E618F3">
            <w:pPr>
              <w:pStyle w:val="a"/>
              <w:numPr>
                <w:ilvl w:val="0"/>
                <w:numId w:val="17"/>
              </w:numPr>
              <w:tabs>
                <w:tab w:val="clear" w:pos="1134"/>
                <w:tab w:val="left" w:pos="3825"/>
              </w:tabs>
              <w:spacing w:line="276" w:lineRule="auto"/>
              <w:ind w:left="0"/>
              <w:contextualSpacing/>
              <w:rPr>
                <w:lang w:val="ro-MD"/>
              </w:rPr>
            </w:pPr>
            <w:r w:rsidRPr="00FF430B">
              <w:rPr>
                <w:b/>
                <w:lang w:val="ro-MD"/>
              </w:rPr>
              <w:t>12. REZOLUȚIUNEACONTRACTULUI</w:t>
            </w:r>
          </w:p>
          <w:p w:rsidR="00E24D4A" w:rsidRPr="00FF430B" w:rsidRDefault="00E24D4A" w:rsidP="00E618F3">
            <w:pPr>
              <w:pStyle w:val="af2"/>
              <w:tabs>
                <w:tab w:val="left" w:pos="567"/>
              </w:tabs>
              <w:spacing w:line="276" w:lineRule="auto"/>
              <w:ind w:firstLine="0"/>
              <w:rPr>
                <w:lang w:val="ro-MD"/>
              </w:rPr>
            </w:pPr>
            <w:r w:rsidRPr="00FF430B">
              <w:rPr>
                <w:lang w:val="ro-MD"/>
              </w:rPr>
              <w:t xml:space="preserve">12.1. Antreprenorul poate cere rezoluțiunea contractului, dacă: </w:t>
            </w:r>
          </w:p>
          <w:p w:rsidR="00E24D4A" w:rsidRPr="00FF430B" w:rsidRDefault="00E24D4A" w:rsidP="00E618F3">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rsidR="00E24D4A" w:rsidRPr="00FF430B" w:rsidRDefault="00E24D4A" w:rsidP="00E618F3">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rsidR="00E24D4A" w:rsidRPr="00FF430B" w:rsidRDefault="00E24D4A" w:rsidP="00E618F3">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rsidR="00E24D4A" w:rsidRPr="00FF430B" w:rsidRDefault="00E24D4A" w:rsidP="00E618F3">
            <w:pPr>
              <w:pStyle w:val="af2"/>
              <w:numPr>
                <w:ilvl w:val="1"/>
                <w:numId w:val="17"/>
              </w:numPr>
              <w:tabs>
                <w:tab w:val="left" w:pos="567"/>
              </w:tabs>
              <w:spacing w:line="276" w:lineRule="auto"/>
              <w:ind w:left="0" w:hanging="567"/>
              <w:rPr>
                <w:lang w:val="ro-MD"/>
              </w:rPr>
            </w:pPr>
            <w:r w:rsidRPr="00FF430B">
              <w:rPr>
                <w:lang w:val="ro-MD"/>
              </w:rPr>
              <w:t xml:space="preserve">12.2. Beneficiarul poate cere rezoluțiunea contractului, dacă: </w:t>
            </w:r>
          </w:p>
          <w:p w:rsidR="00E24D4A" w:rsidRPr="00FF430B" w:rsidRDefault="00E24D4A" w:rsidP="00E618F3">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rsidR="00E24D4A" w:rsidRPr="00FF430B" w:rsidRDefault="00E24D4A" w:rsidP="00E618F3">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rsidR="00E24D4A" w:rsidRPr="00FF430B" w:rsidRDefault="00E24D4A" w:rsidP="00E618F3">
            <w:pPr>
              <w:pStyle w:val="a"/>
              <w:numPr>
                <w:ilvl w:val="0"/>
                <w:numId w:val="14"/>
              </w:numPr>
              <w:tabs>
                <w:tab w:val="clear" w:pos="1134"/>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rsidR="00E24D4A" w:rsidRPr="00FF430B" w:rsidRDefault="00E24D4A" w:rsidP="00E618F3">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rsidR="00E24D4A" w:rsidRPr="00FF430B" w:rsidRDefault="00E24D4A" w:rsidP="00E618F3">
            <w:pPr>
              <w:pStyle w:val="af2"/>
              <w:numPr>
                <w:ilvl w:val="1"/>
                <w:numId w:val="17"/>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rsidR="00E24D4A" w:rsidRPr="00FF430B" w:rsidRDefault="00E24D4A" w:rsidP="00E618F3">
            <w:pPr>
              <w:pStyle w:val="af2"/>
              <w:numPr>
                <w:ilvl w:val="1"/>
                <w:numId w:val="17"/>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rsidR="00E24D4A" w:rsidRPr="00FF430B" w:rsidRDefault="00E24D4A" w:rsidP="00E618F3">
            <w:pPr>
              <w:pStyle w:val="af2"/>
              <w:numPr>
                <w:ilvl w:val="1"/>
                <w:numId w:val="17"/>
              </w:numPr>
              <w:tabs>
                <w:tab w:val="left" w:pos="567"/>
              </w:tabs>
              <w:ind w:left="0" w:hanging="567"/>
              <w:rPr>
                <w:lang w:val="ro-MD"/>
              </w:rPr>
            </w:pPr>
            <w:r w:rsidRPr="00FF430B">
              <w:rPr>
                <w:lang w:val="ro-MD"/>
              </w:rP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E24D4A" w:rsidRPr="00FF430B" w:rsidRDefault="00E24D4A" w:rsidP="00E618F3">
            <w:pPr>
              <w:pStyle w:val="af2"/>
              <w:numPr>
                <w:ilvl w:val="1"/>
                <w:numId w:val="17"/>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rsidR="00E24D4A" w:rsidRPr="00FF430B" w:rsidRDefault="00E24D4A" w:rsidP="00E618F3">
            <w:pPr>
              <w:pStyle w:val="af2"/>
              <w:tabs>
                <w:tab w:val="left" w:pos="567"/>
                <w:tab w:val="left" w:pos="2070"/>
              </w:tabs>
              <w:ind w:firstLine="0"/>
              <w:rPr>
                <w:lang w:val="ro-MD"/>
              </w:rPr>
            </w:pPr>
            <w:r w:rsidRPr="00FF430B">
              <w:rPr>
                <w:lang w:val="ro-MD"/>
              </w:rPr>
              <w:t>12.7. Cazuri specifice de încetare a contractului de achiziţii publice:</w:t>
            </w:r>
          </w:p>
          <w:p w:rsidR="00E24D4A" w:rsidRPr="00FF430B" w:rsidRDefault="00E24D4A" w:rsidP="00E618F3">
            <w:pPr>
              <w:pStyle w:val="af2"/>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rsidR="00E24D4A" w:rsidRPr="00FF430B" w:rsidRDefault="00E24D4A" w:rsidP="00E618F3">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E24D4A" w:rsidRPr="00FF430B" w:rsidRDefault="00E24D4A" w:rsidP="00E618F3">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rsidR="00E24D4A" w:rsidRPr="00FF430B" w:rsidRDefault="00E24D4A" w:rsidP="00E618F3">
            <w:pPr>
              <w:pStyle w:val="af2"/>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rsidR="00E24D4A" w:rsidRPr="00FF430B" w:rsidRDefault="00E24D4A" w:rsidP="00E618F3">
            <w:pPr>
              <w:pStyle w:val="af2"/>
              <w:tabs>
                <w:tab w:val="left" w:pos="567"/>
                <w:tab w:val="left" w:pos="2070"/>
              </w:tabs>
              <w:ind w:firstLine="0"/>
              <w:rPr>
                <w:lang w:val="ro-MD"/>
              </w:rPr>
            </w:pPr>
          </w:p>
          <w:p w:rsidR="00E24D4A" w:rsidRPr="00FF430B" w:rsidRDefault="00E24D4A" w:rsidP="00E618F3">
            <w:pPr>
              <w:pStyle w:val="a"/>
              <w:numPr>
                <w:ilvl w:val="0"/>
                <w:numId w:val="17"/>
              </w:numPr>
              <w:tabs>
                <w:tab w:val="clear" w:pos="1134"/>
                <w:tab w:val="left" w:pos="3705"/>
              </w:tabs>
              <w:ind w:left="0"/>
              <w:contextualSpacing/>
              <w:rPr>
                <w:lang w:val="ro-MD"/>
              </w:rPr>
            </w:pPr>
            <w:r w:rsidRPr="00FF430B">
              <w:rPr>
                <w:b/>
                <w:lang w:val="ro-MD"/>
              </w:rPr>
              <w:t>13. DISPOZIŢII FINALE</w:t>
            </w:r>
          </w:p>
          <w:p w:rsidR="00E24D4A" w:rsidRPr="00FF430B" w:rsidRDefault="00E24D4A" w:rsidP="00E618F3">
            <w:pPr>
              <w:pStyle w:val="af2"/>
              <w:numPr>
                <w:ilvl w:val="1"/>
                <w:numId w:val="17"/>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rsidR="00E24D4A" w:rsidRPr="00FF430B" w:rsidRDefault="00E24D4A" w:rsidP="00E618F3">
            <w:pPr>
              <w:numPr>
                <w:ilvl w:val="0"/>
                <w:numId w:val="13"/>
              </w:numPr>
              <w:tabs>
                <w:tab w:val="left" w:pos="1276"/>
              </w:tabs>
              <w:ind w:left="0" w:hanging="425"/>
              <w:jc w:val="both"/>
              <w:rPr>
                <w:lang w:val="ro-MD"/>
              </w:rPr>
            </w:pPr>
            <w:r w:rsidRPr="00FF430B">
              <w:rPr>
                <w:lang w:val="ro-MD"/>
              </w:rPr>
              <w:t>a) Caietul de sarcini;</w:t>
            </w:r>
          </w:p>
          <w:p w:rsidR="00E24D4A" w:rsidRPr="00FF430B" w:rsidRDefault="00E24D4A" w:rsidP="00E618F3">
            <w:pPr>
              <w:numPr>
                <w:ilvl w:val="0"/>
                <w:numId w:val="13"/>
              </w:numPr>
              <w:tabs>
                <w:tab w:val="left" w:pos="1276"/>
              </w:tabs>
              <w:ind w:left="0" w:hanging="425"/>
              <w:jc w:val="both"/>
              <w:rPr>
                <w:lang w:val="ro-MD"/>
              </w:rPr>
            </w:pPr>
            <w:r w:rsidRPr="00FF430B">
              <w:rPr>
                <w:lang w:val="ro-MD"/>
              </w:rPr>
              <w:t>b) Propunerea tehnică;</w:t>
            </w:r>
          </w:p>
          <w:p w:rsidR="00E24D4A" w:rsidRPr="00FF430B" w:rsidRDefault="00E24D4A" w:rsidP="00E618F3">
            <w:pPr>
              <w:numPr>
                <w:ilvl w:val="0"/>
                <w:numId w:val="13"/>
              </w:numPr>
              <w:tabs>
                <w:tab w:val="left" w:pos="1276"/>
              </w:tabs>
              <w:ind w:left="0" w:hanging="425"/>
              <w:jc w:val="both"/>
              <w:rPr>
                <w:lang w:val="ro-MD"/>
              </w:rPr>
            </w:pPr>
            <w:r w:rsidRPr="00FF430B">
              <w:rPr>
                <w:lang w:val="ro-MD"/>
              </w:rPr>
              <w:t>c) Propunerea financiară;</w:t>
            </w:r>
          </w:p>
          <w:p w:rsidR="00E24D4A" w:rsidRPr="00FF430B" w:rsidRDefault="00E24D4A" w:rsidP="00E618F3">
            <w:pPr>
              <w:numPr>
                <w:ilvl w:val="0"/>
                <w:numId w:val="13"/>
              </w:numPr>
              <w:tabs>
                <w:tab w:val="left" w:pos="1276"/>
              </w:tabs>
              <w:ind w:left="0" w:hanging="425"/>
              <w:jc w:val="both"/>
              <w:rPr>
                <w:lang w:val="ro-MD"/>
              </w:rPr>
            </w:pPr>
            <w:r w:rsidRPr="00FF430B">
              <w:rPr>
                <w:lang w:val="ro-MD"/>
              </w:rPr>
              <w:t xml:space="preserve">d) Graficul de executare a lucrărilor ; </w:t>
            </w:r>
          </w:p>
          <w:p w:rsidR="00E24D4A" w:rsidRPr="00FF430B" w:rsidRDefault="00E24D4A" w:rsidP="00E618F3">
            <w:pPr>
              <w:numPr>
                <w:ilvl w:val="0"/>
                <w:numId w:val="13"/>
              </w:numPr>
              <w:tabs>
                <w:tab w:val="left" w:pos="1276"/>
              </w:tabs>
              <w:ind w:left="0" w:hanging="425"/>
              <w:jc w:val="both"/>
              <w:rPr>
                <w:lang w:val="ro-MD"/>
              </w:rPr>
            </w:pPr>
            <w:r w:rsidRPr="00FF430B">
              <w:rPr>
                <w:lang w:val="ro-MD"/>
              </w:rPr>
              <w:t>e) Garanția de bună execuție.</w:t>
            </w:r>
          </w:p>
          <w:p w:rsidR="00E24D4A" w:rsidRPr="00FF430B" w:rsidRDefault="00E24D4A" w:rsidP="00E618F3">
            <w:pPr>
              <w:pStyle w:val="af2"/>
              <w:numPr>
                <w:ilvl w:val="1"/>
                <w:numId w:val="17"/>
              </w:numPr>
              <w:tabs>
                <w:tab w:val="left" w:pos="567"/>
              </w:tabs>
              <w:ind w:left="0" w:hanging="567"/>
              <w:rPr>
                <w:lang w:val="ro-MD"/>
              </w:rPr>
            </w:pPr>
            <w:r w:rsidRPr="00FF430B">
              <w:rPr>
                <w:lang w:val="ro-MD"/>
              </w:rPr>
              <w:t>13.2. Documentele contractului vor fi întocmite în limba română.</w:t>
            </w:r>
          </w:p>
          <w:p w:rsidR="00E24D4A" w:rsidRPr="00FF430B" w:rsidRDefault="00E24D4A" w:rsidP="00E618F3">
            <w:pPr>
              <w:pStyle w:val="af2"/>
              <w:numPr>
                <w:ilvl w:val="1"/>
                <w:numId w:val="17"/>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rsidR="00E24D4A" w:rsidRPr="00FF430B" w:rsidRDefault="00E24D4A" w:rsidP="00E618F3">
            <w:pPr>
              <w:pStyle w:val="af2"/>
              <w:numPr>
                <w:ilvl w:val="1"/>
                <w:numId w:val="17"/>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pStyle w:val="a"/>
              <w:numPr>
                <w:ilvl w:val="3"/>
                <w:numId w:val="3"/>
              </w:numPr>
              <w:tabs>
                <w:tab w:val="left" w:pos="2295"/>
              </w:tabs>
              <w:rPr>
                <w:lang w:val="ro-MD"/>
              </w:rPr>
            </w:pPr>
            <w:r w:rsidRPr="00FF430B">
              <w:rPr>
                <w:b/>
                <w:lang w:val="ro-MD"/>
              </w:rPr>
              <w:t xml:space="preserve">PARTEA CE ȚINE DE CONDIȚIILE </w:t>
            </w:r>
          </w:p>
          <w:p w:rsidR="00E24D4A" w:rsidRPr="00FF430B" w:rsidRDefault="00E24D4A" w:rsidP="00E618F3">
            <w:pPr>
              <w:pStyle w:val="a"/>
              <w:numPr>
                <w:ilvl w:val="0"/>
                <w:numId w:val="0"/>
              </w:numPr>
              <w:tabs>
                <w:tab w:val="left" w:pos="2295"/>
              </w:tabs>
              <w:ind w:left="3240"/>
              <w:rPr>
                <w:lang w:val="ro-MD"/>
              </w:rPr>
            </w:pPr>
            <w:r w:rsidRPr="00FF430B">
              <w:rPr>
                <w:b/>
                <w:lang w:val="ro-MD"/>
              </w:rPr>
              <w:t>SPECIALE A CONTRACTULUI</w:t>
            </w:r>
          </w:p>
          <w:p w:rsidR="00E24D4A" w:rsidRPr="00FF430B" w:rsidRDefault="00E24D4A" w:rsidP="00E618F3">
            <w:pPr>
              <w:jc w:val="center"/>
              <w:rPr>
                <w:lang w:val="ro-MD"/>
              </w:rPr>
            </w:pPr>
            <w:r w:rsidRPr="00FF430B">
              <w:rPr>
                <w:lang w:val="ro-MD"/>
              </w:rPr>
              <w:t xml:space="preserve">             (</w:t>
            </w:r>
            <w:r w:rsidRPr="00FF430B">
              <w:rPr>
                <w:sz w:val="20"/>
                <w:szCs w:val="20"/>
                <w:lang w:val="ro-MD"/>
              </w:rPr>
              <w:t>LA NECESITATE)</w:t>
            </w: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tabs>
                <w:tab w:val="left" w:pos="567"/>
                <w:tab w:val="left" w:pos="4005"/>
              </w:tabs>
              <w:jc w:val="both"/>
              <w:rPr>
                <w:lang w:val="ro-MD"/>
              </w:rPr>
            </w:pPr>
          </w:p>
          <w:p w:rsidR="00E24D4A" w:rsidRPr="00FF430B" w:rsidRDefault="00E24D4A" w:rsidP="00E618F3">
            <w:pPr>
              <w:pStyle w:val="a"/>
              <w:numPr>
                <w:ilvl w:val="0"/>
                <w:numId w:val="17"/>
              </w:numPr>
              <w:tabs>
                <w:tab w:val="clear" w:pos="1134"/>
              </w:tabs>
              <w:spacing w:line="276" w:lineRule="auto"/>
              <w:ind w:left="0"/>
              <w:contextualSpacing/>
              <w:rPr>
                <w:lang w:val="ro-MD"/>
              </w:rPr>
            </w:pPr>
            <w:r w:rsidRPr="00FF430B">
              <w:rPr>
                <w:b/>
                <w:lang w:val="ro-MD"/>
              </w:rPr>
              <w:t xml:space="preserve">                 RECHIZITELE JURIDICE, POŞTALE ŞI DE PLĂŢI ALE PĂRŢILOR</w:t>
            </w:r>
          </w:p>
          <w:p w:rsidR="00E24D4A" w:rsidRPr="00FF430B" w:rsidRDefault="00E24D4A" w:rsidP="00E618F3">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4D4A" w:rsidRPr="00EC30C2" w:rsidTr="00E618F3">
              <w:trPr>
                <w:jc w:val="center"/>
              </w:trPr>
              <w:tc>
                <w:tcPr>
                  <w:tcW w:w="5163" w:type="dxa"/>
                  <w:tcBorders>
                    <w:top w:val="nil"/>
                    <w:left w:val="nil"/>
                    <w:bottom w:val="nil"/>
                    <w:right w:val="nil"/>
                  </w:tcBorders>
                </w:tcPr>
                <w:p w:rsidR="00E24D4A" w:rsidRPr="00FF430B" w:rsidRDefault="00E24D4A" w:rsidP="00E618F3">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E24D4A" w:rsidRPr="00FF430B" w:rsidRDefault="00E24D4A" w:rsidP="00E618F3">
                  <w:pPr>
                    <w:tabs>
                      <w:tab w:val="left" w:pos="3295"/>
                    </w:tabs>
                    <w:jc w:val="center"/>
                    <w:rPr>
                      <w:lang w:val="ro-MD"/>
                    </w:rPr>
                  </w:pPr>
                  <w:r w:rsidRPr="00FF430B">
                    <w:rPr>
                      <w:b/>
                      <w:iCs/>
                      <w:lang w:val="ro-MD"/>
                    </w:rPr>
                    <w:t>BENEFICIARUL</w:t>
                  </w:r>
                </w:p>
              </w:tc>
            </w:tr>
            <w:tr w:rsidR="00E24D4A" w:rsidRPr="00EC30C2" w:rsidTr="00E618F3">
              <w:trPr>
                <w:jc w:val="center"/>
              </w:trPr>
              <w:tc>
                <w:tcPr>
                  <w:tcW w:w="5163"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Adresa poştală:</w:t>
                  </w:r>
                </w:p>
              </w:tc>
            </w:tr>
            <w:tr w:rsidR="00E24D4A" w:rsidRPr="00EC30C2" w:rsidTr="00E618F3">
              <w:trPr>
                <w:jc w:val="center"/>
              </w:trPr>
              <w:tc>
                <w:tcPr>
                  <w:tcW w:w="5163"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Telefon:</w:t>
                  </w:r>
                </w:p>
              </w:tc>
            </w:tr>
            <w:tr w:rsidR="00E24D4A" w:rsidRPr="00EC30C2" w:rsidTr="00E618F3">
              <w:trPr>
                <w:jc w:val="center"/>
              </w:trPr>
              <w:tc>
                <w:tcPr>
                  <w:tcW w:w="5163"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Cod fiscal:</w:t>
                  </w:r>
                </w:p>
              </w:tc>
            </w:tr>
            <w:tr w:rsidR="00E24D4A" w:rsidRPr="00EC30C2" w:rsidTr="00E618F3">
              <w:trPr>
                <w:jc w:val="center"/>
              </w:trPr>
              <w:tc>
                <w:tcPr>
                  <w:tcW w:w="5163"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Banca:</w:t>
                  </w:r>
                </w:p>
              </w:tc>
            </w:tr>
            <w:tr w:rsidR="00E24D4A" w:rsidRPr="00EC30C2" w:rsidTr="00E618F3">
              <w:trPr>
                <w:jc w:val="center"/>
              </w:trPr>
              <w:tc>
                <w:tcPr>
                  <w:tcW w:w="5163"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Cod:</w:t>
                  </w:r>
                </w:p>
              </w:tc>
            </w:tr>
            <w:tr w:rsidR="00E24D4A" w:rsidRPr="00EC30C2" w:rsidTr="00E618F3">
              <w:trPr>
                <w:jc w:val="center"/>
              </w:trPr>
              <w:tc>
                <w:tcPr>
                  <w:tcW w:w="5163"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r w:rsidRPr="00FF430B">
                    <w:rPr>
                      <w:lang w:val="ro-MD"/>
                    </w:rPr>
                    <w:t>IBAN</w:t>
                  </w:r>
                </w:p>
              </w:tc>
            </w:tr>
            <w:tr w:rsidR="00E24D4A" w:rsidRPr="00EC30C2" w:rsidTr="00E618F3">
              <w:trPr>
                <w:trHeight w:val="713"/>
                <w:jc w:val="center"/>
              </w:trPr>
              <w:tc>
                <w:tcPr>
                  <w:tcW w:w="5163"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E24D4A" w:rsidRPr="00FF430B" w:rsidRDefault="00E24D4A" w:rsidP="00E618F3">
                  <w:pPr>
                    <w:tabs>
                      <w:tab w:val="left" w:pos="1134"/>
                      <w:tab w:val="left" w:pos="4680"/>
                      <w:tab w:val="left" w:pos="7020"/>
                    </w:tabs>
                    <w:suppressAutoHyphens/>
                    <w:ind w:firstLine="567"/>
                    <w:jc w:val="both"/>
                    <w:rPr>
                      <w:lang w:val="ro-MD"/>
                    </w:rPr>
                  </w:pPr>
                </w:p>
                <w:p w:rsidR="00E24D4A" w:rsidRDefault="00E24D4A" w:rsidP="00E618F3">
                  <w:pPr>
                    <w:tabs>
                      <w:tab w:val="left" w:pos="1134"/>
                      <w:tab w:val="left" w:pos="4680"/>
                      <w:tab w:val="left" w:pos="7020"/>
                    </w:tabs>
                    <w:suppressAutoHyphens/>
                    <w:ind w:firstLine="567"/>
                    <w:jc w:val="both"/>
                    <w:rPr>
                      <w:lang w:val="ro-MD"/>
                    </w:rPr>
                  </w:pPr>
                </w:p>
                <w:p w:rsidR="00E24D4A" w:rsidRDefault="00E24D4A" w:rsidP="00E618F3">
                  <w:pPr>
                    <w:tabs>
                      <w:tab w:val="left" w:pos="1134"/>
                      <w:tab w:val="left" w:pos="4680"/>
                      <w:tab w:val="left" w:pos="7020"/>
                    </w:tabs>
                    <w:suppressAutoHyphens/>
                    <w:ind w:firstLine="567"/>
                    <w:jc w:val="both"/>
                    <w:rPr>
                      <w:lang w:val="ro-MD"/>
                    </w:rPr>
                  </w:pPr>
                </w:p>
                <w:p w:rsidR="00E24D4A" w:rsidRPr="00FF430B" w:rsidRDefault="00E24D4A" w:rsidP="00E618F3">
                  <w:pPr>
                    <w:tabs>
                      <w:tab w:val="left" w:pos="1134"/>
                      <w:tab w:val="left" w:pos="4680"/>
                      <w:tab w:val="left" w:pos="7020"/>
                    </w:tabs>
                    <w:suppressAutoHyphens/>
                    <w:ind w:firstLine="567"/>
                    <w:jc w:val="both"/>
                    <w:rPr>
                      <w:lang w:val="ro-MD"/>
                    </w:rPr>
                  </w:pPr>
                </w:p>
                <w:p w:rsidR="00E24D4A" w:rsidRPr="00FF430B" w:rsidRDefault="00E24D4A" w:rsidP="00E618F3">
                  <w:pPr>
                    <w:tabs>
                      <w:tab w:val="left" w:pos="1134"/>
                      <w:tab w:val="left" w:pos="4680"/>
                      <w:tab w:val="left" w:pos="7020"/>
                    </w:tabs>
                    <w:suppressAutoHyphens/>
                    <w:ind w:firstLine="567"/>
                    <w:jc w:val="both"/>
                    <w:rPr>
                      <w:lang w:val="ro-MD"/>
                    </w:rPr>
                  </w:pPr>
                </w:p>
                <w:p w:rsidR="00E24D4A" w:rsidRPr="00FF430B" w:rsidRDefault="00E24D4A" w:rsidP="00E618F3">
                  <w:pPr>
                    <w:tabs>
                      <w:tab w:val="left" w:pos="1134"/>
                      <w:tab w:val="left" w:pos="4680"/>
                      <w:tab w:val="left" w:pos="7020"/>
                    </w:tabs>
                    <w:suppressAutoHyphens/>
                    <w:ind w:firstLine="567"/>
                    <w:jc w:val="both"/>
                    <w:rPr>
                      <w:lang w:val="ro-MD"/>
                    </w:rPr>
                  </w:pPr>
                </w:p>
                <w:p w:rsidR="00E24D4A" w:rsidRPr="00FF430B" w:rsidRDefault="00E24D4A" w:rsidP="00E618F3">
                  <w:pPr>
                    <w:tabs>
                      <w:tab w:val="left" w:pos="1134"/>
                      <w:tab w:val="left" w:pos="4680"/>
                      <w:tab w:val="left" w:pos="7020"/>
                    </w:tabs>
                    <w:suppressAutoHyphens/>
                    <w:ind w:firstLine="567"/>
                    <w:jc w:val="both"/>
                    <w:rPr>
                      <w:lang w:val="ro-MD"/>
                    </w:rPr>
                  </w:pPr>
                </w:p>
              </w:tc>
            </w:tr>
          </w:tbl>
          <w:p w:rsidR="00E24D4A" w:rsidRPr="00FF430B" w:rsidRDefault="00E24D4A" w:rsidP="00E618F3">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E24D4A" w:rsidRPr="00EC30C2" w:rsidTr="00E618F3">
              <w:trPr>
                <w:trHeight w:val="357"/>
                <w:jc w:val="center"/>
              </w:trPr>
              <w:tc>
                <w:tcPr>
                  <w:tcW w:w="5188" w:type="dxa"/>
                  <w:vAlign w:val="center"/>
                </w:tcPr>
                <w:p w:rsidR="00E24D4A" w:rsidRPr="00FF430B" w:rsidRDefault="00E24D4A" w:rsidP="00E618F3">
                  <w:pPr>
                    <w:jc w:val="center"/>
                    <w:rPr>
                      <w:b/>
                      <w:lang w:val="ro-MD"/>
                    </w:rPr>
                  </w:pPr>
                  <w:r w:rsidRPr="00FF430B">
                    <w:rPr>
                      <w:b/>
                      <w:lang w:val="ro-MD"/>
                    </w:rPr>
                    <w:t>ANTREPRENOR</w:t>
                  </w:r>
                </w:p>
              </w:tc>
              <w:tc>
                <w:tcPr>
                  <w:tcW w:w="4559" w:type="dxa"/>
                  <w:vAlign w:val="center"/>
                </w:tcPr>
                <w:p w:rsidR="00E24D4A" w:rsidRPr="00FF430B" w:rsidRDefault="00E24D4A" w:rsidP="00E618F3">
                  <w:pPr>
                    <w:jc w:val="center"/>
                    <w:rPr>
                      <w:b/>
                      <w:lang w:val="ro-MD"/>
                    </w:rPr>
                  </w:pPr>
                  <w:r w:rsidRPr="00FF430B">
                    <w:rPr>
                      <w:b/>
                      <w:lang w:val="ro-MD"/>
                    </w:rPr>
                    <w:t>BENEFICIAR</w:t>
                  </w:r>
                </w:p>
              </w:tc>
            </w:tr>
            <w:tr w:rsidR="00E24D4A" w:rsidRPr="00EC30C2" w:rsidTr="00E618F3">
              <w:trPr>
                <w:trHeight w:val="357"/>
                <w:jc w:val="center"/>
              </w:trPr>
              <w:tc>
                <w:tcPr>
                  <w:tcW w:w="5188" w:type="dxa"/>
                  <w:vAlign w:val="center"/>
                </w:tcPr>
                <w:p w:rsidR="00E24D4A" w:rsidRPr="00FF430B" w:rsidRDefault="00E24D4A" w:rsidP="00E618F3">
                  <w:pPr>
                    <w:jc w:val="both"/>
                    <w:rPr>
                      <w:b/>
                      <w:lang w:val="ro-MD"/>
                    </w:rPr>
                  </w:pPr>
                </w:p>
                <w:p w:rsidR="00E24D4A" w:rsidRPr="00FF430B" w:rsidRDefault="00E24D4A" w:rsidP="00E618F3">
                  <w:pPr>
                    <w:jc w:val="both"/>
                    <w:rPr>
                      <w:b/>
                      <w:lang w:val="ro-MD"/>
                    </w:rPr>
                  </w:pPr>
                </w:p>
                <w:p w:rsidR="00E24D4A" w:rsidRPr="00FF430B" w:rsidRDefault="00E24D4A" w:rsidP="00E618F3">
                  <w:pPr>
                    <w:jc w:val="both"/>
                    <w:rPr>
                      <w:b/>
                      <w:lang w:val="ro-MD"/>
                    </w:rPr>
                  </w:pPr>
                </w:p>
              </w:tc>
              <w:tc>
                <w:tcPr>
                  <w:tcW w:w="4559" w:type="dxa"/>
                  <w:vAlign w:val="center"/>
                </w:tcPr>
                <w:p w:rsidR="00E24D4A" w:rsidRPr="00FF430B" w:rsidRDefault="00E24D4A" w:rsidP="00E618F3">
                  <w:pPr>
                    <w:jc w:val="both"/>
                    <w:rPr>
                      <w:b/>
                      <w:lang w:val="ro-MD"/>
                    </w:rPr>
                  </w:pPr>
                </w:p>
                <w:p w:rsidR="00E24D4A" w:rsidRPr="00FF430B" w:rsidRDefault="00E24D4A" w:rsidP="00E618F3">
                  <w:pPr>
                    <w:jc w:val="both"/>
                    <w:rPr>
                      <w:b/>
                      <w:lang w:val="ro-MD"/>
                    </w:rPr>
                  </w:pPr>
                </w:p>
                <w:p w:rsidR="00E24D4A" w:rsidRPr="00FF430B" w:rsidRDefault="00E24D4A" w:rsidP="00E618F3">
                  <w:pPr>
                    <w:jc w:val="both"/>
                    <w:rPr>
                      <w:b/>
                      <w:lang w:val="ro-MD"/>
                    </w:rPr>
                  </w:pPr>
                </w:p>
              </w:tc>
            </w:tr>
          </w:tbl>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r w:rsidRPr="00FF430B">
              <w:rPr>
                <w:lang w:val="ro-MD"/>
              </w:rPr>
              <w:br/>
            </w:r>
          </w:p>
          <w:p w:rsidR="00E24D4A" w:rsidRDefault="00E24D4A" w:rsidP="00E618F3">
            <w:pPr>
              <w:tabs>
                <w:tab w:val="left" w:pos="2295"/>
              </w:tabs>
              <w:jc w:val="both"/>
              <w:rPr>
                <w:lang w:val="ro-MD"/>
              </w:rPr>
            </w:pPr>
          </w:p>
          <w:p w:rsidR="00E24D4A" w:rsidRDefault="00E24D4A" w:rsidP="00E618F3">
            <w:pPr>
              <w:tabs>
                <w:tab w:val="left" w:pos="2295"/>
              </w:tabs>
              <w:jc w:val="both"/>
              <w:rPr>
                <w:lang w:val="ro-MD"/>
              </w:rPr>
            </w:pPr>
          </w:p>
          <w:p w:rsidR="00E24D4A" w:rsidRDefault="00E24D4A" w:rsidP="00E618F3">
            <w:pPr>
              <w:jc w:val="both"/>
              <w:rPr>
                <w:lang w:val="ro-MD"/>
              </w:rPr>
            </w:pPr>
          </w:p>
          <w:p w:rsidR="00E24D4A" w:rsidRPr="00FF430B" w:rsidRDefault="00E24D4A" w:rsidP="00E618F3">
            <w:pPr>
              <w:jc w:val="both"/>
              <w:rPr>
                <w:sz w:val="28"/>
                <w:szCs w:val="28"/>
                <w:lang w:val="ro-MD"/>
              </w:rPr>
            </w:pPr>
          </w:p>
          <w:p w:rsidR="00E24D4A" w:rsidRPr="00FF430B" w:rsidRDefault="00E24D4A" w:rsidP="00E618F3">
            <w:pPr>
              <w:tabs>
                <w:tab w:val="left" w:pos="2295"/>
              </w:tabs>
              <w:jc w:val="right"/>
              <w:rPr>
                <w:lang w:val="ro-MD"/>
              </w:rPr>
            </w:pPr>
            <w:r w:rsidRPr="00FF430B">
              <w:rPr>
                <w:lang w:val="ro-MD"/>
              </w:rPr>
              <w:t>Anexa nr. 1</w:t>
            </w:r>
          </w:p>
          <w:p w:rsidR="00E24D4A" w:rsidRPr="00FF430B" w:rsidRDefault="00E24D4A" w:rsidP="00E618F3">
            <w:pPr>
              <w:tabs>
                <w:tab w:val="left" w:pos="2295"/>
              </w:tabs>
              <w:jc w:val="right"/>
              <w:rPr>
                <w:lang w:val="ro-MD"/>
              </w:rPr>
            </w:pPr>
            <w:r w:rsidRPr="00FF430B">
              <w:rPr>
                <w:lang w:val="ro-MD"/>
              </w:rPr>
              <w:t>la Contractul nr. ___________</w:t>
            </w:r>
          </w:p>
          <w:p w:rsidR="00E24D4A" w:rsidRPr="00FF430B" w:rsidRDefault="00E24D4A" w:rsidP="00E618F3">
            <w:pPr>
              <w:tabs>
                <w:tab w:val="left" w:pos="2295"/>
              </w:tabs>
              <w:jc w:val="right"/>
              <w:rPr>
                <w:lang w:val="ro-MD"/>
              </w:rPr>
            </w:pPr>
            <w:r w:rsidRPr="00FF430B">
              <w:rPr>
                <w:lang w:val="ro-MD"/>
              </w:rPr>
              <w:t>Din „____”  _____ 20_______</w:t>
            </w: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b/>
                <w:lang w:val="ro-MD"/>
              </w:rPr>
            </w:pPr>
            <w:r w:rsidRPr="00FF430B">
              <w:rPr>
                <w:b/>
                <w:lang w:val="ro-MD"/>
              </w:rPr>
              <w:t xml:space="preserve">       SPECIFICAŢII TEHNICE</w:t>
            </w:r>
          </w:p>
          <w:p w:rsidR="00E24D4A" w:rsidRPr="00FF430B" w:rsidRDefault="00E24D4A" w:rsidP="00E618F3">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E24D4A" w:rsidRPr="00EC30C2" w:rsidTr="00E618F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E24D4A" w:rsidRPr="00FF430B" w:rsidRDefault="00E24D4A" w:rsidP="00E618F3">
                  <w:pPr>
                    <w:jc w:val="center"/>
                    <w:rPr>
                      <w:b/>
                      <w:lang w:val="ro-MD"/>
                    </w:rPr>
                  </w:pPr>
                  <w:r w:rsidRPr="00FF430B">
                    <w:rPr>
                      <w:b/>
                      <w:lang w:val="ro-MD"/>
                    </w:rPr>
                    <w:t>Specificarea tehnică deplină solicitată de către autoritatea contractantă</w:t>
                  </w:r>
                </w:p>
                <w:p w:rsidR="00E24D4A" w:rsidRPr="00FF430B" w:rsidRDefault="00E24D4A" w:rsidP="00E618F3">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jc w:val="center"/>
                    <w:rPr>
                      <w:b/>
                      <w:lang w:val="ro-MD"/>
                    </w:rPr>
                  </w:pPr>
                  <w:r w:rsidRPr="00FF430B">
                    <w:rPr>
                      <w:b/>
                      <w:bCs/>
                      <w:noProof w:val="0"/>
                      <w:lang w:val="ro-MD"/>
                    </w:rPr>
                    <w:t xml:space="preserve">Specificarea tehnică </w:t>
                  </w:r>
                  <w:r w:rsidRPr="00FF430B">
                    <w:rPr>
                      <w:b/>
                      <w:lang w:val="ro-MD"/>
                    </w:rPr>
                    <w:t>deplină propusă de către ofertant</w:t>
                  </w:r>
                </w:p>
                <w:p w:rsidR="00E24D4A" w:rsidRPr="00FF430B" w:rsidRDefault="00E24D4A" w:rsidP="00E618F3">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ind w:right="943"/>
                    <w:jc w:val="center"/>
                    <w:rPr>
                      <w:b/>
                      <w:bCs/>
                      <w:noProof w:val="0"/>
                      <w:lang w:val="ro-MD"/>
                    </w:rPr>
                  </w:pPr>
                  <w:r w:rsidRPr="00FF430B">
                    <w:rPr>
                      <w:b/>
                      <w:bCs/>
                      <w:noProof w:val="0"/>
                      <w:lang w:val="ro-MD"/>
                    </w:rPr>
                    <w:t>Standarde de</w:t>
                  </w:r>
                </w:p>
                <w:p w:rsidR="00E24D4A" w:rsidRPr="00FF430B" w:rsidRDefault="00E24D4A" w:rsidP="00E618F3">
                  <w:pPr>
                    <w:ind w:right="943"/>
                    <w:jc w:val="center"/>
                    <w:rPr>
                      <w:b/>
                      <w:bCs/>
                      <w:noProof w:val="0"/>
                      <w:lang w:val="ro-MD"/>
                    </w:rPr>
                  </w:pPr>
                  <w:r w:rsidRPr="00FF430B">
                    <w:rPr>
                      <w:b/>
                      <w:bCs/>
                      <w:noProof w:val="0"/>
                      <w:lang w:val="ro-MD"/>
                    </w:rPr>
                    <w:t>referinţă</w:t>
                  </w:r>
                </w:p>
              </w:tc>
            </w:tr>
            <w:tr w:rsidR="00E24D4A" w:rsidRPr="00EC30C2" w:rsidTr="00E618F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24D4A" w:rsidRPr="00FF430B" w:rsidRDefault="00E24D4A" w:rsidP="00E618F3">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24D4A" w:rsidRPr="00FF430B" w:rsidRDefault="00E24D4A" w:rsidP="00E618F3">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24D4A" w:rsidRPr="00FF430B" w:rsidRDefault="00E24D4A" w:rsidP="00E618F3">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jc w:val="both"/>
                    <w:rPr>
                      <w:noProof w:val="0"/>
                      <w:lang w:val="ro-MD"/>
                    </w:rPr>
                  </w:pPr>
                </w:p>
              </w:tc>
            </w:tr>
            <w:tr w:rsidR="00E24D4A" w:rsidRPr="00EC30C2" w:rsidTr="00E618F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24D4A" w:rsidRPr="00FF430B" w:rsidRDefault="00E24D4A" w:rsidP="00E618F3">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jc w:val="both"/>
                    <w:rPr>
                      <w:noProof w:val="0"/>
                      <w:lang w:val="ro-MD"/>
                    </w:rPr>
                  </w:pPr>
                </w:p>
              </w:tc>
            </w:tr>
            <w:tr w:rsidR="00E24D4A" w:rsidRPr="00EC30C2" w:rsidTr="00E618F3">
              <w:tc>
                <w:tcPr>
                  <w:tcW w:w="2261" w:type="dxa"/>
                  <w:gridSpan w:val="2"/>
                  <w:tcBorders>
                    <w:top w:val="single" w:sz="6" w:space="0" w:color="000000"/>
                    <w:left w:val="nil"/>
                    <w:bottom w:val="nil"/>
                    <w:right w:val="nil"/>
                  </w:tcBorders>
                </w:tcPr>
                <w:p w:rsidR="00E24D4A" w:rsidRPr="00FF430B" w:rsidRDefault="00E24D4A" w:rsidP="00E618F3">
                  <w:pPr>
                    <w:jc w:val="both"/>
                    <w:rPr>
                      <w:noProof w:val="0"/>
                      <w:lang w:val="ro-MD"/>
                    </w:rPr>
                  </w:pPr>
                </w:p>
                <w:p w:rsidR="00E24D4A" w:rsidRPr="00FF430B" w:rsidRDefault="00E24D4A" w:rsidP="00E618F3">
                  <w:pPr>
                    <w:jc w:val="both"/>
                    <w:rPr>
                      <w:noProof w:val="0"/>
                      <w:lang w:val="ro-MD"/>
                    </w:rPr>
                  </w:pPr>
                </w:p>
                <w:p w:rsidR="00E24D4A" w:rsidRPr="00FF430B" w:rsidRDefault="00E24D4A" w:rsidP="00E618F3">
                  <w:pPr>
                    <w:jc w:val="both"/>
                    <w:rPr>
                      <w:noProof w:val="0"/>
                      <w:lang w:val="ro-MD"/>
                    </w:rPr>
                  </w:pPr>
                </w:p>
                <w:p w:rsidR="00E24D4A" w:rsidRPr="00FF430B" w:rsidRDefault="00E24D4A" w:rsidP="00E618F3">
                  <w:pPr>
                    <w:jc w:val="both"/>
                    <w:rPr>
                      <w:noProof w:val="0"/>
                      <w:lang w:val="ro-MD"/>
                    </w:rPr>
                  </w:pPr>
                </w:p>
                <w:p w:rsidR="00E24D4A" w:rsidRPr="00FF430B" w:rsidRDefault="00E24D4A" w:rsidP="00E618F3">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E24D4A" w:rsidRPr="00FF430B" w:rsidRDefault="00E24D4A" w:rsidP="00E618F3">
                  <w:pPr>
                    <w:jc w:val="both"/>
                    <w:rPr>
                      <w:noProof w:val="0"/>
                      <w:lang w:val="ro-MD"/>
                    </w:rPr>
                  </w:pPr>
                  <w:r w:rsidRPr="00FF430B">
                    <w:rPr>
                      <w:noProof w:val="0"/>
                      <w:lang w:val="ro-MD"/>
                    </w:rPr>
                    <w:t> </w:t>
                  </w:r>
                </w:p>
                <w:p w:rsidR="00E24D4A" w:rsidRPr="00FF430B" w:rsidRDefault="00E24D4A" w:rsidP="00E618F3">
                  <w:pPr>
                    <w:jc w:val="center"/>
                    <w:rPr>
                      <w:b/>
                      <w:bCs/>
                      <w:noProof w:val="0"/>
                      <w:lang w:val="ro-MD"/>
                    </w:rPr>
                  </w:pPr>
                </w:p>
                <w:p w:rsidR="00E24D4A" w:rsidRPr="00FF430B" w:rsidRDefault="00E24D4A" w:rsidP="00E618F3">
                  <w:pPr>
                    <w:jc w:val="center"/>
                    <w:rPr>
                      <w:b/>
                      <w:bCs/>
                      <w:noProof w:val="0"/>
                      <w:lang w:val="ro-MD"/>
                    </w:rPr>
                  </w:pPr>
                </w:p>
                <w:p w:rsidR="00E24D4A" w:rsidRPr="00FF430B" w:rsidRDefault="00E24D4A" w:rsidP="00E618F3">
                  <w:pPr>
                    <w:jc w:val="center"/>
                    <w:rPr>
                      <w:b/>
                      <w:bCs/>
                      <w:noProof w:val="0"/>
                      <w:lang w:val="ro-MD"/>
                    </w:rPr>
                  </w:pPr>
                </w:p>
                <w:p w:rsidR="00E24D4A" w:rsidRPr="00FF430B" w:rsidRDefault="00E24D4A" w:rsidP="00E618F3">
                  <w:pPr>
                    <w:jc w:val="center"/>
                    <w:rPr>
                      <w:b/>
                      <w:bCs/>
                      <w:noProof w:val="0"/>
                      <w:lang w:val="ro-MD"/>
                    </w:rPr>
                  </w:pPr>
                </w:p>
                <w:p w:rsidR="00E24D4A" w:rsidRPr="00FF430B" w:rsidRDefault="00E24D4A" w:rsidP="00E618F3">
                  <w:pPr>
                    <w:jc w:val="center"/>
                    <w:rPr>
                      <w:b/>
                      <w:bCs/>
                      <w:noProof w:val="0"/>
                      <w:lang w:val="ro-MD"/>
                    </w:rPr>
                  </w:pPr>
                </w:p>
                <w:p w:rsidR="00E24D4A" w:rsidRPr="00FF430B" w:rsidRDefault="00E24D4A" w:rsidP="00E618F3">
                  <w:pPr>
                    <w:jc w:val="center"/>
                    <w:rPr>
                      <w:b/>
                      <w:bCs/>
                      <w:noProof w:val="0"/>
                      <w:lang w:val="ro-MD"/>
                    </w:rPr>
                  </w:pPr>
                </w:p>
                <w:p w:rsidR="00E24D4A" w:rsidRPr="00FF430B" w:rsidRDefault="00E24D4A" w:rsidP="00E618F3">
                  <w:pPr>
                    <w:rPr>
                      <w:b/>
                      <w:bCs/>
                      <w:noProof w:val="0"/>
                      <w:lang w:val="ro-MD"/>
                    </w:rPr>
                  </w:pPr>
                  <w:r w:rsidRPr="00FF430B">
                    <w:rPr>
                      <w:b/>
                      <w:bCs/>
                      <w:noProof w:val="0"/>
                      <w:lang w:val="ro-MD"/>
                    </w:rPr>
                    <w:t xml:space="preserve">                 SEMNĂTURILE PĂRŢILOR</w:t>
                  </w:r>
                </w:p>
                <w:p w:rsidR="00E24D4A" w:rsidRPr="00FF430B" w:rsidRDefault="00E24D4A" w:rsidP="00E618F3">
                  <w:pPr>
                    <w:rPr>
                      <w:noProof w:val="0"/>
                      <w:lang w:val="ro-MD"/>
                    </w:rPr>
                  </w:pPr>
                </w:p>
              </w:tc>
            </w:tr>
            <w:tr w:rsidR="00E24D4A" w:rsidRPr="00EC30C2" w:rsidTr="00E618F3">
              <w:tc>
                <w:tcPr>
                  <w:tcW w:w="4763" w:type="dxa"/>
                  <w:gridSpan w:val="4"/>
                  <w:tcBorders>
                    <w:top w:val="nil"/>
                    <w:left w:val="nil"/>
                    <w:bottom w:val="nil"/>
                    <w:right w:val="nil"/>
                  </w:tcBorders>
                  <w:tcMar>
                    <w:top w:w="24" w:type="dxa"/>
                    <w:left w:w="48" w:type="dxa"/>
                    <w:bottom w:w="24" w:type="dxa"/>
                    <w:right w:w="48" w:type="dxa"/>
                  </w:tcMar>
                  <w:hideMark/>
                </w:tcPr>
                <w:p w:rsidR="00E24D4A" w:rsidRPr="00FF430B" w:rsidRDefault="00E24D4A" w:rsidP="00E618F3">
                  <w:pPr>
                    <w:jc w:val="center"/>
                    <w:rPr>
                      <w:noProof w:val="0"/>
                      <w:lang w:val="ro-MD"/>
                    </w:rPr>
                  </w:pPr>
                  <w:r w:rsidRPr="006A7C1C">
                    <w:rPr>
                      <w:b/>
                      <w:bCs/>
                      <w:noProof w:val="0"/>
                      <w:lang w:val="ro-MD"/>
                    </w:rPr>
                    <w:t>ANTREPRENORU</w:t>
                  </w:r>
                  <w:r>
                    <w:rPr>
                      <w:b/>
                      <w:bCs/>
                      <w:noProof w:val="0"/>
                      <w:lang w:val="ro-MD"/>
                    </w:rPr>
                    <w:t>L</w:t>
                  </w:r>
                </w:p>
                <w:p w:rsidR="00E24D4A" w:rsidRPr="00FF430B" w:rsidRDefault="00E24D4A" w:rsidP="00E618F3">
                  <w:pPr>
                    <w:ind w:firstLine="567"/>
                    <w:jc w:val="both"/>
                    <w:rPr>
                      <w:noProof w:val="0"/>
                      <w:lang w:val="ro-MD"/>
                    </w:rPr>
                  </w:pPr>
                  <w:r w:rsidRPr="00FF430B">
                    <w:rPr>
                      <w:noProof w:val="0"/>
                      <w:lang w:val="ro-MD"/>
                    </w:rPr>
                    <w:t> </w:t>
                  </w:r>
                </w:p>
                <w:p w:rsidR="00E24D4A" w:rsidRPr="00FF430B" w:rsidRDefault="00E24D4A" w:rsidP="00E618F3">
                  <w:pPr>
                    <w:ind w:firstLine="567"/>
                    <w:rPr>
                      <w:noProof w:val="0"/>
                      <w:lang w:val="ro-MD"/>
                    </w:rPr>
                  </w:pPr>
                </w:p>
                <w:p w:rsidR="00E24D4A" w:rsidRPr="00FF430B" w:rsidRDefault="00E24D4A" w:rsidP="00E618F3">
                  <w:pPr>
                    <w:ind w:firstLine="567"/>
                    <w:rPr>
                      <w:noProof w:val="0"/>
                      <w:lang w:val="ro-MD"/>
                    </w:rPr>
                  </w:pPr>
                </w:p>
              </w:tc>
              <w:tc>
                <w:tcPr>
                  <w:tcW w:w="50" w:type="dxa"/>
                  <w:tcBorders>
                    <w:top w:val="nil"/>
                    <w:left w:val="nil"/>
                    <w:bottom w:val="nil"/>
                    <w:right w:val="nil"/>
                  </w:tcBorders>
                </w:tcPr>
                <w:p w:rsidR="00E24D4A" w:rsidRPr="00FF430B" w:rsidRDefault="00E24D4A" w:rsidP="00E618F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E24D4A" w:rsidRPr="00FF430B" w:rsidRDefault="00E24D4A" w:rsidP="00E618F3">
                  <w:pPr>
                    <w:rPr>
                      <w:noProof w:val="0"/>
                      <w:lang w:val="ro-MD"/>
                    </w:rPr>
                  </w:pPr>
                  <w:r w:rsidRPr="00FF430B">
                    <w:rPr>
                      <w:b/>
                      <w:bCs/>
                      <w:noProof w:val="0"/>
                      <w:lang w:val="ro-MD"/>
                    </w:rPr>
                    <w:t xml:space="preserve">                               BENEFICIAR</w:t>
                  </w:r>
                </w:p>
                <w:p w:rsidR="00E24D4A" w:rsidRPr="00FF430B" w:rsidRDefault="00E24D4A" w:rsidP="00E618F3">
                  <w:pPr>
                    <w:ind w:firstLine="567"/>
                    <w:jc w:val="both"/>
                    <w:rPr>
                      <w:noProof w:val="0"/>
                      <w:lang w:val="ro-MD"/>
                    </w:rPr>
                  </w:pPr>
                  <w:r w:rsidRPr="00FF430B">
                    <w:rPr>
                      <w:noProof w:val="0"/>
                      <w:lang w:val="ro-MD"/>
                    </w:rPr>
                    <w:t> </w:t>
                  </w:r>
                </w:p>
                <w:p w:rsidR="00E24D4A" w:rsidRPr="00FF430B" w:rsidRDefault="00E24D4A" w:rsidP="00E618F3">
                  <w:pPr>
                    <w:rPr>
                      <w:noProof w:val="0"/>
                      <w:lang w:val="ro-MD"/>
                    </w:rPr>
                  </w:pPr>
                </w:p>
                <w:p w:rsidR="00E24D4A" w:rsidRPr="00FF430B" w:rsidRDefault="00E24D4A" w:rsidP="00E618F3">
                  <w:pPr>
                    <w:jc w:val="both"/>
                    <w:rPr>
                      <w:noProof w:val="0"/>
                      <w:lang w:val="ro-MD"/>
                    </w:rPr>
                  </w:pPr>
                </w:p>
              </w:tc>
            </w:tr>
          </w:tbl>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Default="00E24D4A" w:rsidP="00E618F3">
            <w:pPr>
              <w:tabs>
                <w:tab w:val="left" w:pos="2295"/>
              </w:tabs>
              <w:jc w:val="both"/>
              <w:rPr>
                <w:lang w:val="ro-MD"/>
              </w:rPr>
            </w:pPr>
          </w:p>
          <w:p w:rsidR="00E24D4A" w:rsidRDefault="00E24D4A" w:rsidP="00E618F3">
            <w:pPr>
              <w:tabs>
                <w:tab w:val="left" w:pos="2295"/>
              </w:tabs>
              <w:jc w:val="both"/>
              <w:rPr>
                <w:lang w:val="ro-MD"/>
              </w:rPr>
            </w:pPr>
          </w:p>
          <w:p w:rsidR="00E24D4A" w:rsidRDefault="00E24D4A" w:rsidP="00E618F3">
            <w:pPr>
              <w:tabs>
                <w:tab w:val="left" w:pos="2295"/>
              </w:tabs>
              <w:jc w:val="both"/>
              <w:rPr>
                <w:lang w:val="ro-MD"/>
              </w:rPr>
            </w:pPr>
          </w:p>
          <w:p w:rsidR="00E24D4A" w:rsidRPr="00FF430B" w:rsidRDefault="00E24D4A" w:rsidP="00E618F3">
            <w:pPr>
              <w:tabs>
                <w:tab w:val="left" w:pos="2295"/>
              </w:tabs>
              <w:jc w:val="both"/>
              <w:rPr>
                <w:lang w:val="ro-MD"/>
              </w:rPr>
            </w:pPr>
          </w:p>
          <w:p w:rsidR="00E24D4A" w:rsidRPr="00FF430B" w:rsidRDefault="00E24D4A" w:rsidP="00E618F3">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rsidR="00E24D4A" w:rsidRPr="00FF430B" w:rsidRDefault="00E24D4A" w:rsidP="00E618F3">
            <w:pPr>
              <w:jc w:val="right"/>
              <w:rPr>
                <w:noProof w:val="0"/>
                <w:lang w:val="ro-MD"/>
              </w:rPr>
            </w:pPr>
            <w:r w:rsidRPr="00FF430B">
              <w:rPr>
                <w:noProof w:val="0"/>
                <w:lang w:val="ro-MD"/>
              </w:rPr>
              <w:t>la Contractul nr.__________</w:t>
            </w:r>
          </w:p>
          <w:p w:rsidR="00E24D4A" w:rsidRPr="00FF430B" w:rsidRDefault="00E24D4A" w:rsidP="00E618F3">
            <w:pPr>
              <w:jc w:val="right"/>
              <w:rPr>
                <w:noProof w:val="0"/>
                <w:lang w:val="ro-MD"/>
              </w:rPr>
            </w:pPr>
            <w:r w:rsidRPr="00FF430B">
              <w:rPr>
                <w:noProof w:val="0"/>
                <w:lang w:val="ro-MD"/>
              </w:rPr>
              <w:t>din “____” ________ 20___</w:t>
            </w:r>
          </w:p>
          <w:p w:rsidR="00E24D4A" w:rsidRDefault="00E24D4A" w:rsidP="00E618F3">
            <w:pPr>
              <w:keepNext/>
              <w:keepLines/>
              <w:spacing w:before="200"/>
              <w:jc w:val="both"/>
              <w:outlineLvl w:val="2"/>
              <w:rPr>
                <w:noProof w:val="0"/>
                <w:lang w:val="ro-MD"/>
              </w:rPr>
            </w:pPr>
          </w:p>
          <w:p w:rsidR="00E24D4A" w:rsidRPr="00FF430B" w:rsidRDefault="00E24D4A" w:rsidP="00E618F3">
            <w:pPr>
              <w:keepNext/>
              <w:keepLines/>
              <w:spacing w:before="200"/>
              <w:jc w:val="both"/>
              <w:outlineLvl w:val="2"/>
              <w:rPr>
                <w:noProof w:val="0"/>
                <w:lang w:val="ro-MD"/>
              </w:rPr>
            </w:pPr>
          </w:p>
          <w:p w:rsidR="00E24D4A" w:rsidRPr="00FF430B" w:rsidRDefault="00E24D4A" w:rsidP="00E618F3">
            <w:pPr>
              <w:ind w:firstLine="567"/>
              <w:jc w:val="both"/>
              <w:rPr>
                <w:b/>
                <w:noProof w:val="0"/>
                <w:lang w:val="ro-MD"/>
              </w:rPr>
            </w:pPr>
            <w:r w:rsidRPr="00FF430B">
              <w:rPr>
                <w:b/>
                <w:noProof w:val="0"/>
                <w:lang w:val="ro-MD"/>
              </w:rPr>
              <w:t>SPECIFICAŢII DE PREŢ</w:t>
            </w:r>
          </w:p>
          <w:p w:rsidR="00E24D4A" w:rsidRPr="00FF430B" w:rsidRDefault="00E24D4A" w:rsidP="00E618F3">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E24D4A" w:rsidRPr="00EC30C2" w:rsidTr="00E618F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tabs>
                      <w:tab w:val="left" w:pos="235"/>
                      <w:tab w:val="left" w:pos="378"/>
                    </w:tabs>
                    <w:ind w:left="-923"/>
                    <w:jc w:val="center"/>
                    <w:rPr>
                      <w:b/>
                      <w:bCs/>
                      <w:noProof w:val="0"/>
                      <w:lang w:val="ro-MD"/>
                    </w:rPr>
                  </w:pPr>
                  <w:r w:rsidRPr="00FF430B">
                    <w:rPr>
                      <w:b/>
                      <w:bCs/>
                      <w:noProof w:val="0"/>
                      <w:lang w:val="ro-MD"/>
                    </w:rPr>
                    <w:t xml:space="preserve">          Denumirea</w:t>
                  </w:r>
                </w:p>
                <w:p w:rsidR="00E24D4A" w:rsidRPr="00FF430B" w:rsidRDefault="00E24D4A" w:rsidP="00E618F3">
                  <w:pPr>
                    <w:tabs>
                      <w:tab w:val="left" w:pos="235"/>
                      <w:tab w:val="left" w:pos="378"/>
                    </w:tabs>
                    <w:ind w:left="-923"/>
                    <w:jc w:val="center"/>
                    <w:rPr>
                      <w:b/>
                      <w:bCs/>
                      <w:noProof w:val="0"/>
                      <w:lang w:val="ro-MD"/>
                    </w:rPr>
                  </w:pPr>
                  <w:r w:rsidRPr="00FF430B">
                    <w:rPr>
                      <w:b/>
                      <w:bCs/>
                      <w:noProof w:val="0"/>
                      <w:lang w:val="ro-MD"/>
                    </w:rPr>
                    <w:t xml:space="preserve">          lucrărilor</w:t>
                  </w:r>
                </w:p>
                <w:p w:rsidR="00E24D4A" w:rsidRPr="00FF430B" w:rsidRDefault="00E24D4A" w:rsidP="00E618F3">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24D4A" w:rsidRPr="00FF430B" w:rsidRDefault="00E24D4A" w:rsidP="00E618F3">
                  <w:pPr>
                    <w:jc w:val="center"/>
                    <w:rPr>
                      <w:b/>
                      <w:bCs/>
                      <w:noProof w:val="0"/>
                      <w:lang w:val="ro-MD"/>
                    </w:rPr>
                  </w:pPr>
                  <w:r w:rsidRPr="00FF430B">
                    <w:rPr>
                      <w:b/>
                      <w:bCs/>
                      <w:noProof w:val="0"/>
                      <w:lang w:val="ro-MD"/>
                    </w:rPr>
                    <w:t>Termenii de executare</w:t>
                  </w:r>
                </w:p>
                <w:p w:rsidR="00E24D4A" w:rsidRPr="00FF430B" w:rsidRDefault="00E24D4A" w:rsidP="00E618F3">
                  <w:pPr>
                    <w:tabs>
                      <w:tab w:val="left" w:pos="1134"/>
                    </w:tabs>
                    <w:ind w:left="720"/>
                    <w:outlineLvl w:val="0"/>
                    <w:rPr>
                      <w:b/>
                      <w:bCs/>
                      <w:noProof w:val="0"/>
                      <w:lang w:val="ro-MD"/>
                    </w:rPr>
                  </w:pPr>
                </w:p>
              </w:tc>
            </w:tr>
            <w:tr w:rsidR="00E24D4A" w:rsidRPr="00EC30C2" w:rsidTr="00E618F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r>
            <w:tr w:rsidR="00E24D4A" w:rsidRPr="00EC30C2" w:rsidTr="00E618F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24D4A" w:rsidRPr="00FF430B" w:rsidRDefault="00E24D4A" w:rsidP="00E618F3">
                  <w:pPr>
                    <w:keepNext/>
                    <w:keepLines/>
                    <w:spacing w:before="200"/>
                    <w:jc w:val="both"/>
                    <w:outlineLvl w:val="2"/>
                    <w:rPr>
                      <w:noProof w:val="0"/>
                      <w:lang w:val="ro-MD"/>
                    </w:rPr>
                  </w:pPr>
                </w:p>
              </w:tc>
            </w:tr>
            <w:tr w:rsidR="00E24D4A" w:rsidRPr="00EC30C2" w:rsidTr="00E618F3">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E24D4A" w:rsidRPr="00FF430B" w:rsidRDefault="00E24D4A" w:rsidP="00E618F3">
                  <w:pPr>
                    <w:jc w:val="both"/>
                    <w:rPr>
                      <w:noProof w:val="0"/>
                      <w:lang w:val="ro-MD"/>
                    </w:rPr>
                  </w:pPr>
                  <w:r w:rsidRPr="00FF430B">
                    <w:rPr>
                      <w:noProof w:val="0"/>
                      <w:lang w:val="ro-MD"/>
                    </w:rPr>
                    <w:t> </w:t>
                  </w:r>
                </w:p>
                <w:p w:rsidR="00E24D4A" w:rsidRPr="00FF430B" w:rsidRDefault="00E24D4A" w:rsidP="00E618F3">
                  <w:pPr>
                    <w:keepNext/>
                    <w:keepLines/>
                    <w:spacing w:before="200"/>
                    <w:jc w:val="both"/>
                    <w:outlineLvl w:val="2"/>
                    <w:rPr>
                      <w:noProof w:val="0"/>
                      <w:lang w:val="ro-MD"/>
                    </w:rPr>
                  </w:pPr>
                </w:p>
                <w:p w:rsidR="00E24D4A" w:rsidRPr="00FF430B" w:rsidRDefault="00E24D4A" w:rsidP="00E618F3">
                  <w:pPr>
                    <w:keepNext/>
                    <w:keepLines/>
                    <w:spacing w:before="200"/>
                    <w:jc w:val="both"/>
                    <w:outlineLvl w:val="2"/>
                    <w:rPr>
                      <w:noProof w:val="0"/>
                      <w:lang w:val="ro-MD"/>
                    </w:rPr>
                  </w:pPr>
                </w:p>
                <w:p w:rsidR="00E24D4A" w:rsidRPr="00FF430B" w:rsidRDefault="00E24D4A" w:rsidP="00E618F3">
                  <w:pPr>
                    <w:keepNext/>
                    <w:keepLines/>
                    <w:spacing w:before="200"/>
                    <w:jc w:val="both"/>
                    <w:outlineLvl w:val="2"/>
                    <w:rPr>
                      <w:noProof w:val="0"/>
                      <w:lang w:val="ro-MD"/>
                    </w:rPr>
                  </w:pPr>
                </w:p>
                <w:p w:rsidR="00E24D4A" w:rsidRPr="00FF430B" w:rsidRDefault="00E24D4A" w:rsidP="00E618F3">
                  <w:pPr>
                    <w:keepNext/>
                    <w:keepLines/>
                    <w:spacing w:before="200"/>
                    <w:jc w:val="both"/>
                    <w:outlineLvl w:val="2"/>
                    <w:rPr>
                      <w:noProof w:val="0"/>
                      <w:lang w:val="ro-MD"/>
                    </w:rPr>
                  </w:pPr>
                </w:p>
                <w:p w:rsidR="00E24D4A" w:rsidRPr="00FF430B" w:rsidRDefault="00E24D4A" w:rsidP="00E618F3">
                  <w:pPr>
                    <w:keepNext/>
                    <w:keepLines/>
                    <w:spacing w:before="200"/>
                    <w:jc w:val="both"/>
                    <w:outlineLvl w:val="2"/>
                    <w:rPr>
                      <w:noProof w:val="0"/>
                      <w:lang w:val="ro-MD"/>
                    </w:rPr>
                  </w:pPr>
                </w:p>
                <w:p w:rsidR="00E24D4A" w:rsidRPr="00FF430B" w:rsidRDefault="00E24D4A" w:rsidP="00E618F3">
                  <w:pPr>
                    <w:keepNext/>
                    <w:keepLines/>
                    <w:spacing w:before="200"/>
                    <w:jc w:val="both"/>
                    <w:outlineLvl w:val="2"/>
                    <w:rPr>
                      <w:noProof w:val="0"/>
                      <w:lang w:val="ro-MD"/>
                    </w:rPr>
                  </w:pPr>
                </w:p>
                <w:p w:rsidR="00E24D4A" w:rsidRDefault="00E24D4A" w:rsidP="00E618F3">
                  <w:pPr>
                    <w:jc w:val="center"/>
                    <w:rPr>
                      <w:b/>
                      <w:bCs/>
                      <w:noProof w:val="0"/>
                      <w:lang w:val="ro-MD"/>
                    </w:rPr>
                  </w:pPr>
                  <w:r w:rsidRPr="00FF430B">
                    <w:rPr>
                      <w:b/>
                      <w:bCs/>
                      <w:noProof w:val="0"/>
                      <w:lang w:val="ro-MD"/>
                    </w:rPr>
                    <w:t>SEMNĂTURILE PĂRŢILOR</w:t>
                  </w:r>
                </w:p>
                <w:p w:rsidR="00E24D4A" w:rsidRPr="00FF430B" w:rsidRDefault="00E24D4A" w:rsidP="00E618F3">
                  <w:pPr>
                    <w:jc w:val="center"/>
                    <w:rPr>
                      <w:noProof w:val="0"/>
                      <w:lang w:val="ro-MD"/>
                    </w:rPr>
                  </w:pPr>
                </w:p>
              </w:tc>
            </w:tr>
            <w:tr w:rsidR="00E24D4A" w:rsidRPr="00EC30C2" w:rsidTr="00E618F3">
              <w:tc>
                <w:tcPr>
                  <w:tcW w:w="5303" w:type="dxa"/>
                  <w:gridSpan w:val="5"/>
                  <w:tcBorders>
                    <w:top w:val="nil"/>
                    <w:left w:val="nil"/>
                    <w:bottom w:val="nil"/>
                    <w:right w:val="nil"/>
                  </w:tcBorders>
                  <w:tcMar>
                    <w:top w:w="24" w:type="dxa"/>
                    <w:left w:w="48" w:type="dxa"/>
                    <w:bottom w:w="24" w:type="dxa"/>
                    <w:right w:w="48" w:type="dxa"/>
                  </w:tcMar>
                  <w:hideMark/>
                </w:tcPr>
                <w:p w:rsidR="00E24D4A" w:rsidRPr="00FF430B" w:rsidRDefault="00E24D4A" w:rsidP="00E618F3">
                  <w:pPr>
                    <w:jc w:val="center"/>
                    <w:rPr>
                      <w:noProof w:val="0"/>
                      <w:lang w:val="ro-MD"/>
                    </w:rPr>
                  </w:pPr>
                  <w:r w:rsidRPr="00FF430B">
                    <w:rPr>
                      <w:b/>
                      <w:bCs/>
                      <w:noProof w:val="0"/>
                      <w:lang w:val="ro-MD"/>
                    </w:rPr>
                    <w:t>ANTREPRENOR</w:t>
                  </w:r>
                </w:p>
                <w:p w:rsidR="00E24D4A" w:rsidRPr="00FF430B" w:rsidRDefault="00E24D4A" w:rsidP="00E618F3">
                  <w:pPr>
                    <w:tabs>
                      <w:tab w:val="left" w:pos="1134"/>
                    </w:tabs>
                    <w:ind w:left="720"/>
                    <w:outlineLvl w:val="0"/>
                    <w:rPr>
                      <w:noProof w:val="0"/>
                      <w:lang w:val="ro-MD"/>
                    </w:rPr>
                  </w:pPr>
                </w:p>
                <w:p w:rsidR="00E24D4A" w:rsidRPr="00FF430B" w:rsidRDefault="00E24D4A" w:rsidP="00E618F3">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E24D4A" w:rsidRPr="00FF430B" w:rsidRDefault="00E24D4A" w:rsidP="00E618F3">
                  <w:pPr>
                    <w:jc w:val="center"/>
                    <w:rPr>
                      <w:noProof w:val="0"/>
                      <w:lang w:val="ro-MD"/>
                    </w:rPr>
                  </w:pPr>
                  <w:r w:rsidRPr="00FF430B">
                    <w:rPr>
                      <w:b/>
                      <w:bCs/>
                      <w:noProof w:val="0"/>
                      <w:lang w:val="ro-MD"/>
                    </w:rPr>
                    <w:t>BENEFICIAR</w:t>
                  </w:r>
                </w:p>
                <w:p w:rsidR="00E24D4A" w:rsidRPr="00FF430B" w:rsidRDefault="00E24D4A" w:rsidP="00E618F3">
                  <w:pPr>
                    <w:ind w:firstLine="567"/>
                    <w:jc w:val="both"/>
                    <w:rPr>
                      <w:noProof w:val="0"/>
                      <w:lang w:val="ro-MD"/>
                    </w:rPr>
                  </w:pPr>
                  <w:r w:rsidRPr="00FF430B">
                    <w:rPr>
                      <w:noProof w:val="0"/>
                      <w:lang w:val="ro-MD"/>
                    </w:rPr>
                    <w:t> </w:t>
                  </w:r>
                </w:p>
                <w:p w:rsidR="00E24D4A" w:rsidRPr="00FF430B" w:rsidRDefault="00E24D4A" w:rsidP="00E618F3">
                  <w:pPr>
                    <w:keepNext/>
                    <w:keepLines/>
                    <w:spacing w:before="200"/>
                    <w:ind w:firstLine="567"/>
                    <w:jc w:val="both"/>
                    <w:outlineLvl w:val="2"/>
                    <w:rPr>
                      <w:noProof w:val="0"/>
                      <w:lang w:val="ro-MD"/>
                    </w:rPr>
                  </w:pPr>
                </w:p>
                <w:p w:rsidR="00E24D4A" w:rsidRPr="00FF430B" w:rsidRDefault="00E24D4A" w:rsidP="00E618F3">
                  <w:pPr>
                    <w:ind w:firstLine="567"/>
                    <w:jc w:val="both"/>
                    <w:rPr>
                      <w:noProof w:val="0"/>
                      <w:lang w:val="ro-MD"/>
                    </w:rPr>
                  </w:pPr>
                </w:p>
              </w:tc>
            </w:tr>
          </w:tbl>
          <w:p w:rsidR="00E24D4A" w:rsidRPr="00FF430B" w:rsidRDefault="00E24D4A" w:rsidP="003C06C1">
            <w:pPr>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Pr="00FF430B" w:rsidRDefault="00E24D4A" w:rsidP="00E618F3">
            <w:pPr>
              <w:ind w:firstLine="567"/>
              <w:jc w:val="both"/>
              <w:rPr>
                <w:noProof w:val="0"/>
                <w:lang w:val="ro-MD"/>
              </w:rPr>
            </w:pPr>
          </w:p>
          <w:p w:rsidR="00E24D4A" w:rsidRDefault="00E24D4A" w:rsidP="00E618F3">
            <w:pPr>
              <w:jc w:val="both"/>
              <w:rPr>
                <w:noProof w:val="0"/>
                <w:lang w:val="ro-MD"/>
              </w:rPr>
            </w:pPr>
          </w:p>
          <w:p w:rsidR="00E24D4A" w:rsidRDefault="00E24D4A" w:rsidP="00E618F3">
            <w:pPr>
              <w:jc w:val="both"/>
              <w:rPr>
                <w:noProof w:val="0"/>
                <w:lang w:val="ro-MD"/>
              </w:rPr>
            </w:pPr>
          </w:p>
          <w:p w:rsidR="00E24D4A" w:rsidRPr="00FF430B" w:rsidRDefault="00E24D4A" w:rsidP="00E618F3">
            <w:pPr>
              <w:jc w:val="both"/>
              <w:rPr>
                <w:noProof w:val="0"/>
                <w:lang w:val="ro-MD"/>
              </w:rPr>
            </w:pPr>
          </w:p>
          <w:p w:rsidR="00E24D4A" w:rsidRPr="00FF430B" w:rsidRDefault="00E24D4A" w:rsidP="00E618F3">
            <w:pPr>
              <w:ind w:firstLine="567"/>
              <w:jc w:val="both"/>
              <w:rPr>
                <w:noProof w:val="0"/>
                <w:lang w:val="ro-MD"/>
              </w:rPr>
            </w:pPr>
            <w:r w:rsidRPr="00FF430B">
              <w:rPr>
                <w:noProof w:val="0"/>
                <w:lang w:val="ro-MD"/>
              </w:rPr>
              <w:t> </w:t>
            </w:r>
          </w:p>
          <w:p w:rsidR="00E24D4A" w:rsidRPr="00FF430B" w:rsidRDefault="00E24D4A" w:rsidP="003C06C1">
            <w:pPr>
              <w:jc w:val="right"/>
              <w:rPr>
                <w:noProof w:val="0"/>
                <w:lang w:val="ro-MD"/>
              </w:rPr>
            </w:pPr>
          </w:p>
          <w:p w:rsidR="00E24D4A" w:rsidRPr="00FF430B" w:rsidRDefault="00E24D4A" w:rsidP="00E618F3">
            <w:pPr>
              <w:tabs>
                <w:tab w:val="left" w:pos="2295"/>
              </w:tabs>
              <w:jc w:val="both"/>
              <w:rPr>
                <w:lang w:val="ro-MD"/>
              </w:rPr>
            </w:pPr>
          </w:p>
          <w:p w:rsidR="00E24D4A" w:rsidRPr="00FF430B"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center"/>
              <w:rPr>
                <w:b/>
                <w:bCs/>
                <w:lang w:val="ro-MD"/>
              </w:rPr>
            </w:pPr>
          </w:p>
          <w:p w:rsidR="00E24D4A" w:rsidRDefault="00E24D4A" w:rsidP="00E618F3">
            <w:pPr>
              <w:autoSpaceDE w:val="0"/>
              <w:autoSpaceDN w:val="0"/>
              <w:adjustRightInd w:val="0"/>
              <w:ind w:right="23"/>
              <w:rPr>
                <w:b/>
                <w:bCs/>
                <w:lang w:val="ro-MD"/>
              </w:rPr>
            </w:pPr>
          </w:p>
          <w:p w:rsidR="00E24D4A" w:rsidRDefault="00E24D4A" w:rsidP="00E618F3">
            <w:pPr>
              <w:autoSpaceDE w:val="0"/>
              <w:autoSpaceDN w:val="0"/>
              <w:adjustRightInd w:val="0"/>
              <w:ind w:right="23"/>
              <w:rPr>
                <w:b/>
                <w:bCs/>
                <w:lang w:val="ro-MD"/>
              </w:rPr>
            </w:pPr>
          </w:p>
          <w:p w:rsidR="00E24D4A"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right"/>
              <w:rPr>
                <w:b/>
                <w:bCs/>
                <w:lang w:val="ro-MD"/>
              </w:rPr>
            </w:pPr>
          </w:p>
          <w:p w:rsidR="00E24D4A" w:rsidRPr="00FF430B" w:rsidRDefault="00E24D4A" w:rsidP="00E618F3">
            <w:pPr>
              <w:autoSpaceDE w:val="0"/>
              <w:autoSpaceDN w:val="0"/>
              <w:adjustRightInd w:val="0"/>
              <w:ind w:right="23"/>
              <w:jc w:val="center"/>
              <w:rPr>
                <w:b/>
                <w:bCs/>
                <w:lang w:val="ro-MD"/>
              </w:rPr>
            </w:pPr>
          </w:p>
          <w:p w:rsidR="00E24D4A" w:rsidRPr="00FF430B" w:rsidRDefault="00E24D4A" w:rsidP="00E618F3">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9640"/>
            </w:tblGrid>
            <w:tr w:rsidR="00E24D4A" w:rsidRPr="00EC30C2" w:rsidTr="00E618F3">
              <w:tc>
                <w:tcPr>
                  <w:tcW w:w="9640" w:type="dxa"/>
                </w:tcPr>
                <w:p w:rsidR="00E24D4A" w:rsidRPr="00FF430B" w:rsidRDefault="00E24D4A" w:rsidP="003C06C1">
                  <w:pPr>
                    <w:rPr>
                      <w:lang w:val="ro-MD"/>
                    </w:rPr>
                  </w:pPr>
                </w:p>
              </w:tc>
            </w:tr>
          </w:tbl>
          <w:p w:rsidR="00E24D4A" w:rsidRPr="00FF430B" w:rsidRDefault="00E24D4A" w:rsidP="00E618F3">
            <w:pPr>
              <w:jc w:val="both"/>
              <w:rPr>
                <w:lang w:val="ro-MD"/>
              </w:rPr>
            </w:pPr>
          </w:p>
          <w:p w:rsidR="00E24D4A" w:rsidRPr="00FF430B" w:rsidRDefault="00E24D4A" w:rsidP="00E618F3">
            <w:pPr>
              <w:jc w:val="both"/>
              <w:rPr>
                <w:lang w:val="ro-MD"/>
              </w:rPr>
            </w:pPr>
          </w:p>
          <w:p w:rsidR="00E24D4A" w:rsidRPr="00FF430B" w:rsidRDefault="00E24D4A" w:rsidP="00E618F3">
            <w:pPr>
              <w:jc w:val="both"/>
              <w:rPr>
                <w:lang w:val="ro-MD"/>
              </w:rPr>
            </w:pPr>
          </w:p>
          <w:p w:rsidR="00E24D4A" w:rsidRPr="00FF430B" w:rsidRDefault="00E24D4A" w:rsidP="00E618F3">
            <w:pPr>
              <w:jc w:val="both"/>
              <w:rPr>
                <w:lang w:val="ro-MD"/>
              </w:rPr>
            </w:pPr>
          </w:p>
          <w:p w:rsidR="00E24D4A" w:rsidRPr="00FF430B" w:rsidRDefault="00E24D4A" w:rsidP="00E618F3">
            <w:pPr>
              <w:jc w:val="both"/>
              <w:rPr>
                <w:lang w:val="ro-MD"/>
              </w:rPr>
            </w:pPr>
          </w:p>
          <w:p w:rsidR="00E24D4A" w:rsidRPr="00FF430B" w:rsidRDefault="00E24D4A" w:rsidP="00E618F3">
            <w:pPr>
              <w:jc w:val="both"/>
              <w:rPr>
                <w:lang w:val="ro-MD"/>
              </w:rPr>
            </w:pPr>
          </w:p>
        </w:tc>
      </w:tr>
    </w:tbl>
    <w:p w:rsidR="00E24D4A" w:rsidRPr="00FF430B" w:rsidRDefault="00E24D4A" w:rsidP="00E24D4A">
      <w:pPr>
        <w:jc w:val="both"/>
        <w:rPr>
          <w:lang w:val="ro-MD"/>
        </w:rPr>
      </w:pPr>
    </w:p>
    <w:p w:rsidR="008F699B" w:rsidRDefault="008F699B"/>
    <w:sectPr w:rsidR="008F699B" w:rsidSect="00E618F3">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76E" w:rsidRDefault="0008576E">
      <w:r>
        <w:separator/>
      </w:r>
    </w:p>
  </w:endnote>
  <w:endnote w:type="continuationSeparator" w:id="0">
    <w:p w:rsidR="0008576E" w:rsidRDefault="00085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8F3" w:rsidRDefault="00E618F3" w:rsidP="00E618F3">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rsidR="00E618F3" w:rsidRDefault="00E618F3">
        <w:pPr>
          <w:pStyle w:val="a4"/>
          <w:jc w:val="right"/>
        </w:pPr>
        <w:r>
          <w:fldChar w:fldCharType="begin"/>
        </w:r>
        <w:r>
          <w:instrText xml:space="preserve"> PAGE   \* MERGEFORMAT </w:instrText>
        </w:r>
        <w:r>
          <w:fldChar w:fldCharType="separate"/>
        </w:r>
        <w:r w:rsidR="003C06C1">
          <w:t>22</w:t>
        </w:r>
        <w:r>
          <w:fldChar w:fldCharType="end"/>
        </w:r>
      </w:p>
    </w:sdtContent>
  </w:sdt>
  <w:p w:rsidR="00E618F3" w:rsidRDefault="00E618F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76E" w:rsidRDefault="0008576E">
      <w:r>
        <w:separator/>
      </w:r>
    </w:p>
  </w:footnote>
  <w:footnote w:type="continuationSeparator" w:id="0">
    <w:p w:rsidR="0008576E" w:rsidRDefault="000857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40"/>
    <w:rsid w:val="0008576E"/>
    <w:rsid w:val="003C06C1"/>
    <w:rsid w:val="008F699B"/>
    <w:rsid w:val="00C21440"/>
    <w:rsid w:val="00E24D4A"/>
    <w:rsid w:val="00E618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719F0F-87DC-420B-AB6C-B3DDF402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4D4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E24D4A"/>
    <w:pPr>
      <w:numPr>
        <w:numId w:val="1"/>
      </w:numPr>
      <w:jc w:val="center"/>
      <w:outlineLvl w:val="0"/>
    </w:pPr>
    <w:rPr>
      <w:b/>
    </w:rPr>
  </w:style>
  <w:style w:type="paragraph" w:styleId="2">
    <w:name w:val="heading 2"/>
    <w:basedOn w:val="a0"/>
    <w:next w:val="a0"/>
    <w:link w:val="20"/>
    <w:unhideWhenUsed/>
    <w:qFormat/>
    <w:rsid w:val="00E24D4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E24D4A"/>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E24D4A"/>
    <w:pPr>
      <w:keepNext/>
      <w:outlineLvl w:val="3"/>
    </w:pPr>
    <w:rPr>
      <w:rFonts w:ascii="Baltica RR" w:hAnsi="Baltica RR"/>
      <w:b/>
      <w:noProof w:val="0"/>
      <w:szCs w:val="20"/>
      <w:lang w:eastAsia="ru-RU"/>
    </w:rPr>
  </w:style>
  <w:style w:type="paragraph" w:styleId="5">
    <w:name w:val="heading 5"/>
    <w:basedOn w:val="a0"/>
    <w:next w:val="a0"/>
    <w:link w:val="50"/>
    <w:qFormat/>
    <w:rsid w:val="00E24D4A"/>
    <w:pPr>
      <w:keepNext/>
      <w:ind w:firstLine="6804"/>
      <w:outlineLvl w:val="4"/>
    </w:pPr>
    <w:rPr>
      <w:noProof w:val="0"/>
      <w:sz w:val="28"/>
      <w:szCs w:val="20"/>
      <w:lang w:eastAsia="ru-RU"/>
    </w:rPr>
  </w:style>
  <w:style w:type="paragraph" w:styleId="8">
    <w:name w:val="heading 8"/>
    <w:basedOn w:val="a0"/>
    <w:next w:val="a0"/>
    <w:link w:val="80"/>
    <w:semiHidden/>
    <w:unhideWhenUsed/>
    <w:qFormat/>
    <w:rsid w:val="00E24D4A"/>
    <w:pPr>
      <w:spacing w:before="240" w:after="60"/>
      <w:outlineLvl w:val="7"/>
    </w:pPr>
    <w:rPr>
      <w:rFonts w:ascii="Calibri" w:hAnsi="Calibri"/>
      <w:i/>
      <w:iCs/>
      <w:noProof w:val="0"/>
    </w:rPr>
  </w:style>
  <w:style w:type="paragraph" w:styleId="9">
    <w:name w:val="heading 9"/>
    <w:basedOn w:val="a0"/>
    <w:next w:val="a0"/>
    <w:link w:val="90"/>
    <w:semiHidden/>
    <w:unhideWhenUsed/>
    <w:qFormat/>
    <w:rsid w:val="00E24D4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24D4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E24D4A"/>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E24D4A"/>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E24D4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E24D4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E24D4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E24D4A"/>
    <w:rPr>
      <w:rFonts w:ascii="Cambria" w:eastAsia="Times New Roman" w:hAnsi="Cambria" w:cs="Times New Roman"/>
      <w:lang w:val="ro-RO"/>
    </w:rPr>
  </w:style>
  <w:style w:type="paragraph" w:styleId="a4">
    <w:name w:val="footer"/>
    <w:basedOn w:val="a0"/>
    <w:link w:val="a5"/>
    <w:uiPriority w:val="99"/>
    <w:rsid w:val="00E24D4A"/>
    <w:pPr>
      <w:tabs>
        <w:tab w:val="center" w:pos="4536"/>
        <w:tab w:val="right" w:pos="9072"/>
      </w:tabs>
    </w:pPr>
  </w:style>
  <w:style w:type="character" w:customStyle="1" w:styleId="a5">
    <w:name w:val="Нижний колонтитул Знак"/>
    <w:basedOn w:val="a1"/>
    <w:link w:val="a4"/>
    <w:uiPriority w:val="99"/>
    <w:rsid w:val="00E24D4A"/>
    <w:rPr>
      <w:rFonts w:ascii="Times New Roman" w:eastAsia="Times New Roman" w:hAnsi="Times New Roman" w:cs="Times New Roman"/>
      <w:noProof/>
      <w:sz w:val="24"/>
      <w:szCs w:val="24"/>
      <w:lang w:val="ro-RO"/>
    </w:rPr>
  </w:style>
  <w:style w:type="character" w:styleId="a6">
    <w:name w:val="page number"/>
    <w:basedOn w:val="a1"/>
    <w:rsid w:val="00E24D4A"/>
  </w:style>
  <w:style w:type="paragraph" w:styleId="a">
    <w:name w:val="List Paragraph"/>
    <w:aliases w:val="HotarirePunct1"/>
    <w:basedOn w:val="a0"/>
    <w:uiPriority w:val="34"/>
    <w:qFormat/>
    <w:rsid w:val="00E24D4A"/>
    <w:pPr>
      <w:numPr>
        <w:numId w:val="2"/>
      </w:numPr>
      <w:tabs>
        <w:tab w:val="left" w:pos="1134"/>
      </w:tabs>
      <w:jc w:val="both"/>
    </w:pPr>
    <w:rPr>
      <w:noProof w:val="0"/>
      <w:lang w:val="en-US"/>
    </w:rPr>
  </w:style>
  <w:style w:type="paragraph" w:styleId="a7">
    <w:name w:val="Body Text"/>
    <w:basedOn w:val="a0"/>
    <w:link w:val="a8"/>
    <w:rsid w:val="00E24D4A"/>
    <w:rPr>
      <w:rFonts w:ascii="Baltica RR" w:hAnsi="Baltica RR"/>
      <w:noProof w:val="0"/>
      <w:szCs w:val="20"/>
    </w:rPr>
  </w:style>
  <w:style w:type="character" w:customStyle="1" w:styleId="a8">
    <w:name w:val="Основной текст Знак"/>
    <w:basedOn w:val="a1"/>
    <w:link w:val="a7"/>
    <w:rsid w:val="00E24D4A"/>
    <w:rPr>
      <w:rFonts w:ascii="Baltica RR" w:eastAsia="Times New Roman" w:hAnsi="Baltica RR" w:cs="Times New Roman"/>
      <w:sz w:val="24"/>
      <w:szCs w:val="20"/>
      <w:lang w:val="ro-RO"/>
    </w:rPr>
  </w:style>
  <w:style w:type="paragraph" w:styleId="a9">
    <w:name w:val="header"/>
    <w:basedOn w:val="a0"/>
    <w:link w:val="aa"/>
    <w:rsid w:val="00E24D4A"/>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E24D4A"/>
    <w:rPr>
      <w:rFonts w:ascii="Times New Roman" w:eastAsia="Times New Roman" w:hAnsi="Times New Roman" w:cs="Times New Roman"/>
      <w:sz w:val="20"/>
      <w:szCs w:val="20"/>
      <w:lang w:eastAsia="ru-RU"/>
    </w:rPr>
  </w:style>
  <w:style w:type="paragraph" w:styleId="ab">
    <w:name w:val="Subtitle"/>
    <w:basedOn w:val="a0"/>
    <w:link w:val="ac"/>
    <w:qFormat/>
    <w:rsid w:val="00E24D4A"/>
    <w:pPr>
      <w:jc w:val="center"/>
    </w:pPr>
    <w:rPr>
      <w:b/>
      <w:noProof w:val="0"/>
      <w:sz w:val="32"/>
      <w:szCs w:val="20"/>
      <w:lang w:val="en-US" w:eastAsia="ru-RU"/>
    </w:rPr>
  </w:style>
  <w:style w:type="character" w:customStyle="1" w:styleId="ac">
    <w:name w:val="Подзаголовок Знак"/>
    <w:basedOn w:val="a1"/>
    <w:link w:val="ab"/>
    <w:rsid w:val="00E24D4A"/>
    <w:rPr>
      <w:rFonts w:ascii="Times New Roman" w:eastAsia="Times New Roman" w:hAnsi="Times New Roman" w:cs="Times New Roman"/>
      <w:b/>
      <w:sz w:val="32"/>
      <w:szCs w:val="20"/>
      <w:lang w:val="en-US" w:eastAsia="ru-RU"/>
    </w:rPr>
  </w:style>
  <w:style w:type="paragraph" w:styleId="ad">
    <w:name w:val="Body Text Indent"/>
    <w:basedOn w:val="a0"/>
    <w:link w:val="ae"/>
    <w:rsid w:val="00E24D4A"/>
    <w:pPr>
      <w:ind w:firstLine="720"/>
      <w:jc w:val="both"/>
    </w:pPr>
    <w:rPr>
      <w:noProof w:val="0"/>
      <w:sz w:val="20"/>
      <w:szCs w:val="20"/>
      <w:lang w:eastAsia="ru-RU"/>
    </w:rPr>
  </w:style>
  <w:style w:type="character" w:customStyle="1" w:styleId="ae">
    <w:name w:val="Основной текст с отступом Знак"/>
    <w:basedOn w:val="a1"/>
    <w:link w:val="ad"/>
    <w:rsid w:val="00E24D4A"/>
    <w:rPr>
      <w:rFonts w:ascii="Times New Roman" w:eastAsia="Times New Roman" w:hAnsi="Times New Roman" w:cs="Times New Roman"/>
      <w:sz w:val="20"/>
      <w:szCs w:val="20"/>
      <w:lang w:val="ro-RO" w:eastAsia="ru-RU"/>
    </w:rPr>
  </w:style>
  <w:style w:type="paragraph" w:styleId="21">
    <w:name w:val="Body Text Indent 2"/>
    <w:basedOn w:val="a0"/>
    <w:link w:val="22"/>
    <w:rsid w:val="00E24D4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E24D4A"/>
    <w:rPr>
      <w:rFonts w:ascii="Baltica RR" w:eastAsia="Times New Roman" w:hAnsi="Baltica RR" w:cs="Times New Roman"/>
      <w:sz w:val="24"/>
      <w:szCs w:val="20"/>
      <w:lang w:val="ro-RO" w:eastAsia="ru-RU"/>
    </w:rPr>
  </w:style>
  <w:style w:type="paragraph" w:styleId="23">
    <w:name w:val="Body Text 2"/>
    <w:basedOn w:val="a0"/>
    <w:link w:val="24"/>
    <w:rsid w:val="00E24D4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E24D4A"/>
    <w:rPr>
      <w:rFonts w:ascii="Baltica RR" w:eastAsia="Times New Roman" w:hAnsi="Baltica RR" w:cs="Times New Roman"/>
      <w:sz w:val="24"/>
      <w:szCs w:val="20"/>
      <w:lang w:val="ro-RO" w:eastAsia="ru-RU"/>
    </w:rPr>
  </w:style>
  <w:style w:type="paragraph" w:styleId="af">
    <w:name w:val="Balloon Text"/>
    <w:basedOn w:val="a0"/>
    <w:link w:val="af0"/>
    <w:semiHidden/>
    <w:rsid w:val="00E24D4A"/>
    <w:rPr>
      <w:rFonts w:ascii="Tahoma" w:hAnsi="Tahoma" w:cs="Tahoma"/>
      <w:noProof w:val="0"/>
      <w:sz w:val="16"/>
      <w:szCs w:val="16"/>
      <w:lang w:val="ru-RU" w:eastAsia="ru-RU"/>
    </w:rPr>
  </w:style>
  <w:style w:type="character" w:customStyle="1" w:styleId="af0">
    <w:name w:val="Текст выноски Знак"/>
    <w:basedOn w:val="a1"/>
    <w:link w:val="af"/>
    <w:semiHidden/>
    <w:rsid w:val="00E24D4A"/>
    <w:rPr>
      <w:rFonts w:ascii="Tahoma" w:eastAsia="Times New Roman" w:hAnsi="Tahoma" w:cs="Tahoma"/>
      <w:sz w:val="16"/>
      <w:szCs w:val="16"/>
      <w:lang w:eastAsia="ru-RU"/>
    </w:rPr>
  </w:style>
  <w:style w:type="table" w:styleId="af1">
    <w:name w:val="Table Grid"/>
    <w:basedOn w:val="a2"/>
    <w:uiPriority w:val="39"/>
    <w:rsid w:val="00E24D4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E24D4A"/>
    <w:pPr>
      <w:ind w:firstLine="567"/>
      <w:jc w:val="both"/>
    </w:pPr>
    <w:rPr>
      <w:noProof w:val="0"/>
      <w:lang w:val="ru-RU" w:eastAsia="ru-RU"/>
    </w:rPr>
  </w:style>
  <w:style w:type="paragraph" w:customStyle="1" w:styleId="cn">
    <w:name w:val="cn"/>
    <w:basedOn w:val="a0"/>
    <w:rsid w:val="00E24D4A"/>
    <w:pPr>
      <w:jc w:val="center"/>
    </w:pPr>
    <w:rPr>
      <w:noProof w:val="0"/>
      <w:lang w:val="ru-RU" w:eastAsia="ru-RU"/>
    </w:rPr>
  </w:style>
  <w:style w:type="paragraph" w:customStyle="1" w:styleId="cb">
    <w:name w:val="cb"/>
    <w:basedOn w:val="a0"/>
    <w:rsid w:val="00E24D4A"/>
    <w:pPr>
      <w:jc w:val="center"/>
    </w:pPr>
    <w:rPr>
      <w:b/>
      <w:bCs/>
      <w:noProof w:val="0"/>
      <w:lang w:val="ru-RU" w:eastAsia="ru-RU"/>
    </w:rPr>
  </w:style>
  <w:style w:type="paragraph" w:styleId="31">
    <w:name w:val="Body Text Indent 3"/>
    <w:basedOn w:val="a0"/>
    <w:link w:val="32"/>
    <w:rsid w:val="00E24D4A"/>
    <w:pPr>
      <w:spacing w:after="120"/>
      <w:ind w:left="283"/>
    </w:pPr>
    <w:rPr>
      <w:noProof w:val="0"/>
      <w:sz w:val="16"/>
      <w:szCs w:val="16"/>
    </w:rPr>
  </w:style>
  <w:style w:type="character" w:customStyle="1" w:styleId="32">
    <w:name w:val="Основной текст с отступом 3 Знак"/>
    <w:basedOn w:val="a1"/>
    <w:link w:val="31"/>
    <w:rsid w:val="00E24D4A"/>
    <w:rPr>
      <w:rFonts w:ascii="Times New Roman" w:eastAsia="Times New Roman" w:hAnsi="Times New Roman" w:cs="Times New Roman"/>
      <w:sz w:val="16"/>
      <w:szCs w:val="16"/>
      <w:lang w:val="ro-RO"/>
    </w:rPr>
  </w:style>
  <w:style w:type="character" w:styleId="af3">
    <w:name w:val="Hyperlink"/>
    <w:uiPriority w:val="99"/>
    <w:rsid w:val="00E24D4A"/>
    <w:rPr>
      <w:color w:val="0000FF"/>
      <w:u w:val="single"/>
    </w:rPr>
  </w:style>
  <w:style w:type="paragraph" w:customStyle="1" w:styleId="cp">
    <w:name w:val="cp"/>
    <w:basedOn w:val="a0"/>
    <w:rsid w:val="00E24D4A"/>
    <w:pPr>
      <w:jc w:val="center"/>
    </w:pPr>
    <w:rPr>
      <w:b/>
      <w:bCs/>
      <w:noProof w:val="0"/>
      <w:lang w:eastAsia="ru-RU"/>
    </w:rPr>
  </w:style>
  <w:style w:type="paragraph" w:customStyle="1" w:styleId="rg">
    <w:name w:val="rg"/>
    <w:basedOn w:val="a0"/>
    <w:rsid w:val="00E24D4A"/>
    <w:pPr>
      <w:jc w:val="right"/>
    </w:pPr>
    <w:rPr>
      <w:noProof w:val="0"/>
      <w:lang w:val="ru-RU" w:eastAsia="ru-RU"/>
    </w:rPr>
  </w:style>
  <w:style w:type="paragraph" w:customStyle="1" w:styleId="Listparagraf1">
    <w:name w:val="Listă paragraf1"/>
    <w:basedOn w:val="a0"/>
    <w:qFormat/>
    <w:rsid w:val="00E24D4A"/>
    <w:pPr>
      <w:ind w:left="708"/>
    </w:pPr>
    <w:rPr>
      <w:noProof w:val="0"/>
      <w:lang w:eastAsia="ru-RU"/>
    </w:rPr>
  </w:style>
  <w:style w:type="paragraph" w:customStyle="1" w:styleId="Sub-ClauseText">
    <w:name w:val="Sub-Clause Text"/>
    <w:basedOn w:val="a0"/>
    <w:rsid w:val="00E24D4A"/>
    <w:pPr>
      <w:spacing w:before="120" w:after="120"/>
      <w:jc w:val="both"/>
    </w:pPr>
    <w:rPr>
      <w:noProof w:val="0"/>
      <w:spacing w:val="-4"/>
      <w:szCs w:val="20"/>
      <w:lang w:val="en-US"/>
    </w:rPr>
  </w:style>
  <w:style w:type="paragraph" w:customStyle="1" w:styleId="i">
    <w:name w:val="(i)"/>
    <w:basedOn w:val="a0"/>
    <w:rsid w:val="00E24D4A"/>
    <w:pPr>
      <w:suppressAutoHyphens/>
      <w:jc w:val="both"/>
    </w:pPr>
    <w:rPr>
      <w:rFonts w:ascii="Tms Rmn" w:hAnsi="Tms Rmn"/>
      <w:noProof w:val="0"/>
      <w:szCs w:val="20"/>
      <w:lang w:val="en-US"/>
    </w:rPr>
  </w:style>
  <w:style w:type="paragraph" w:customStyle="1" w:styleId="ListParagraph1">
    <w:name w:val="List Paragraph1"/>
    <w:basedOn w:val="a0"/>
    <w:qFormat/>
    <w:rsid w:val="00E24D4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E24D4A"/>
    <w:pPr>
      <w:spacing w:after="240"/>
    </w:pPr>
    <w:rPr>
      <w:noProof w:val="0"/>
      <w:szCs w:val="20"/>
      <w:lang w:val="en-US"/>
    </w:rPr>
  </w:style>
  <w:style w:type="paragraph" w:styleId="af4">
    <w:name w:val="TOC Heading"/>
    <w:basedOn w:val="1"/>
    <w:next w:val="a0"/>
    <w:uiPriority w:val="39"/>
    <w:unhideWhenUsed/>
    <w:qFormat/>
    <w:rsid w:val="00E24D4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E24D4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E24D4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E24D4A"/>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E24D4A"/>
    <w:pPr>
      <w:jc w:val="both"/>
    </w:pPr>
    <w:rPr>
      <w:noProof w:val="0"/>
      <w:sz w:val="20"/>
      <w:szCs w:val="20"/>
      <w:lang w:val="en-US"/>
    </w:rPr>
  </w:style>
  <w:style w:type="character" w:customStyle="1" w:styleId="af6">
    <w:name w:val="Текст сноски Знак"/>
    <w:basedOn w:val="a1"/>
    <w:link w:val="af5"/>
    <w:rsid w:val="00E24D4A"/>
    <w:rPr>
      <w:rFonts w:ascii="Times New Roman" w:eastAsia="Times New Roman" w:hAnsi="Times New Roman" w:cs="Times New Roman"/>
      <w:sz w:val="20"/>
      <w:szCs w:val="20"/>
      <w:lang w:val="en-US"/>
    </w:rPr>
  </w:style>
  <w:style w:type="character" w:styleId="af7">
    <w:name w:val="footnote reference"/>
    <w:rsid w:val="00E24D4A"/>
    <w:rPr>
      <w:vertAlign w:val="superscript"/>
    </w:rPr>
  </w:style>
  <w:style w:type="character" w:styleId="af8">
    <w:name w:val="annotation reference"/>
    <w:uiPriority w:val="99"/>
    <w:rsid w:val="00E24D4A"/>
    <w:rPr>
      <w:sz w:val="16"/>
      <w:szCs w:val="16"/>
    </w:rPr>
  </w:style>
  <w:style w:type="paragraph" w:styleId="af9">
    <w:name w:val="annotation text"/>
    <w:basedOn w:val="a0"/>
    <w:link w:val="afa"/>
    <w:uiPriority w:val="99"/>
    <w:rsid w:val="00E24D4A"/>
    <w:rPr>
      <w:noProof w:val="0"/>
      <w:sz w:val="20"/>
      <w:szCs w:val="20"/>
      <w:lang w:val="ru-RU" w:eastAsia="ru-RU"/>
    </w:rPr>
  </w:style>
  <w:style w:type="character" w:customStyle="1" w:styleId="afa">
    <w:name w:val="Текст примечания Знак"/>
    <w:basedOn w:val="a1"/>
    <w:link w:val="af9"/>
    <w:uiPriority w:val="99"/>
    <w:rsid w:val="00E24D4A"/>
    <w:rPr>
      <w:rFonts w:ascii="Times New Roman" w:eastAsia="Times New Roman" w:hAnsi="Times New Roman" w:cs="Times New Roman"/>
      <w:sz w:val="20"/>
      <w:szCs w:val="20"/>
      <w:lang w:eastAsia="ru-RU"/>
    </w:rPr>
  </w:style>
  <w:style w:type="paragraph" w:styleId="afb">
    <w:name w:val="annotation subject"/>
    <w:basedOn w:val="af9"/>
    <w:next w:val="af9"/>
    <w:link w:val="afc"/>
    <w:rsid w:val="00E24D4A"/>
    <w:rPr>
      <w:b/>
      <w:bCs/>
    </w:rPr>
  </w:style>
  <w:style w:type="character" w:customStyle="1" w:styleId="afc">
    <w:name w:val="Тема примечания Знак"/>
    <w:basedOn w:val="afa"/>
    <w:link w:val="afb"/>
    <w:rsid w:val="00E24D4A"/>
    <w:rPr>
      <w:rFonts w:ascii="Times New Roman" w:eastAsia="Times New Roman" w:hAnsi="Times New Roman" w:cs="Times New Roman"/>
      <w:b/>
      <w:bCs/>
      <w:sz w:val="20"/>
      <w:szCs w:val="20"/>
      <w:lang w:eastAsia="ru-RU"/>
    </w:rPr>
  </w:style>
  <w:style w:type="paragraph" w:customStyle="1" w:styleId="Default">
    <w:name w:val="Default"/>
    <w:rsid w:val="00E24D4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24D4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24D4A"/>
  </w:style>
  <w:style w:type="paragraph" w:customStyle="1" w:styleId="Style3">
    <w:name w:val="Style3"/>
    <w:basedOn w:val="3"/>
    <w:link w:val="Style3Char"/>
    <w:qFormat/>
    <w:rsid w:val="00E24D4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24D4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E24D4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E24D4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E24D4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E24D4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E24D4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E24D4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E24D4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24D4A"/>
    <w:rPr>
      <w:rFonts w:ascii="Times New Roman" w:hAnsi="Times New Roman" w:cs="Times New Roman"/>
      <w:b/>
      <w:bCs/>
      <w:i/>
      <w:iCs/>
      <w:sz w:val="22"/>
      <w:szCs w:val="22"/>
    </w:rPr>
  </w:style>
  <w:style w:type="paragraph" w:customStyle="1" w:styleId="Style73">
    <w:name w:val="Style73"/>
    <w:basedOn w:val="a0"/>
    <w:uiPriority w:val="99"/>
    <w:rsid w:val="00E24D4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24D4A"/>
    <w:rPr>
      <w:rFonts w:ascii="Times New Roman" w:hAnsi="Times New Roman" w:cs="Times New Roman"/>
      <w:sz w:val="22"/>
      <w:szCs w:val="22"/>
    </w:rPr>
  </w:style>
  <w:style w:type="paragraph" w:styleId="HTML">
    <w:name w:val="HTML Preformatted"/>
    <w:basedOn w:val="a0"/>
    <w:link w:val="HTML0"/>
    <w:uiPriority w:val="99"/>
    <w:semiHidden/>
    <w:unhideWhenUsed/>
    <w:rsid w:val="00E24D4A"/>
    <w:rPr>
      <w:rFonts w:ascii="Consolas" w:hAnsi="Consolas"/>
      <w:sz w:val="20"/>
      <w:szCs w:val="20"/>
    </w:rPr>
  </w:style>
  <w:style w:type="character" w:customStyle="1" w:styleId="HTML0">
    <w:name w:val="Стандартный HTML Знак"/>
    <w:basedOn w:val="a1"/>
    <w:link w:val="HTML"/>
    <w:uiPriority w:val="99"/>
    <w:semiHidden/>
    <w:rsid w:val="00E24D4A"/>
    <w:rPr>
      <w:rFonts w:ascii="Consolas" w:eastAsia="Times New Roman" w:hAnsi="Consolas" w:cs="Times New Roman"/>
      <w:noProof/>
      <w:sz w:val="20"/>
      <w:szCs w:val="20"/>
      <w:lang w:val="ro-RO"/>
    </w:rPr>
  </w:style>
  <w:style w:type="character" w:customStyle="1" w:styleId="Style4Char">
    <w:name w:val="Style4 Char"/>
    <w:basedOn w:val="Style3Char"/>
    <w:locked/>
    <w:rsid w:val="00E24D4A"/>
    <w:rPr>
      <w:rFonts w:ascii="Times New Roman" w:eastAsia="Calibri" w:hAnsi="Times New Roman" w:cs="Times New Roman"/>
      <w:b/>
      <w:sz w:val="24"/>
      <w:szCs w:val="24"/>
      <w:lang w:val="ru-RU" w:eastAsia="ru-RU" w:bidi="ar-SA"/>
    </w:rPr>
  </w:style>
  <w:style w:type="character" w:customStyle="1" w:styleId="shorttext">
    <w:name w:val="short_text"/>
    <w:rsid w:val="00E24D4A"/>
  </w:style>
  <w:style w:type="paragraph" w:styleId="afd">
    <w:name w:val="caption"/>
    <w:basedOn w:val="a0"/>
    <w:qFormat/>
    <w:rsid w:val="00E24D4A"/>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E24D4A"/>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24D4A"/>
    <w:rPr>
      <w:b/>
      <w:bCs/>
    </w:rPr>
  </w:style>
  <w:style w:type="paragraph" w:styleId="aff0">
    <w:name w:val="Revision"/>
    <w:hidden/>
    <w:uiPriority w:val="99"/>
    <w:semiHidden/>
    <w:rsid w:val="00E24D4A"/>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E24D4A"/>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E24D4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E24D4A"/>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E24D4A"/>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E24D4A"/>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E24D4A"/>
    <w:rPr>
      <w:color w:val="808080"/>
    </w:rPr>
  </w:style>
  <w:style w:type="character" w:customStyle="1" w:styleId="ln2paragraf1">
    <w:name w:val="ln2paragraf1"/>
    <w:rsid w:val="00E24D4A"/>
    <w:rPr>
      <w:b/>
      <w:bCs/>
    </w:rPr>
  </w:style>
  <w:style w:type="character" w:customStyle="1" w:styleId="ln2tparagraf">
    <w:name w:val="ln2tparagraf"/>
    <w:rsid w:val="00E24D4A"/>
  </w:style>
  <w:style w:type="character" w:customStyle="1" w:styleId="ln2tpunct">
    <w:name w:val="ln2tpunct"/>
    <w:rsid w:val="00E24D4A"/>
  </w:style>
  <w:style w:type="paragraph" w:customStyle="1" w:styleId="nt">
    <w:name w:val="nt"/>
    <w:basedOn w:val="a0"/>
    <w:rsid w:val="00E24D4A"/>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E24D4A"/>
    <w:rPr>
      <w:b/>
      <w:bCs/>
      <w:sz w:val="26"/>
      <w:szCs w:val="26"/>
    </w:rPr>
  </w:style>
  <w:style w:type="paragraph" w:customStyle="1" w:styleId="DefaultText">
    <w:name w:val="Default Text"/>
    <w:basedOn w:val="a0"/>
    <w:link w:val="DefaultTextChar"/>
    <w:uiPriority w:val="99"/>
    <w:rsid w:val="00E24D4A"/>
    <w:rPr>
      <w:szCs w:val="20"/>
      <w:lang w:val="en-US"/>
    </w:rPr>
  </w:style>
  <w:style w:type="character" w:customStyle="1" w:styleId="DefaultTextChar">
    <w:name w:val="Default Text Char"/>
    <w:link w:val="DefaultText"/>
    <w:uiPriority w:val="99"/>
    <w:locked/>
    <w:rsid w:val="00E24D4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23</Pages>
  <Words>6428</Words>
  <Characters>36640</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2023-04-04T08:04:00Z</dcterms:created>
  <dcterms:modified xsi:type="dcterms:W3CDTF">2023-04-04T08:53:00Z</dcterms:modified>
</cp:coreProperties>
</file>