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6051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11724F" w14:textId="77777777" w:rsidR="00360518" w:rsidRDefault="00360518" w:rsidP="00A20ACF">
      <w:r>
        <w:separator/>
      </w:r>
    </w:p>
  </w:endnote>
  <w:endnote w:type="continuationSeparator" w:id="0">
    <w:p w14:paraId="7D6C84F1" w14:textId="77777777" w:rsidR="00360518" w:rsidRDefault="003605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43EAE">
          <w:t>48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E6892" w14:textId="77777777" w:rsidR="00360518" w:rsidRDefault="00360518" w:rsidP="00A20ACF">
      <w:r>
        <w:separator/>
      </w:r>
    </w:p>
  </w:footnote>
  <w:footnote w:type="continuationSeparator" w:id="0">
    <w:p w14:paraId="17E6163D" w14:textId="77777777" w:rsidR="00360518" w:rsidRDefault="0036051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518"/>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EAE"/>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20887-61AC-4A22-BC03-F5801BB88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2</cp:revision>
  <cp:lastPrinted>2021-06-01T11:52:00Z</cp:lastPrinted>
  <dcterms:created xsi:type="dcterms:W3CDTF">2023-08-18T07:41:00Z</dcterms:created>
  <dcterms:modified xsi:type="dcterms:W3CDTF">2023-08-18T07:41:00Z</dcterms:modified>
</cp:coreProperties>
</file>