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4"/>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6E08D1CC" w14:textId="77777777" w:rsidR="00674EA8" w:rsidRPr="008B220F" w:rsidRDefault="00674EA8" w:rsidP="00674EA8">
      <w:pPr>
        <w:spacing w:before="390"/>
        <w:jc w:val="center"/>
        <w:rPr>
          <w:lang w:eastAsia="ru-RU"/>
        </w:rPr>
      </w:pPr>
      <w:r w:rsidRPr="008B220F">
        <w:rPr>
          <w:b/>
          <w:bCs/>
          <w:color w:val="000000"/>
          <w:lang w:eastAsia="ru-RU"/>
        </w:rPr>
        <w:t>ANUNȚ DE PARTICIPARE INCLUSIV PENTRU PROCEDURILE DE</w:t>
      </w:r>
    </w:p>
    <w:p w14:paraId="6365665C" w14:textId="77777777" w:rsidR="00674EA8" w:rsidRPr="008B220F" w:rsidRDefault="00674EA8" w:rsidP="00674EA8">
      <w:pPr>
        <w:jc w:val="center"/>
        <w:rPr>
          <w:lang w:eastAsia="ru-RU"/>
        </w:rPr>
      </w:pPr>
      <w:r w:rsidRPr="008B220F">
        <w:rPr>
          <w:b/>
          <w:bCs/>
          <w:color w:val="000000"/>
          <w:lang w:eastAsia="ru-RU"/>
        </w:rPr>
        <w:t>PRESELECȚIE/PROCEDURILE NEGOCIATE</w:t>
      </w:r>
    </w:p>
    <w:p w14:paraId="4414BCF3" w14:textId="77777777" w:rsidR="00674EA8" w:rsidRPr="008B220F" w:rsidRDefault="00674EA8" w:rsidP="00674EA8">
      <w:pPr>
        <w:jc w:val="center"/>
        <w:rPr>
          <w:b/>
          <w:bCs/>
          <w:color w:val="000000"/>
          <w:shd w:val="clear" w:color="auto" w:fill="FFFFFF"/>
          <w:lang w:eastAsia="ru-RU"/>
        </w:rPr>
      </w:pPr>
      <w:r w:rsidRPr="008B220F">
        <w:rPr>
          <w:b/>
          <w:bCs/>
          <w:color w:val="000000"/>
          <w:shd w:val="clear" w:color="auto" w:fill="FFFFFF"/>
          <w:lang w:eastAsia="ru-RU"/>
        </w:rPr>
        <w:t>privind achiziționarea lucrărilor la obiectivul</w:t>
      </w:r>
    </w:p>
    <w:p w14:paraId="6AA194D6" w14:textId="77777777" w:rsidR="00674EA8" w:rsidRPr="008B220F" w:rsidRDefault="00674EA8" w:rsidP="00674EA8">
      <w:pPr>
        <w:jc w:val="center"/>
        <w:rPr>
          <w:b/>
          <w:bCs/>
          <w:color w:val="000000"/>
          <w:shd w:val="clear" w:color="auto" w:fill="FFFFFF"/>
          <w:lang w:eastAsia="ru-RU"/>
        </w:rPr>
      </w:pPr>
      <w:r w:rsidRPr="008B220F">
        <w:rPr>
          <w:b/>
          <w:bCs/>
          <w:color w:val="000000"/>
          <w:shd w:val="clear" w:color="auto" w:fill="FFFFFF"/>
          <w:lang w:eastAsia="ru-RU"/>
        </w:rPr>
        <w:t>Lucrari de aplicare a marcajului rutier (strat subtire) pe strazile din municipiul Chisinau</w:t>
      </w:r>
    </w:p>
    <w:p w14:paraId="53D7B86C" w14:textId="672096C3" w:rsidR="00674EA8" w:rsidRPr="008B220F" w:rsidRDefault="00A25953" w:rsidP="00674EA8">
      <w:pPr>
        <w:jc w:val="center"/>
        <w:rPr>
          <w:b/>
          <w:bCs/>
          <w:color w:val="000000"/>
          <w:shd w:val="clear" w:color="auto" w:fill="FFFFFF"/>
          <w:lang w:eastAsia="ru-RU"/>
        </w:rPr>
      </w:pPr>
      <w:r>
        <w:rPr>
          <w:b/>
          <w:bCs/>
          <w:color w:val="000000"/>
          <w:shd w:val="clear" w:color="auto" w:fill="FFFFFF"/>
          <w:lang w:eastAsia="ru-RU"/>
        </w:rPr>
        <w:t>COP</w:t>
      </w:r>
      <w:r w:rsidR="00674EA8" w:rsidRPr="008B220F">
        <w:rPr>
          <w:b/>
          <w:bCs/>
          <w:color w:val="000000"/>
          <w:shd w:val="clear" w:color="auto" w:fill="FFFFFF"/>
          <w:lang w:eastAsia="ru-RU"/>
        </w:rPr>
        <w:t xml:space="preserve"> (acord cadru)</w:t>
      </w:r>
    </w:p>
    <w:p w14:paraId="15CAE98B" w14:textId="77777777" w:rsidR="00674EA8" w:rsidRPr="008B220F" w:rsidRDefault="00674EA8" w:rsidP="00674EA8">
      <w:pPr>
        <w:spacing w:before="116"/>
        <w:ind w:left="-567" w:firstLine="567"/>
        <w:jc w:val="center"/>
        <w:rPr>
          <w:lang w:eastAsia="ru-RU"/>
        </w:rPr>
      </w:pPr>
    </w:p>
    <w:p w14:paraId="246E38F6" w14:textId="77777777" w:rsidR="00674EA8" w:rsidRPr="008B220F" w:rsidRDefault="00674EA8" w:rsidP="00674EA8">
      <w:pPr>
        <w:spacing w:before="28"/>
        <w:ind w:left="-567" w:firstLine="567"/>
        <w:rPr>
          <w:lang w:eastAsia="ru-RU"/>
        </w:rPr>
      </w:pPr>
      <w:r w:rsidRPr="008B220F">
        <w:rPr>
          <w:b/>
          <w:bCs/>
          <w:lang w:eastAsia="ru-RU"/>
        </w:rPr>
        <w:t xml:space="preserve">1. Denumirea autorității contractante: </w:t>
      </w:r>
      <w:r w:rsidRPr="008B220F">
        <w:rPr>
          <w:b/>
          <w:bCs/>
          <w:i/>
          <w:iCs/>
          <w:lang w:eastAsia="ru-RU"/>
        </w:rPr>
        <w:t>Pretura sectorului Ciocana </w:t>
      </w:r>
    </w:p>
    <w:p w14:paraId="338C0970" w14:textId="77777777" w:rsidR="00674EA8" w:rsidRPr="008B220F" w:rsidRDefault="00674EA8" w:rsidP="00674EA8">
      <w:pPr>
        <w:spacing w:before="27"/>
        <w:ind w:left="-567" w:firstLine="567"/>
        <w:rPr>
          <w:lang w:eastAsia="ru-RU"/>
        </w:rPr>
      </w:pPr>
      <w:r w:rsidRPr="008B220F">
        <w:rPr>
          <w:b/>
          <w:bCs/>
          <w:color w:val="000000"/>
          <w:lang w:eastAsia="ru-RU"/>
        </w:rPr>
        <w:t>2. IDNO:</w:t>
      </w:r>
      <w:r w:rsidRPr="008B220F">
        <w:rPr>
          <w:b/>
          <w:bCs/>
          <w:color w:val="000000"/>
          <w:shd w:val="clear" w:color="auto" w:fill="FFFFFF"/>
          <w:lang w:eastAsia="ru-RU"/>
        </w:rPr>
        <w:t xml:space="preserve"> 1007601010518</w:t>
      </w:r>
      <w:r w:rsidRPr="008B220F">
        <w:rPr>
          <w:b/>
          <w:bCs/>
          <w:color w:val="000000"/>
          <w:lang w:eastAsia="ru-RU"/>
        </w:rPr>
        <w:t> </w:t>
      </w:r>
    </w:p>
    <w:p w14:paraId="1E52DFE3" w14:textId="77777777" w:rsidR="00674EA8" w:rsidRPr="008B220F" w:rsidRDefault="00674EA8" w:rsidP="00674EA8">
      <w:pPr>
        <w:spacing w:before="116"/>
        <w:ind w:left="-567" w:firstLine="567"/>
        <w:rPr>
          <w:lang w:eastAsia="ru-RU"/>
        </w:rPr>
      </w:pPr>
      <w:r w:rsidRPr="008B220F">
        <w:rPr>
          <w:b/>
          <w:bCs/>
          <w:color w:val="000000"/>
          <w:lang w:eastAsia="ru-RU"/>
        </w:rPr>
        <w:t>3. Adresa</w:t>
      </w:r>
      <w:r w:rsidRPr="008B220F">
        <w:rPr>
          <w:b/>
          <w:bCs/>
          <w:color w:val="000000"/>
          <w:shd w:val="clear" w:color="auto" w:fill="FFFFFF"/>
          <w:lang w:eastAsia="ru-RU"/>
        </w:rPr>
        <w:t xml:space="preserve">: </w:t>
      </w:r>
      <w:r w:rsidRPr="008B220F">
        <w:rPr>
          <w:b/>
          <w:bCs/>
          <w:i/>
          <w:iCs/>
          <w:color w:val="000000"/>
          <w:shd w:val="clear" w:color="auto" w:fill="FFFFFF"/>
          <w:lang w:eastAsia="ru-RU"/>
        </w:rPr>
        <w:t>M</w:t>
      </w:r>
      <w:r w:rsidRPr="008B220F">
        <w:rPr>
          <w:b/>
          <w:bCs/>
          <w:i/>
          <w:iCs/>
          <w:color w:val="000000"/>
          <w:lang w:eastAsia="ru-RU"/>
        </w:rPr>
        <w:t>D 2044, mun. Chişinău, bd. Mircea cel Bătrân, 4/3 </w:t>
      </w:r>
    </w:p>
    <w:p w14:paraId="6C63C4E7" w14:textId="77777777" w:rsidR="00674EA8" w:rsidRPr="008B220F" w:rsidRDefault="00674EA8" w:rsidP="00674EA8">
      <w:pPr>
        <w:spacing w:before="116"/>
        <w:ind w:left="-567" w:firstLine="567"/>
        <w:rPr>
          <w:lang w:eastAsia="ru-RU"/>
        </w:rPr>
      </w:pPr>
      <w:r w:rsidRPr="008B220F">
        <w:rPr>
          <w:b/>
          <w:bCs/>
          <w:color w:val="000000"/>
          <w:lang w:eastAsia="ru-RU"/>
        </w:rPr>
        <w:t xml:space="preserve">3. Numărul de telefon/fax: </w:t>
      </w:r>
      <w:r w:rsidRPr="008B220F">
        <w:rPr>
          <w:b/>
          <w:bCs/>
          <w:color w:val="000000"/>
          <w:shd w:val="clear" w:color="auto" w:fill="FFFFFF"/>
          <w:lang w:eastAsia="ru-RU"/>
        </w:rPr>
        <w:t>022-33-18-07, 022-33-34-34</w:t>
      </w:r>
      <w:r w:rsidRPr="008B220F">
        <w:rPr>
          <w:b/>
          <w:bCs/>
          <w:color w:val="000000"/>
          <w:lang w:eastAsia="ru-RU"/>
        </w:rPr>
        <w:t> </w:t>
      </w:r>
    </w:p>
    <w:p w14:paraId="4A85D006" w14:textId="77777777" w:rsidR="00674EA8" w:rsidRPr="008B220F" w:rsidRDefault="00674EA8" w:rsidP="00674EA8">
      <w:pPr>
        <w:spacing w:before="116"/>
        <w:ind w:left="-567" w:firstLine="567"/>
        <w:rPr>
          <w:lang w:eastAsia="ru-RU"/>
        </w:rPr>
      </w:pPr>
      <w:r w:rsidRPr="008B220F">
        <w:rPr>
          <w:b/>
          <w:bCs/>
          <w:color w:val="000000"/>
          <w:lang w:eastAsia="ru-RU"/>
        </w:rPr>
        <w:t>4. Adresa de e-mail și pagina web oficială ale autorității contractante:  </w:t>
      </w:r>
    </w:p>
    <w:p w14:paraId="0A8A44A2" w14:textId="77777777" w:rsidR="00674EA8" w:rsidRPr="008B220F" w:rsidRDefault="00674EA8" w:rsidP="00674EA8">
      <w:pPr>
        <w:ind w:left="-567" w:firstLine="567"/>
        <w:rPr>
          <w:lang w:eastAsia="ru-RU"/>
        </w:rPr>
      </w:pPr>
      <w:r w:rsidRPr="008B220F">
        <w:rPr>
          <w:color w:val="0000FF"/>
          <w:u w:val="single"/>
          <w:shd w:val="clear" w:color="auto" w:fill="FFFFFF"/>
          <w:lang w:eastAsia="ru-RU"/>
        </w:rPr>
        <w:t>ciocana.achizitii@gmail.com</w:t>
      </w:r>
      <w:r w:rsidRPr="008B220F">
        <w:rPr>
          <w:color w:val="000000"/>
          <w:shd w:val="clear" w:color="auto" w:fill="FFFFFF"/>
          <w:lang w:eastAsia="ru-RU"/>
        </w:rPr>
        <w:t xml:space="preserve">, </w:t>
      </w:r>
      <w:r w:rsidRPr="008B220F">
        <w:rPr>
          <w:color w:val="0000FF"/>
          <w:u w:val="single"/>
          <w:shd w:val="clear" w:color="auto" w:fill="FFFFFF"/>
          <w:lang w:eastAsia="ru-RU"/>
        </w:rPr>
        <w:t>info@pretura.ciocana.md</w:t>
      </w:r>
      <w:r w:rsidRPr="008B220F">
        <w:rPr>
          <w:color w:val="000000"/>
          <w:shd w:val="clear" w:color="auto" w:fill="FFFFFF"/>
          <w:lang w:eastAsia="ru-RU"/>
        </w:rPr>
        <w:t>, https://www.ciocana.md.</w:t>
      </w:r>
      <w:r w:rsidRPr="008B220F">
        <w:rPr>
          <w:color w:val="000000"/>
          <w:lang w:eastAsia="ru-RU"/>
        </w:rPr>
        <w:t> </w:t>
      </w:r>
    </w:p>
    <w:p w14:paraId="7577B525" w14:textId="77777777" w:rsidR="00674EA8" w:rsidRPr="008B220F" w:rsidRDefault="00674EA8" w:rsidP="00674EA8">
      <w:pPr>
        <w:spacing w:before="116"/>
        <w:ind w:left="-567" w:firstLine="567"/>
        <w:jc w:val="both"/>
        <w:rPr>
          <w:lang w:eastAsia="ru-RU"/>
        </w:rPr>
      </w:pPr>
      <w:r w:rsidRPr="008B220F">
        <w:rPr>
          <w:b/>
          <w:bCs/>
          <w:color w:val="000000"/>
          <w:lang w:eastAsia="ru-RU"/>
        </w:rPr>
        <w:t xml:space="preserve">5. Adresa de e-mail sau pagina web oficială de la care se va putea obține accesul la  </w:t>
      </w:r>
      <w:r w:rsidRPr="008B220F">
        <w:rPr>
          <w:b/>
          <w:bCs/>
          <w:color w:val="000000"/>
          <w:shd w:val="clear" w:color="auto" w:fill="FFFFFF"/>
          <w:lang w:eastAsia="ru-RU"/>
        </w:rPr>
        <w:t xml:space="preserve">documentația de atribuire: </w:t>
      </w:r>
      <w:r w:rsidRPr="008B220F">
        <w:rPr>
          <w:b/>
          <w:bCs/>
          <w:i/>
          <w:iCs/>
          <w:color w:val="000000"/>
          <w:shd w:val="clear" w:color="auto" w:fill="FFFFFF"/>
          <w:lang w:eastAsia="ru-RU"/>
        </w:rPr>
        <w:t xml:space="preserve">documentația de atribuire este anexată în cadrul procedurii în SIA </w:t>
      </w:r>
      <w:r w:rsidRPr="008B220F">
        <w:rPr>
          <w:b/>
          <w:bCs/>
          <w:i/>
          <w:iCs/>
          <w:color w:val="000000"/>
          <w:lang w:eastAsia="ru-RU"/>
        </w:rPr>
        <w:t> </w:t>
      </w:r>
      <w:r w:rsidRPr="008B220F">
        <w:rPr>
          <w:b/>
          <w:bCs/>
          <w:i/>
          <w:iCs/>
          <w:color w:val="000000"/>
          <w:shd w:val="clear" w:color="auto" w:fill="FFFFFF"/>
          <w:lang w:eastAsia="ru-RU"/>
        </w:rPr>
        <w:t>RSAP</w:t>
      </w:r>
      <w:r w:rsidRPr="008B220F">
        <w:rPr>
          <w:b/>
          <w:bCs/>
          <w:i/>
          <w:iCs/>
          <w:color w:val="000000"/>
          <w:lang w:eastAsia="ru-RU"/>
        </w:rPr>
        <w:t> </w:t>
      </w:r>
    </w:p>
    <w:p w14:paraId="0C6D326C" w14:textId="77777777" w:rsidR="00674EA8" w:rsidRPr="008B220F" w:rsidRDefault="00674EA8" w:rsidP="00674EA8">
      <w:pPr>
        <w:spacing w:before="126"/>
        <w:ind w:left="-567" w:firstLine="567"/>
        <w:jc w:val="both"/>
        <w:rPr>
          <w:lang w:eastAsia="ru-RU"/>
        </w:rPr>
      </w:pPr>
      <w:r w:rsidRPr="008B220F">
        <w:rPr>
          <w:b/>
          <w:bCs/>
          <w:color w:val="000000"/>
          <w:lang w:eastAsia="ru-RU"/>
        </w:rPr>
        <w:t xml:space="preserve">6. Tipul autorității contractante și obiectul principal de activitate (dacă este cazul, mențiunea  </w:t>
      </w:r>
      <w:r w:rsidRPr="008B220F">
        <w:rPr>
          <w:b/>
          <w:bCs/>
          <w:color w:val="000000"/>
          <w:shd w:val="clear" w:color="auto" w:fill="FFFFFF"/>
          <w:lang w:eastAsia="ru-RU"/>
        </w:rPr>
        <w:t xml:space="preserve">că autoritatea contractantă este o autoritate centrală de achiziție sau că achiziția implică o </w:t>
      </w:r>
      <w:r w:rsidRPr="008B220F">
        <w:rPr>
          <w:b/>
          <w:bCs/>
          <w:color w:val="000000"/>
          <w:lang w:eastAsia="ru-RU"/>
        </w:rPr>
        <w:t> </w:t>
      </w:r>
      <w:r w:rsidRPr="008B220F">
        <w:rPr>
          <w:b/>
          <w:bCs/>
          <w:color w:val="000000"/>
          <w:shd w:val="clear" w:color="auto" w:fill="FFFFFF"/>
          <w:lang w:eastAsia="ru-RU"/>
        </w:rPr>
        <w:t xml:space="preserve">altă formă de achiziție comună): </w:t>
      </w:r>
      <w:r w:rsidRPr="008B220F">
        <w:rPr>
          <w:b/>
          <w:bCs/>
          <w:i/>
          <w:iCs/>
          <w:color w:val="000000"/>
          <w:shd w:val="clear" w:color="auto" w:fill="FFFFFF"/>
          <w:lang w:eastAsia="ru-RU"/>
        </w:rPr>
        <w:t>Adminmistrație publică locală.</w:t>
      </w:r>
      <w:r w:rsidRPr="008B220F">
        <w:rPr>
          <w:b/>
          <w:bCs/>
          <w:i/>
          <w:iCs/>
          <w:color w:val="000000"/>
          <w:lang w:eastAsia="ru-RU"/>
        </w:rPr>
        <w:t> </w:t>
      </w:r>
    </w:p>
    <w:p w14:paraId="543414F4" w14:textId="77777777" w:rsidR="00674EA8" w:rsidRPr="008B220F" w:rsidRDefault="00674EA8" w:rsidP="00674EA8">
      <w:pPr>
        <w:spacing w:before="126"/>
        <w:ind w:left="-567" w:firstLine="567"/>
        <w:rPr>
          <w:lang w:val="en-US" w:eastAsia="ru-RU"/>
        </w:rPr>
      </w:pPr>
      <w:r w:rsidRPr="008B220F">
        <w:rPr>
          <w:b/>
          <w:bCs/>
          <w:color w:val="000000"/>
          <w:lang w:eastAsia="ru-RU"/>
        </w:rPr>
        <w:t xml:space="preserve">7. Cumpărătorul invită operatorii economici interesați, care îi pot satisface necesitățile, să  </w:t>
      </w:r>
      <w:r w:rsidRPr="008B220F">
        <w:rPr>
          <w:b/>
          <w:bCs/>
          <w:color w:val="000000"/>
          <w:shd w:val="clear" w:color="auto" w:fill="FFFFFF"/>
          <w:lang w:eastAsia="ru-RU"/>
        </w:rPr>
        <w:t>participe la procedura de achiziție privind livrarea/prestarea următoarelor lucrări</w:t>
      </w:r>
      <w:r w:rsidRPr="008B220F">
        <w:rPr>
          <w:b/>
          <w:lang w:val="en-US"/>
        </w:rPr>
        <w:t>:</w:t>
      </w:r>
    </w:p>
    <w:tbl>
      <w:tblPr>
        <w:tblW w:w="10916" w:type="dxa"/>
        <w:tblInd w:w="-1003" w:type="dxa"/>
        <w:tblCellMar>
          <w:top w:w="15" w:type="dxa"/>
          <w:left w:w="15" w:type="dxa"/>
          <w:bottom w:w="15" w:type="dxa"/>
          <w:right w:w="15" w:type="dxa"/>
        </w:tblCellMar>
        <w:tblLook w:val="04A0" w:firstRow="1" w:lastRow="0" w:firstColumn="1" w:lastColumn="0" w:noHBand="0" w:noVBand="1"/>
      </w:tblPr>
      <w:tblGrid>
        <w:gridCol w:w="665"/>
        <w:gridCol w:w="1459"/>
        <w:gridCol w:w="2052"/>
        <w:gridCol w:w="1140"/>
        <w:gridCol w:w="1287"/>
        <w:gridCol w:w="2700"/>
        <w:gridCol w:w="1613"/>
      </w:tblGrid>
      <w:tr w:rsidR="00674EA8" w:rsidRPr="008B220F" w14:paraId="338DF12E" w14:textId="77777777" w:rsidTr="00E604E1">
        <w:trPr>
          <w:trHeight w:val="1234"/>
        </w:trPr>
        <w:tc>
          <w:tcPr>
            <w:tcW w:w="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4A590" w14:textId="77777777" w:rsidR="00674EA8" w:rsidRPr="008B220F" w:rsidRDefault="00674EA8" w:rsidP="00E604E1">
            <w:pPr>
              <w:jc w:val="center"/>
              <w:rPr>
                <w:lang w:eastAsia="ru-RU"/>
              </w:rPr>
            </w:pPr>
            <w:r w:rsidRPr="008B220F">
              <w:rPr>
                <w:b/>
                <w:bCs/>
                <w:color w:val="000000"/>
                <w:shd w:val="clear" w:color="auto" w:fill="FFFFFF"/>
                <w:lang w:eastAsia="ru-RU"/>
              </w:rPr>
              <w:t xml:space="preserve">Nr. </w:t>
            </w:r>
            <w:r w:rsidRPr="008B220F">
              <w:rPr>
                <w:b/>
                <w:bCs/>
                <w:color w:val="000000"/>
                <w:lang w:eastAsia="ru-RU"/>
              </w:rPr>
              <w:t> </w:t>
            </w:r>
          </w:p>
          <w:p w14:paraId="4C2065BF" w14:textId="77777777" w:rsidR="00674EA8" w:rsidRPr="008B220F" w:rsidRDefault="00674EA8" w:rsidP="00E604E1">
            <w:pPr>
              <w:jc w:val="center"/>
              <w:rPr>
                <w:lang w:eastAsia="ru-RU"/>
              </w:rPr>
            </w:pPr>
            <w:r w:rsidRPr="008B220F">
              <w:rPr>
                <w:b/>
                <w:bCs/>
                <w:color w:val="000000"/>
                <w:shd w:val="clear" w:color="auto" w:fill="FFFFFF"/>
                <w:lang w:eastAsia="ru-RU"/>
              </w:rPr>
              <w:t>d/o </w:t>
            </w:r>
          </w:p>
        </w:tc>
        <w:tc>
          <w:tcPr>
            <w:tcW w:w="1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C218A" w14:textId="77777777" w:rsidR="00674EA8" w:rsidRPr="008B220F" w:rsidRDefault="00674EA8" w:rsidP="00E604E1">
            <w:pPr>
              <w:jc w:val="center"/>
              <w:rPr>
                <w:lang w:eastAsia="ru-RU"/>
              </w:rPr>
            </w:pPr>
            <w:r w:rsidRPr="008B220F">
              <w:rPr>
                <w:b/>
                <w:bCs/>
                <w:color w:val="000000"/>
                <w:shd w:val="clear" w:color="auto" w:fill="FFFFFF"/>
                <w:lang w:eastAsia="ru-RU"/>
              </w:rPr>
              <w:t>Cod CPV</w:t>
            </w:r>
          </w:p>
        </w:tc>
        <w:tc>
          <w:tcPr>
            <w:tcW w:w="20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CF53BF" w14:textId="77777777" w:rsidR="00674EA8" w:rsidRPr="008B220F" w:rsidRDefault="00674EA8" w:rsidP="00E604E1">
            <w:pPr>
              <w:jc w:val="center"/>
              <w:rPr>
                <w:lang w:eastAsia="ru-RU"/>
              </w:rPr>
            </w:pPr>
            <w:r w:rsidRPr="008B220F">
              <w:rPr>
                <w:b/>
                <w:bCs/>
                <w:color w:val="000000"/>
                <w:shd w:val="clear" w:color="auto" w:fill="FFFFFF"/>
                <w:lang w:eastAsia="ru-RU"/>
              </w:rPr>
              <w:t xml:space="preserve">Denumirea </w:t>
            </w:r>
            <w:r w:rsidRPr="008B220F">
              <w:rPr>
                <w:b/>
                <w:bCs/>
                <w:color w:val="000000"/>
                <w:lang w:eastAsia="ru-RU"/>
              </w:rPr>
              <w:t> </w:t>
            </w:r>
          </w:p>
          <w:p w14:paraId="6ECC8B18" w14:textId="77777777" w:rsidR="00674EA8" w:rsidRPr="008B220F" w:rsidRDefault="00674EA8" w:rsidP="00E604E1">
            <w:pPr>
              <w:jc w:val="center"/>
              <w:rPr>
                <w:lang w:eastAsia="ru-RU"/>
              </w:rPr>
            </w:pPr>
            <w:r w:rsidRPr="008B220F">
              <w:rPr>
                <w:b/>
                <w:bCs/>
                <w:color w:val="000000"/>
                <w:shd w:val="clear" w:color="auto" w:fill="FFFFFF"/>
                <w:lang w:eastAsia="ru-RU"/>
              </w:rPr>
              <w:t xml:space="preserve">bunurilor/ </w:t>
            </w:r>
            <w:r w:rsidRPr="008B220F">
              <w:rPr>
                <w:b/>
                <w:bCs/>
                <w:color w:val="000000"/>
                <w:lang w:eastAsia="ru-RU"/>
              </w:rPr>
              <w:t> </w:t>
            </w:r>
          </w:p>
          <w:p w14:paraId="38010736" w14:textId="77777777" w:rsidR="00674EA8" w:rsidRPr="008B220F" w:rsidRDefault="00674EA8" w:rsidP="00E604E1">
            <w:pPr>
              <w:jc w:val="center"/>
              <w:rPr>
                <w:lang w:eastAsia="ru-RU"/>
              </w:rPr>
            </w:pPr>
            <w:r w:rsidRPr="008B220F">
              <w:rPr>
                <w:b/>
                <w:bCs/>
                <w:color w:val="000000"/>
                <w:shd w:val="clear" w:color="auto" w:fill="FFFFFF"/>
                <w:lang w:eastAsia="ru-RU"/>
              </w:rPr>
              <w:t>serviciilor</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7E8740" w14:textId="77777777" w:rsidR="00674EA8" w:rsidRPr="008B220F" w:rsidRDefault="00674EA8" w:rsidP="00E604E1">
            <w:pPr>
              <w:jc w:val="center"/>
              <w:rPr>
                <w:lang w:eastAsia="ru-RU"/>
              </w:rPr>
            </w:pPr>
            <w:r w:rsidRPr="008B220F">
              <w:rPr>
                <w:b/>
                <w:bCs/>
                <w:color w:val="000000"/>
                <w:shd w:val="clear" w:color="auto" w:fill="FFFFFF"/>
                <w:lang w:eastAsia="ru-RU"/>
              </w:rPr>
              <w:t>Unitatea</w:t>
            </w:r>
            <w:r w:rsidRPr="008B220F">
              <w:rPr>
                <w:b/>
                <w:bCs/>
                <w:color w:val="000000"/>
                <w:lang w:eastAsia="ru-RU"/>
              </w:rPr>
              <w:t> </w:t>
            </w:r>
          </w:p>
          <w:p w14:paraId="0317538F" w14:textId="77777777" w:rsidR="00674EA8" w:rsidRPr="008B220F" w:rsidRDefault="00674EA8" w:rsidP="00E604E1">
            <w:pPr>
              <w:jc w:val="center"/>
              <w:rPr>
                <w:lang w:eastAsia="ru-RU"/>
              </w:rPr>
            </w:pPr>
            <w:r w:rsidRPr="008B220F">
              <w:rPr>
                <w:b/>
                <w:bCs/>
                <w:color w:val="000000"/>
                <w:shd w:val="clear" w:color="auto" w:fill="FFFFFF"/>
                <w:lang w:eastAsia="ru-RU"/>
              </w:rPr>
              <w:t>de</w:t>
            </w:r>
            <w:r w:rsidRPr="008B220F">
              <w:rPr>
                <w:b/>
                <w:bCs/>
                <w:color w:val="000000"/>
                <w:lang w:eastAsia="ru-RU"/>
              </w:rPr>
              <w:t> </w:t>
            </w:r>
          </w:p>
          <w:p w14:paraId="30ED35FE" w14:textId="77777777" w:rsidR="00674EA8" w:rsidRPr="008B220F" w:rsidRDefault="00674EA8" w:rsidP="00E604E1">
            <w:pPr>
              <w:jc w:val="center"/>
              <w:rPr>
                <w:lang w:eastAsia="ru-RU"/>
              </w:rPr>
            </w:pPr>
            <w:r w:rsidRPr="008B220F">
              <w:rPr>
                <w:b/>
                <w:bCs/>
                <w:color w:val="000000"/>
                <w:shd w:val="clear" w:color="auto" w:fill="FFFFFF"/>
                <w:lang w:eastAsia="ru-RU"/>
              </w:rPr>
              <w:t>măsură</w:t>
            </w:r>
          </w:p>
        </w:tc>
        <w:tc>
          <w:tcPr>
            <w:tcW w:w="12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3D2F17" w14:textId="77777777" w:rsidR="00674EA8" w:rsidRPr="008B220F" w:rsidRDefault="00674EA8" w:rsidP="00E604E1">
            <w:pPr>
              <w:jc w:val="center"/>
              <w:rPr>
                <w:lang w:eastAsia="ru-RU"/>
              </w:rPr>
            </w:pPr>
            <w:r w:rsidRPr="008B220F">
              <w:rPr>
                <w:b/>
                <w:bCs/>
                <w:color w:val="000000"/>
                <w:shd w:val="clear" w:color="auto" w:fill="FFFFFF"/>
                <w:lang w:eastAsia="ru-RU"/>
              </w:rPr>
              <w:t>Cantitatea</w:t>
            </w:r>
          </w:p>
        </w:tc>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44395C" w14:textId="77777777" w:rsidR="00674EA8" w:rsidRPr="008B220F" w:rsidRDefault="00674EA8" w:rsidP="00E604E1">
            <w:pPr>
              <w:ind w:left="207" w:right="126"/>
              <w:jc w:val="center"/>
              <w:rPr>
                <w:lang w:eastAsia="ru-RU"/>
              </w:rPr>
            </w:pPr>
            <w:r w:rsidRPr="008B220F">
              <w:rPr>
                <w:b/>
                <w:bCs/>
                <w:color w:val="000000"/>
                <w:shd w:val="clear" w:color="auto" w:fill="FFFFFF"/>
                <w:lang w:eastAsia="ru-RU"/>
              </w:rPr>
              <w:t xml:space="preserve">Specificarea tehnică </w:t>
            </w:r>
            <w:r w:rsidRPr="008B220F">
              <w:rPr>
                <w:b/>
                <w:bCs/>
                <w:color w:val="000000"/>
                <w:lang w:eastAsia="ru-RU"/>
              </w:rPr>
              <w:t> </w:t>
            </w:r>
            <w:r w:rsidRPr="008B220F">
              <w:rPr>
                <w:b/>
                <w:bCs/>
                <w:color w:val="000000"/>
                <w:shd w:val="clear" w:color="auto" w:fill="FFFFFF"/>
                <w:lang w:eastAsia="ru-RU"/>
              </w:rPr>
              <w:t xml:space="preserve">deplină solicitată, </w:t>
            </w:r>
            <w:r w:rsidRPr="008B220F">
              <w:rPr>
                <w:b/>
                <w:bCs/>
                <w:color w:val="000000"/>
                <w:lang w:eastAsia="ru-RU"/>
              </w:rPr>
              <w:t> </w:t>
            </w:r>
            <w:r w:rsidRPr="008B220F">
              <w:rPr>
                <w:b/>
                <w:bCs/>
                <w:color w:val="000000"/>
                <w:shd w:val="clear" w:color="auto" w:fill="FFFFFF"/>
                <w:lang w:eastAsia="ru-RU"/>
              </w:rPr>
              <w:t xml:space="preserve">Standarde de </w:t>
            </w:r>
            <w:r w:rsidRPr="008B220F">
              <w:rPr>
                <w:b/>
                <w:bCs/>
                <w:color w:val="000000"/>
                <w:lang w:eastAsia="ru-RU"/>
              </w:rPr>
              <w:t> </w:t>
            </w:r>
            <w:r w:rsidRPr="008B220F">
              <w:rPr>
                <w:b/>
                <w:bCs/>
                <w:color w:val="000000"/>
                <w:shd w:val="clear" w:color="auto" w:fill="FFFFFF"/>
                <w:lang w:eastAsia="ru-RU"/>
              </w:rPr>
              <w:t>referință</w:t>
            </w:r>
          </w:p>
        </w:tc>
        <w:tc>
          <w:tcPr>
            <w:tcW w:w="1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93425" w14:textId="77777777" w:rsidR="00674EA8" w:rsidRPr="008B220F" w:rsidRDefault="00674EA8" w:rsidP="00E604E1">
            <w:pPr>
              <w:jc w:val="center"/>
              <w:rPr>
                <w:lang w:eastAsia="ru-RU"/>
              </w:rPr>
            </w:pPr>
            <w:r w:rsidRPr="008B220F">
              <w:rPr>
                <w:b/>
                <w:bCs/>
                <w:color w:val="000000"/>
                <w:shd w:val="clear" w:color="auto" w:fill="FFFFFF"/>
                <w:lang w:eastAsia="ru-RU"/>
              </w:rPr>
              <w:t xml:space="preserve">Valoarea </w:t>
            </w:r>
            <w:r w:rsidRPr="008B220F">
              <w:rPr>
                <w:b/>
                <w:bCs/>
                <w:color w:val="000000"/>
                <w:lang w:eastAsia="ru-RU"/>
              </w:rPr>
              <w:t> </w:t>
            </w:r>
          </w:p>
          <w:p w14:paraId="66325258" w14:textId="77777777" w:rsidR="00674EA8" w:rsidRPr="008B220F" w:rsidRDefault="00674EA8" w:rsidP="00E604E1">
            <w:pPr>
              <w:jc w:val="center"/>
              <w:rPr>
                <w:lang w:eastAsia="ru-RU"/>
              </w:rPr>
            </w:pPr>
            <w:r w:rsidRPr="008B220F">
              <w:rPr>
                <w:b/>
                <w:bCs/>
                <w:color w:val="000000"/>
                <w:shd w:val="clear" w:color="auto" w:fill="FFFFFF"/>
                <w:lang w:eastAsia="ru-RU"/>
              </w:rPr>
              <w:t>estimată</w:t>
            </w:r>
          </w:p>
        </w:tc>
      </w:tr>
      <w:tr w:rsidR="00674EA8" w:rsidRPr="008B220F" w14:paraId="0A76D290" w14:textId="77777777" w:rsidTr="00E604E1">
        <w:trPr>
          <w:trHeight w:val="318"/>
        </w:trPr>
        <w:tc>
          <w:tcPr>
            <w:tcW w:w="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A4B2C" w14:textId="77777777" w:rsidR="00674EA8" w:rsidRPr="008B220F" w:rsidRDefault="00674EA8" w:rsidP="00E604E1">
            <w:pPr>
              <w:jc w:val="center"/>
              <w:rPr>
                <w:lang w:eastAsia="ru-RU"/>
              </w:rPr>
            </w:pPr>
            <w:r w:rsidRPr="008B220F">
              <w:rPr>
                <w:color w:val="000000"/>
                <w:shd w:val="clear" w:color="auto" w:fill="FFFFFF"/>
                <w:lang w:eastAsia="ru-RU"/>
              </w:rPr>
              <w:t>1</w:t>
            </w:r>
          </w:p>
        </w:tc>
        <w:tc>
          <w:tcPr>
            <w:tcW w:w="1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2D28A" w14:textId="77777777" w:rsidR="00674EA8" w:rsidRPr="008B220F" w:rsidRDefault="00674EA8" w:rsidP="00E604E1">
            <w:pPr>
              <w:ind w:left="114" w:right="105"/>
              <w:jc w:val="center"/>
              <w:rPr>
                <w:lang w:eastAsia="ru-RU"/>
              </w:rPr>
            </w:pPr>
            <w:r w:rsidRPr="008B220F">
              <w:rPr>
                <w:color w:val="000000"/>
                <w:shd w:val="clear" w:color="auto" w:fill="FFFFFF"/>
                <w:lang w:eastAsia="ru-RU"/>
              </w:rPr>
              <w:t>45200000-</w:t>
            </w:r>
            <w:r w:rsidRPr="008B220F">
              <w:rPr>
                <w:color w:val="000000"/>
                <w:lang w:eastAsia="ru-RU"/>
              </w:rPr>
              <w:t xml:space="preserve"> </w:t>
            </w:r>
            <w:r w:rsidRPr="008B220F">
              <w:rPr>
                <w:color w:val="000000"/>
                <w:shd w:val="clear" w:color="auto" w:fill="FFFFFF"/>
                <w:lang w:eastAsia="ru-RU"/>
              </w:rPr>
              <w:t>9</w:t>
            </w:r>
          </w:p>
        </w:tc>
        <w:tc>
          <w:tcPr>
            <w:tcW w:w="20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E3E620" w14:textId="77777777" w:rsidR="00674EA8" w:rsidRPr="008B220F" w:rsidRDefault="00674EA8" w:rsidP="00E604E1">
            <w:pPr>
              <w:spacing w:before="116"/>
              <w:rPr>
                <w:color w:val="000000"/>
                <w:shd w:val="clear" w:color="auto" w:fill="FFFFFF"/>
                <w:lang w:eastAsia="ru-RU"/>
              </w:rPr>
            </w:pPr>
            <w:r w:rsidRPr="008B220F">
              <w:rPr>
                <w:color w:val="000000"/>
                <w:shd w:val="clear" w:color="auto" w:fill="FFFFFF"/>
                <w:lang w:eastAsia="ru-RU"/>
              </w:rPr>
              <w:t>Lucrări de aplicare a marcajului rutier (strat subțire) pe străzile din municipiul Chișinău ( acord cadru)</w:t>
            </w:r>
          </w:p>
        </w:tc>
        <w:tc>
          <w:tcPr>
            <w:tcW w:w="1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004C57" w14:textId="77777777" w:rsidR="00674EA8" w:rsidRPr="008B220F" w:rsidRDefault="00674EA8" w:rsidP="00E604E1">
            <w:pPr>
              <w:jc w:val="center"/>
              <w:rPr>
                <w:lang w:eastAsia="ru-RU"/>
              </w:rPr>
            </w:pPr>
            <w:r w:rsidRPr="008B220F">
              <w:rPr>
                <w:color w:val="000000"/>
                <w:shd w:val="clear" w:color="auto" w:fill="FFFFFF"/>
                <w:lang w:eastAsia="ru-RU"/>
              </w:rPr>
              <w:t>buc</w:t>
            </w:r>
          </w:p>
        </w:tc>
        <w:tc>
          <w:tcPr>
            <w:tcW w:w="12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7D830B" w14:textId="77777777" w:rsidR="00674EA8" w:rsidRPr="008B220F" w:rsidRDefault="00674EA8" w:rsidP="00E604E1">
            <w:pPr>
              <w:jc w:val="center"/>
              <w:rPr>
                <w:lang w:eastAsia="ru-RU"/>
              </w:rPr>
            </w:pPr>
            <w:r w:rsidRPr="008B220F">
              <w:rPr>
                <w:color w:val="000000"/>
                <w:shd w:val="clear" w:color="auto" w:fill="FFFFFF"/>
                <w:lang w:eastAsia="ru-RU"/>
              </w:rPr>
              <w:t>1</w:t>
            </w:r>
          </w:p>
        </w:tc>
        <w:tc>
          <w:tcPr>
            <w:tcW w:w="27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903E0" w14:textId="77777777" w:rsidR="00674EA8" w:rsidRPr="008B220F" w:rsidRDefault="00674EA8" w:rsidP="00E604E1">
            <w:pPr>
              <w:ind w:left="213" w:right="138"/>
              <w:jc w:val="center"/>
              <w:rPr>
                <w:lang w:eastAsia="ru-RU"/>
              </w:rPr>
            </w:pPr>
            <w:r w:rsidRPr="008B220F">
              <w:rPr>
                <w:color w:val="000000"/>
                <w:shd w:val="clear" w:color="auto" w:fill="FFFFFF"/>
                <w:lang w:eastAsia="ru-RU"/>
              </w:rPr>
              <w:t xml:space="preserve">Conform caietului de </w:t>
            </w:r>
            <w:r w:rsidRPr="008B220F">
              <w:rPr>
                <w:color w:val="000000"/>
                <w:lang w:eastAsia="ru-RU"/>
              </w:rPr>
              <w:t> </w:t>
            </w:r>
            <w:r w:rsidRPr="008B220F">
              <w:rPr>
                <w:color w:val="000000"/>
                <w:shd w:val="clear" w:color="auto" w:fill="FFFFFF"/>
                <w:lang w:eastAsia="ru-RU"/>
              </w:rPr>
              <w:t>sarcini </w:t>
            </w:r>
          </w:p>
        </w:tc>
        <w:tc>
          <w:tcPr>
            <w:tcW w:w="16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B6A222" w14:textId="77777777" w:rsidR="00674EA8" w:rsidRPr="008B220F" w:rsidRDefault="00674EA8" w:rsidP="00E604E1">
            <w:pPr>
              <w:jc w:val="center"/>
              <w:rPr>
                <w:lang w:eastAsia="ru-RU"/>
              </w:rPr>
            </w:pPr>
            <w:r w:rsidRPr="008B220F">
              <w:rPr>
                <w:b/>
                <w:bCs/>
              </w:rPr>
              <w:t>1666530.00</w:t>
            </w:r>
          </w:p>
        </w:tc>
      </w:tr>
      <w:tr w:rsidR="00674EA8" w:rsidRPr="008B220F" w14:paraId="0ABF21CC" w14:textId="77777777" w:rsidTr="00E604E1">
        <w:trPr>
          <w:trHeight w:val="406"/>
        </w:trPr>
        <w:tc>
          <w:tcPr>
            <w:tcW w:w="9303" w:type="dxa"/>
            <w:gridSpan w:val="6"/>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hideMark/>
          </w:tcPr>
          <w:p w14:paraId="0B789A7C" w14:textId="77777777" w:rsidR="00674EA8" w:rsidRPr="008B220F" w:rsidRDefault="00674EA8" w:rsidP="00E604E1">
            <w:pPr>
              <w:rPr>
                <w:lang w:eastAsia="ru-RU"/>
              </w:rPr>
            </w:pPr>
            <w:r w:rsidRPr="008B220F">
              <w:rPr>
                <w:b/>
                <w:bCs/>
                <w:color w:val="000000"/>
                <w:shd w:val="clear" w:color="auto" w:fill="FFFFFF"/>
                <w:lang w:eastAsia="ru-RU"/>
              </w:rPr>
              <w:t>BUGET DE STAT Valoarea estimativă totală </w:t>
            </w:r>
          </w:p>
        </w:tc>
        <w:tc>
          <w:tcPr>
            <w:tcW w:w="161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2CCB350E" w14:textId="77777777" w:rsidR="00674EA8" w:rsidRPr="008B220F" w:rsidRDefault="00674EA8" w:rsidP="00E604E1">
            <w:pPr>
              <w:ind w:left="121"/>
              <w:rPr>
                <w:lang w:eastAsia="ru-RU"/>
              </w:rPr>
            </w:pPr>
            <w:r w:rsidRPr="008B220F">
              <w:rPr>
                <w:b/>
                <w:bCs/>
              </w:rPr>
              <w:t>1666530.00</w:t>
            </w:r>
          </w:p>
        </w:tc>
      </w:tr>
    </w:tbl>
    <w:p w14:paraId="61803C11" w14:textId="77777777" w:rsidR="00674EA8" w:rsidRPr="008B220F" w:rsidRDefault="00674EA8" w:rsidP="00674EA8">
      <w:pPr>
        <w:spacing w:after="240"/>
        <w:rPr>
          <w:lang w:eastAsia="ru-RU"/>
        </w:rPr>
      </w:pPr>
    </w:p>
    <w:p w14:paraId="0F8D316B" w14:textId="77777777" w:rsidR="00674EA8" w:rsidRPr="008B220F" w:rsidRDefault="00674EA8" w:rsidP="00674EA8">
      <w:pPr>
        <w:ind w:left="-284" w:right="141"/>
        <w:rPr>
          <w:b/>
          <w:bCs/>
          <w:color w:val="000000"/>
          <w:shd w:val="clear" w:color="auto" w:fill="FFFFFF"/>
          <w:lang w:eastAsia="ru-RU"/>
        </w:rPr>
      </w:pPr>
      <w:r w:rsidRPr="008B220F">
        <w:rPr>
          <w:b/>
          <w:bCs/>
          <w:color w:val="000000"/>
          <w:shd w:val="clear" w:color="auto" w:fill="FFFFFF"/>
          <w:lang w:eastAsia="ru-RU"/>
        </w:rPr>
        <w:t xml:space="preserve">8. În cazul procedurilor de preselecție se indică numărul minim al candidaţilor şi, dacă este </w:t>
      </w:r>
      <w:r w:rsidRPr="008B220F">
        <w:rPr>
          <w:b/>
          <w:bCs/>
          <w:color w:val="000000"/>
          <w:lang w:eastAsia="ru-RU"/>
        </w:rPr>
        <w:t> </w:t>
      </w:r>
      <w:r w:rsidRPr="008B220F">
        <w:rPr>
          <w:b/>
          <w:bCs/>
          <w:color w:val="000000"/>
          <w:shd w:val="clear" w:color="auto" w:fill="FFFFFF"/>
          <w:lang w:eastAsia="ru-RU"/>
        </w:rPr>
        <w:t xml:space="preserve">cazul, numărul maxim al acestora. </w:t>
      </w:r>
      <w:r w:rsidRPr="008B220F">
        <w:rPr>
          <w:color w:val="000000"/>
          <w:shd w:val="clear" w:color="auto" w:fill="FFFFFF"/>
          <w:lang w:eastAsia="ru-RU"/>
        </w:rPr>
        <w:t>Acordul-cadru va fi încheiat cu 1 operator economic, în cadrul căruia vor fi respectate toate condițiile, inclusiv prețul, fără reluarea competiției, în conformitate cu termenele și condițiile prevăzute în acordul-cadru, în cazul în care cuprinsul acestuia stabilește toate termenele și condițiile care reglementează furnizarea bunurilor, execuția lucrărilor și prestarea serviciilor care constituie obiectul achiziției prevăzute în acordul-cadru, precum și condițiile obiective în funcție de care se stabilește care dintre operatorii economici parte la acordul-cadru va executa lucrările.</w:t>
      </w:r>
    </w:p>
    <w:p w14:paraId="36AD9629" w14:textId="77777777" w:rsidR="00674EA8" w:rsidRPr="008B220F" w:rsidRDefault="00674EA8" w:rsidP="00674EA8">
      <w:pPr>
        <w:spacing w:before="6"/>
        <w:ind w:left="-284" w:right="141"/>
        <w:rPr>
          <w:lang w:eastAsia="ru-RU"/>
        </w:rPr>
      </w:pPr>
      <w:r w:rsidRPr="008B220F">
        <w:rPr>
          <w:b/>
          <w:bCs/>
          <w:color w:val="000000"/>
          <w:shd w:val="clear" w:color="auto" w:fill="FFFFFF"/>
          <w:lang w:eastAsia="ru-RU"/>
        </w:rPr>
        <w:lastRenderedPageBreak/>
        <w:t xml:space="preserve">9. În cazul în care contractul este împărțit pe loturi un operator economic poate depune </w:t>
      </w:r>
      <w:r w:rsidRPr="008B220F">
        <w:rPr>
          <w:b/>
          <w:bCs/>
          <w:color w:val="000000"/>
          <w:lang w:eastAsia="ru-RU"/>
        </w:rPr>
        <w:t> </w:t>
      </w:r>
      <w:r w:rsidRPr="008B220F">
        <w:rPr>
          <w:b/>
          <w:bCs/>
          <w:color w:val="000000"/>
          <w:shd w:val="clear" w:color="auto" w:fill="FFFFFF"/>
          <w:lang w:eastAsia="ru-RU"/>
        </w:rPr>
        <w:t>oferta (se va selecta):</w:t>
      </w:r>
      <w:r w:rsidRPr="008B220F">
        <w:rPr>
          <w:b/>
          <w:bCs/>
          <w:color w:val="000000"/>
          <w:lang w:eastAsia="ru-RU"/>
        </w:rPr>
        <w:t> </w:t>
      </w:r>
    </w:p>
    <w:p w14:paraId="3C6676E4" w14:textId="77777777" w:rsidR="00674EA8" w:rsidRPr="008B220F" w:rsidRDefault="00674EA8" w:rsidP="00674EA8">
      <w:pPr>
        <w:spacing w:before="6"/>
        <w:ind w:left="-284" w:right="141"/>
        <w:rPr>
          <w:lang w:eastAsia="ru-RU"/>
        </w:rPr>
      </w:pPr>
      <w:r w:rsidRPr="008B220F">
        <w:rPr>
          <w:b/>
          <w:bCs/>
          <w:color w:val="000000"/>
          <w:shd w:val="clear" w:color="auto" w:fill="FFFFFF"/>
          <w:lang w:eastAsia="ru-RU"/>
        </w:rPr>
        <w:t xml:space="preserve">1) </w:t>
      </w:r>
      <w:r w:rsidRPr="008B220F">
        <w:rPr>
          <w:b/>
          <w:bCs/>
          <w:color w:val="000000"/>
          <w:u w:val="single"/>
          <w:shd w:val="clear" w:color="auto" w:fill="FFFFFF"/>
          <w:lang w:eastAsia="ru-RU"/>
        </w:rPr>
        <w:t>Pentru un singur lot;</w:t>
      </w:r>
      <w:r w:rsidRPr="008B220F">
        <w:rPr>
          <w:b/>
          <w:bCs/>
          <w:color w:val="000000"/>
          <w:lang w:eastAsia="ru-RU"/>
        </w:rPr>
        <w:t> </w:t>
      </w:r>
    </w:p>
    <w:p w14:paraId="41EBD40E" w14:textId="77777777" w:rsidR="00674EA8" w:rsidRPr="008B220F" w:rsidRDefault="00674EA8" w:rsidP="00674EA8">
      <w:pPr>
        <w:ind w:left="-284" w:right="141"/>
        <w:rPr>
          <w:lang w:eastAsia="ru-RU"/>
        </w:rPr>
      </w:pPr>
      <w:r w:rsidRPr="008B220F">
        <w:rPr>
          <w:color w:val="000000"/>
          <w:shd w:val="clear" w:color="auto" w:fill="FFFFFF"/>
          <w:lang w:eastAsia="ru-RU"/>
        </w:rPr>
        <w:t>2) Pentru mai multe loturi;</w:t>
      </w:r>
      <w:r w:rsidRPr="008B220F">
        <w:rPr>
          <w:color w:val="000000"/>
          <w:lang w:eastAsia="ru-RU"/>
        </w:rPr>
        <w:t> </w:t>
      </w:r>
    </w:p>
    <w:p w14:paraId="0F330504" w14:textId="77777777" w:rsidR="00674EA8" w:rsidRPr="008B220F" w:rsidRDefault="00674EA8" w:rsidP="00674EA8">
      <w:pPr>
        <w:ind w:left="-284" w:right="141"/>
        <w:rPr>
          <w:lang w:eastAsia="ru-RU"/>
        </w:rPr>
      </w:pPr>
      <w:r w:rsidRPr="008B220F">
        <w:rPr>
          <w:color w:val="000000"/>
          <w:shd w:val="clear" w:color="auto" w:fill="FFFFFF"/>
          <w:lang w:eastAsia="ru-RU"/>
        </w:rPr>
        <w:t>3) Pentru toate loturile;</w:t>
      </w:r>
      <w:r w:rsidRPr="008B220F">
        <w:rPr>
          <w:color w:val="000000"/>
          <w:lang w:eastAsia="ru-RU"/>
        </w:rPr>
        <w:t> </w:t>
      </w:r>
    </w:p>
    <w:p w14:paraId="33541B75" w14:textId="77777777" w:rsidR="00674EA8" w:rsidRPr="008B220F" w:rsidRDefault="00674EA8" w:rsidP="00674EA8">
      <w:pPr>
        <w:ind w:left="-284" w:right="141"/>
        <w:rPr>
          <w:lang w:eastAsia="ru-RU"/>
        </w:rPr>
      </w:pPr>
      <w:r w:rsidRPr="008B220F">
        <w:rPr>
          <w:color w:val="000000"/>
          <w:shd w:val="clear" w:color="auto" w:fill="FFFFFF"/>
          <w:lang w:eastAsia="ru-RU"/>
        </w:rPr>
        <w:t xml:space="preserve">4) Alte limitări privind numărul de loturi care pot fi atribuite aceluiași </w:t>
      </w:r>
      <w:r w:rsidRPr="008B220F">
        <w:rPr>
          <w:color w:val="000000"/>
          <w:lang w:eastAsia="ru-RU"/>
        </w:rPr>
        <w:t> </w:t>
      </w:r>
    </w:p>
    <w:p w14:paraId="3CAE2967" w14:textId="77777777" w:rsidR="00674EA8" w:rsidRPr="008B220F" w:rsidRDefault="00674EA8" w:rsidP="00674EA8">
      <w:pPr>
        <w:ind w:left="-284" w:right="141"/>
        <w:rPr>
          <w:lang w:eastAsia="ru-RU"/>
        </w:rPr>
      </w:pPr>
      <w:r w:rsidRPr="008B220F">
        <w:rPr>
          <w:color w:val="000000"/>
          <w:shd w:val="clear" w:color="auto" w:fill="FFFFFF"/>
          <w:lang w:eastAsia="ru-RU"/>
        </w:rPr>
        <w:t>ofertant________________</w:t>
      </w:r>
      <w:r w:rsidRPr="008B220F">
        <w:rPr>
          <w:color w:val="000000"/>
          <w:lang w:eastAsia="ru-RU"/>
        </w:rPr>
        <w:t> </w:t>
      </w:r>
    </w:p>
    <w:p w14:paraId="00771C5A" w14:textId="77777777" w:rsidR="00674EA8" w:rsidRPr="008B220F" w:rsidRDefault="00674EA8" w:rsidP="00674EA8">
      <w:pPr>
        <w:spacing w:before="116"/>
        <w:ind w:left="-284" w:right="141"/>
        <w:rPr>
          <w:lang w:eastAsia="ru-RU"/>
        </w:rPr>
      </w:pPr>
      <w:r w:rsidRPr="008B220F">
        <w:rPr>
          <w:b/>
          <w:bCs/>
          <w:color w:val="000000"/>
          <w:shd w:val="clear" w:color="auto" w:fill="FFFFFF"/>
          <w:lang w:eastAsia="ru-RU"/>
        </w:rPr>
        <w:t>10. Admiterea sau interzicerea ofertelor alternative: nu se admit</w:t>
      </w:r>
      <w:r w:rsidRPr="008B220F">
        <w:rPr>
          <w:color w:val="000000"/>
          <w:lang w:eastAsia="ru-RU"/>
        </w:rPr>
        <w:t> </w:t>
      </w:r>
    </w:p>
    <w:p w14:paraId="74876A8E" w14:textId="77777777" w:rsidR="00674EA8" w:rsidRPr="008B220F" w:rsidRDefault="00674EA8" w:rsidP="00674EA8">
      <w:pPr>
        <w:ind w:left="-284" w:right="141"/>
        <w:rPr>
          <w:lang w:eastAsia="ru-RU"/>
        </w:rPr>
      </w:pPr>
      <w:r w:rsidRPr="008B220F">
        <w:rPr>
          <w:b/>
          <w:bCs/>
          <w:color w:val="000000"/>
          <w:lang w:eastAsia="ru-RU"/>
        </w:rPr>
        <w:t xml:space="preserve">11. Termenii și condițiile de executare solicitați: </w:t>
      </w:r>
      <w:bookmarkStart w:id="45" w:name="_Hlk212111248"/>
      <w:r w:rsidRPr="008B220F">
        <w:rPr>
          <w:b/>
          <w:bCs/>
          <w:i/>
          <w:iCs/>
          <w:color w:val="000000"/>
          <w:lang w:eastAsia="ru-RU"/>
        </w:rPr>
        <w:t>pe parcursul anului 202</w:t>
      </w:r>
      <w:bookmarkEnd w:id="45"/>
      <w:r w:rsidRPr="008B220F">
        <w:rPr>
          <w:b/>
          <w:bCs/>
          <w:i/>
          <w:iCs/>
          <w:color w:val="000000"/>
          <w:lang w:eastAsia="ru-RU"/>
        </w:rPr>
        <w:t>6</w:t>
      </w:r>
    </w:p>
    <w:p w14:paraId="0A0FBCD5" w14:textId="77777777" w:rsidR="00674EA8" w:rsidRPr="008B220F" w:rsidRDefault="00674EA8" w:rsidP="00674EA8">
      <w:pPr>
        <w:spacing w:before="116"/>
        <w:ind w:left="-284" w:right="141"/>
        <w:rPr>
          <w:b/>
          <w:bCs/>
          <w:color w:val="000000"/>
          <w:lang w:eastAsia="ru-RU"/>
        </w:rPr>
      </w:pPr>
      <w:r w:rsidRPr="008B220F">
        <w:rPr>
          <w:b/>
          <w:bCs/>
          <w:color w:val="000000"/>
          <w:lang w:eastAsia="ru-RU"/>
        </w:rPr>
        <w:t>12. Termenul de valabilitate a contractului: 31.12.2026</w:t>
      </w:r>
    </w:p>
    <w:p w14:paraId="18CBDDF8" w14:textId="77777777" w:rsidR="00674EA8" w:rsidRPr="008B220F" w:rsidRDefault="00674EA8" w:rsidP="00674EA8">
      <w:pPr>
        <w:spacing w:before="116"/>
        <w:ind w:left="-284" w:right="141"/>
        <w:rPr>
          <w:lang w:eastAsia="ru-RU"/>
        </w:rPr>
      </w:pPr>
      <w:r w:rsidRPr="008B220F">
        <w:rPr>
          <w:b/>
          <w:bCs/>
          <w:color w:val="000000"/>
          <w:lang w:eastAsia="ru-RU"/>
        </w:rPr>
        <w:t>13. Contract de achiziție rezervat atelierelor protejate sau că acesta poate fi executat numai în  cadrul unor programe de angajare protejată (după caz): NU. </w:t>
      </w:r>
    </w:p>
    <w:p w14:paraId="600F3B79" w14:textId="77777777" w:rsidR="00674EA8" w:rsidRPr="008B220F" w:rsidRDefault="00674EA8" w:rsidP="00674EA8">
      <w:pPr>
        <w:spacing w:before="126"/>
        <w:ind w:left="-284" w:right="141"/>
        <w:jc w:val="both"/>
        <w:rPr>
          <w:lang w:eastAsia="ru-RU"/>
        </w:rPr>
      </w:pPr>
      <w:r w:rsidRPr="008B220F">
        <w:rPr>
          <w:b/>
          <w:bCs/>
          <w:color w:val="000000"/>
          <w:shd w:val="clear" w:color="auto" w:fill="FFFFFF"/>
          <w:lang w:eastAsia="ru-RU"/>
        </w:rPr>
        <w:t xml:space="preserve">14. Prestarea serviciului este rezervată unei anumite profesii în temeiul unor legi sau al unor </w:t>
      </w:r>
      <w:r w:rsidRPr="008B220F">
        <w:rPr>
          <w:b/>
          <w:bCs/>
          <w:color w:val="000000"/>
          <w:lang w:eastAsia="ru-RU"/>
        </w:rPr>
        <w:t> </w:t>
      </w:r>
      <w:r w:rsidRPr="008B220F">
        <w:rPr>
          <w:b/>
          <w:bCs/>
          <w:color w:val="000000"/>
          <w:shd w:val="clear" w:color="auto" w:fill="FFFFFF"/>
          <w:lang w:eastAsia="ru-RU"/>
        </w:rPr>
        <w:t xml:space="preserve">acte administrative (după caz): </w:t>
      </w:r>
      <w:r w:rsidRPr="008B220F">
        <w:rPr>
          <w:b/>
          <w:bCs/>
          <w:i/>
          <w:iCs/>
          <w:color w:val="000000"/>
          <w:shd w:val="clear" w:color="auto" w:fill="FFFFFF"/>
          <w:lang w:eastAsia="ru-RU"/>
        </w:rPr>
        <w:t xml:space="preserve">Specialiști în construcții, avizați cu Avizul Inspecției de Stat </w:t>
      </w:r>
      <w:r w:rsidRPr="008B220F">
        <w:rPr>
          <w:b/>
          <w:bCs/>
          <w:i/>
          <w:iCs/>
          <w:color w:val="000000"/>
          <w:lang w:eastAsia="ru-RU"/>
        </w:rPr>
        <w:t> </w:t>
      </w:r>
      <w:r w:rsidRPr="008B220F">
        <w:rPr>
          <w:b/>
          <w:bCs/>
          <w:i/>
          <w:iCs/>
          <w:color w:val="000000"/>
          <w:shd w:val="clear" w:color="auto" w:fill="FFFFFF"/>
          <w:lang w:eastAsia="ru-RU"/>
        </w:rPr>
        <w:t>în Construcție.</w:t>
      </w:r>
      <w:r w:rsidRPr="008B220F">
        <w:rPr>
          <w:b/>
          <w:bCs/>
          <w:i/>
          <w:iCs/>
          <w:color w:val="000000"/>
          <w:lang w:eastAsia="ru-RU"/>
        </w:rPr>
        <w:t> </w:t>
      </w:r>
    </w:p>
    <w:p w14:paraId="43697CA1" w14:textId="77777777" w:rsidR="00674EA8" w:rsidRPr="008B220F" w:rsidRDefault="00674EA8" w:rsidP="00674EA8">
      <w:pPr>
        <w:spacing w:before="126"/>
        <w:ind w:left="-284" w:right="141"/>
        <w:jc w:val="both"/>
        <w:rPr>
          <w:lang w:eastAsia="ru-RU"/>
        </w:rPr>
      </w:pPr>
      <w:r w:rsidRPr="008B220F">
        <w:rPr>
          <w:b/>
          <w:bCs/>
          <w:color w:val="000000"/>
          <w:lang w:eastAsia="ru-RU"/>
        </w:rPr>
        <w:t xml:space="preserve">15. Scurta descriere a criteriilor privind eligibilitatea operatorilor economici care pot  </w:t>
      </w:r>
      <w:r w:rsidRPr="008B220F">
        <w:rPr>
          <w:b/>
          <w:bCs/>
          <w:color w:val="000000"/>
          <w:shd w:val="clear" w:color="auto" w:fill="FFFFFF"/>
          <w:lang w:eastAsia="ru-RU"/>
        </w:rPr>
        <w:t xml:space="preserve">determina eliminarea acestora și a criteriilor de selecție/de preselecție; nivelul minim </w:t>
      </w:r>
      <w:r w:rsidRPr="008B220F">
        <w:rPr>
          <w:b/>
          <w:bCs/>
          <w:color w:val="000000"/>
          <w:lang w:eastAsia="ru-RU"/>
        </w:rPr>
        <w:t> </w:t>
      </w:r>
      <w:r w:rsidRPr="008B220F">
        <w:rPr>
          <w:b/>
          <w:bCs/>
          <w:color w:val="000000"/>
          <w:shd w:val="clear" w:color="auto" w:fill="FFFFFF"/>
          <w:lang w:eastAsia="ru-RU"/>
        </w:rPr>
        <w:t xml:space="preserve">(nivelurile minime) al (ale) cerințelor eventual impuse; se menționează informațiile </w:t>
      </w:r>
      <w:r w:rsidRPr="008B220F">
        <w:rPr>
          <w:b/>
          <w:bCs/>
          <w:color w:val="000000"/>
          <w:lang w:eastAsia="ru-RU"/>
        </w:rPr>
        <w:t> </w:t>
      </w:r>
      <w:r w:rsidRPr="008B220F">
        <w:rPr>
          <w:b/>
          <w:bCs/>
          <w:color w:val="000000"/>
          <w:shd w:val="clear" w:color="auto" w:fill="FFFFFF"/>
          <w:lang w:eastAsia="ru-RU"/>
        </w:rPr>
        <w:t>solicitate (DUAE, documentație): </w:t>
      </w:r>
    </w:p>
    <w:tbl>
      <w:tblPr>
        <w:tblW w:w="10915" w:type="dxa"/>
        <w:tblInd w:w="-1144" w:type="dxa"/>
        <w:tblCellMar>
          <w:top w:w="15" w:type="dxa"/>
          <w:left w:w="15" w:type="dxa"/>
          <w:bottom w:w="15" w:type="dxa"/>
          <w:right w:w="15" w:type="dxa"/>
        </w:tblCellMar>
        <w:tblLook w:val="04A0" w:firstRow="1" w:lastRow="0" w:firstColumn="1" w:lastColumn="0" w:noHBand="0" w:noVBand="1"/>
      </w:tblPr>
      <w:tblGrid>
        <w:gridCol w:w="702"/>
        <w:gridCol w:w="3897"/>
        <w:gridCol w:w="4725"/>
        <w:gridCol w:w="1591"/>
      </w:tblGrid>
      <w:tr w:rsidR="00674EA8" w:rsidRPr="008B220F" w14:paraId="612ADAED" w14:textId="77777777" w:rsidTr="00E604E1">
        <w:trPr>
          <w:trHeight w:val="562"/>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DF0700" w14:textId="77777777" w:rsidR="00674EA8" w:rsidRPr="008B220F" w:rsidRDefault="00674EA8" w:rsidP="00E604E1">
            <w:pPr>
              <w:tabs>
                <w:tab w:val="left" w:pos="329"/>
              </w:tabs>
              <w:ind w:left="-298" w:right="141"/>
              <w:jc w:val="center"/>
              <w:rPr>
                <w:lang w:val="ro-MD" w:eastAsia="ru-RU"/>
              </w:rPr>
            </w:pPr>
            <w:r w:rsidRPr="008B220F">
              <w:rPr>
                <w:b/>
                <w:bCs/>
                <w:color w:val="000000"/>
                <w:shd w:val="clear" w:color="auto" w:fill="FFFFFF"/>
                <w:lang w:val="ro-MD" w:eastAsia="ru-RU"/>
              </w:rPr>
              <w:t xml:space="preserve">Nr. </w:t>
            </w:r>
            <w:r w:rsidRPr="008B220F">
              <w:rPr>
                <w:b/>
                <w:bCs/>
                <w:color w:val="000000"/>
                <w:lang w:val="ro-MD" w:eastAsia="ru-RU"/>
              </w:rPr>
              <w:t> </w:t>
            </w:r>
          </w:p>
          <w:p w14:paraId="471C7506" w14:textId="77777777" w:rsidR="00674EA8" w:rsidRPr="008B220F" w:rsidRDefault="00674EA8" w:rsidP="00E604E1">
            <w:pPr>
              <w:tabs>
                <w:tab w:val="left" w:pos="329"/>
              </w:tabs>
              <w:ind w:left="-298" w:right="141"/>
              <w:jc w:val="center"/>
              <w:rPr>
                <w:lang w:val="ro-MD" w:eastAsia="ru-RU"/>
              </w:rPr>
            </w:pPr>
            <w:r w:rsidRPr="008B220F">
              <w:rPr>
                <w:b/>
                <w:bCs/>
                <w:color w:val="000000"/>
                <w:shd w:val="clear" w:color="auto" w:fill="FFFFFF"/>
                <w:lang w:val="ro-MD" w:eastAsia="ru-RU"/>
              </w:rPr>
              <w:t>d/o</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C241D8" w14:textId="77777777" w:rsidR="00674EA8" w:rsidRPr="008B220F" w:rsidRDefault="00674EA8" w:rsidP="00E604E1">
            <w:pPr>
              <w:ind w:left="-284" w:right="141"/>
              <w:jc w:val="center"/>
              <w:rPr>
                <w:lang w:val="ro-MD" w:eastAsia="ru-RU"/>
              </w:rPr>
            </w:pPr>
            <w:r w:rsidRPr="008B220F">
              <w:rPr>
                <w:b/>
                <w:bCs/>
                <w:color w:val="000000"/>
                <w:shd w:val="clear" w:color="auto" w:fill="FFFFFF"/>
                <w:lang w:val="ro-MD" w:eastAsia="ru-RU"/>
              </w:rPr>
              <w:t>Criteriile de calificare și de selecție </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64CD11" w14:textId="77777777" w:rsidR="00674EA8" w:rsidRPr="008B220F" w:rsidRDefault="00674EA8" w:rsidP="00E604E1">
            <w:pPr>
              <w:ind w:left="-284" w:right="141"/>
              <w:jc w:val="center"/>
              <w:rPr>
                <w:lang w:val="ro-MD" w:eastAsia="ru-RU"/>
              </w:rPr>
            </w:pPr>
            <w:r w:rsidRPr="008B220F">
              <w:rPr>
                <w:b/>
                <w:bCs/>
                <w:color w:val="000000"/>
                <w:shd w:val="clear" w:color="auto" w:fill="FFFFFF"/>
                <w:lang w:val="ro-MD" w:eastAsia="ru-RU"/>
              </w:rPr>
              <w:t xml:space="preserve">Mod de demonstrare a îndeplinirii </w:t>
            </w:r>
            <w:r w:rsidRPr="008B220F">
              <w:rPr>
                <w:b/>
                <w:bCs/>
                <w:color w:val="000000"/>
                <w:lang w:val="ro-MD" w:eastAsia="ru-RU"/>
              </w:rPr>
              <w:t> </w:t>
            </w:r>
            <w:r w:rsidRPr="008B220F">
              <w:rPr>
                <w:b/>
                <w:bCs/>
                <w:color w:val="000000"/>
                <w:shd w:val="clear" w:color="auto" w:fill="FFFFFF"/>
                <w:lang w:val="ro-MD" w:eastAsia="ru-RU"/>
              </w:rPr>
              <w:t>criteriului/cerinței:</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BD798" w14:textId="77777777" w:rsidR="00674EA8" w:rsidRPr="008B220F" w:rsidRDefault="00674EA8" w:rsidP="00E604E1">
            <w:pPr>
              <w:ind w:left="-284" w:right="141"/>
              <w:jc w:val="center"/>
              <w:rPr>
                <w:lang w:eastAsia="ru-RU"/>
              </w:rPr>
            </w:pPr>
            <w:r w:rsidRPr="008B220F">
              <w:rPr>
                <w:b/>
                <w:bCs/>
                <w:color w:val="000000"/>
                <w:shd w:val="clear" w:color="auto" w:fill="FFFFFF"/>
                <w:lang w:eastAsia="ru-RU"/>
              </w:rPr>
              <w:t>Nivelul minim/</w:t>
            </w:r>
            <w:r w:rsidRPr="008B220F">
              <w:rPr>
                <w:b/>
                <w:bCs/>
                <w:color w:val="000000"/>
                <w:lang w:eastAsia="ru-RU"/>
              </w:rPr>
              <w:t xml:space="preserve"> </w:t>
            </w:r>
            <w:r w:rsidRPr="008B220F">
              <w:rPr>
                <w:b/>
                <w:bCs/>
                <w:color w:val="000000"/>
                <w:shd w:val="clear" w:color="auto" w:fill="FFFFFF"/>
                <w:lang w:eastAsia="ru-RU"/>
              </w:rPr>
              <w:t>Obligativitatea</w:t>
            </w:r>
          </w:p>
        </w:tc>
      </w:tr>
      <w:tr w:rsidR="00674EA8" w:rsidRPr="008B220F" w14:paraId="59CCC058" w14:textId="77777777" w:rsidTr="00E604E1">
        <w:trPr>
          <w:trHeight w:val="562"/>
        </w:trPr>
        <w:tc>
          <w:tcPr>
            <w:tcW w:w="10915"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1DA7D7" w14:textId="77777777" w:rsidR="00674EA8" w:rsidRDefault="00674EA8" w:rsidP="00E604E1">
            <w:pPr>
              <w:ind w:left="-284" w:right="141"/>
              <w:jc w:val="center"/>
              <w:rPr>
                <w:b/>
                <w:bCs/>
                <w:color w:val="000000"/>
                <w:shd w:val="clear" w:color="auto" w:fill="FFFFFF"/>
                <w:lang w:val="ro-MD" w:eastAsia="ru-RU"/>
              </w:rPr>
            </w:pPr>
            <w:r>
              <w:rPr>
                <w:b/>
                <w:bCs/>
                <w:color w:val="000000"/>
                <w:shd w:val="clear" w:color="auto" w:fill="FFFFFF"/>
                <w:lang w:val="ro-MD" w:eastAsia="ru-RU"/>
              </w:rPr>
              <w:t>COMPARTIMENT 1</w:t>
            </w:r>
          </w:p>
          <w:p w14:paraId="40BCB29B" w14:textId="77777777" w:rsidR="00674EA8" w:rsidRPr="008B220F" w:rsidRDefault="00674EA8" w:rsidP="00E604E1">
            <w:pPr>
              <w:ind w:left="-284" w:right="141"/>
              <w:jc w:val="center"/>
              <w:rPr>
                <w:b/>
                <w:bCs/>
                <w:color w:val="000000"/>
                <w:shd w:val="clear" w:color="auto" w:fill="FFFFFF"/>
                <w:lang w:val="ro-MD" w:eastAsia="ru-RU"/>
              </w:rPr>
            </w:pPr>
            <w:r w:rsidRPr="008B220F">
              <w:rPr>
                <w:b/>
                <w:bCs/>
                <w:color w:val="000000"/>
                <w:shd w:val="clear" w:color="auto" w:fill="FFFFFF"/>
                <w:lang w:val="ro-MD" w:eastAsia="ru-RU"/>
              </w:rPr>
              <w:t>Documentele, ce constituie oferta (documentele menționate obligatoriu se plasează în cadrul</w:t>
            </w:r>
          </w:p>
          <w:p w14:paraId="221CB36F" w14:textId="77777777" w:rsidR="00674EA8" w:rsidRPr="008B220F" w:rsidRDefault="00674EA8" w:rsidP="00E604E1">
            <w:pPr>
              <w:ind w:left="-284" w:right="141"/>
              <w:jc w:val="center"/>
              <w:rPr>
                <w:b/>
                <w:bCs/>
                <w:color w:val="000000"/>
                <w:shd w:val="clear" w:color="auto" w:fill="FFFFFF"/>
                <w:lang w:val="ro-MD" w:eastAsia="ru-RU"/>
              </w:rPr>
            </w:pPr>
            <w:r w:rsidRPr="008B220F">
              <w:rPr>
                <w:b/>
                <w:bCs/>
                <w:color w:val="000000"/>
                <w:shd w:val="clear" w:color="auto" w:fill="FFFFFF"/>
                <w:lang w:val="ro-MD" w:eastAsia="ru-RU"/>
              </w:rPr>
              <w:t>procedurii în SIA RSAP</w:t>
            </w:r>
          </w:p>
          <w:p w14:paraId="421C7BF8" w14:textId="77777777" w:rsidR="00674EA8" w:rsidRPr="008B220F" w:rsidRDefault="00674EA8" w:rsidP="00E604E1">
            <w:pPr>
              <w:ind w:left="-284" w:right="141"/>
              <w:jc w:val="center"/>
              <w:rPr>
                <w:b/>
                <w:bCs/>
                <w:color w:val="000000"/>
                <w:shd w:val="clear" w:color="auto" w:fill="FFFFFF"/>
                <w:lang w:val="ro-MD" w:eastAsia="ru-RU"/>
              </w:rPr>
            </w:pPr>
            <w:r w:rsidRPr="008B220F">
              <w:rPr>
                <w:b/>
                <w:bCs/>
                <w:color w:val="000000"/>
                <w:shd w:val="clear" w:color="auto" w:fill="FFFFFF"/>
                <w:lang w:val="ro-MD" w:eastAsia="ru-RU"/>
              </w:rPr>
              <w:t>(art.65 alin.(4) din Legea 131/2015 – prezentarea ofertei presupune depunerea întru-un set comun a propunerii tehnice, a propunerii financiare, a DUAE și a garanției bancare)</w:t>
            </w:r>
          </w:p>
        </w:tc>
      </w:tr>
      <w:tr w:rsidR="00674EA8" w:rsidRPr="008B220F" w14:paraId="4037E885" w14:textId="77777777" w:rsidTr="00E604E1">
        <w:trPr>
          <w:trHeight w:val="250"/>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BD559" w14:textId="77777777" w:rsidR="00674EA8" w:rsidRPr="008B220F" w:rsidRDefault="00674EA8" w:rsidP="00E604E1">
            <w:pPr>
              <w:ind w:right="141"/>
              <w:rPr>
                <w:lang w:val="ro-MD" w:eastAsia="ru-RU"/>
              </w:rPr>
            </w:pPr>
            <w:r w:rsidRPr="008B220F">
              <w:rPr>
                <w:color w:val="000000"/>
                <w:shd w:val="clear" w:color="auto" w:fill="FFFFFF"/>
                <w:lang w:val="ro-MD" w:eastAsia="ru-RU"/>
              </w:rPr>
              <w:t>1. 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487F5" w14:textId="77777777" w:rsidR="00674EA8" w:rsidRPr="008B220F" w:rsidRDefault="00674EA8" w:rsidP="00E604E1">
            <w:pPr>
              <w:ind w:right="141"/>
              <w:rPr>
                <w:lang w:val="ro-MD" w:eastAsia="ru-RU"/>
              </w:rPr>
            </w:pPr>
            <w:r w:rsidRPr="008B220F">
              <w:rPr>
                <w:color w:val="000000"/>
                <w:shd w:val="clear" w:color="auto" w:fill="FFFFFF"/>
                <w:lang w:val="ro-MD" w:eastAsia="ru-RU"/>
              </w:rPr>
              <w:t>Cerere de participare </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08691" w14:textId="77777777" w:rsidR="00674EA8" w:rsidRPr="008B220F" w:rsidRDefault="00674EA8" w:rsidP="00E604E1">
            <w:pPr>
              <w:ind w:right="141"/>
              <w:rPr>
                <w:lang w:val="ro-MD" w:eastAsia="ru-RU"/>
              </w:rPr>
            </w:pPr>
            <w:r w:rsidRPr="008B220F">
              <w:rPr>
                <w:color w:val="000000"/>
                <w:shd w:val="clear" w:color="auto" w:fill="FFFFFF"/>
                <w:lang w:val="ro-MD" w:eastAsia="ru-RU"/>
              </w:rPr>
              <w:t>Original, conform formularului atașat, semnat electronic. </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723DF" w14:textId="77777777" w:rsidR="00674EA8" w:rsidRPr="008B220F" w:rsidRDefault="00674EA8" w:rsidP="00E604E1">
            <w:pPr>
              <w:ind w:right="141"/>
              <w:rPr>
                <w:lang w:eastAsia="ru-RU"/>
              </w:rPr>
            </w:pPr>
            <w:r w:rsidRPr="008B220F">
              <w:rPr>
                <w:color w:val="000000"/>
                <w:shd w:val="clear" w:color="auto" w:fill="FFFFFF"/>
                <w:lang w:eastAsia="ru-RU"/>
              </w:rPr>
              <w:t>Obligatoriu</w:t>
            </w:r>
          </w:p>
        </w:tc>
      </w:tr>
      <w:tr w:rsidR="00674EA8" w:rsidRPr="008B220F" w14:paraId="77E24ECF" w14:textId="77777777" w:rsidTr="00E604E1">
        <w:trPr>
          <w:trHeight w:val="331"/>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01B9F" w14:textId="77777777" w:rsidR="00674EA8" w:rsidRPr="008B220F" w:rsidRDefault="00674EA8" w:rsidP="00E604E1">
            <w:pPr>
              <w:ind w:right="141"/>
              <w:rPr>
                <w:lang w:val="ro-MD" w:eastAsia="ru-RU"/>
              </w:rPr>
            </w:pPr>
            <w:r w:rsidRPr="008B220F">
              <w:rPr>
                <w:color w:val="000000"/>
                <w:shd w:val="clear" w:color="auto" w:fill="FFFFFF"/>
                <w:lang w:val="ro-MD" w:eastAsia="ru-RU"/>
              </w:rPr>
              <w:t>2. 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906C6B" w14:textId="77777777" w:rsidR="00674EA8" w:rsidRPr="008B220F" w:rsidRDefault="00674EA8" w:rsidP="00E604E1">
            <w:pPr>
              <w:ind w:left="17" w:right="141" w:firstLine="142"/>
              <w:rPr>
                <w:lang w:val="ro-MD" w:eastAsia="ru-RU"/>
              </w:rPr>
            </w:pPr>
            <w:r w:rsidRPr="008B220F">
              <w:rPr>
                <w:color w:val="000000"/>
                <w:shd w:val="clear" w:color="auto" w:fill="FFFFFF"/>
                <w:lang w:val="ro-MD" w:eastAsia="ru-RU"/>
              </w:rPr>
              <w:t>Formularul DUAE</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C0D8E" w14:textId="77777777" w:rsidR="00674EA8" w:rsidRPr="008B220F" w:rsidRDefault="00674EA8" w:rsidP="00E604E1">
            <w:pPr>
              <w:ind w:right="141"/>
              <w:rPr>
                <w:lang w:val="ro-MD" w:eastAsia="ru-RU"/>
              </w:rPr>
            </w:pPr>
            <w:r w:rsidRPr="008B220F">
              <w:rPr>
                <w:color w:val="000000"/>
                <w:shd w:val="clear" w:color="auto" w:fill="FFFFFF"/>
                <w:lang w:val="ro-MD" w:eastAsia="ru-RU"/>
              </w:rPr>
              <w:t>Original, confirmat prin semnătura</w:t>
            </w:r>
            <w:r w:rsidRPr="008B220F">
              <w:rPr>
                <w:color w:val="000000"/>
                <w:lang w:val="ro-MD" w:eastAsia="ru-RU"/>
              </w:rPr>
              <w:t> </w:t>
            </w:r>
            <w:r w:rsidRPr="008B220F">
              <w:rPr>
                <w:color w:val="000000"/>
                <w:shd w:val="clear" w:color="auto" w:fill="FFFFFF"/>
                <w:lang w:val="ro-MD" w:eastAsia="ru-RU"/>
              </w:rPr>
              <w:t>electronică – conform Formularului</w:t>
            </w:r>
            <w:r w:rsidRPr="008B220F">
              <w:rPr>
                <w:color w:val="000000"/>
                <w:lang w:val="ro-MD" w:eastAsia="ru-RU"/>
              </w:rPr>
              <w:t> </w:t>
            </w:r>
            <w:r w:rsidRPr="008B220F">
              <w:rPr>
                <w:color w:val="000000"/>
                <w:shd w:val="clear" w:color="auto" w:fill="FFFFFF"/>
                <w:lang w:val="ro-MD" w:eastAsia="ru-RU"/>
              </w:rPr>
              <w:t>Beneficiarului.</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C0BB68" w14:textId="77777777" w:rsidR="00674EA8" w:rsidRPr="008B220F" w:rsidRDefault="00674EA8" w:rsidP="00E604E1">
            <w:pPr>
              <w:ind w:right="141"/>
              <w:rPr>
                <w:lang w:eastAsia="ru-RU"/>
              </w:rPr>
            </w:pPr>
            <w:r w:rsidRPr="008B220F">
              <w:rPr>
                <w:color w:val="000000"/>
                <w:shd w:val="clear" w:color="auto" w:fill="FFFFFF"/>
                <w:lang w:eastAsia="ru-RU"/>
              </w:rPr>
              <w:t>Obligatoriu</w:t>
            </w:r>
          </w:p>
        </w:tc>
      </w:tr>
      <w:tr w:rsidR="00674EA8" w:rsidRPr="008B220F" w14:paraId="13AE13B6" w14:textId="77777777" w:rsidTr="00E604E1">
        <w:trPr>
          <w:trHeight w:val="17"/>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F65DBA" w14:textId="77777777" w:rsidR="00674EA8" w:rsidRPr="008B220F" w:rsidRDefault="00674EA8" w:rsidP="00E604E1">
            <w:pPr>
              <w:ind w:right="141"/>
              <w:rPr>
                <w:lang w:val="ro-MD" w:eastAsia="ru-RU"/>
              </w:rPr>
            </w:pPr>
            <w:r w:rsidRPr="008B220F">
              <w:rPr>
                <w:color w:val="000000"/>
                <w:shd w:val="clear" w:color="auto" w:fill="FFFFFF"/>
                <w:lang w:val="ro-MD" w:eastAsia="ru-RU"/>
              </w:rPr>
              <w:t>3. 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66C3A" w14:textId="77777777" w:rsidR="00674EA8" w:rsidRPr="008B220F" w:rsidRDefault="00674EA8" w:rsidP="00E604E1">
            <w:pPr>
              <w:ind w:right="141"/>
              <w:rPr>
                <w:lang w:val="ro-MD" w:eastAsia="ru-RU"/>
              </w:rPr>
            </w:pPr>
            <w:r w:rsidRPr="008B220F">
              <w:rPr>
                <w:color w:val="000000"/>
                <w:lang w:val="ro-MD" w:eastAsia="ru-RU"/>
              </w:rPr>
              <w:t>Declarație privind valabilitatea ofertei </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22EE18" w14:textId="77777777" w:rsidR="00674EA8" w:rsidRPr="008B220F" w:rsidRDefault="00674EA8" w:rsidP="00E604E1">
            <w:pPr>
              <w:ind w:right="141"/>
              <w:rPr>
                <w:lang w:val="ro-MD" w:eastAsia="ru-RU"/>
              </w:rPr>
            </w:pPr>
            <w:r w:rsidRPr="008B220F">
              <w:rPr>
                <w:color w:val="000000"/>
                <w:lang w:val="ro-MD" w:eastAsia="ru-RU"/>
              </w:rPr>
              <w:t>Original, conform formularului atașat, semnat electronic. </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506AD" w14:textId="77777777" w:rsidR="00674EA8" w:rsidRPr="008B220F" w:rsidRDefault="00674EA8" w:rsidP="00E604E1">
            <w:pPr>
              <w:ind w:right="141"/>
              <w:rPr>
                <w:lang w:eastAsia="ru-RU"/>
              </w:rPr>
            </w:pPr>
            <w:r w:rsidRPr="008B220F">
              <w:rPr>
                <w:color w:val="000000"/>
                <w:shd w:val="clear" w:color="auto" w:fill="FFFFFF"/>
                <w:lang w:eastAsia="ru-RU"/>
              </w:rPr>
              <w:t>Obligatoriu</w:t>
            </w:r>
          </w:p>
        </w:tc>
      </w:tr>
      <w:tr w:rsidR="00674EA8" w:rsidRPr="008B220F" w14:paraId="27617456" w14:textId="77777777" w:rsidTr="00E604E1">
        <w:trPr>
          <w:trHeight w:val="360"/>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6E025" w14:textId="77777777" w:rsidR="00674EA8" w:rsidRPr="008B220F" w:rsidRDefault="00674EA8" w:rsidP="00E604E1">
            <w:pPr>
              <w:ind w:right="141"/>
              <w:rPr>
                <w:lang w:val="ro-MD" w:eastAsia="ru-RU"/>
              </w:rPr>
            </w:pPr>
            <w:r w:rsidRPr="008B220F">
              <w:rPr>
                <w:color w:val="000000"/>
                <w:shd w:val="clear" w:color="auto" w:fill="FFFFFF"/>
                <w:lang w:val="ro-MD" w:eastAsia="ru-RU"/>
              </w:rPr>
              <w:t>4. 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41B9AC" w14:textId="77777777" w:rsidR="00674EA8" w:rsidRPr="008B220F" w:rsidRDefault="00674EA8" w:rsidP="00E604E1">
            <w:pPr>
              <w:ind w:right="141"/>
              <w:rPr>
                <w:lang w:val="ro-MD" w:eastAsia="ru-RU"/>
              </w:rPr>
            </w:pPr>
            <w:r w:rsidRPr="008B220F">
              <w:rPr>
                <w:color w:val="000000"/>
                <w:lang w:val="ro-MD" w:eastAsia="ru-RU"/>
              </w:rPr>
              <w:t>Deviz de cheltuieli </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CA0DF" w14:textId="77777777" w:rsidR="00674EA8" w:rsidRPr="008B220F" w:rsidRDefault="00674EA8" w:rsidP="00E604E1">
            <w:pPr>
              <w:ind w:right="141"/>
              <w:rPr>
                <w:lang w:val="ro-MD" w:eastAsia="ru-RU"/>
              </w:rPr>
            </w:pPr>
            <w:r w:rsidRPr="008B220F">
              <w:rPr>
                <w:color w:val="000000"/>
                <w:lang w:val="ro-MD" w:eastAsia="ru-RU"/>
              </w:rPr>
              <w:t>Original scanat, conform F7, F5,F3 confirmat prin semnătura electronică  întocmite conform corespunzător CP L.  01.02:2012 </w:t>
            </w:r>
          </w:p>
          <w:p w14:paraId="58347D5A" w14:textId="77777777" w:rsidR="00674EA8" w:rsidRPr="008B220F" w:rsidRDefault="00674EA8" w:rsidP="00E604E1">
            <w:pPr>
              <w:spacing w:before="6"/>
              <w:ind w:right="141"/>
              <w:rPr>
                <w:lang w:val="ro-MD" w:eastAsia="ru-RU"/>
              </w:rPr>
            </w:pPr>
            <w:r w:rsidRPr="008B220F">
              <w:rPr>
                <w:color w:val="000000"/>
                <w:lang w:val="ro-MD" w:eastAsia="ru-RU"/>
              </w:rPr>
              <w:t>Este interzisă modificarea formularelor  de divize prin majorarea sau micșorarea  a resurselor sau excluderea totală a  acestora. </w:t>
            </w:r>
          </w:p>
          <w:p w14:paraId="70B9C693" w14:textId="77777777" w:rsidR="00674EA8" w:rsidRPr="008B220F" w:rsidRDefault="00674EA8" w:rsidP="00E604E1">
            <w:pPr>
              <w:spacing w:before="6"/>
              <w:ind w:right="141"/>
              <w:rPr>
                <w:lang w:val="ro-MD" w:eastAsia="ru-RU"/>
              </w:rPr>
            </w:pPr>
            <w:r w:rsidRPr="008B220F">
              <w:rPr>
                <w:color w:val="000000"/>
                <w:lang w:val="ro-MD" w:eastAsia="ru-RU"/>
              </w:rPr>
              <w:t>Cifrele indicate în divize la valoarea de  devize lei, pe unitate de măsură inclusiv  salariu și total inclusiv salariu,  </w:t>
            </w:r>
          </w:p>
          <w:p w14:paraId="2203F049" w14:textId="77777777" w:rsidR="00674EA8" w:rsidRPr="008B220F" w:rsidRDefault="00674EA8" w:rsidP="00E604E1">
            <w:pPr>
              <w:ind w:right="141"/>
              <w:rPr>
                <w:lang w:val="ro-MD" w:eastAsia="ru-RU"/>
              </w:rPr>
            </w:pPr>
            <w:r w:rsidRPr="008B220F">
              <w:rPr>
                <w:color w:val="000000"/>
                <w:lang w:val="ro-MD" w:eastAsia="ru-RU"/>
              </w:rPr>
              <w:t>obligatoriu vor fi cu două semne după  virgulă. </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5F62B" w14:textId="77777777" w:rsidR="00674EA8" w:rsidRPr="008B220F" w:rsidRDefault="00674EA8" w:rsidP="00E604E1">
            <w:pPr>
              <w:ind w:right="141"/>
              <w:rPr>
                <w:lang w:eastAsia="ru-RU"/>
              </w:rPr>
            </w:pPr>
            <w:r w:rsidRPr="008B220F">
              <w:rPr>
                <w:color w:val="000000"/>
                <w:lang w:eastAsia="ru-RU"/>
              </w:rPr>
              <w:t>Obligatoriu</w:t>
            </w:r>
          </w:p>
        </w:tc>
      </w:tr>
      <w:tr w:rsidR="00674EA8" w:rsidRPr="008B220F" w14:paraId="53616763" w14:textId="77777777" w:rsidTr="00E604E1">
        <w:trPr>
          <w:trHeight w:val="360"/>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B8E13B"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5.</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A5740B" w14:textId="77777777" w:rsidR="00674EA8" w:rsidRPr="008B220F" w:rsidRDefault="00674EA8" w:rsidP="00E604E1">
            <w:pPr>
              <w:ind w:right="141"/>
              <w:rPr>
                <w:color w:val="000000"/>
                <w:lang w:val="ro-MD" w:eastAsia="ru-RU"/>
              </w:rPr>
            </w:pPr>
            <w:r w:rsidRPr="008B220F">
              <w:rPr>
                <w:color w:val="000000"/>
                <w:lang w:val="ro-MD" w:eastAsia="ru-RU"/>
              </w:rPr>
              <w:t>Garanția pentru ofertă</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619B24" w14:textId="77777777" w:rsidR="00674EA8" w:rsidRPr="008B220F" w:rsidRDefault="00674EA8" w:rsidP="00E604E1">
            <w:pPr>
              <w:ind w:right="141"/>
              <w:rPr>
                <w:color w:val="000000"/>
                <w:lang w:val="ro-MD" w:eastAsia="ru-RU"/>
              </w:rPr>
            </w:pPr>
            <w:r w:rsidRPr="008B220F">
              <w:rPr>
                <w:color w:val="000000"/>
                <w:lang w:val="ro-MD" w:eastAsia="ru-RU"/>
              </w:rPr>
              <w:t>În cuantum de 1 % din suma totală estimată fără TVA  a ofertei.</w:t>
            </w:r>
          </w:p>
          <w:p w14:paraId="3089A96B" w14:textId="77777777" w:rsidR="00674EA8" w:rsidRPr="008B220F" w:rsidRDefault="00674EA8" w:rsidP="00E604E1">
            <w:pPr>
              <w:ind w:right="141"/>
              <w:rPr>
                <w:color w:val="000000"/>
                <w:lang w:val="ro-MD" w:eastAsia="ru-RU"/>
              </w:rPr>
            </w:pPr>
            <w:r w:rsidRPr="008B220F">
              <w:rPr>
                <w:color w:val="000000"/>
                <w:lang w:val="ro-MD" w:eastAsia="ru-RU"/>
              </w:rPr>
              <w:t>Forma garanţiei:</w:t>
            </w:r>
          </w:p>
          <w:p w14:paraId="2C3532BB" w14:textId="77777777" w:rsidR="00674EA8" w:rsidRPr="008B220F" w:rsidRDefault="00674EA8" w:rsidP="00E604E1">
            <w:pPr>
              <w:ind w:right="141"/>
              <w:rPr>
                <w:color w:val="000000"/>
                <w:lang w:val="ro-MD" w:eastAsia="ru-RU"/>
              </w:rPr>
            </w:pPr>
            <w:r w:rsidRPr="008B220F">
              <w:rPr>
                <w:color w:val="000000"/>
                <w:lang w:val="ro-MD" w:eastAsia="ru-RU"/>
              </w:rPr>
              <w:lastRenderedPageBreak/>
              <w:t>Oferta va fi însoțită de o Garanție pentru susținerea ofertei (emisă de o bancă comercială) conform anexei nr.9 din documentația de atribuire Garanția bancară va fi valabilă pentru perioada de valabilitate a ofertei.</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E80701" w14:textId="77777777" w:rsidR="00674EA8" w:rsidRPr="008B220F" w:rsidRDefault="00674EA8" w:rsidP="00E604E1">
            <w:pPr>
              <w:ind w:right="141"/>
              <w:rPr>
                <w:color w:val="000000"/>
                <w:lang w:eastAsia="ru-RU"/>
              </w:rPr>
            </w:pPr>
          </w:p>
        </w:tc>
      </w:tr>
      <w:tr w:rsidR="00674EA8" w:rsidRPr="008B220F" w14:paraId="2F33D2B2" w14:textId="77777777" w:rsidTr="00E604E1">
        <w:trPr>
          <w:trHeight w:val="360"/>
        </w:trPr>
        <w:tc>
          <w:tcPr>
            <w:tcW w:w="10915" w:type="dxa"/>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C81961" w14:textId="77777777" w:rsidR="00674EA8" w:rsidRPr="006C2229" w:rsidRDefault="00674EA8" w:rsidP="00E604E1">
            <w:pPr>
              <w:ind w:right="141"/>
              <w:jc w:val="center"/>
              <w:rPr>
                <w:b/>
                <w:bCs/>
                <w:color w:val="000000"/>
                <w:lang w:val="ro-MD" w:eastAsia="ru-RU"/>
              </w:rPr>
            </w:pPr>
            <w:r w:rsidRPr="006C2229">
              <w:rPr>
                <w:b/>
                <w:bCs/>
                <w:color w:val="000000"/>
                <w:lang w:val="ro-MD" w:eastAsia="ru-RU"/>
              </w:rPr>
              <w:t>COMPARTIMENT 2</w:t>
            </w:r>
          </w:p>
          <w:p w14:paraId="498284F7" w14:textId="77777777" w:rsidR="00674EA8" w:rsidRPr="008B220F" w:rsidRDefault="00674EA8" w:rsidP="00E604E1">
            <w:pPr>
              <w:ind w:right="141"/>
              <w:jc w:val="center"/>
              <w:rPr>
                <w:color w:val="000000"/>
                <w:lang w:val="ro-MD" w:eastAsia="ru-RU"/>
              </w:rPr>
            </w:pPr>
            <w:r w:rsidRPr="006C2229">
              <w:rPr>
                <w:b/>
                <w:bCs/>
                <w:color w:val="000000"/>
                <w:lang w:val="ro-MD" w:eastAsia="ru-RU"/>
              </w:rPr>
              <w:t>Potrivit art.20 alin.8 din Legea 131/2015, la solicitarea autorității contractante, în termen de 3 zile, în mod obligatoriu ofertanții vor transmite la adresa de email- ciocana.achizitii@gmail.com toate documentele justificative prin care să demonstreze îndeplinirea tuturor criteriilor de calificare și selecție, în conformitate cu informațiile cuprinse în DUAE</w:t>
            </w:r>
          </w:p>
        </w:tc>
      </w:tr>
      <w:tr w:rsidR="00674EA8" w:rsidRPr="008B220F" w14:paraId="5F761CC4" w14:textId="77777777" w:rsidTr="00E604E1">
        <w:trPr>
          <w:trHeight w:val="531"/>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26BDC5" w14:textId="77777777" w:rsidR="00674EA8" w:rsidRPr="008B220F" w:rsidRDefault="00674EA8" w:rsidP="00E604E1">
            <w:pPr>
              <w:ind w:right="141"/>
              <w:rPr>
                <w:lang w:val="ro-MD" w:eastAsia="ru-RU"/>
              </w:rPr>
            </w:pPr>
            <w:r w:rsidRPr="008B220F">
              <w:rPr>
                <w:color w:val="000000"/>
                <w:shd w:val="clear" w:color="auto" w:fill="FFFFFF"/>
                <w:lang w:val="ro-MD" w:eastAsia="ru-RU"/>
              </w:rPr>
              <w:t>1.</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4B16DE" w14:textId="77777777" w:rsidR="00674EA8" w:rsidRPr="008B220F" w:rsidRDefault="00674EA8" w:rsidP="00E604E1">
            <w:pPr>
              <w:ind w:right="141"/>
              <w:rPr>
                <w:lang w:val="ro-MD" w:eastAsia="ru-RU"/>
              </w:rPr>
            </w:pPr>
            <w:r w:rsidRPr="008B220F">
              <w:rPr>
                <w:color w:val="000000"/>
                <w:lang w:val="ro-MD" w:eastAsia="ru-RU"/>
              </w:rPr>
              <w:t>Certificat de înregistrare a întreprinderii/decizie de înregistrare/Extras din Registrul de Stat al persoanelor juridice</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B9167F" w14:textId="77777777" w:rsidR="00674EA8" w:rsidRPr="008B220F" w:rsidRDefault="00674EA8" w:rsidP="00E604E1">
            <w:pPr>
              <w:ind w:right="141"/>
              <w:rPr>
                <w:lang w:val="ro-MD" w:eastAsia="ru-RU"/>
              </w:rPr>
            </w:pPr>
            <w:r w:rsidRPr="008B220F">
              <w:rPr>
                <w:color w:val="000000"/>
                <w:lang w:val="ro-MD" w:eastAsia="ru-RU"/>
              </w:rPr>
              <w:t>Varianta scanată de pe original confirmată prin semnătura electronică</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A0C36E" w14:textId="77777777" w:rsidR="00674EA8" w:rsidRPr="008B220F" w:rsidRDefault="00674EA8" w:rsidP="00E604E1">
            <w:pPr>
              <w:ind w:right="141"/>
              <w:rPr>
                <w:lang w:eastAsia="ru-RU"/>
              </w:rPr>
            </w:pPr>
            <w:r w:rsidRPr="008B220F">
              <w:rPr>
                <w:color w:val="000000"/>
                <w:lang w:eastAsia="ru-RU"/>
              </w:rPr>
              <w:t>Obligatoriu</w:t>
            </w:r>
          </w:p>
        </w:tc>
      </w:tr>
      <w:tr w:rsidR="00674EA8" w:rsidRPr="008B220F" w14:paraId="713DA5B4" w14:textId="77777777" w:rsidTr="00E604E1">
        <w:trPr>
          <w:trHeight w:val="432"/>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A78D3" w14:textId="77777777" w:rsidR="00674EA8" w:rsidRPr="008B220F" w:rsidRDefault="00674EA8" w:rsidP="00E604E1">
            <w:pPr>
              <w:ind w:right="141"/>
              <w:rPr>
                <w:lang w:val="ro-MD" w:eastAsia="ru-RU"/>
              </w:rPr>
            </w:pPr>
            <w:r w:rsidRPr="008B220F">
              <w:rPr>
                <w:color w:val="000000"/>
                <w:shd w:val="clear" w:color="auto" w:fill="FFFFFF"/>
                <w:lang w:val="ro-MD" w:eastAsia="ru-RU"/>
              </w:rPr>
              <w:t>2.. 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3A0687" w14:textId="77777777" w:rsidR="00674EA8" w:rsidRPr="008B220F" w:rsidRDefault="00674EA8" w:rsidP="00E604E1">
            <w:pPr>
              <w:ind w:right="141"/>
              <w:rPr>
                <w:color w:val="000000"/>
                <w:lang w:val="ro-MD" w:eastAsia="ru-RU"/>
              </w:rPr>
            </w:pPr>
            <w:r w:rsidRPr="008B220F">
              <w:rPr>
                <w:color w:val="000000"/>
                <w:lang w:val="ro-MD" w:eastAsia="ru-RU"/>
              </w:rPr>
              <w:t>Declarația privind experiența similară în lucrări(aferent obiectului contractului ce urmează a fi atribuit- aplicarea marcajului rutier)</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934A6" w14:textId="77777777" w:rsidR="00674EA8" w:rsidRPr="008B220F" w:rsidRDefault="00674EA8" w:rsidP="00E604E1">
            <w:pPr>
              <w:ind w:right="141"/>
              <w:rPr>
                <w:lang w:val="ro-MD" w:eastAsia="ru-RU"/>
              </w:rPr>
            </w:pPr>
            <w:r w:rsidRPr="008B220F">
              <w:rPr>
                <w:i/>
                <w:iCs/>
                <w:color w:val="000000"/>
                <w:shd w:val="clear" w:color="auto" w:fill="FFFFFF"/>
                <w:lang w:val="ro-MD" w:eastAsia="ru-RU"/>
              </w:rPr>
              <w:t xml:space="preserve">Original, conform formularului atașat, </w:t>
            </w:r>
            <w:r w:rsidRPr="008B220F">
              <w:rPr>
                <w:i/>
                <w:iCs/>
                <w:color w:val="000000"/>
                <w:lang w:val="ro-MD" w:eastAsia="ru-RU"/>
              </w:rPr>
              <w:t>semnat electronic</w:t>
            </w:r>
          </w:p>
          <w:p w14:paraId="3E058259" w14:textId="77777777" w:rsidR="00674EA8" w:rsidRPr="008B220F" w:rsidRDefault="00674EA8" w:rsidP="00E604E1">
            <w:pPr>
              <w:spacing w:before="126"/>
              <w:ind w:right="141"/>
              <w:jc w:val="both"/>
              <w:rPr>
                <w:lang w:val="ro-MD" w:eastAsia="ru-RU"/>
              </w:rPr>
            </w:pPr>
            <w:r w:rsidRPr="008B220F">
              <w:rPr>
                <w:i/>
                <w:iCs/>
                <w:color w:val="000000"/>
                <w:shd w:val="clear" w:color="auto" w:fill="FFFFFF"/>
                <w:lang w:val="ro-MD" w:eastAsia="ru-RU"/>
              </w:rPr>
              <w:t xml:space="preserve">Ofertantul urmează să dispună de un </w:t>
            </w:r>
            <w:r w:rsidRPr="008B220F">
              <w:rPr>
                <w:i/>
                <w:iCs/>
                <w:color w:val="000000"/>
                <w:lang w:val="ro-MD" w:eastAsia="ru-RU"/>
              </w:rPr>
              <w:t> </w:t>
            </w:r>
            <w:r w:rsidRPr="008B220F">
              <w:rPr>
                <w:i/>
                <w:iCs/>
                <w:color w:val="000000"/>
                <w:shd w:val="clear" w:color="auto" w:fill="FFFFFF"/>
                <w:lang w:val="ro-MD" w:eastAsia="ru-RU"/>
              </w:rPr>
              <w:t xml:space="preserve">nivel minim de experiență pentru a se </w:t>
            </w:r>
            <w:r w:rsidRPr="008B220F">
              <w:rPr>
                <w:i/>
                <w:iCs/>
                <w:color w:val="000000"/>
                <w:lang w:val="ro-MD" w:eastAsia="ru-RU"/>
              </w:rPr>
              <w:t> </w:t>
            </w:r>
            <w:r w:rsidRPr="008B220F">
              <w:rPr>
                <w:i/>
                <w:iCs/>
                <w:color w:val="000000"/>
                <w:shd w:val="clear" w:color="auto" w:fill="FFFFFF"/>
                <w:lang w:val="ro-MD" w:eastAsia="ru-RU"/>
              </w:rPr>
              <w:t xml:space="preserve">califica conform cerințelor de </w:t>
            </w:r>
            <w:r w:rsidRPr="008B220F">
              <w:rPr>
                <w:i/>
                <w:iCs/>
                <w:color w:val="000000"/>
                <w:lang w:val="ro-MD" w:eastAsia="ru-RU"/>
              </w:rPr>
              <w:t> îndeplinire a contractului:</w:t>
            </w:r>
          </w:p>
          <w:p w14:paraId="74665317" w14:textId="77777777" w:rsidR="00674EA8" w:rsidRPr="008B220F" w:rsidRDefault="00674EA8" w:rsidP="00E604E1">
            <w:pPr>
              <w:spacing w:before="126"/>
              <w:ind w:right="141"/>
              <w:jc w:val="both"/>
              <w:rPr>
                <w:lang w:val="ro-MD" w:eastAsia="ru-RU"/>
              </w:rPr>
            </w:pPr>
            <w:r w:rsidRPr="008B220F">
              <w:rPr>
                <w:i/>
                <w:iCs/>
                <w:color w:val="000000"/>
                <w:shd w:val="clear" w:color="auto" w:fill="FFFFFF"/>
                <w:lang w:val="ro-MD" w:eastAsia="ru-RU"/>
              </w:rPr>
              <w:t xml:space="preserve">-Executarea în ultimii 5 ani a cel puțin a </w:t>
            </w:r>
            <w:r w:rsidRPr="008B220F">
              <w:rPr>
                <w:i/>
                <w:iCs/>
                <w:color w:val="000000"/>
                <w:lang w:val="ro-MD" w:eastAsia="ru-RU"/>
              </w:rPr>
              <w:t> </w:t>
            </w:r>
            <w:r w:rsidRPr="008B220F">
              <w:rPr>
                <w:i/>
                <w:iCs/>
                <w:color w:val="000000"/>
                <w:shd w:val="clear" w:color="auto" w:fill="FFFFFF"/>
                <w:lang w:val="ro-MD" w:eastAsia="ru-RU"/>
              </w:rPr>
              <w:t xml:space="preserve">unui contract cu o valoare nu mai mică </w:t>
            </w:r>
            <w:r w:rsidRPr="008B220F">
              <w:rPr>
                <w:i/>
                <w:iCs/>
                <w:color w:val="000000"/>
                <w:lang w:val="ro-MD" w:eastAsia="ru-RU"/>
              </w:rPr>
              <w:t> </w:t>
            </w:r>
            <w:r w:rsidRPr="008B220F">
              <w:rPr>
                <w:i/>
                <w:iCs/>
                <w:color w:val="000000"/>
                <w:shd w:val="clear" w:color="auto" w:fill="FFFFFF"/>
                <w:lang w:val="ro-MD" w:eastAsia="ru-RU"/>
              </w:rPr>
              <w:t xml:space="preserve">de 75% din valoarea viitorului contract </w:t>
            </w:r>
            <w:r w:rsidRPr="008B220F">
              <w:rPr>
                <w:i/>
                <w:iCs/>
                <w:color w:val="000000"/>
                <w:lang w:val="ro-MD" w:eastAsia="ru-RU"/>
              </w:rPr>
              <w:t> </w:t>
            </w:r>
            <w:r w:rsidRPr="008B220F">
              <w:rPr>
                <w:i/>
                <w:iCs/>
                <w:color w:val="000000"/>
                <w:shd w:val="clear" w:color="auto" w:fill="FFFFFF"/>
                <w:lang w:val="ro-MD" w:eastAsia="ru-RU"/>
              </w:rPr>
              <w:t xml:space="preserve">(valoarea estimată pentru lot) confirmat </w:t>
            </w:r>
            <w:r w:rsidRPr="008B220F">
              <w:rPr>
                <w:i/>
                <w:iCs/>
                <w:color w:val="000000"/>
                <w:lang w:val="ro-MD" w:eastAsia="ru-RU"/>
              </w:rPr>
              <w:t> </w:t>
            </w:r>
            <w:r w:rsidRPr="008B220F">
              <w:rPr>
                <w:i/>
                <w:iCs/>
                <w:color w:val="000000"/>
                <w:shd w:val="clear" w:color="auto" w:fill="FFFFFF"/>
                <w:lang w:val="ro-MD" w:eastAsia="ru-RU"/>
              </w:rPr>
              <w:t xml:space="preserve">prin prezentarea contractului de </w:t>
            </w:r>
            <w:r w:rsidRPr="008B220F">
              <w:rPr>
                <w:i/>
                <w:iCs/>
                <w:color w:val="000000"/>
                <w:lang w:val="ro-MD" w:eastAsia="ru-RU"/>
              </w:rPr>
              <w:t> </w:t>
            </w:r>
            <w:r w:rsidRPr="008B220F">
              <w:rPr>
                <w:i/>
                <w:iCs/>
                <w:color w:val="000000"/>
                <w:shd w:val="clear" w:color="auto" w:fill="FFFFFF"/>
                <w:lang w:val="ro-MD" w:eastAsia="ru-RU"/>
              </w:rPr>
              <w:t xml:space="preserve">antrepriză sau subantrepriză, precum și </w:t>
            </w:r>
            <w:r w:rsidRPr="008B220F">
              <w:rPr>
                <w:i/>
                <w:iCs/>
                <w:color w:val="000000"/>
                <w:lang w:val="ro-MD" w:eastAsia="ru-RU"/>
              </w:rPr>
              <w:t> </w:t>
            </w:r>
            <w:r w:rsidRPr="008B220F">
              <w:rPr>
                <w:i/>
                <w:iCs/>
                <w:color w:val="000000"/>
                <w:shd w:val="clear" w:color="auto" w:fill="FFFFFF"/>
                <w:lang w:val="ro-MD" w:eastAsia="ru-RU"/>
              </w:rPr>
              <w:t xml:space="preserve">prin procesul-verbal de recepție la </w:t>
            </w:r>
            <w:r w:rsidRPr="008B220F">
              <w:rPr>
                <w:i/>
                <w:iCs/>
                <w:color w:val="000000"/>
                <w:lang w:val="ro-MD" w:eastAsia="ru-RU"/>
              </w:rPr>
              <w:t> terminarea lucrărilor. </w:t>
            </w:r>
          </w:p>
          <w:p w14:paraId="148E937E" w14:textId="77777777" w:rsidR="00674EA8" w:rsidRPr="008B220F" w:rsidRDefault="00674EA8" w:rsidP="00E604E1">
            <w:pPr>
              <w:spacing w:before="126"/>
              <w:ind w:right="141"/>
              <w:rPr>
                <w:lang w:val="ro-MD" w:eastAsia="ru-RU"/>
              </w:rPr>
            </w:pPr>
            <w:r w:rsidRPr="008B220F">
              <w:rPr>
                <w:i/>
                <w:iCs/>
                <w:color w:val="000000"/>
                <w:lang w:val="ro-MD" w:eastAsia="ru-RU"/>
              </w:rPr>
              <w:t>Sau </w:t>
            </w:r>
          </w:p>
          <w:p w14:paraId="3CBCFF3F" w14:textId="77777777" w:rsidR="00674EA8" w:rsidRPr="008B220F" w:rsidRDefault="00674EA8" w:rsidP="00E604E1">
            <w:pPr>
              <w:spacing w:before="116"/>
              <w:ind w:right="141"/>
              <w:jc w:val="both"/>
              <w:rPr>
                <w:lang w:val="ro-MD" w:eastAsia="ru-RU"/>
              </w:rPr>
            </w:pPr>
            <w:r w:rsidRPr="008B220F">
              <w:rPr>
                <w:i/>
                <w:iCs/>
                <w:color w:val="000000"/>
                <w:shd w:val="clear" w:color="auto" w:fill="FFFFFF"/>
                <w:lang w:val="ro-MD" w:eastAsia="ru-RU"/>
              </w:rPr>
              <w:t xml:space="preserve">-Valoarea cumulată a tuturor </w:t>
            </w:r>
            <w:r w:rsidRPr="008B220F">
              <w:rPr>
                <w:i/>
                <w:iCs/>
                <w:color w:val="000000"/>
                <w:lang w:val="ro-MD" w:eastAsia="ru-RU"/>
              </w:rPr>
              <w:t> </w:t>
            </w:r>
            <w:r w:rsidRPr="008B220F">
              <w:rPr>
                <w:i/>
                <w:iCs/>
                <w:color w:val="000000"/>
                <w:shd w:val="clear" w:color="auto" w:fill="FFFFFF"/>
                <w:lang w:val="ro-MD" w:eastAsia="ru-RU"/>
              </w:rPr>
              <w:t xml:space="preserve">contractelor executate în ultimul an de </w:t>
            </w:r>
            <w:r w:rsidRPr="008B220F">
              <w:rPr>
                <w:i/>
                <w:iCs/>
                <w:color w:val="000000"/>
                <w:lang w:val="ro-MD" w:eastAsia="ru-RU"/>
              </w:rPr>
              <w:t> </w:t>
            </w:r>
            <w:r w:rsidRPr="008B220F">
              <w:rPr>
                <w:i/>
                <w:iCs/>
                <w:color w:val="000000"/>
                <w:shd w:val="clear" w:color="auto" w:fill="FFFFFF"/>
                <w:lang w:val="ro-MD" w:eastAsia="ru-RU"/>
              </w:rPr>
              <w:t xml:space="preserve">activitate să fie egală sau mai mare </w:t>
            </w:r>
            <w:r w:rsidRPr="008B220F">
              <w:rPr>
                <w:i/>
                <w:iCs/>
                <w:color w:val="000000"/>
                <w:lang w:val="ro-MD" w:eastAsia="ru-RU"/>
              </w:rPr>
              <w:t> </w:t>
            </w:r>
            <w:r w:rsidRPr="008B220F">
              <w:rPr>
                <w:i/>
                <w:iCs/>
                <w:color w:val="000000"/>
                <w:shd w:val="clear" w:color="auto" w:fill="FFFFFF"/>
                <w:lang w:val="ro-MD" w:eastAsia="ru-RU"/>
              </w:rPr>
              <w:t xml:space="preserve">decât valoarea viitorului contract </w:t>
            </w:r>
            <w:r w:rsidRPr="008B220F">
              <w:rPr>
                <w:i/>
                <w:iCs/>
                <w:color w:val="000000"/>
                <w:lang w:val="ro-MD" w:eastAsia="ru-RU"/>
              </w:rPr>
              <w:t> (valoarea estimată pentru lot). </w:t>
            </w:r>
          </w:p>
          <w:p w14:paraId="3998EFC0" w14:textId="77777777" w:rsidR="00674EA8" w:rsidRPr="008B220F" w:rsidRDefault="00674EA8" w:rsidP="00E604E1">
            <w:pPr>
              <w:spacing w:before="126"/>
              <w:ind w:right="141"/>
              <w:rPr>
                <w:i/>
                <w:iCs/>
                <w:color w:val="000000"/>
                <w:shd w:val="clear" w:color="auto" w:fill="FFFFFF"/>
                <w:lang w:val="ro-MD" w:eastAsia="ru-RU"/>
              </w:rPr>
            </w:pPr>
            <w:r w:rsidRPr="008B220F">
              <w:rPr>
                <w:i/>
                <w:iCs/>
                <w:color w:val="000000"/>
                <w:shd w:val="clear" w:color="auto" w:fill="FFFFFF"/>
                <w:lang w:val="ro-MD" w:eastAsia="ru-RU"/>
              </w:rPr>
              <w:t xml:space="preserve">În ambele cazuri, execuția lucrărilor </w:t>
            </w:r>
            <w:r w:rsidRPr="008B220F">
              <w:rPr>
                <w:i/>
                <w:iCs/>
                <w:color w:val="000000"/>
                <w:lang w:val="ro-MD" w:eastAsia="ru-RU"/>
              </w:rPr>
              <w:t> </w:t>
            </w:r>
            <w:r w:rsidRPr="008B220F">
              <w:rPr>
                <w:i/>
                <w:iCs/>
                <w:color w:val="000000"/>
                <w:shd w:val="clear" w:color="auto" w:fill="FFFFFF"/>
                <w:lang w:val="ro-MD" w:eastAsia="ru-RU"/>
              </w:rPr>
              <w:t xml:space="preserve">similar urmează a fi dovedită prin  prezentarea copiei contractelor și a  actelor ce confirm execuția/recepția  lucrărilor. </w:t>
            </w:r>
          </w:p>
          <w:p w14:paraId="3B3266C0" w14:textId="77777777" w:rsidR="00674EA8" w:rsidRPr="008B220F" w:rsidRDefault="00674EA8" w:rsidP="00E604E1">
            <w:pPr>
              <w:spacing w:before="126"/>
              <w:ind w:right="141"/>
              <w:rPr>
                <w:i/>
                <w:iCs/>
                <w:color w:val="000000"/>
                <w:shd w:val="clear" w:color="auto" w:fill="FFFFFF"/>
                <w:lang w:val="ro-MD" w:eastAsia="ru-RU"/>
              </w:rPr>
            </w:pPr>
            <w:r w:rsidRPr="008B220F">
              <w:rPr>
                <w:i/>
                <w:iCs/>
                <w:color w:val="000000"/>
                <w:shd w:val="clear" w:color="auto" w:fill="FFFFFF"/>
                <w:lang w:val="ro-MD" w:eastAsia="ru-RU"/>
              </w:rPr>
              <w:t>Notă: Contractele invocate ca  experiență similară urmează să  cuprindă în sine, lucrări similare de aplicare a marcajului rutier.</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CB0F7" w14:textId="77777777" w:rsidR="00674EA8" w:rsidRPr="008B220F" w:rsidRDefault="00674EA8" w:rsidP="00E604E1">
            <w:pPr>
              <w:ind w:right="141"/>
              <w:rPr>
                <w:lang w:eastAsia="ru-RU"/>
              </w:rPr>
            </w:pPr>
            <w:r w:rsidRPr="008B220F">
              <w:rPr>
                <w:color w:val="000000"/>
                <w:lang w:eastAsia="ru-RU"/>
              </w:rPr>
              <w:t>Obligatoriu</w:t>
            </w:r>
          </w:p>
        </w:tc>
      </w:tr>
      <w:tr w:rsidR="00674EA8" w:rsidRPr="008B220F" w14:paraId="73E1D316"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AF083"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3.</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B9B0D2" w14:textId="77777777" w:rsidR="00674EA8" w:rsidRPr="008B220F" w:rsidRDefault="00674EA8" w:rsidP="00E604E1">
            <w:pPr>
              <w:ind w:right="141"/>
              <w:rPr>
                <w:color w:val="000000"/>
                <w:lang w:val="ro-MD" w:eastAsia="ru-RU"/>
              </w:rPr>
            </w:pPr>
            <w:r w:rsidRPr="008B220F">
              <w:rPr>
                <w:color w:val="000000"/>
                <w:lang w:val="ro-MD" w:eastAsia="ru-RU"/>
              </w:rPr>
              <w:t>Declarația privind lista principalelor lucrări executate în ultimii 5 ani de activitate</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C16352"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Original, conform formularului atașat,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0C2485"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1A5C0CD6"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BEBDA"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4.</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43E395" w14:textId="77777777" w:rsidR="00674EA8" w:rsidRPr="008B220F" w:rsidRDefault="00674EA8" w:rsidP="00E604E1">
            <w:pPr>
              <w:ind w:right="141"/>
              <w:rPr>
                <w:color w:val="000000"/>
                <w:lang w:val="ro-MD" w:eastAsia="ru-RU"/>
              </w:rPr>
            </w:pPr>
            <w:r w:rsidRPr="008B220F">
              <w:rPr>
                <w:color w:val="000000"/>
                <w:lang w:val="ro-MD" w:eastAsia="ru-RU"/>
              </w:rPr>
              <w:t>Declarația privind dotările specifice, utilajul și echipamentul necesar pentru îndeplinirea corespunzătoare a contractului</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7EBFB7" w14:textId="77777777" w:rsidR="00674EA8" w:rsidRPr="008B220F" w:rsidRDefault="00674EA8" w:rsidP="00E604E1">
            <w:pPr>
              <w:ind w:right="141"/>
              <w:rPr>
                <w:lang w:val="ro-MD" w:eastAsia="ru-RU"/>
              </w:rPr>
            </w:pPr>
            <w:r w:rsidRPr="008B220F">
              <w:rPr>
                <w:color w:val="000000"/>
                <w:lang w:val="ro-MD" w:eastAsia="ru-RU"/>
              </w:rPr>
              <w:t>Original, conform formularului atașat,  semnat electronic. conform anexei nr.14 al documentației standard</w:t>
            </w:r>
          </w:p>
          <w:p w14:paraId="408DC199"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lastRenderedPageBreak/>
              <w:t>(Operatorul economic trebuie să  prezinte documentele care atestă faptul că OE se află în posesia utilajelor,  instalațiilor și/sau echipamentelor aflate în dotare proprie, fie închiriate necesare  îndeplinirii contractului.)</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48D690" w14:textId="77777777" w:rsidR="00674EA8" w:rsidRPr="008B220F" w:rsidRDefault="00674EA8" w:rsidP="00E604E1">
            <w:pPr>
              <w:ind w:right="141"/>
              <w:rPr>
                <w:color w:val="000000"/>
                <w:lang w:eastAsia="ru-RU"/>
              </w:rPr>
            </w:pPr>
            <w:r w:rsidRPr="008B220F">
              <w:rPr>
                <w:color w:val="000000"/>
                <w:lang w:eastAsia="ru-RU"/>
              </w:rPr>
              <w:lastRenderedPageBreak/>
              <w:t>Obligatoriu</w:t>
            </w:r>
          </w:p>
        </w:tc>
      </w:tr>
      <w:tr w:rsidR="00674EA8" w:rsidRPr="008B220F" w14:paraId="2F14477E"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651BE6"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5.</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EC1C33" w14:textId="77777777" w:rsidR="00674EA8" w:rsidRPr="008B220F" w:rsidRDefault="00674EA8" w:rsidP="00E604E1">
            <w:pPr>
              <w:ind w:right="141"/>
              <w:rPr>
                <w:color w:val="000000"/>
                <w:lang w:val="ro-MD" w:eastAsia="ru-RU"/>
              </w:rPr>
            </w:pPr>
            <w:r w:rsidRPr="008B220F">
              <w:rPr>
                <w:color w:val="000000"/>
                <w:lang w:val="ro-MD" w:eastAsia="ru-RU"/>
              </w:rPr>
              <w:t>Declarația privind personalul de  specialitate propus pentru implementarea contractului (personalul de specialitate care va avea un rol esențial în îndeplinirea acestuia)</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29B9B" w14:textId="77777777" w:rsidR="00674EA8" w:rsidRPr="008B220F" w:rsidRDefault="00674EA8" w:rsidP="00E604E1">
            <w:pPr>
              <w:ind w:right="141"/>
              <w:rPr>
                <w:color w:val="000000"/>
                <w:lang w:val="ro-MD" w:eastAsia="ru-RU"/>
              </w:rPr>
            </w:pPr>
            <w:r w:rsidRPr="008B220F">
              <w:rPr>
                <w:color w:val="000000"/>
                <w:lang w:val="ro-MD" w:eastAsia="ru-RU"/>
              </w:rPr>
              <w:t>Declarație privind personalul de specialitate (indicând numele persoanelor, calificarea profesională - studii, experiența profesională etc.:) propuși pentru implementarea contractului – confirmată prin semnătura electronică conform anexei nr.15 al documentației</w:t>
            </w:r>
          </w:p>
          <w:p w14:paraId="2918634D"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standard</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A63A38"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1CFBDACB"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77BC0"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6.</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33976" w14:textId="77777777" w:rsidR="00674EA8" w:rsidRPr="008B220F" w:rsidRDefault="00674EA8" w:rsidP="00E604E1">
            <w:pPr>
              <w:ind w:right="141"/>
              <w:rPr>
                <w:lang w:val="ro-MD" w:eastAsia="ru-RU"/>
              </w:rPr>
            </w:pPr>
            <w:r w:rsidRPr="008B220F">
              <w:rPr>
                <w:color w:val="000000"/>
                <w:lang w:val="ro-MD" w:eastAsia="ru-RU"/>
              </w:rPr>
              <w:t>Lista subcontractanților și partea/părțile din contract care sunt  îndeplinite de aceștia </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602CFF" w14:textId="77777777" w:rsidR="00674EA8" w:rsidRPr="008B220F" w:rsidRDefault="00674EA8" w:rsidP="00E604E1">
            <w:pPr>
              <w:ind w:right="141"/>
              <w:rPr>
                <w:lang w:val="ro-MD" w:eastAsia="ru-RU"/>
              </w:rPr>
            </w:pPr>
            <w:r w:rsidRPr="008B220F">
              <w:rPr>
                <w:color w:val="000000"/>
                <w:lang w:val="ro-MD" w:eastAsia="ru-RU"/>
              </w:rPr>
              <w:t>Se prezintă după caz ,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AB1744" w14:textId="77777777" w:rsidR="00674EA8" w:rsidRPr="008B220F" w:rsidRDefault="00674EA8" w:rsidP="00E604E1">
            <w:pPr>
              <w:ind w:right="141"/>
              <w:jc w:val="center"/>
              <w:rPr>
                <w:lang w:eastAsia="ru-RU"/>
              </w:rPr>
            </w:pPr>
            <w:r w:rsidRPr="008B220F">
              <w:rPr>
                <w:color w:val="000000"/>
                <w:lang w:eastAsia="ru-RU"/>
              </w:rPr>
              <w:t>Obligatoriu</w:t>
            </w:r>
          </w:p>
          <w:p w14:paraId="7EA86371" w14:textId="77777777" w:rsidR="00674EA8" w:rsidRPr="008B220F" w:rsidRDefault="00674EA8" w:rsidP="00E604E1">
            <w:pPr>
              <w:ind w:right="141"/>
              <w:jc w:val="center"/>
              <w:rPr>
                <w:color w:val="000000"/>
                <w:lang w:eastAsia="ru-RU"/>
              </w:rPr>
            </w:pPr>
            <w:r w:rsidRPr="008B220F">
              <w:rPr>
                <w:i/>
                <w:iCs/>
                <w:color w:val="000000"/>
                <w:lang w:eastAsia="ru-RU"/>
              </w:rPr>
              <w:t>(după caz)</w:t>
            </w:r>
          </w:p>
        </w:tc>
      </w:tr>
      <w:tr w:rsidR="00674EA8" w:rsidRPr="008B220F" w14:paraId="24F62DD3"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05513A"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7.</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09C961" w14:textId="77777777" w:rsidR="00674EA8" w:rsidRPr="008B220F" w:rsidRDefault="00674EA8" w:rsidP="00E604E1">
            <w:pPr>
              <w:ind w:right="141"/>
              <w:rPr>
                <w:color w:val="000000"/>
                <w:lang w:val="ro-MD" w:eastAsia="ru-RU"/>
              </w:rPr>
            </w:pPr>
            <w:r w:rsidRPr="008B220F">
              <w:rPr>
                <w:color w:val="000000"/>
                <w:lang w:val="ro-MD" w:eastAsia="ru-RU"/>
              </w:rPr>
              <w:t>Informații privind asocierea în vederea  participării la procedura de atribuire a  executării obiectivului de investiție</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F67A0" w14:textId="77777777" w:rsidR="00674EA8" w:rsidRPr="006C2229" w:rsidRDefault="00674EA8" w:rsidP="00E604E1">
            <w:pPr>
              <w:ind w:right="141"/>
              <w:rPr>
                <w:color w:val="000000"/>
                <w:lang w:val="ro-MD" w:eastAsia="ru-RU"/>
              </w:rPr>
            </w:pPr>
            <w:r w:rsidRPr="006C2229">
              <w:rPr>
                <w:color w:val="000000"/>
                <w:lang w:val="ro-MD" w:eastAsia="ru-RU"/>
              </w:rPr>
              <w:t xml:space="preserve">confirmată prin semnătura </w:t>
            </w:r>
            <w:r>
              <w:rPr>
                <w:color w:val="000000"/>
                <w:lang w:val="ro-MD" w:eastAsia="ru-RU"/>
              </w:rPr>
              <w:t xml:space="preserve"> electronică </w:t>
            </w:r>
            <w:r w:rsidRPr="006C2229">
              <w:rPr>
                <w:color w:val="000000"/>
                <w:lang w:val="ro-MD" w:eastAsia="ru-RU"/>
              </w:rPr>
              <w:t>potrivit anexei nr 16 al documentației</w:t>
            </w:r>
          </w:p>
          <w:p w14:paraId="34B759B7" w14:textId="77777777" w:rsidR="00674EA8" w:rsidRPr="006C2229" w:rsidRDefault="00674EA8" w:rsidP="00E604E1">
            <w:pPr>
              <w:ind w:right="141"/>
              <w:rPr>
                <w:color w:val="000000"/>
                <w:lang w:val="ro-MD" w:eastAsia="ru-RU"/>
              </w:rPr>
            </w:pPr>
            <w:r w:rsidRPr="006C2229">
              <w:rPr>
                <w:color w:val="000000"/>
                <w:lang w:val="ro-MD" w:eastAsia="ru-RU"/>
              </w:rPr>
              <w:t>standard.</w:t>
            </w:r>
          </w:p>
          <w:p w14:paraId="78F98D3B" w14:textId="77777777" w:rsidR="00674EA8" w:rsidRPr="006C2229" w:rsidRDefault="00674EA8" w:rsidP="00E604E1">
            <w:pPr>
              <w:ind w:right="141"/>
              <w:rPr>
                <w:color w:val="000000"/>
                <w:lang w:val="ro-MD" w:eastAsia="ru-RU"/>
              </w:rPr>
            </w:pPr>
            <w:r w:rsidRPr="006C2229">
              <w:rPr>
                <w:color w:val="000000"/>
                <w:lang w:val="ro-MD" w:eastAsia="ru-RU"/>
              </w:rPr>
              <w:t>Ofertantul are dreptul de a include în propunerea tehnică</w:t>
            </w:r>
            <w:r>
              <w:rPr>
                <w:color w:val="000000"/>
                <w:lang w:val="ro-MD" w:eastAsia="ru-RU"/>
              </w:rPr>
              <w:t xml:space="preserve"> </w:t>
            </w:r>
            <w:r w:rsidRPr="006C2229">
              <w:rPr>
                <w:color w:val="000000"/>
                <w:lang w:val="ro-MD" w:eastAsia="ru-RU"/>
              </w:rPr>
              <w:t>posibilitatea de a subcontracta o parte din contractul respectiv,</w:t>
            </w:r>
            <w:r>
              <w:rPr>
                <w:color w:val="000000"/>
                <w:lang w:val="ro-MD" w:eastAsia="ru-RU"/>
              </w:rPr>
              <w:t xml:space="preserve"> </w:t>
            </w:r>
            <w:r w:rsidRPr="006C2229">
              <w:rPr>
                <w:color w:val="000000"/>
                <w:lang w:val="ro-MD" w:eastAsia="ru-RU"/>
              </w:rPr>
              <w:t>având obligația de a preciza partea/părțile din contract pe care</w:t>
            </w:r>
            <w:r>
              <w:rPr>
                <w:color w:val="000000"/>
                <w:lang w:val="ro-MD" w:eastAsia="ru-RU"/>
              </w:rPr>
              <w:t xml:space="preserve"> </w:t>
            </w:r>
            <w:r w:rsidRPr="006C2229">
              <w:rPr>
                <w:color w:val="000000"/>
                <w:lang w:val="ro-MD" w:eastAsia="ru-RU"/>
              </w:rPr>
              <w:t>urmează să le subcontracteze și datele de identificare ale</w:t>
            </w:r>
            <w:r>
              <w:rPr>
                <w:color w:val="000000"/>
                <w:lang w:val="ro-MD" w:eastAsia="ru-RU"/>
              </w:rPr>
              <w:t xml:space="preserve"> </w:t>
            </w:r>
            <w:r w:rsidRPr="006C2229">
              <w:rPr>
                <w:color w:val="000000"/>
                <w:lang w:val="ro-MD" w:eastAsia="ru-RU"/>
              </w:rPr>
              <w:t>subcontractanților propuși. Volumul lucrărilor care poate fi</w:t>
            </w:r>
            <w:r>
              <w:rPr>
                <w:color w:val="000000"/>
                <w:lang w:val="ro-MD" w:eastAsia="ru-RU"/>
              </w:rPr>
              <w:t xml:space="preserve"> </w:t>
            </w:r>
            <w:r w:rsidRPr="006C2229">
              <w:rPr>
                <w:color w:val="000000"/>
                <w:lang w:val="ro-MD" w:eastAsia="ru-RU"/>
              </w:rPr>
              <w:t>subcontractat nu poate fi mai mare de 40% din volumul total</w:t>
            </w:r>
            <w:r>
              <w:rPr>
                <w:color w:val="000000"/>
                <w:lang w:val="ro-MD" w:eastAsia="ru-RU"/>
              </w:rPr>
              <w:t xml:space="preserve"> </w:t>
            </w:r>
            <w:r w:rsidRPr="006C2229">
              <w:rPr>
                <w:color w:val="000000"/>
                <w:lang w:val="ro-MD" w:eastAsia="ru-RU"/>
              </w:rPr>
              <w:t>(art.112 al Regulamentului privind achizițiile publice de</w:t>
            </w:r>
            <w:r>
              <w:rPr>
                <w:color w:val="000000"/>
                <w:lang w:val="ro-MD" w:eastAsia="ru-RU"/>
              </w:rPr>
              <w:t xml:space="preserve"> </w:t>
            </w:r>
            <w:r w:rsidRPr="006C2229">
              <w:rPr>
                <w:color w:val="000000"/>
                <w:lang w:val="ro-MD" w:eastAsia="ru-RU"/>
              </w:rPr>
              <w:t>lucrări). Subcontractantul prezintă DUAE și toate documentele</w:t>
            </w:r>
            <w:r>
              <w:rPr>
                <w:color w:val="000000"/>
                <w:lang w:val="ro-MD" w:eastAsia="ru-RU"/>
              </w:rPr>
              <w:t xml:space="preserve"> </w:t>
            </w:r>
            <w:r w:rsidRPr="006C2229">
              <w:rPr>
                <w:color w:val="000000"/>
                <w:lang w:val="ro-MD" w:eastAsia="ru-RU"/>
              </w:rPr>
              <w:t>obligatorii din p.1</w:t>
            </w:r>
            <w:r>
              <w:rPr>
                <w:color w:val="000000"/>
                <w:lang w:val="ro-MD" w:eastAsia="ru-RU"/>
              </w:rPr>
              <w:t>5</w:t>
            </w:r>
            <w:r w:rsidRPr="006C2229">
              <w:rPr>
                <w:color w:val="000000"/>
                <w:lang w:val="ro-MD" w:eastAsia="ru-RU"/>
              </w:rPr>
              <w:t xml:space="preserve"> al anunțului de participare, Compartimentul</w:t>
            </w:r>
            <w:r>
              <w:rPr>
                <w:color w:val="000000"/>
                <w:lang w:val="ro-MD" w:eastAsia="ru-RU"/>
              </w:rPr>
              <w:t xml:space="preserve"> 2</w:t>
            </w:r>
            <w:r w:rsidRPr="006C2229">
              <w:rPr>
                <w:color w:val="000000"/>
                <w:lang w:val="ro-MD" w:eastAsia="ru-RU"/>
              </w:rPr>
              <w:t>.</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AC02C7" w14:textId="77777777" w:rsidR="00674EA8" w:rsidRPr="008B220F" w:rsidRDefault="00674EA8" w:rsidP="00E604E1">
            <w:pPr>
              <w:ind w:right="141"/>
              <w:jc w:val="center"/>
              <w:rPr>
                <w:lang w:eastAsia="ru-RU"/>
              </w:rPr>
            </w:pPr>
            <w:r w:rsidRPr="008B220F">
              <w:rPr>
                <w:color w:val="000000"/>
                <w:lang w:eastAsia="ru-RU"/>
              </w:rPr>
              <w:t>Obligatoriu</w:t>
            </w:r>
          </w:p>
          <w:p w14:paraId="19F346F7" w14:textId="77777777" w:rsidR="00674EA8" w:rsidRPr="008B220F" w:rsidRDefault="00674EA8" w:rsidP="00E604E1">
            <w:pPr>
              <w:ind w:right="141"/>
              <w:jc w:val="center"/>
              <w:rPr>
                <w:color w:val="000000"/>
                <w:lang w:eastAsia="ru-RU"/>
              </w:rPr>
            </w:pPr>
            <w:r w:rsidRPr="008B220F">
              <w:rPr>
                <w:i/>
                <w:iCs/>
                <w:color w:val="000000"/>
                <w:lang w:eastAsia="ru-RU"/>
              </w:rPr>
              <w:t>(după caz)</w:t>
            </w:r>
          </w:p>
        </w:tc>
      </w:tr>
      <w:tr w:rsidR="00674EA8" w:rsidRPr="008B220F" w14:paraId="20F8CBED"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48C50E"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8. 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C75E9" w14:textId="77777777" w:rsidR="00674EA8" w:rsidRPr="008B220F" w:rsidRDefault="00674EA8" w:rsidP="00E604E1">
            <w:pPr>
              <w:ind w:right="141"/>
              <w:rPr>
                <w:color w:val="000000"/>
                <w:lang w:val="ro-MD" w:eastAsia="ru-RU"/>
              </w:rPr>
            </w:pPr>
            <w:r w:rsidRPr="008B220F">
              <w:rPr>
                <w:color w:val="000000"/>
                <w:lang w:val="ro-MD" w:eastAsia="ru-RU"/>
              </w:rPr>
              <w:t>Angajament terț susținător financiar </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0464F3"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Se prezintă după caz ,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A1C168" w14:textId="77777777" w:rsidR="00674EA8" w:rsidRPr="008B220F" w:rsidRDefault="00674EA8" w:rsidP="00E604E1">
            <w:pPr>
              <w:ind w:right="141"/>
              <w:jc w:val="center"/>
              <w:rPr>
                <w:lang w:eastAsia="ru-RU"/>
              </w:rPr>
            </w:pPr>
            <w:r w:rsidRPr="008B220F">
              <w:rPr>
                <w:color w:val="000000"/>
                <w:lang w:eastAsia="ru-RU"/>
              </w:rPr>
              <w:t>Obligatoriu</w:t>
            </w:r>
          </w:p>
          <w:p w14:paraId="1D856177" w14:textId="77777777" w:rsidR="00674EA8" w:rsidRPr="008B220F" w:rsidRDefault="00674EA8" w:rsidP="00E604E1">
            <w:pPr>
              <w:ind w:right="141"/>
              <w:jc w:val="center"/>
              <w:rPr>
                <w:color w:val="000000"/>
                <w:lang w:eastAsia="ru-RU"/>
              </w:rPr>
            </w:pPr>
            <w:r w:rsidRPr="008B220F">
              <w:rPr>
                <w:i/>
                <w:iCs/>
                <w:color w:val="000000"/>
                <w:lang w:eastAsia="ru-RU"/>
              </w:rPr>
              <w:t>(după caz)</w:t>
            </w:r>
          </w:p>
        </w:tc>
      </w:tr>
      <w:tr w:rsidR="00674EA8" w:rsidRPr="008B220F" w14:paraId="5F84B3BD"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B417B2"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9.</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FDBDEA" w14:textId="77777777" w:rsidR="00674EA8" w:rsidRPr="008B220F" w:rsidRDefault="00674EA8" w:rsidP="00E604E1">
            <w:pPr>
              <w:ind w:right="141"/>
              <w:rPr>
                <w:color w:val="000000"/>
                <w:lang w:val="ro-MD" w:eastAsia="ru-RU"/>
              </w:rPr>
            </w:pPr>
            <w:r w:rsidRPr="008B220F">
              <w:rPr>
                <w:color w:val="000000"/>
                <w:lang w:val="ro-MD" w:eastAsia="ru-RU"/>
              </w:rPr>
              <w:t>Angajament privind susținerea tehnică  și profesională a ofertantului/grupului  de operatori economici</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6B80F7"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Se prezintă după caz ,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3F5E18" w14:textId="77777777" w:rsidR="00674EA8" w:rsidRPr="008B220F" w:rsidRDefault="00674EA8" w:rsidP="00E604E1">
            <w:pPr>
              <w:ind w:right="141"/>
              <w:jc w:val="center"/>
              <w:rPr>
                <w:lang w:eastAsia="ru-RU"/>
              </w:rPr>
            </w:pPr>
            <w:r w:rsidRPr="008B220F">
              <w:rPr>
                <w:color w:val="000000"/>
                <w:lang w:eastAsia="ru-RU"/>
              </w:rPr>
              <w:t>Obligatoriu</w:t>
            </w:r>
          </w:p>
          <w:p w14:paraId="64099ACE" w14:textId="77777777" w:rsidR="00674EA8" w:rsidRPr="008B220F" w:rsidRDefault="00674EA8" w:rsidP="00E604E1">
            <w:pPr>
              <w:ind w:right="141"/>
              <w:jc w:val="center"/>
              <w:rPr>
                <w:color w:val="000000"/>
                <w:lang w:eastAsia="ru-RU"/>
              </w:rPr>
            </w:pPr>
            <w:r w:rsidRPr="008B220F">
              <w:rPr>
                <w:i/>
                <w:iCs/>
                <w:color w:val="000000"/>
                <w:lang w:eastAsia="ru-RU"/>
              </w:rPr>
              <w:t>(după caz)</w:t>
            </w:r>
          </w:p>
        </w:tc>
      </w:tr>
      <w:tr w:rsidR="00674EA8" w:rsidRPr="008B220F" w14:paraId="6129DEFE"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F050E0"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10. 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B547A" w14:textId="77777777" w:rsidR="00674EA8" w:rsidRPr="008B220F" w:rsidRDefault="00674EA8" w:rsidP="00E604E1">
            <w:pPr>
              <w:ind w:right="141"/>
              <w:rPr>
                <w:color w:val="000000"/>
                <w:lang w:val="ro-MD" w:eastAsia="ru-RU"/>
              </w:rPr>
            </w:pPr>
            <w:r w:rsidRPr="008B220F">
              <w:rPr>
                <w:color w:val="000000"/>
                <w:lang w:val="ro-MD" w:eastAsia="ru-RU"/>
              </w:rPr>
              <w:t xml:space="preserve">Certificat al Sistemului de Management a Sănătății și Securității  în Muncă </w:t>
            </w:r>
            <w:r w:rsidRPr="008B220F">
              <w:rPr>
                <w:i/>
                <w:iCs/>
                <w:color w:val="000000"/>
                <w:lang w:val="ro-MD" w:eastAsia="ru-RU"/>
              </w:rPr>
              <w:t>ISO 45001:2018</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C4A184"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Copie scanată de pe original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751817"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00DBD266"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C940D"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11. 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87A62" w14:textId="77777777" w:rsidR="00674EA8" w:rsidRPr="008B220F" w:rsidRDefault="00674EA8" w:rsidP="00E604E1">
            <w:pPr>
              <w:ind w:right="141"/>
              <w:rPr>
                <w:lang w:val="ro-MD" w:eastAsia="ru-RU"/>
              </w:rPr>
            </w:pPr>
            <w:r w:rsidRPr="008B220F">
              <w:rPr>
                <w:color w:val="000000"/>
                <w:lang w:val="ro-MD" w:eastAsia="ru-RU"/>
              </w:rPr>
              <w:t xml:space="preserve">Certificat al Sistemului de Management al Mediului. </w:t>
            </w:r>
            <w:r w:rsidRPr="008B220F">
              <w:rPr>
                <w:i/>
                <w:iCs/>
                <w:color w:val="000000"/>
                <w:lang w:val="ro-MD" w:eastAsia="ru-RU"/>
              </w:rPr>
              <w:t>ISO 14001:2015.</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6BDC44"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Copie scanată de pe original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DEE4D"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17E768FC"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233F0B"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12. 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362E03" w14:textId="77777777" w:rsidR="00674EA8" w:rsidRPr="008B220F" w:rsidRDefault="00674EA8" w:rsidP="00E604E1">
            <w:pPr>
              <w:ind w:right="141"/>
              <w:rPr>
                <w:lang w:val="ro-MD" w:eastAsia="ru-RU"/>
              </w:rPr>
            </w:pPr>
            <w:r w:rsidRPr="008B220F">
              <w:rPr>
                <w:color w:val="000000"/>
                <w:lang w:val="ro-MD" w:eastAsia="ru-RU"/>
              </w:rPr>
              <w:t xml:space="preserve">Certificat al Sistemului de Management al Calității. </w:t>
            </w:r>
            <w:r w:rsidRPr="008B220F">
              <w:rPr>
                <w:i/>
                <w:iCs/>
                <w:color w:val="000000"/>
                <w:lang w:val="ro-MD" w:eastAsia="ru-RU"/>
              </w:rPr>
              <w:t>ISO 9001:2015.</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900418"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Copie scanată de pe original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9C42A"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40A53551"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B34A57"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lastRenderedPageBreak/>
              <w:t>13.</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37A753" w14:textId="77777777" w:rsidR="00674EA8" w:rsidRPr="008B220F" w:rsidRDefault="00674EA8" w:rsidP="00E604E1">
            <w:pPr>
              <w:ind w:right="141"/>
              <w:rPr>
                <w:lang w:val="ro-MD" w:eastAsia="ru-RU"/>
              </w:rPr>
            </w:pPr>
            <w:r w:rsidRPr="008B220F">
              <w:rPr>
                <w:color w:val="000000"/>
                <w:lang w:val="ro-MD" w:eastAsia="ru-RU"/>
              </w:rPr>
              <w:t>Certificat de conformitate a principalelor materiale utilizate (Vopsea marcaj)</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1AEC13"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Copie scanată de pe original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F7556"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007A2644"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FB2C6F"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14.</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E46727" w14:textId="77777777" w:rsidR="00674EA8" w:rsidRPr="008B220F" w:rsidRDefault="00674EA8" w:rsidP="00E604E1">
            <w:pPr>
              <w:ind w:right="141"/>
              <w:rPr>
                <w:lang w:val="ro-MD" w:eastAsia="ru-RU"/>
              </w:rPr>
            </w:pPr>
            <w:r w:rsidRPr="008B220F">
              <w:rPr>
                <w:color w:val="000000"/>
                <w:lang w:val="ro-MD" w:eastAsia="ru-RU"/>
              </w:rPr>
              <w:t>Certificat valabil privind lipsa sau existența datoriilor la Bugetul Public Național, eliberat de Inspectoratul Fiscal.</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563249"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Copie scanată de pe original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402BF"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12820C29"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1AC01D"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15.</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490854" w14:textId="77777777" w:rsidR="00674EA8" w:rsidRPr="008B220F" w:rsidRDefault="00674EA8" w:rsidP="00E604E1">
            <w:pPr>
              <w:ind w:right="141"/>
              <w:rPr>
                <w:lang w:val="ro-MD" w:eastAsia="ru-RU"/>
              </w:rPr>
            </w:pPr>
            <w:r w:rsidRPr="008B220F">
              <w:rPr>
                <w:color w:val="000000"/>
                <w:lang w:val="ro-MD" w:eastAsia="ru-RU"/>
              </w:rPr>
              <w:t>Certificat de atribuire a contului  bancar, eliberat de bancă.</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D1641F" w14:textId="77777777" w:rsidR="00674EA8" w:rsidRPr="008B220F" w:rsidRDefault="00674EA8" w:rsidP="00E604E1">
            <w:pPr>
              <w:ind w:right="141"/>
              <w:rPr>
                <w:lang w:val="ro-MD" w:eastAsia="ru-RU"/>
              </w:rPr>
            </w:pPr>
            <w:r w:rsidRPr="008B220F">
              <w:rPr>
                <w:color w:val="000000"/>
                <w:lang w:val="ro-MD" w:eastAsia="ru-RU"/>
              </w:rPr>
              <w:t>Varianta scanată de pe original</w:t>
            </w:r>
            <w:r>
              <w:rPr>
                <w:color w:val="000000"/>
                <w:lang w:val="ro-MD" w:eastAsia="ru-RU"/>
              </w:rPr>
              <w:t xml:space="preserve"> </w:t>
            </w:r>
            <w:r w:rsidRPr="008B220F">
              <w:rPr>
                <w:color w:val="000000"/>
                <w:lang w:val="ro-MD" w:eastAsia="ru-RU"/>
              </w:rPr>
              <w:t>confirmată prin semnătura electronică. </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FAB86E"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4C7D8EF3"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193D37"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16.</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E22EC" w14:textId="77777777" w:rsidR="00674EA8" w:rsidRPr="008B220F" w:rsidRDefault="00674EA8" w:rsidP="00E604E1">
            <w:pPr>
              <w:ind w:right="141"/>
              <w:rPr>
                <w:lang w:val="ro-MD"/>
              </w:rPr>
            </w:pPr>
            <w:r w:rsidRPr="008B220F">
              <w:rPr>
                <w:lang w:val="ro-MD"/>
              </w:rPr>
              <w:t>Certificatul de atestare tehnico-profesională pe tipuri de lucrări potrivit p.38 (3)</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9E9D8F" w14:textId="77777777" w:rsidR="00674EA8" w:rsidRPr="008B220F" w:rsidRDefault="00674EA8" w:rsidP="00E604E1">
            <w:pPr>
              <w:ind w:right="141"/>
              <w:rPr>
                <w:i/>
                <w:iCs/>
                <w:color w:val="000000"/>
                <w:shd w:val="clear" w:color="auto" w:fill="FFFFFF"/>
                <w:lang w:val="ro-MD" w:eastAsia="ru-RU"/>
              </w:rPr>
            </w:pPr>
            <w:r w:rsidRPr="008B220F">
              <w:rPr>
                <w:i/>
                <w:iCs/>
                <w:color w:val="000000"/>
                <w:shd w:val="clear" w:color="auto" w:fill="FFFFFF"/>
                <w:lang w:val="ro-MD" w:eastAsia="ru-RU"/>
              </w:rPr>
              <w:t xml:space="preserve">Varianta scanată de pe originalul eliberat de către Organul național de dirijare în construcții, confirmată prin semnătura electronică </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F7162"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11F7150D"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E1CBA9"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17.</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4EBB87" w14:textId="77777777" w:rsidR="00674EA8" w:rsidRPr="008B220F" w:rsidRDefault="00674EA8" w:rsidP="00E604E1">
            <w:pPr>
              <w:ind w:right="141"/>
              <w:rPr>
                <w:color w:val="000000"/>
                <w:lang w:val="ro-MD" w:eastAsia="ru-RU"/>
              </w:rPr>
            </w:pPr>
            <w:r w:rsidRPr="008B220F">
              <w:rPr>
                <w:color w:val="000000"/>
                <w:lang w:val="ro-MD" w:eastAsia="ru-RU"/>
              </w:rPr>
              <w:t xml:space="preserve">Aviz pentru participare la licitațiile publice de lucrări </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7D1F87"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Original, conform formularului atașat, semnat electronic.</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F770E"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0462C08E"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EF59B5"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18.</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514141" w14:textId="77777777" w:rsidR="00674EA8" w:rsidRPr="008B220F" w:rsidRDefault="00674EA8" w:rsidP="00E604E1">
            <w:pPr>
              <w:ind w:right="141"/>
              <w:rPr>
                <w:color w:val="000000"/>
                <w:lang w:val="ro-MD" w:eastAsia="ru-RU"/>
              </w:rPr>
            </w:pPr>
            <w:r w:rsidRPr="008B220F">
              <w:rPr>
                <w:lang w:val="ro-MD"/>
              </w:rPr>
              <w:t>Graficul de executare a lucrărilor cu descrierea pe perioade a tuturor lucrărilor ce urmează a fi executate</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B4145E8" w14:textId="77777777" w:rsidR="00674EA8" w:rsidRPr="008B220F" w:rsidRDefault="00674EA8" w:rsidP="00E604E1">
            <w:pPr>
              <w:ind w:right="141"/>
              <w:rPr>
                <w:color w:val="000000"/>
                <w:lang w:val="ro-MD" w:eastAsia="ru-RU"/>
              </w:rPr>
            </w:pPr>
            <w:r w:rsidRPr="008B220F">
              <w:rPr>
                <w:lang w:val="ro-MD"/>
              </w:rPr>
              <w:t>confirmat prin semnătura electronică conform anexei nr.10 al documentației standard.</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3D9AF"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7D23ECE8"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81C0FB" w14:textId="77777777" w:rsidR="00674EA8" w:rsidRPr="008B220F" w:rsidRDefault="00674EA8" w:rsidP="00E604E1">
            <w:pPr>
              <w:ind w:right="141"/>
              <w:rPr>
                <w:color w:val="000000"/>
                <w:shd w:val="clear" w:color="auto" w:fill="FFFFFF"/>
                <w:lang w:val="ro-MD" w:eastAsia="ru-RU"/>
              </w:rPr>
            </w:pPr>
            <w:r w:rsidRPr="008B220F">
              <w:rPr>
                <w:color w:val="000000"/>
                <w:shd w:val="clear" w:color="auto" w:fill="FFFFFF"/>
                <w:lang w:val="ro-MD" w:eastAsia="ru-RU"/>
              </w:rPr>
              <w:t>19.</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BD53C45" w14:textId="77777777" w:rsidR="00674EA8" w:rsidRPr="008B220F" w:rsidRDefault="00674EA8" w:rsidP="00E604E1">
            <w:pPr>
              <w:ind w:right="141"/>
              <w:rPr>
                <w:lang w:val="ro-MD"/>
              </w:rPr>
            </w:pPr>
            <w:r w:rsidRPr="008B220F">
              <w:rPr>
                <w:lang w:val="ro-MD"/>
              </w:rPr>
              <w:t>Documente prin care demonstrează că operatorul economic are acces la laboratoare de încercări şi teste a materialelor ce vor fi utilizate, în conformitate cu natura şi specificul lucrărilor ce fac obiectul viitorului contract (potrivit p.38 (2) al documentației standard)</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E75E9CC" w14:textId="77777777" w:rsidR="00674EA8" w:rsidRPr="008B220F" w:rsidRDefault="00674EA8" w:rsidP="00E604E1">
            <w:pPr>
              <w:ind w:right="141"/>
              <w:rPr>
                <w:lang w:val="ro-MD"/>
              </w:rPr>
            </w:pPr>
            <w:r w:rsidRPr="008B220F">
              <w:rPr>
                <w:lang w:val="ro-MD"/>
              </w:rPr>
              <w:t>Sscanată de pe original, confirmată prin semnătura electronică.</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722EE" w14:textId="77777777" w:rsidR="00674EA8" w:rsidRPr="008B220F" w:rsidRDefault="00674EA8" w:rsidP="00E604E1">
            <w:pPr>
              <w:ind w:right="141"/>
              <w:rPr>
                <w:color w:val="000000"/>
                <w:lang w:eastAsia="ru-RU"/>
              </w:rPr>
            </w:pPr>
            <w:r w:rsidRPr="008B220F">
              <w:rPr>
                <w:color w:val="000000"/>
                <w:lang w:eastAsia="ru-RU"/>
              </w:rPr>
              <w:t>Obligatoriu</w:t>
            </w:r>
          </w:p>
        </w:tc>
      </w:tr>
      <w:tr w:rsidR="00674EA8" w:rsidRPr="008B220F" w14:paraId="6AA003BA"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448893" w14:textId="77777777" w:rsidR="00674EA8" w:rsidRPr="008B220F" w:rsidRDefault="00674EA8" w:rsidP="00E604E1">
            <w:pPr>
              <w:ind w:right="141"/>
              <w:rPr>
                <w:color w:val="000000"/>
                <w:shd w:val="clear" w:color="auto" w:fill="FFFFFF"/>
                <w:lang w:eastAsia="ru-RU"/>
              </w:rPr>
            </w:pPr>
            <w:r w:rsidRPr="008B220F">
              <w:rPr>
                <w:color w:val="000000"/>
                <w:shd w:val="clear" w:color="auto" w:fill="FFFFFF"/>
                <w:lang w:eastAsia="ru-RU"/>
              </w:rPr>
              <w:t>20.</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E3858D3" w14:textId="77777777" w:rsidR="00674EA8" w:rsidRPr="008B220F" w:rsidRDefault="00674EA8" w:rsidP="00E604E1">
            <w:pPr>
              <w:ind w:right="141"/>
              <w:rPr>
                <w:lang w:val="ro-MD"/>
              </w:rPr>
            </w:pPr>
            <w:r w:rsidRPr="008B220F">
              <w:rPr>
                <w:lang w:val="ro-MD"/>
              </w:rPr>
              <w:t>Lichiditatea generală</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2B4864D" w14:textId="77777777" w:rsidR="00674EA8" w:rsidRPr="008B220F" w:rsidRDefault="00674EA8" w:rsidP="00E604E1">
            <w:pPr>
              <w:ind w:right="141"/>
              <w:rPr>
                <w:lang w:val="ro-MD"/>
              </w:rPr>
            </w:pPr>
            <w:r w:rsidRPr="008B220F">
              <w:rPr>
                <w:lang w:val="ro-MD"/>
              </w:rPr>
              <w:t>Declarație în formă liberă, confirmată prin semnătura electronica. Lichiditatea generală potrivit raportului financiar pentru anul 2024, (active circulante/datorii curente × 100): Autoritatea contractantă stabilește drept cerință minimă ca valoarea indicatorului respectiv să fie peste 100 procente;</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90DDF6" w14:textId="77777777" w:rsidR="00674EA8" w:rsidRPr="008B220F" w:rsidRDefault="00674EA8" w:rsidP="00E604E1">
            <w:pPr>
              <w:ind w:right="141"/>
              <w:rPr>
                <w:color w:val="000000"/>
                <w:lang w:val="ro-MD" w:eastAsia="ru-RU"/>
              </w:rPr>
            </w:pPr>
            <w:r w:rsidRPr="008B220F">
              <w:rPr>
                <w:color w:val="000000"/>
                <w:lang w:val="ro-MD" w:eastAsia="ru-RU"/>
              </w:rPr>
              <w:t>Obligatoriu</w:t>
            </w:r>
          </w:p>
        </w:tc>
      </w:tr>
      <w:tr w:rsidR="00674EA8" w:rsidRPr="008B220F" w14:paraId="589B80D4"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BBF3DA" w14:textId="77777777" w:rsidR="00674EA8" w:rsidRPr="008B220F" w:rsidRDefault="00674EA8" w:rsidP="00E604E1">
            <w:pPr>
              <w:ind w:right="141"/>
              <w:rPr>
                <w:color w:val="000000"/>
                <w:shd w:val="clear" w:color="auto" w:fill="FFFFFF"/>
                <w:lang w:eastAsia="ru-RU"/>
              </w:rPr>
            </w:pPr>
            <w:r w:rsidRPr="008B220F">
              <w:rPr>
                <w:color w:val="000000"/>
                <w:shd w:val="clear" w:color="auto" w:fill="FFFFFF"/>
                <w:lang w:eastAsia="ru-RU"/>
              </w:rPr>
              <w:t>21.</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086C0A6" w14:textId="77777777" w:rsidR="00674EA8" w:rsidRPr="008B220F" w:rsidRDefault="00674EA8" w:rsidP="00E604E1">
            <w:pPr>
              <w:ind w:right="141"/>
              <w:rPr>
                <w:lang w:val="ro-MD"/>
              </w:rPr>
            </w:pPr>
            <w:r w:rsidRPr="008B220F">
              <w:rPr>
                <w:lang w:val="ro-MD"/>
              </w:rPr>
              <w:t>Cifra de afaceri medie anuală pentru anii 2022-2024 (art.36 alin.1 al documentației standard)</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C995A99" w14:textId="77777777" w:rsidR="00674EA8" w:rsidRPr="008B220F" w:rsidRDefault="00674EA8" w:rsidP="00E604E1">
            <w:pPr>
              <w:ind w:right="141"/>
              <w:rPr>
                <w:lang w:val="ro-MD"/>
              </w:rPr>
            </w:pPr>
            <w:r w:rsidRPr="008B220F">
              <w:rPr>
                <w:lang w:val="ro-MD"/>
              </w:rPr>
              <w:t xml:space="preserve">Operatorul economic este în măsură să demonstreze o cifră medie anuală de afaceri, după cum urmează: Valoare 1 500 000 lei </w:t>
            </w:r>
          </w:p>
          <w:p w14:paraId="5235858F" w14:textId="77777777" w:rsidR="00674EA8" w:rsidRPr="008B220F" w:rsidRDefault="00674EA8" w:rsidP="00E604E1">
            <w:pPr>
              <w:ind w:right="141"/>
              <w:rPr>
                <w:lang w:val="ro-MD"/>
              </w:rPr>
            </w:pPr>
            <w:r w:rsidRPr="008B220F">
              <w:rPr>
                <w:lang w:val="ro-MD"/>
              </w:rPr>
              <w:t>Perioada 2022-2024.</w:t>
            </w:r>
            <w:r w:rsidRPr="008B220F">
              <w:rPr>
                <w:lang w:val="ro-MD"/>
              </w:rPr>
              <w:br/>
              <w:t>Declarație în formă liberă, confirmată prin semnătura electronica.</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51A107" w14:textId="77777777" w:rsidR="00674EA8" w:rsidRPr="008B220F" w:rsidRDefault="00674EA8" w:rsidP="00E604E1">
            <w:pPr>
              <w:ind w:right="141"/>
              <w:rPr>
                <w:color w:val="000000"/>
                <w:lang w:val="ro-MD" w:eastAsia="ru-RU"/>
              </w:rPr>
            </w:pPr>
            <w:r w:rsidRPr="008B220F">
              <w:rPr>
                <w:color w:val="000000"/>
                <w:lang w:val="ro-MD" w:eastAsia="ru-RU"/>
              </w:rPr>
              <w:t>Obligatoriu</w:t>
            </w:r>
          </w:p>
        </w:tc>
      </w:tr>
      <w:tr w:rsidR="00674EA8" w:rsidRPr="008B220F" w14:paraId="15CE84D6"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AA2572" w14:textId="77777777" w:rsidR="00674EA8" w:rsidRPr="008B220F" w:rsidRDefault="00674EA8" w:rsidP="00E604E1">
            <w:pPr>
              <w:ind w:right="141"/>
              <w:rPr>
                <w:color w:val="000000"/>
                <w:shd w:val="clear" w:color="auto" w:fill="FFFFFF"/>
                <w:lang w:eastAsia="ru-RU"/>
              </w:rPr>
            </w:pPr>
            <w:r w:rsidRPr="008B220F">
              <w:rPr>
                <w:color w:val="000000"/>
                <w:shd w:val="clear" w:color="auto" w:fill="FFFFFF"/>
                <w:lang w:eastAsia="ru-RU"/>
              </w:rPr>
              <w:t>22.</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A6B7DD9" w14:textId="77777777" w:rsidR="00674EA8" w:rsidRPr="008B220F" w:rsidRDefault="00674EA8" w:rsidP="00E604E1">
            <w:pPr>
              <w:ind w:right="141"/>
              <w:rPr>
                <w:lang w:val="ro-MD"/>
              </w:rPr>
            </w:pPr>
            <w:r w:rsidRPr="008B220F">
              <w:rPr>
                <w:lang w:val="ro-MD"/>
              </w:rPr>
              <w:t>Situații financiare, înregistrat la biroul național de statistică pentru anul 2024 potrivit art.30 p.3 al documentației standard</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C7DC35" w14:textId="77777777" w:rsidR="00674EA8" w:rsidRPr="008B220F" w:rsidRDefault="00674EA8" w:rsidP="00E604E1">
            <w:pPr>
              <w:ind w:right="141"/>
              <w:rPr>
                <w:lang w:val="ro-MD"/>
              </w:rPr>
            </w:pPr>
            <w:r w:rsidRPr="008B220F">
              <w:rPr>
                <w:lang w:val="ro-MD"/>
              </w:rPr>
              <w:t>Varianta scanată de pe original confirmată prin semnătura electronică șau în caz de prezentare pe suport de hârtie - copie, confirmată prin aplicarea semnăturii și ștampilei ofertantului</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577FCB" w14:textId="77777777" w:rsidR="00674EA8" w:rsidRPr="008B220F" w:rsidRDefault="00674EA8" w:rsidP="00E604E1">
            <w:pPr>
              <w:ind w:right="141"/>
              <w:rPr>
                <w:color w:val="000000"/>
                <w:lang w:val="ro-MD" w:eastAsia="ru-RU"/>
              </w:rPr>
            </w:pPr>
            <w:r w:rsidRPr="008B220F">
              <w:rPr>
                <w:color w:val="000000"/>
                <w:lang w:val="ro-MD" w:eastAsia="ru-RU"/>
              </w:rPr>
              <w:t>Obligatoriu</w:t>
            </w:r>
          </w:p>
        </w:tc>
      </w:tr>
      <w:tr w:rsidR="00674EA8" w:rsidRPr="008B220F" w14:paraId="6CCD7799"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CAC369" w14:textId="77777777" w:rsidR="00674EA8" w:rsidRPr="008B220F" w:rsidRDefault="00674EA8" w:rsidP="00E604E1">
            <w:pPr>
              <w:ind w:right="141"/>
              <w:rPr>
                <w:color w:val="000000"/>
                <w:shd w:val="clear" w:color="auto" w:fill="FFFFFF"/>
                <w:lang w:eastAsia="ru-RU"/>
              </w:rPr>
            </w:pPr>
            <w:r w:rsidRPr="008B220F">
              <w:rPr>
                <w:color w:val="000000"/>
                <w:shd w:val="clear" w:color="auto" w:fill="FFFFFF"/>
                <w:lang w:eastAsia="ru-RU"/>
              </w:rPr>
              <w:t>23.</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3B7596E" w14:textId="77777777" w:rsidR="00674EA8" w:rsidRPr="008B220F" w:rsidRDefault="00674EA8" w:rsidP="00E604E1">
            <w:pPr>
              <w:ind w:right="141"/>
              <w:rPr>
                <w:color w:val="000000"/>
                <w:lang w:val="ro-MD" w:eastAsia="ru-RU"/>
              </w:rPr>
            </w:pPr>
            <w:r w:rsidRPr="008B220F">
              <w:rPr>
                <w:lang w:val="ro-MD"/>
              </w:rPr>
              <w:t>Termenul de garanție a lucrărilor</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BEE92FA" w14:textId="77777777" w:rsidR="00674EA8" w:rsidRPr="008B220F" w:rsidRDefault="00674EA8" w:rsidP="00E604E1">
            <w:pPr>
              <w:ind w:right="141"/>
              <w:rPr>
                <w:lang w:val="ro-MD" w:eastAsia="ru-RU"/>
              </w:rPr>
            </w:pPr>
            <w:r w:rsidRPr="008B220F">
              <w:rPr>
                <w:lang w:val="ro-MD"/>
              </w:rPr>
              <w:t>nu mai puțin de 5 ani din momentul semnării procesului-verbal de terminare a lucrărilor</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93546" w14:textId="77777777" w:rsidR="00674EA8" w:rsidRPr="008B220F" w:rsidRDefault="00674EA8" w:rsidP="00E604E1">
            <w:pPr>
              <w:ind w:right="141"/>
              <w:rPr>
                <w:color w:val="000000"/>
                <w:lang w:val="ro-MD" w:eastAsia="ru-RU"/>
              </w:rPr>
            </w:pPr>
            <w:r w:rsidRPr="008B220F">
              <w:rPr>
                <w:color w:val="000000"/>
                <w:lang w:val="ro-MD" w:eastAsia="ru-RU"/>
              </w:rPr>
              <w:t>Obligatoriu</w:t>
            </w:r>
          </w:p>
        </w:tc>
      </w:tr>
      <w:tr w:rsidR="00674EA8" w:rsidRPr="008B220F" w14:paraId="4FD94615" w14:textId="77777777" w:rsidTr="00E604E1">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21920" w14:textId="77777777" w:rsidR="00674EA8" w:rsidRPr="008B220F" w:rsidRDefault="00674EA8" w:rsidP="00E604E1">
            <w:pPr>
              <w:ind w:right="141"/>
              <w:rPr>
                <w:color w:val="000000"/>
                <w:shd w:val="clear" w:color="auto" w:fill="FFFFFF"/>
                <w:lang w:eastAsia="ru-RU"/>
              </w:rPr>
            </w:pPr>
            <w:r w:rsidRPr="008B220F">
              <w:rPr>
                <w:color w:val="000000"/>
                <w:shd w:val="clear" w:color="auto" w:fill="FFFFFF"/>
                <w:lang w:eastAsia="ru-RU"/>
              </w:rPr>
              <w:lastRenderedPageBreak/>
              <w:t>24. </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3AB3DF" w14:textId="77777777" w:rsidR="00674EA8" w:rsidRPr="008B220F" w:rsidRDefault="00674EA8" w:rsidP="00E604E1">
            <w:pPr>
              <w:ind w:right="141"/>
              <w:rPr>
                <w:color w:val="000000"/>
                <w:lang w:val="ro-MD" w:eastAsia="ru-RU"/>
              </w:rPr>
            </w:pPr>
            <w:r w:rsidRPr="008B220F">
              <w:rPr>
                <w:color w:val="00000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8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134449" w14:textId="77777777" w:rsidR="00674EA8" w:rsidRPr="008B220F" w:rsidRDefault="00674EA8" w:rsidP="00E604E1">
            <w:pPr>
              <w:ind w:right="141"/>
              <w:rPr>
                <w:i/>
                <w:iCs/>
                <w:color w:val="000000"/>
                <w:shd w:val="clear" w:color="auto" w:fill="FFFFFF"/>
                <w:lang w:val="ro-MD" w:eastAsia="ru-RU"/>
              </w:rPr>
            </w:pPr>
            <w:r w:rsidRPr="008B220F">
              <w:rPr>
                <w:color w:val="000000"/>
                <w:lang w:val="ro-MD" w:eastAsia="ru-RU"/>
              </w:rPr>
              <w:t>Declarație aprobată prin ordinul  nr.OMF145/2020 din 24.11.2020  completată și semnată electronic. În  termen de 5 zile de la data comunicării  rezultatelor procedurii de achiziție  sectorială, ofertantul desemnat câștigător va prezenta Declarația  autorității contractante. </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2F68ED" w14:textId="77777777" w:rsidR="00674EA8" w:rsidRPr="008B220F" w:rsidRDefault="00674EA8" w:rsidP="00E604E1">
            <w:pPr>
              <w:ind w:right="141"/>
              <w:rPr>
                <w:color w:val="000000"/>
                <w:lang w:val="ro-MD" w:eastAsia="ru-RU"/>
              </w:rPr>
            </w:pPr>
            <w:r w:rsidRPr="008B220F">
              <w:rPr>
                <w:color w:val="000000"/>
                <w:lang w:val="ro-MD" w:eastAsia="ru-RU"/>
              </w:rPr>
              <w:t>Obligatoriu la semnarea contractului</w:t>
            </w:r>
          </w:p>
        </w:tc>
      </w:tr>
    </w:tbl>
    <w:p w14:paraId="5D626261" w14:textId="77777777" w:rsidR="00674EA8" w:rsidRPr="008B220F" w:rsidRDefault="00674EA8" w:rsidP="00674EA8">
      <w:pPr>
        <w:spacing w:after="240"/>
        <w:ind w:right="141"/>
        <w:rPr>
          <w:lang w:eastAsia="ru-RU"/>
        </w:rPr>
      </w:pPr>
    </w:p>
    <w:p w14:paraId="2264F968" w14:textId="77777777" w:rsidR="00674EA8" w:rsidRPr="008B220F" w:rsidRDefault="00674EA8" w:rsidP="00674EA8">
      <w:pPr>
        <w:ind w:left="-284" w:right="141"/>
        <w:jc w:val="both"/>
        <w:rPr>
          <w:lang w:eastAsia="ru-RU"/>
        </w:rPr>
      </w:pPr>
      <w:r w:rsidRPr="008B220F">
        <w:rPr>
          <w:b/>
          <w:bCs/>
          <w:i/>
          <w:iCs/>
          <w:color w:val="000000"/>
          <w:shd w:val="clear" w:color="auto" w:fill="FFFFFF"/>
          <w:lang w:eastAsia="ru-RU"/>
        </w:rPr>
        <w:t xml:space="preserve">Documentele solicitate vor fi semnate electronic de către operatorii economici, în caz contrar </w:t>
      </w:r>
      <w:r w:rsidRPr="008B220F">
        <w:rPr>
          <w:b/>
          <w:bCs/>
          <w:i/>
          <w:iCs/>
          <w:color w:val="000000"/>
          <w:lang w:eastAsia="ru-RU"/>
        </w:rPr>
        <w:t> </w:t>
      </w:r>
      <w:r w:rsidRPr="008B220F">
        <w:rPr>
          <w:b/>
          <w:bCs/>
          <w:i/>
          <w:iCs/>
          <w:color w:val="000000"/>
          <w:shd w:val="clear" w:color="auto" w:fill="FFFFFF"/>
          <w:lang w:eastAsia="ru-RU"/>
        </w:rPr>
        <w:t>ofertele vor fi respinse.</w:t>
      </w:r>
      <w:r w:rsidRPr="008B220F">
        <w:rPr>
          <w:b/>
          <w:bCs/>
          <w:i/>
          <w:iCs/>
          <w:color w:val="000000"/>
          <w:lang w:eastAsia="ru-RU"/>
        </w:rPr>
        <w:t> </w:t>
      </w:r>
    </w:p>
    <w:p w14:paraId="16C0E047" w14:textId="77777777" w:rsidR="00674EA8" w:rsidRPr="008B220F" w:rsidRDefault="00674EA8" w:rsidP="00674EA8">
      <w:pPr>
        <w:spacing w:before="126"/>
        <w:ind w:left="-284" w:right="141"/>
        <w:jc w:val="both"/>
        <w:rPr>
          <w:lang w:eastAsia="ru-RU"/>
        </w:rPr>
      </w:pPr>
      <w:r w:rsidRPr="008B220F">
        <w:rPr>
          <w:b/>
          <w:bCs/>
          <w:color w:val="000000"/>
          <w:shd w:val="clear" w:color="auto" w:fill="FFFFFF"/>
          <w:lang w:eastAsia="ru-RU"/>
        </w:rPr>
        <w:t xml:space="preserve">16. Garanția pentru ofertă: </w:t>
      </w:r>
      <w:r w:rsidRPr="008B220F">
        <w:rPr>
          <w:color w:val="000000"/>
          <w:shd w:val="clear" w:color="auto" w:fill="FFFFFF"/>
          <w:lang w:eastAsia="ru-RU"/>
        </w:rPr>
        <w:t xml:space="preserve">în cuantum de 1% din valoarea ofertei, scrisoare de garanție bancară </w:t>
      </w:r>
      <w:r w:rsidRPr="008B220F">
        <w:rPr>
          <w:color w:val="000000"/>
          <w:lang w:eastAsia="ru-RU"/>
        </w:rPr>
        <w:t> </w:t>
      </w:r>
      <w:r w:rsidRPr="008B220F">
        <w:rPr>
          <w:color w:val="000000"/>
          <w:shd w:val="clear" w:color="auto" w:fill="FFFFFF"/>
          <w:lang w:eastAsia="ru-RU"/>
        </w:rPr>
        <w:t>emisă de una din băncile din Republica Moldova.</w:t>
      </w:r>
      <w:r w:rsidRPr="008B220F">
        <w:rPr>
          <w:color w:val="000000"/>
          <w:lang w:eastAsia="ru-RU"/>
        </w:rPr>
        <w:t> </w:t>
      </w:r>
    </w:p>
    <w:p w14:paraId="0068C0F0" w14:textId="77777777" w:rsidR="00674EA8" w:rsidRPr="008B220F" w:rsidRDefault="00674EA8" w:rsidP="00674EA8">
      <w:pPr>
        <w:spacing w:before="6"/>
        <w:ind w:left="-284" w:right="141"/>
        <w:jc w:val="both"/>
        <w:rPr>
          <w:lang w:eastAsia="ru-RU"/>
        </w:rPr>
      </w:pPr>
      <w:r w:rsidRPr="008B220F">
        <w:rPr>
          <w:b/>
          <w:bCs/>
          <w:color w:val="000000"/>
          <w:shd w:val="clear" w:color="auto" w:fill="FFFFFF"/>
          <w:lang w:eastAsia="ru-RU"/>
        </w:rPr>
        <w:t xml:space="preserve">Termenul de garanție a lucrărilor sau serviciilor de proiectare și de lucrări. </w:t>
      </w:r>
      <w:r w:rsidRPr="008B220F">
        <w:rPr>
          <w:color w:val="000000"/>
          <w:shd w:val="clear" w:color="auto" w:fill="FFFFFF"/>
          <w:lang w:eastAsia="ru-RU"/>
        </w:rPr>
        <w:t xml:space="preserve">Termenul de </w:t>
      </w:r>
      <w:r w:rsidRPr="008B220F">
        <w:rPr>
          <w:color w:val="000000"/>
          <w:lang w:eastAsia="ru-RU"/>
        </w:rPr>
        <w:t> </w:t>
      </w:r>
      <w:r w:rsidRPr="008B220F">
        <w:rPr>
          <w:color w:val="000000"/>
          <w:shd w:val="clear" w:color="auto" w:fill="FFFFFF"/>
          <w:lang w:eastAsia="ru-RU"/>
        </w:rPr>
        <w:t>garanție a lucrărilor minim 5 ani din momentul semnării procesului-verbal de terminare a lucrărilor.</w:t>
      </w:r>
      <w:r w:rsidRPr="008B220F">
        <w:rPr>
          <w:color w:val="000000"/>
          <w:lang w:eastAsia="ru-RU"/>
        </w:rPr>
        <w:t> </w:t>
      </w:r>
    </w:p>
    <w:p w14:paraId="4DBE730E" w14:textId="77777777" w:rsidR="00674EA8" w:rsidRPr="008B220F" w:rsidRDefault="00674EA8" w:rsidP="00674EA8">
      <w:pPr>
        <w:spacing w:before="6"/>
        <w:ind w:left="-284" w:right="141"/>
        <w:jc w:val="both"/>
        <w:rPr>
          <w:lang w:eastAsia="ru-RU"/>
        </w:rPr>
      </w:pPr>
      <w:r w:rsidRPr="008B220F">
        <w:rPr>
          <w:b/>
          <w:bCs/>
          <w:color w:val="000000"/>
          <w:lang w:eastAsia="ru-RU"/>
        </w:rPr>
        <w:t xml:space="preserve">17. Garanția de bună execuție a contractului emisa de o banca comercială: </w:t>
      </w:r>
      <w:r w:rsidRPr="008B220F">
        <w:rPr>
          <w:color w:val="000000"/>
          <w:lang w:eastAsia="ru-RU"/>
        </w:rPr>
        <w:t>în cuantum de 5% se v-a restitui după recepția  finală a lucrărilor. </w:t>
      </w:r>
    </w:p>
    <w:p w14:paraId="1E50BEF3" w14:textId="77777777" w:rsidR="00674EA8" w:rsidRPr="008B220F" w:rsidRDefault="00674EA8" w:rsidP="00674EA8">
      <w:pPr>
        <w:spacing w:before="126"/>
        <w:ind w:left="-284" w:right="141"/>
        <w:jc w:val="both"/>
        <w:rPr>
          <w:lang w:eastAsia="ru-RU"/>
        </w:rPr>
      </w:pPr>
      <w:r w:rsidRPr="008B220F">
        <w:rPr>
          <w:b/>
          <w:bCs/>
          <w:color w:val="000000"/>
          <w:shd w:val="clear" w:color="auto" w:fill="FFFFFF"/>
          <w:lang w:eastAsia="ru-RU"/>
        </w:rPr>
        <w:t xml:space="preserve">18. Motivul recurgerii la procedura accelerată (în cazul licitației deschise, restrânse și a </w:t>
      </w:r>
      <w:r w:rsidRPr="008B220F">
        <w:rPr>
          <w:b/>
          <w:bCs/>
          <w:color w:val="000000"/>
          <w:lang w:eastAsia="ru-RU"/>
        </w:rPr>
        <w:t> </w:t>
      </w:r>
      <w:r w:rsidRPr="008B220F">
        <w:rPr>
          <w:b/>
          <w:bCs/>
          <w:color w:val="000000"/>
          <w:shd w:val="clear" w:color="auto" w:fill="FFFFFF"/>
          <w:lang w:eastAsia="ru-RU"/>
        </w:rPr>
        <w:t>procedurii negociate), după caz. Nu este cazul.</w:t>
      </w:r>
    </w:p>
    <w:p w14:paraId="1ABA307E" w14:textId="77777777" w:rsidR="00674EA8" w:rsidRPr="008B220F" w:rsidRDefault="00674EA8" w:rsidP="00674EA8">
      <w:pPr>
        <w:ind w:left="-284" w:right="141"/>
        <w:jc w:val="both"/>
        <w:rPr>
          <w:lang w:val="en-US" w:eastAsia="ru-RU"/>
        </w:rPr>
      </w:pPr>
      <w:r w:rsidRPr="008B220F">
        <w:rPr>
          <w:b/>
          <w:bCs/>
          <w:color w:val="000000"/>
          <w:lang w:val="en-US" w:eastAsia="ru-RU"/>
        </w:rPr>
        <w:t xml:space="preserve">19. Tehnici și instrumente specifice de atribuire (dacă este cazul specificați dacă se va utiliza  </w:t>
      </w:r>
      <w:r w:rsidRPr="008B220F">
        <w:rPr>
          <w:b/>
          <w:bCs/>
          <w:color w:val="000000"/>
          <w:shd w:val="clear" w:color="auto" w:fill="FFFFFF"/>
          <w:lang w:val="en-US" w:eastAsia="ru-RU"/>
        </w:rPr>
        <w:t>acordul-cadru, sistemul dinamic de achiziție sau licitația electronică): Nu se aplică.</w:t>
      </w:r>
      <w:r w:rsidRPr="008B220F">
        <w:rPr>
          <w:b/>
          <w:bCs/>
          <w:color w:val="000000"/>
          <w:lang w:val="en-US" w:eastAsia="ru-RU"/>
        </w:rPr>
        <w:t> </w:t>
      </w:r>
    </w:p>
    <w:p w14:paraId="73E31ECC" w14:textId="77777777" w:rsidR="00674EA8" w:rsidRPr="008B220F" w:rsidRDefault="00674EA8" w:rsidP="00674EA8">
      <w:pPr>
        <w:spacing w:before="126"/>
        <w:ind w:left="-284" w:right="141"/>
        <w:jc w:val="both"/>
        <w:rPr>
          <w:lang w:val="en-US" w:eastAsia="ru-RU"/>
        </w:rPr>
      </w:pPr>
      <w:r w:rsidRPr="008B220F">
        <w:rPr>
          <w:b/>
          <w:bCs/>
          <w:color w:val="000000"/>
          <w:lang w:val="en-US" w:eastAsia="ru-RU"/>
        </w:rPr>
        <w:t>20. Condiții speciale de care depinde îndeplinirea contractului (</w:t>
      </w:r>
      <w:r w:rsidRPr="008B220F">
        <w:rPr>
          <w:color w:val="000000"/>
          <w:lang w:val="en-US" w:eastAsia="ru-RU"/>
        </w:rPr>
        <w:t>indicați după caz</w:t>
      </w:r>
      <w:r w:rsidRPr="008B220F">
        <w:rPr>
          <w:b/>
          <w:bCs/>
          <w:color w:val="000000"/>
          <w:lang w:val="en-US" w:eastAsia="ru-RU"/>
        </w:rPr>
        <w:t>): Nu este  cazul. </w:t>
      </w:r>
    </w:p>
    <w:p w14:paraId="6B216DD2" w14:textId="77777777" w:rsidR="00674EA8" w:rsidRPr="008B220F" w:rsidRDefault="00674EA8" w:rsidP="00674EA8">
      <w:pPr>
        <w:spacing w:before="126"/>
        <w:ind w:left="-284" w:right="141"/>
        <w:jc w:val="both"/>
        <w:rPr>
          <w:lang w:val="en-US" w:eastAsia="ru-RU"/>
        </w:rPr>
      </w:pPr>
      <w:r w:rsidRPr="008B220F">
        <w:rPr>
          <w:b/>
          <w:bCs/>
          <w:color w:val="000000"/>
          <w:lang w:val="en-US" w:eastAsia="ru-RU"/>
        </w:rPr>
        <w:t>21. Ofertele se prezintă în valuta: MDL. </w:t>
      </w:r>
    </w:p>
    <w:p w14:paraId="7C7EF8E9" w14:textId="77777777" w:rsidR="00674EA8" w:rsidRPr="008B220F" w:rsidRDefault="00674EA8" w:rsidP="00674EA8">
      <w:pPr>
        <w:spacing w:before="116"/>
        <w:ind w:left="-284" w:right="141"/>
        <w:jc w:val="both"/>
        <w:rPr>
          <w:lang w:val="en-US" w:eastAsia="ru-RU"/>
        </w:rPr>
      </w:pPr>
      <w:r w:rsidRPr="008B220F">
        <w:rPr>
          <w:b/>
          <w:bCs/>
          <w:color w:val="000000"/>
          <w:lang w:val="en-US" w:eastAsia="ru-RU"/>
        </w:rPr>
        <w:t xml:space="preserve">22. Criteriul de evaluare aplicat pentru atribuirea contractului: </w:t>
      </w:r>
      <w:r w:rsidRPr="008B220F">
        <w:rPr>
          <w:b/>
          <w:bCs/>
          <w:i/>
          <w:iCs/>
          <w:color w:val="000000"/>
          <w:lang w:val="en-US" w:eastAsia="ru-RU"/>
        </w:rPr>
        <w:t>P</w:t>
      </w:r>
      <w:r w:rsidRPr="008B220F">
        <w:rPr>
          <w:b/>
          <w:bCs/>
          <w:i/>
          <w:iCs/>
          <w:color w:val="000000"/>
          <w:u w:val="single"/>
          <w:lang w:val="en-US" w:eastAsia="ru-RU"/>
        </w:rPr>
        <w:t>rețul cel mai scăzut.</w:t>
      </w:r>
      <w:r w:rsidRPr="008B220F">
        <w:rPr>
          <w:b/>
          <w:bCs/>
          <w:i/>
          <w:iCs/>
          <w:color w:val="000000"/>
          <w:lang w:val="en-US" w:eastAsia="ru-RU"/>
        </w:rPr>
        <w:t> </w:t>
      </w:r>
    </w:p>
    <w:p w14:paraId="2E200AF1" w14:textId="77777777" w:rsidR="00674EA8" w:rsidRPr="008B220F" w:rsidRDefault="00674EA8" w:rsidP="00674EA8">
      <w:pPr>
        <w:spacing w:before="116"/>
        <w:ind w:left="-284" w:right="141"/>
        <w:jc w:val="both"/>
        <w:rPr>
          <w:lang w:val="en-US" w:eastAsia="ru-RU"/>
        </w:rPr>
      </w:pPr>
      <w:r w:rsidRPr="008B220F">
        <w:rPr>
          <w:b/>
          <w:bCs/>
          <w:color w:val="000000"/>
          <w:lang w:val="en-US" w:eastAsia="ru-RU"/>
        </w:rPr>
        <w:t>23. Factorii de evaluare a ofertei celei mai avantajoase din punct de vedere economic, precum  și ponderile lor: </w:t>
      </w:r>
    </w:p>
    <w:tbl>
      <w:tblPr>
        <w:tblW w:w="0" w:type="auto"/>
        <w:tblCellMar>
          <w:top w:w="15" w:type="dxa"/>
          <w:left w:w="15" w:type="dxa"/>
          <w:bottom w:w="15" w:type="dxa"/>
          <w:right w:w="15" w:type="dxa"/>
        </w:tblCellMar>
        <w:tblLook w:val="04A0" w:firstRow="1" w:lastRow="0" w:firstColumn="1" w:lastColumn="0" w:noHBand="0" w:noVBand="1"/>
      </w:tblPr>
      <w:tblGrid>
        <w:gridCol w:w="626"/>
        <w:gridCol w:w="5601"/>
        <w:gridCol w:w="2410"/>
      </w:tblGrid>
      <w:tr w:rsidR="00674EA8" w:rsidRPr="008B220F" w14:paraId="2D59052A" w14:textId="77777777" w:rsidTr="00E604E1">
        <w:trPr>
          <w:trHeight w:val="3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50829D" w14:textId="77777777" w:rsidR="00674EA8" w:rsidRPr="008B220F" w:rsidRDefault="00674EA8" w:rsidP="00E604E1">
            <w:pPr>
              <w:ind w:left="-284" w:right="141"/>
              <w:jc w:val="both"/>
              <w:rPr>
                <w:lang w:eastAsia="ru-RU"/>
              </w:rPr>
            </w:pPr>
            <w:r w:rsidRPr="008B220F">
              <w:rPr>
                <w:b/>
                <w:bCs/>
                <w:color w:val="000000"/>
                <w:shd w:val="clear" w:color="auto" w:fill="FFFFFF"/>
                <w:lang w:eastAsia="ru-RU"/>
              </w:rPr>
              <w:t xml:space="preserve">Nr. </w:t>
            </w:r>
            <w:r w:rsidRPr="008B220F">
              <w:rPr>
                <w:b/>
                <w:bCs/>
                <w:color w:val="000000"/>
                <w:lang w:eastAsia="ru-RU"/>
              </w:rPr>
              <w:t> </w:t>
            </w:r>
          </w:p>
          <w:p w14:paraId="11AF8A51" w14:textId="77777777" w:rsidR="00674EA8" w:rsidRPr="008B220F" w:rsidRDefault="00674EA8" w:rsidP="00E604E1">
            <w:pPr>
              <w:ind w:left="-284" w:right="141"/>
              <w:jc w:val="both"/>
              <w:rPr>
                <w:lang w:eastAsia="ru-RU"/>
              </w:rPr>
            </w:pPr>
            <w:r w:rsidRPr="008B220F">
              <w:rPr>
                <w:b/>
                <w:bCs/>
                <w:color w:val="000000"/>
                <w:shd w:val="clear" w:color="auto" w:fill="FFFFFF"/>
                <w:lang w:eastAsia="ru-RU"/>
              </w:rPr>
              <w:t>d/o</w:t>
            </w:r>
          </w:p>
        </w:tc>
        <w:tc>
          <w:tcPr>
            <w:tcW w:w="56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5A11A1" w14:textId="77777777" w:rsidR="00674EA8" w:rsidRPr="008B220F" w:rsidRDefault="00674EA8" w:rsidP="00E604E1">
            <w:pPr>
              <w:ind w:left="-284" w:right="141"/>
              <w:jc w:val="both"/>
              <w:rPr>
                <w:lang w:eastAsia="ru-RU"/>
              </w:rPr>
            </w:pPr>
            <w:r w:rsidRPr="008B220F">
              <w:rPr>
                <w:b/>
                <w:bCs/>
                <w:color w:val="000000"/>
                <w:shd w:val="clear" w:color="auto" w:fill="FFFFFF"/>
                <w:lang w:eastAsia="ru-RU"/>
              </w:rPr>
              <w:t>Denumirea factorului de evaluare </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31CEA" w14:textId="77777777" w:rsidR="00674EA8" w:rsidRPr="008B220F" w:rsidRDefault="00674EA8" w:rsidP="00E604E1">
            <w:pPr>
              <w:ind w:left="321" w:right="141"/>
              <w:jc w:val="both"/>
              <w:rPr>
                <w:lang w:eastAsia="ru-RU"/>
              </w:rPr>
            </w:pPr>
            <w:r w:rsidRPr="008B220F">
              <w:rPr>
                <w:b/>
                <w:bCs/>
                <w:color w:val="000000"/>
                <w:shd w:val="clear" w:color="auto" w:fill="FFFFFF"/>
                <w:lang w:eastAsia="ru-RU"/>
              </w:rPr>
              <w:t>Ponderea%</w:t>
            </w:r>
          </w:p>
        </w:tc>
      </w:tr>
      <w:tr w:rsidR="00674EA8" w:rsidRPr="008B220F" w14:paraId="019AB9C7" w14:textId="77777777" w:rsidTr="00E604E1">
        <w:trPr>
          <w:trHeight w:val="1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7F306" w14:textId="77777777" w:rsidR="00674EA8" w:rsidRPr="008B220F" w:rsidRDefault="00674EA8" w:rsidP="00E604E1">
            <w:pPr>
              <w:ind w:left="-284" w:right="141"/>
              <w:jc w:val="both"/>
              <w:rPr>
                <w:lang w:eastAsia="ru-RU"/>
              </w:rPr>
            </w:pPr>
          </w:p>
        </w:tc>
        <w:tc>
          <w:tcPr>
            <w:tcW w:w="56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A3140E" w14:textId="77777777" w:rsidR="00674EA8" w:rsidRPr="008B220F" w:rsidRDefault="00674EA8" w:rsidP="00E604E1">
            <w:pPr>
              <w:ind w:left="-284" w:right="141"/>
              <w:jc w:val="both"/>
              <w:rPr>
                <w:lang w:eastAsia="ru-RU"/>
              </w:rPr>
            </w:pPr>
            <w:r w:rsidRPr="008B220F">
              <w:rPr>
                <w:i/>
                <w:iCs/>
                <w:color w:val="000000"/>
                <w:shd w:val="clear" w:color="auto" w:fill="FFFFFF"/>
                <w:lang w:eastAsia="ru-RU"/>
              </w:rPr>
              <w:t>Nu se aplică</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4545FC" w14:textId="77777777" w:rsidR="00674EA8" w:rsidRPr="008B220F" w:rsidRDefault="00674EA8" w:rsidP="00E604E1">
            <w:pPr>
              <w:ind w:left="-284" w:right="141"/>
              <w:jc w:val="both"/>
              <w:rPr>
                <w:lang w:eastAsia="ru-RU"/>
              </w:rPr>
            </w:pPr>
          </w:p>
        </w:tc>
      </w:tr>
    </w:tbl>
    <w:p w14:paraId="27D5C9FB" w14:textId="77777777" w:rsidR="00674EA8" w:rsidRPr="008B220F" w:rsidRDefault="00674EA8" w:rsidP="00674EA8">
      <w:pPr>
        <w:spacing w:after="240"/>
        <w:ind w:left="-284" w:right="141"/>
        <w:jc w:val="both"/>
        <w:rPr>
          <w:lang w:eastAsia="ru-RU"/>
        </w:rPr>
      </w:pPr>
    </w:p>
    <w:p w14:paraId="4FB26EFC" w14:textId="77777777" w:rsidR="00674EA8" w:rsidRPr="008B220F" w:rsidRDefault="00674EA8" w:rsidP="00674EA8">
      <w:pPr>
        <w:ind w:left="-284" w:right="141"/>
        <w:jc w:val="both"/>
        <w:rPr>
          <w:lang w:val="en-US" w:eastAsia="ru-RU"/>
        </w:rPr>
      </w:pPr>
      <w:r w:rsidRPr="008B220F">
        <w:rPr>
          <w:b/>
          <w:bCs/>
          <w:color w:val="000000"/>
          <w:shd w:val="clear" w:color="auto" w:fill="FFFFFF"/>
          <w:lang w:val="en-US" w:eastAsia="ru-RU"/>
        </w:rPr>
        <w:t>24. Termenul limită de depunere/deschidere a ofertelor:</w:t>
      </w:r>
      <w:r w:rsidRPr="008B220F">
        <w:rPr>
          <w:b/>
          <w:bCs/>
          <w:color w:val="000000"/>
          <w:lang w:val="en-US" w:eastAsia="ru-RU"/>
        </w:rPr>
        <w:t> </w:t>
      </w:r>
    </w:p>
    <w:p w14:paraId="0B58A5DC" w14:textId="77777777" w:rsidR="00674EA8" w:rsidRPr="008B220F" w:rsidRDefault="00674EA8" w:rsidP="00674EA8">
      <w:pPr>
        <w:spacing w:before="116"/>
        <w:ind w:left="-284" w:right="141"/>
        <w:jc w:val="both"/>
        <w:rPr>
          <w:lang w:val="en-US" w:eastAsia="ru-RU"/>
        </w:rPr>
      </w:pPr>
      <w:r w:rsidRPr="008B220F">
        <w:rPr>
          <w:i/>
          <w:iCs/>
          <w:color w:val="000000"/>
          <w:shd w:val="clear" w:color="auto" w:fill="FFFFFF"/>
          <w:lang w:val="en-US" w:eastAsia="ru-RU"/>
        </w:rPr>
        <w:t xml:space="preserve">- </w:t>
      </w:r>
      <w:r w:rsidRPr="008B220F">
        <w:rPr>
          <w:b/>
          <w:bCs/>
          <w:color w:val="000000"/>
          <w:shd w:val="clear" w:color="auto" w:fill="FFFFFF"/>
          <w:lang w:val="en-US" w:eastAsia="ru-RU"/>
        </w:rPr>
        <w:t>conform SIA RSAP /până la: conform SIA RSAP</w:t>
      </w:r>
      <w:r w:rsidRPr="008B220F">
        <w:rPr>
          <w:b/>
          <w:bCs/>
          <w:color w:val="000000"/>
          <w:lang w:val="en-US" w:eastAsia="ru-RU"/>
        </w:rPr>
        <w:t> </w:t>
      </w:r>
    </w:p>
    <w:p w14:paraId="62DF9EB8" w14:textId="77777777" w:rsidR="00674EA8" w:rsidRPr="008B220F" w:rsidRDefault="00674EA8" w:rsidP="00674EA8">
      <w:pPr>
        <w:spacing w:before="116"/>
        <w:ind w:left="-284" w:right="141"/>
        <w:jc w:val="both"/>
        <w:rPr>
          <w:lang w:val="en-US" w:eastAsia="ru-RU"/>
        </w:rPr>
      </w:pPr>
      <w:r w:rsidRPr="008B220F">
        <w:rPr>
          <w:i/>
          <w:iCs/>
          <w:color w:val="000000"/>
          <w:lang w:val="en-US" w:eastAsia="ru-RU"/>
        </w:rPr>
        <w:t xml:space="preserve">- </w:t>
      </w:r>
      <w:r w:rsidRPr="008B220F">
        <w:rPr>
          <w:b/>
          <w:bCs/>
          <w:color w:val="000000"/>
          <w:lang w:val="en-US" w:eastAsia="ru-RU"/>
        </w:rPr>
        <w:t>pe: conform SIA RSAP </w:t>
      </w:r>
    </w:p>
    <w:p w14:paraId="37D8E2B8" w14:textId="77777777" w:rsidR="00674EA8" w:rsidRPr="008B220F" w:rsidRDefault="00674EA8" w:rsidP="00674EA8">
      <w:pPr>
        <w:spacing w:before="116"/>
        <w:ind w:left="-284" w:right="141"/>
        <w:jc w:val="both"/>
        <w:rPr>
          <w:lang w:val="en-US" w:eastAsia="ru-RU"/>
        </w:rPr>
      </w:pPr>
      <w:r w:rsidRPr="008B220F">
        <w:rPr>
          <w:b/>
          <w:bCs/>
          <w:color w:val="000000"/>
          <w:shd w:val="clear" w:color="auto" w:fill="FFFFFF"/>
          <w:lang w:val="en-US" w:eastAsia="ru-RU"/>
        </w:rPr>
        <w:t xml:space="preserve">25. Adresa la care trebuie transmise ofertele sau cererile de participare: </w:t>
      </w:r>
      <w:r w:rsidRPr="008B220F">
        <w:rPr>
          <w:b/>
          <w:bCs/>
          <w:color w:val="000000"/>
          <w:lang w:val="en-US" w:eastAsia="ru-RU"/>
        </w:rPr>
        <w:t> </w:t>
      </w:r>
    </w:p>
    <w:p w14:paraId="167E7993" w14:textId="77777777" w:rsidR="00674EA8" w:rsidRPr="008B220F" w:rsidRDefault="00674EA8" w:rsidP="00674EA8">
      <w:pPr>
        <w:spacing w:before="116"/>
        <w:ind w:left="-284" w:right="141"/>
        <w:jc w:val="both"/>
        <w:rPr>
          <w:b/>
          <w:bCs/>
          <w:i/>
          <w:iCs/>
          <w:color w:val="000000"/>
          <w:lang w:val="en-US" w:eastAsia="ru-RU"/>
        </w:rPr>
      </w:pPr>
      <w:r w:rsidRPr="008B220F">
        <w:rPr>
          <w:b/>
          <w:bCs/>
          <w:i/>
          <w:iCs/>
          <w:color w:val="000000"/>
          <w:shd w:val="clear" w:color="auto" w:fill="FFFFFF"/>
          <w:lang w:val="en-US" w:eastAsia="ru-RU"/>
        </w:rPr>
        <w:t>Ofertele sau cererile de participare vor fi depuse electronic prin intermediul SIA RSAP</w:t>
      </w:r>
      <w:r w:rsidRPr="008B220F">
        <w:rPr>
          <w:b/>
          <w:bCs/>
          <w:i/>
          <w:iCs/>
          <w:color w:val="000000"/>
          <w:lang w:val="en-US" w:eastAsia="ru-RU"/>
        </w:rPr>
        <w:t>.</w:t>
      </w:r>
    </w:p>
    <w:p w14:paraId="0D0AAFE2" w14:textId="77777777" w:rsidR="00674EA8" w:rsidRPr="008B220F" w:rsidRDefault="00674EA8" w:rsidP="00674EA8">
      <w:pPr>
        <w:spacing w:before="116"/>
        <w:ind w:left="-284" w:right="141"/>
        <w:jc w:val="both"/>
        <w:rPr>
          <w:lang w:val="en-US" w:eastAsia="ru-RU"/>
        </w:rPr>
      </w:pPr>
      <w:r w:rsidRPr="008B220F">
        <w:rPr>
          <w:b/>
          <w:bCs/>
          <w:color w:val="000000"/>
          <w:lang w:val="en-US" w:eastAsia="ru-RU"/>
        </w:rPr>
        <w:t>26. Termenul de valabilitate a ofertelor: 60 zile. </w:t>
      </w:r>
    </w:p>
    <w:p w14:paraId="6E0A1C68" w14:textId="77777777" w:rsidR="00674EA8" w:rsidRPr="008B220F" w:rsidRDefault="00674EA8" w:rsidP="00674EA8">
      <w:pPr>
        <w:spacing w:before="26"/>
        <w:ind w:left="-284" w:right="141"/>
        <w:jc w:val="both"/>
        <w:rPr>
          <w:lang w:val="en-US" w:eastAsia="ru-RU"/>
        </w:rPr>
      </w:pPr>
      <w:r w:rsidRPr="008B220F">
        <w:rPr>
          <w:b/>
          <w:bCs/>
          <w:color w:val="000000"/>
          <w:lang w:val="en-US" w:eastAsia="ru-RU"/>
        </w:rPr>
        <w:t xml:space="preserve">27. Locul deschiderii ofertelor: </w:t>
      </w:r>
      <w:r w:rsidRPr="008B220F">
        <w:rPr>
          <w:b/>
          <w:bCs/>
          <w:color w:val="000000"/>
          <w:u w:val="single"/>
          <w:lang w:val="en-US" w:eastAsia="ru-RU"/>
        </w:rPr>
        <w:t>SIA RSAP. </w:t>
      </w:r>
    </w:p>
    <w:p w14:paraId="14F0C189" w14:textId="77777777" w:rsidR="00674EA8" w:rsidRPr="008B220F" w:rsidRDefault="00674EA8" w:rsidP="00674EA8">
      <w:pPr>
        <w:ind w:left="-284" w:right="141"/>
        <w:jc w:val="both"/>
        <w:rPr>
          <w:lang w:val="en-US" w:eastAsia="ru-RU"/>
        </w:rPr>
      </w:pPr>
      <w:r w:rsidRPr="008B220F">
        <w:rPr>
          <w:b/>
          <w:bCs/>
          <w:i/>
          <w:iCs/>
          <w:color w:val="000000"/>
          <w:u w:val="single"/>
          <w:shd w:val="clear" w:color="auto" w:fill="FFFFFF"/>
          <w:lang w:val="en-US" w:eastAsia="ru-RU"/>
        </w:rPr>
        <w:t>Ofertele întârziate vor fi respinse. da</w:t>
      </w:r>
      <w:r w:rsidRPr="008B220F">
        <w:rPr>
          <w:b/>
          <w:bCs/>
          <w:i/>
          <w:iCs/>
          <w:color w:val="000000"/>
          <w:lang w:val="en-US" w:eastAsia="ru-RU"/>
        </w:rPr>
        <w:t> </w:t>
      </w:r>
    </w:p>
    <w:p w14:paraId="733D7311" w14:textId="77777777" w:rsidR="00674EA8" w:rsidRPr="008B220F" w:rsidRDefault="00674EA8" w:rsidP="00674EA8">
      <w:pPr>
        <w:spacing w:before="116"/>
        <w:ind w:left="-284" w:right="141"/>
        <w:jc w:val="both"/>
        <w:rPr>
          <w:lang w:val="en-US" w:eastAsia="ru-RU"/>
        </w:rPr>
      </w:pPr>
      <w:r w:rsidRPr="008B220F">
        <w:rPr>
          <w:b/>
          <w:bCs/>
          <w:color w:val="000000"/>
          <w:shd w:val="clear" w:color="auto" w:fill="FFFFFF"/>
          <w:lang w:val="en-US" w:eastAsia="ru-RU"/>
        </w:rPr>
        <w:t xml:space="preserve">28. Persoanele autorizate să asiste la deschiderea ofertelor: </w:t>
      </w:r>
      <w:r w:rsidRPr="008B220F">
        <w:rPr>
          <w:b/>
          <w:bCs/>
          <w:color w:val="000000"/>
          <w:lang w:val="en-US" w:eastAsia="ru-RU"/>
        </w:rPr>
        <w:t> </w:t>
      </w:r>
    </w:p>
    <w:p w14:paraId="17744C43" w14:textId="77777777" w:rsidR="00674EA8" w:rsidRPr="008B220F" w:rsidRDefault="00674EA8" w:rsidP="00674EA8">
      <w:pPr>
        <w:ind w:left="-284" w:right="141"/>
        <w:jc w:val="both"/>
        <w:rPr>
          <w:lang w:val="en-US" w:eastAsia="ru-RU"/>
        </w:rPr>
      </w:pPr>
      <w:r w:rsidRPr="008B220F">
        <w:rPr>
          <w:b/>
          <w:bCs/>
          <w:i/>
          <w:iCs/>
          <w:color w:val="000000"/>
          <w:shd w:val="clear" w:color="auto" w:fill="FFFFFF"/>
          <w:lang w:val="en-US" w:eastAsia="ru-RU"/>
        </w:rPr>
        <w:t xml:space="preserve">Ofertanții sau reprezentanții acestora au dreptul să participe la deschiderea ofertelor, cu </w:t>
      </w:r>
      <w:r w:rsidRPr="008B220F">
        <w:rPr>
          <w:b/>
          <w:bCs/>
          <w:i/>
          <w:iCs/>
          <w:color w:val="000000"/>
          <w:lang w:val="en-US" w:eastAsia="ru-RU"/>
        </w:rPr>
        <w:t> </w:t>
      </w:r>
      <w:r w:rsidRPr="008B220F">
        <w:rPr>
          <w:b/>
          <w:bCs/>
          <w:i/>
          <w:iCs/>
          <w:color w:val="000000"/>
          <w:shd w:val="clear" w:color="auto" w:fill="FFFFFF"/>
          <w:lang w:val="en-US" w:eastAsia="ru-RU"/>
        </w:rPr>
        <w:t>excepția cazului cînd ofertele au fost depuse prin SIA RSAP</w:t>
      </w:r>
      <w:r w:rsidRPr="008B220F">
        <w:rPr>
          <w:b/>
          <w:bCs/>
          <w:color w:val="000000"/>
          <w:shd w:val="clear" w:color="auto" w:fill="FFFFFF"/>
          <w:lang w:val="en-US" w:eastAsia="ru-RU"/>
        </w:rPr>
        <w:t>.</w:t>
      </w:r>
      <w:r w:rsidRPr="008B220F">
        <w:rPr>
          <w:b/>
          <w:bCs/>
          <w:color w:val="000000"/>
          <w:lang w:val="en-US" w:eastAsia="ru-RU"/>
        </w:rPr>
        <w:t> </w:t>
      </w:r>
    </w:p>
    <w:p w14:paraId="639E6E32" w14:textId="77777777" w:rsidR="00674EA8" w:rsidRPr="008B220F" w:rsidRDefault="00674EA8" w:rsidP="00674EA8">
      <w:pPr>
        <w:spacing w:before="126"/>
        <w:ind w:left="-284" w:right="141"/>
        <w:jc w:val="both"/>
        <w:rPr>
          <w:lang w:val="en-US" w:eastAsia="ru-RU"/>
        </w:rPr>
      </w:pPr>
      <w:r w:rsidRPr="008B220F">
        <w:rPr>
          <w:b/>
          <w:bCs/>
          <w:color w:val="000000"/>
          <w:lang w:val="en-US" w:eastAsia="ru-RU"/>
        </w:rPr>
        <w:t xml:space="preserve">29. Limba sau limbile în care trebuie redactate ofertele sau cererile de participare: limba de  </w:t>
      </w:r>
      <w:r w:rsidRPr="008B220F">
        <w:rPr>
          <w:b/>
          <w:bCs/>
          <w:color w:val="000000"/>
          <w:shd w:val="clear" w:color="auto" w:fill="FFFFFF"/>
          <w:lang w:val="en-US" w:eastAsia="ru-RU"/>
        </w:rPr>
        <w:t>stat</w:t>
      </w:r>
      <w:r w:rsidRPr="008B220F">
        <w:rPr>
          <w:b/>
          <w:bCs/>
          <w:color w:val="000000"/>
          <w:lang w:val="en-US" w:eastAsia="ru-RU"/>
        </w:rPr>
        <w:t> </w:t>
      </w:r>
    </w:p>
    <w:p w14:paraId="4FF6556C" w14:textId="77777777" w:rsidR="00674EA8" w:rsidRPr="008B220F" w:rsidRDefault="00674EA8" w:rsidP="00674EA8">
      <w:pPr>
        <w:spacing w:before="124"/>
        <w:ind w:left="-284" w:right="141"/>
        <w:jc w:val="both"/>
        <w:rPr>
          <w:lang w:val="en-US" w:eastAsia="ru-RU"/>
        </w:rPr>
      </w:pPr>
      <w:r w:rsidRPr="008B220F">
        <w:rPr>
          <w:b/>
          <w:bCs/>
          <w:color w:val="000000"/>
          <w:lang w:val="en-US" w:eastAsia="ru-RU"/>
        </w:rPr>
        <w:lastRenderedPageBreak/>
        <w:t xml:space="preserve">30. Respectivul contract se referă la un proiect și/sau program finanțat din fonduri ale  </w:t>
      </w:r>
      <w:r w:rsidRPr="008B220F">
        <w:rPr>
          <w:b/>
          <w:bCs/>
          <w:color w:val="000000"/>
          <w:shd w:val="clear" w:color="auto" w:fill="FFFFFF"/>
          <w:lang w:val="en-US" w:eastAsia="ru-RU"/>
        </w:rPr>
        <w:t xml:space="preserve">Uniunii Europene: </w:t>
      </w:r>
      <w:r w:rsidRPr="008B220F">
        <w:rPr>
          <w:color w:val="000000"/>
          <w:u w:val="single"/>
          <w:shd w:val="clear" w:color="auto" w:fill="FFFFFF"/>
          <w:lang w:val="en-US" w:eastAsia="ru-RU"/>
        </w:rPr>
        <w:t>nu se referă.</w:t>
      </w:r>
      <w:r w:rsidRPr="008B220F">
        <w:rPr>
          <w:color w:val="000000"/>
          <w:u w:val="single"/>
          <w:lang w:val="en-US" w:eastAsia="ru-RU"/>
        </w:rPr>
        <w:t> </w:t>
      </w:r>
    </w:p>
    <w:p w14:paraId="3837E13C" w14:textId="77777777" w:rsidR="00674EA8" w:rsidRPr="008B220F" w:rsidRDefault="00674EA8" w:rsidP="00674EA8">
      <w:pPr>
        <w:spacing w:before="126"/>
        <w:ind w:left="-284" w:right="141"/>
        <w:jc w:val="both"/>
        <w:rPr>
          <w:lang w:val="en-US" w:eastAsia="ru-RU"/>
        </w:rPr>
      </w:pPr>
      <w:r w:rsidRPr="008B220F">
        <w:rPr>
          <w:b/>
          <w:bCs/>
          <w:color w:val="000000"/>
          <w:lang w:val="en-US" w:eastAsia="ru-RU"/>
        </w:rPr>
        <w:t xml:space="preserve">31. Denumirea și adresa organismului competent de soluționare a contestațiilor:  </w:t>
      </w:r>
      <w:r w:rsidRPr="008B220F">
        <w:rPr>
          <w:b/>
          <w:bCs/>
          <w:i/>
          <w:iCs/>
          <w:color w:val="000000"/>
          <w:shd w:val="clear" w:color="auto" w:fill="FFFFFF"/>
          <w:lang w:val="en-US" w:eastAsia="ru-RU"/>
        </w:rPr>
        <w:t>Agenția Națională pentru Soluționarea Contestațiilor</w:t>
      </w:r>
      <w:r w:rsidRPr="008B220F">
        <w:rPr>
          <w:b/>
          <w:bCs/>
          <w:i/>
          <w:iCs/>
          <w:color w:val="000000"/>
          <w:lang w:val="en-US" w:eastAsia="ru-RU"/>
        </w:rPr>
        <w:t> </w:t>
      </w:r>
    </w:p>
    <w:p w14:paraId="52C87BD5" w14:textId="77777777" w:rsidR="00674EA8" w:rsidRPr="008B220F" w:rsidRDefault="00674EA8" w:rsidP="00674EA8">
      <w:pPr>
        <w:spacing w:before="6"/>
        <w:ind w:left="-284" w:right="141"/>
        <w:jc w:val="both"/>
        <w:rPr>
          <w:lang w:val="en-US" w:eastAsia="ru-RU"/>
        </w:rPr>
      </w:pPr>
      <w:r w:rsidRPr="008B220F">
        <w:rPr>
          <w:b/>
          <w:bCs/>
          <w:i/>
          <w:iCs/>
          <w:color w:val="000000"/>
          <w:shd w:val="clear" w:color="auto" w:fill="FFFFFF"/>
          <w:lang w:val="en-US" w:eastAsia="ru-RU"/>
        </w:rPr>
        <w:t>Adresa: mun. Chișinău, bd. Ștefan cel Mare și Sfânt nr.124 (et.4), MD 2001;</w:t>
      </w:r>
      <w:r w:rsidRPr="008B220F">
        <w:rPr>
          <w:b/>
          <w:bCs/>
          <w:i/>
          <w:iCs/>
          <w:color w:val="000000"/>
          <w:lang w:val="en-US" w:eastAsia="ru-RU"/>
        </w:rPr>
        <w:t xml:space="preserve"> </w:t>
      </w:r>
      <w:r w:rsidRPr="008B220F">
        <w:rPr>
          <w:b/>
          <w:bCs/>
          <w:i/>
          <w:iCs/>
          <w:color w:val="000000"/>
          <w:shd w:val="clear" w:color="auto" w:fill="FFFFFF"/>
          <w:lang w:val="en-US" w:eastAsia="ru-RU"/>
        </w:rPr>
        <w:t>Tel/Fax/email: 022-820 652, 022 820-651, contestatii@ansc.md</w:t>
      </w:r>
      <w:r w:rsidRPr="008B220F">
        <w:rPr>
          <w:b/>
          <w:bCs/>
          <w:i/>
          <w:iCs/>
          <w:color w:val="000000"/>
          <w:lang w:val="en-US" w:eastAsia="ru-RU"/>
        </w:rPr>
        <w:t> </w:t>
      </w:r>
    </w:p>
    <w:p w14:paraId="70438DB1" w14:textId="77777777" w:rsidR="00674EA8" w:rsidRPr="008B220F" w:rsidRDefault="00674EA8" w:rsidP="00674EA8">
      <w:pPr>
        <w:spacing w:before="127"/>
        <w:ind w:left="-284" w:right="141"/>
        <w:jc w:val="both"/>
        <w:rPr>
          <w:lang w:val="en-US" w:eastAsia="ru-RU"/>
        </w:rPr>
      </w:pPr>
      <w:r w:rsidRPr="008B220F">
        <w:rPr>
          <w:b/>
          <w:bCs/>
          <w:color w:val="000000"/>
          <w:shd w:val="clear" w:color="auto" w:fill="FFFFFF"/>
          <w:lang w:val="en-US" w:eastAsia="ru-RU"/>
        </w:rPr>
        <w:t xml:space="preserve">32. Data (datele) și referința (referințele) publicărilor anterioare în Jurnalul Oficial al Uniunii </w:t>
      </w:r>
      <w:r w:rsidRPr="008B220F">
        <w:rPr>
          <w:b/>
          <w:bCs/>
          <w:color w:val="000000"/>
          <w:lang w:val="en-US" w:eastAsia="ru-RU"/>
        </w:rPr>
        <w:t> </w:t>
      </w:r>
      <w:r w:rsidRPr="008B220F">
        <w:rPr>
          <w:b/>
          <w:bCs/>
          <w:color w:val="000000"/>
          <w:shd w:val="clear" w:color="auto" w:fill="FFFFFF"/>
          <w:lang w:val="en-US" w:eastAsia="ru-RU"/>
        </w:rPr>
        <w:t xml:space="preserve">Europene privind contractul (contractele) la care se referă anunțul respectiv (dacă este </w:t>
      </w:r>
      <w:r w:rsidRPr="008B220F">
        <w:rPr>
          <w:b/>
          <w:bCs/>
          <w:color w:val="000000"/>
          <w:lang w:val="en-US" w:eastAsia="ru-RU"/>
        </w:rPr>
        <w:t> </w:t>
      </w:r>
      <w:r w:rsidRPr="008B220F">
        <w:rPr>
          <w:b/>
          <w:bCs/>
          <w:color w:val="000000"/>
          <w:shd w:val="clear" w:color="auto" w:fill="FFFFFF"/>
          <w:lang w:val="en-US" w:eastAsia="ru-RU"/>
        </w:rPr>
        <w:t>cazul): nu este cazul</w:t>
      </w:r>
      <w:r w:rsidRPr="008B220F">
        <w:rPr>
          <w:b/>
          <w:bCs/>
          <w:color w:val="000000"/>
          <w:lang w:val="en-US" w:eastAsia="ru-RU"/>
        </w:rPr>
        <w:t> </w:t>
      </w:r>
    </w:p>
    <w:p w14:paraId="6A9FAE0B" w14:textId="77777777" w:rsidR="00674EA8" w:rsidRPr="008B220F" w:rsidRDefault="00674EA8" w:rsidP="00674EA8">
      <w:pPr>
        <w:spacing w:before="126"/>
        <w:ind w:left="-284" w:right="141"/>
        <w:jc w:val="both"/>
        <w:rPr>
          <w:lang w:val="en-US" w:eastAsia="ru-RU"/>
        </w:rPr>
      </w:pPr>
      <w:r w:rsidRPr="008B220F">
        <w:rPr>
          <w:b/>
          <w:bCs/>
          <w:color w:val="000000"/>
          <w:lang w:val="en-US" w:eastAsia="ru-RU"/>
        </w:rPr>
        <w:t xml:space="preserve">33. În cazul achizițiilor periodice, calendarul estimat pentru publicarea anunțurilor  </w:t>
      </w:r>
      <w:r w:rsidRPr="008B220F">
        <w:rPr>
          <w:b/>
          <w:bCs/>
          <w:color w:val="000000"/>
          <w:shd w:val="clear" w:color="auto" w:fill="FFFFFF"/>
          <w:lang w:val="en-US" w:eastAsia="ru-RU"/>
        </w:rPr>
        <w:t>viitoare:_____</w:t>
      </w:r>
      <w:r w:rsidRPr="008B220F">
        <w:rPr>
          <w:b/>
          <w:bCs/>
          <w:color w:val="000000"/>
          <w:lang w:val="en-US" w:eastAsia="ru-RU"/>
        </w:rPr>
        <w:t> </w:t>
      </w:r>
    </w:p>
    <w:p w14:paraId="0AE4C7D2" w14:textId="77777777" w:rsidR="00674EA8" w:rsidRPr="008B220F" w:rsidRDefault="00674EA8" w:rsidP="00674EA8">
      <w:pPr>
        <w:spacing w:before="126"/>
        <w:ind w:left="-284" w:right="141"/>
        <w:jc w:val="both"/>
        <w:rPr>
          <w:lang w:val="en-US" w:eastAsia="ru-RU"/>
        </w:rPr>
      </w:pPr>
      <w:r w:rsidRPr="008B220F">
        <w:rPr>
          <w:b/>
          <w:bCs/>
          <w:color w:val="000000"/>
          <w:lang w:val="en-US" w:eastAsia="ru-RU"/>
        </w:rPr>
        <w:t>34. Data transmiterii spre publicare a anunțului de participar</w:t>
      </w:r>
      <w:r w:rsidRPr="008B220F">
        <w:rPr>
          <w:b/>
          <w:bCs/>
          <w:color w:val="000000"/>
          <w:shd w:val="clear" w:color="auto" w:fill="FFFFFF"/>
          <w:lang w:val="en-US" w:eastAsia="ru-RU"/>
        </w:rPr>
        <w:t>e: 22.05.2026.</w:t>
      </w:r>
      <w:r w:rsidRPr="008B220F">
        <w:rPr>
          <w:b/>
          <w:bCs/>
          <w:color w:val="000000"/>
          <w:lang w:val="en-US" w:eastAsia="ru-RU"/>
        </w:rPr>
        <w:t> </w:t>
      </w:r>
    </w:p>
    <w:p w14:paraId="05D28561" w14:textId="77777777" w:rsidR="00674EA8" w:rsidRPr="008B220F" w:rsidRDefault="00674EA8" w:rsidP="00674EA8">
      <w:pPr>
        <w:spacing w:before="116"/>
        <w:ind w:left="-284" w:right="141"/>
        <w:jc w:val="both"/>
        <w:rPr>
          <w:lang w:val="en-US" w:eastAsia="ru-RU"/>
        </w:rPr>
      </w:pPr>
      <w:r w:rsidRPr="008B220F">
        <w:rPr>
          <w:b/>
          <w:bCs/>
          <w:color w:val="000000"/>
          <w:lang w:val="en-US" w:eastAsia="ru-RU"/>
        </w:rPr>
        <w:t>35. În cadrul procedurii de achiziție publică se va utiliza/accepta:</w:t>
      </w:r>
    </w:p>
    <w:tbl>
      <w:tblPr>
        <w:tblW w:w="0" w:type="auto"/>
        <w:tblInd w:w="-294" w:type="dxa"/>
        <w:tblCellMar>
          <w:top w:w="15" w:type="dxa"/>
          <w:left w:w="15" w:type="dxa"/>
          <w:bottom w:w="15" w:type="dxa"/>
          <w:right w:w="15" w:type="dxa"/>
        </w:tblCellMar>
        <w:tblLook w:val="04A0" w:firstRow="1" w:lastRow="0" w:firstColumn="1" w:lastColumn="0" w:noHBand="0" w:noVBand="1"/>
      </w:tblPr>
      <w:tblGrid>
        <w:gridCol w:w="5387"/>
        <w:gridCol w:w="3959"/>
      </w:tblGrid>
      <w:tr w:rsidR="00674EA8" w:rsidRPr="00F85186" w14:paraId="76BFC4F7" w14:textId="77777777" w:rsidTr="00E604E1">
        <w:trPr>
          <w:trHeight w:val="17"/>
        </w:trPr>
        <w:tc>
          <w:tcPr>
            <w:tcW w:w="5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395A7" w14:textId="77777777" w:rsidR="00674EA8" w:rsidRPr="008B220F" w:rsidRDefault="00674EA8" w:rsidP="00E604E1">
            <w:pPr>
              <w:ind w:right="141"/>
              <w:jc w:val="both"/>
              <w:rPr>
                <w:lang w:eastAsia="ru-RU"/>
              </w:rPr>
            </w:pPr>
            <w:r w:rsidRPr="008B220F">
              <w:rPr>
                <w:b/>
                <w:bCs/>
                <w:color w:val="000000"/>
                <w:shd w:val="clear" w:color="auto" w:fill="FFFFFF"/>
                <w:lang w:eastAsia="ru-RU"/>
              </w:rPr>
              <w:t>Denumirea instrumentului electronic </w:t>
            </w:r>
          </w:p>
        </w:tc>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12972" w14:textId="77777777" w:rsidR="00674EA8" w:rsidRPr="008B220F" w:rsidRDefault="00674EA8" w:rsidP="00E604E1">
            <w:pPr>
              <w:ind w:right="141"/>
              <w:jc w:val="both"/>
              <w:rPr>
                <w:lang w:val="en-US" w:eastAsia="ru-RU"/>
              </w:rPr>
            </w:pPr>
            <w:r w:rsidRPr="008B220F">
              <w:rPr>
                <w:b/>
                <w:bCs/>
                <w:color w:val="000000"/>
                <w:shd w:val="clear" w:color="auto" w:fill="FFFFFF"/>
                <w:lang w:val="en-US" w:eastAsia="ru-RU"/>
              </w:rPr>
              <w:t xml:space="preserve">Se va utiliza/accepta sau </w:t>
            </w:r>
            <w:r w:rsidRPr="008B220F">
              <w:rPr>
                <w:b/>
                <w:bCs/>
                <w:color w:val="000000"/>
                <w:lang w:val="en-US" w:eastAsia="ru-RU"/>
              </w:rPr>
              <w:t> </w:t>
            </w:r>
            <w:r w:rsidRPr="008B220F">
              <w:rPr>
                <w:b/>
                <w:bCs/>
                <w:color w:val="000000"/>
                <w:shd w:val="clear" w:color="auto" w:fill="FFFFFF"/>
                <w:lang w:val="en-US" w:eastAsia="ru-RU"/>
              </w:rPr>
              <w:t>nu</w:t>
            </w:r>
          </w:p>
        </w:tc>
      </w:tr>
      <w:tr w:rsidR="00674EA8" w:rsidRPr="008B220F" w14:paraId="6287FF3F" w14:textId="77777777" w:rsidTr="00E604E1">
        <w:trPr>
          <w:trHeight w:val="17"/>
        </w:trPr>
        <w:tc>
          <w:tcPr>
            <w:tcW w:w="5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42DAB" w14:textId="77777777" w:rsidR="00674EA8" w:rsidRPr="008B220F" w:rsidRDefault="00674EA8" w:rsidP="00E604E1">
            <w:pPr>
              <w:ind w:right="141"/>
              <w:jc w:val="both"/>
              <w:rPr>
                <w:lang w:val="en-US" w:eastAsia="ru-RU"/>
              </w:rPr>
            </w:pPr>
            <w:r w:rsidRPr="008B220F">
              <w:rPr>
                <w:color w:val="000000"/>
                <w:shd w:val="clear" w:color="auto" w:fill="FFFFFF"/>
                <w:lang w:val="en-US" w:eastAsia="ru-RU"/>
              </w:rPr>
              <w:t xml:space="preserve">Depunerea electronică a ofertelor sau a cererilor de </w:t>
            </w:r>
            <w:r w:rsidRPr="008B220F">
              <w:rPr>
                <w:color w:val="000000"/>
                <w:lang w:val="en-US" w:eastAsia="ru-RU"/>
              </w:rPr>
              <w:t> p</w:t>
            </w:r>
            <w:r w:rsidRPr="008B220F">
              <w:rPr>
                <w:color w:val="000000"/>
                <w:shd w:val="clear" w:color="auto" w:fill="FFFFFF"/>
                <w:lang w:val="en-US" w:eastAsia="ru-RU"/>
              </w:rPr>
              <w:t>articipare</w:t>
            </w:r>
          </w:p>
        </w:tc>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8CF5C" w14:textId="77777777" w:rsidR="00674EA8" w:rsidRPr="008B220F" w:rsidRDefault="00674EA8" w:rsidP="00E604E1">
            <w:pPr>
              <w:ind w:left="70" w:right="141"/>
              <w:jc w:val="both"/>
              <w:rPr>
                <w:lang w:eastAsia="ru-RU"/>
              </w:rPr>
            </w:pPr>
            <w:r w:rsidRPr="008B220F">
              <w:rPr>
                <w:color w:val="000000"/>
                <w:shd w:val="clear" w:color="auto" w:fill="FFFFFF"/>
                <w:lang w:eastAsia="ru-RU"/>
              </w:rPr>
              <w:t>Da</w:t>
            </w:r>
          </w:p>
        </w:tc>
      </w:tr>
      <w:tr w:rsidR="00674EA8" w:rsidRPr="008B220F" w14:paraId="080DF59B" w14:textId="77777777" w:rsidTr="00E604E1">
        <w:trPr>
          <w:trHeight w:val="17"/>
        </w:trPr>
        <w:tc>
          <w:tcPr>
            <w:tcW w:w="5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57F36C" w14:textId="77777777" w:rsidR="00674EA8" w:rsidRPr="008B220F" w:rsidRDefault="00674EA8" w:rsidP="00E604E1">
            <w:pPr>
              <w:ind w:right="141"/>
              <w:jc w:val="both"/>
              <w:rPr>
                <w:lang w:eastAsia="ru-RU"/>
              </w:rPr>
            </w:pPr>
            <w:r w:rsidRPr="008B220F">
              <w:rPr>
                <w:color w:val="000000"/>
                <w:shd w:val="clear" w:color="auto" w:fill="FFFFFF"/>
                <w:lang w:eastAsia="ru-RU"/>
              </w:rPr>
              <w:t>Sistemul de comenzi electronice </w:t>
            </w:r>
          </w:p>
        </w:tc>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2406A" w14:textId="77777777" w:rsidR="00674EA8" w:rsidRPr="008B220F" w:rsidRDefault="00674EA8" w:rsidP="00E604E1">
            <w:pPr>
              <w:ind w:left="70" w:right="141"/>
              <w:jc w:val="both"/>
              <w:rPr>
                <w:lang w:eastAsia="ru-RU"/>
              </w:rPr>
            </w:pPr>
            <w:r w:rsidRPr="008B220F">
              <w:rPr>
                <w:color w:val="000000"/>
                <w:shd w:val="clear" w:color="auto" w:fill="FFFFFF"/>
                <w:lang w:eastAsia="ru-RU"/>
              </w:rPr>
              <w:t>Nu</w:t>
            </w:r>
          </w:p>
        </w:tc>
      </w:tr>
      <w:tr w:rsidR="00674EA8" w:rsidRPr="008B220F" w14:paraId="6C1F7F16" w14:textId="77777777" w:rsidTr="00E604E1">
        <w:trPr>
          <w:trHeight w:val="17"/>
        </w:trPr>
        <w:tc>
          <w:tcPr>
            <w:tcW w:w="5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93FFA5" w14:textId="77777777" w:rsidR="00674EA8" w:rsidRPr="008B220F" w:rsidRDefault="00674EA8" w:rsidP="00E604E1">
            <w:pPr>
              <w:ind w:right="141"/>
              <w:jc w:val="both"/>
              <w:rPr>
                <w:lang w:eastAsia="ru-RU"/>
              </w:rPr>
            </w:pPr>
            <w:r w:rsidRPr="008B220F">
              <w:rPr>
                <w:color w:val="000000"/>
                <w:shd w:val="clear" w:color="auto" w:fill="FFFFFF"/>
                <w:lang w:eastAsia="ru-RU"/>
              </w:rPr>
              <w:t>Facturarea electronică </w:t>
            </w:r>
          </w:p>
        </w:tc>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C32998" w14:textId="77777777" w:rsidR="00674EA8" w:rsidRPr="008B220F" w:rsidRDefault="00674EA8" w:rsidP="00E604E1">
            <w:pPr>
              <w:ind w:left="70" w:right="141"/>
              <w:jc w:val="both"/>
              <w:rPr>
                <w:lang w:eastAsia="ru-RU"/>
              </w:rPr>
            </w:pPr>
            <w:r w:rsidRPr="008B220F">
              <w:rPr>
                <w:color w:val="000000"/>
                <w:shd w:val="clear" w:color="auto" w:fill="FFFFFF"/>
                <w:lang w:eastAsia="ru-RU"/>
              </w:rPr>
              <w:t>Da</w:t>
            </w:r>
          </w:p>
        </w:tc>
      </w:tr>
      <w:tr w:rsidR="00674EA8" w:rsidRPr="008B220F" w14:paraId="132D4EE9" w14:textId="77777777" w:rsidTr="00E604E1">
        <w:trPr>
          <w:trHeight w:val="286"/>
        </w:trPr>
        <w:tc>
          <w:tcPr>
            <w:tcW w:w="53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B6B27" w14:textId="77777777" w:rsidR="00674EA8" w:rsidRPr="008B220F" w:rsidRDefault="00674EA8" w:rsidP="00E604E1">
            <w:pPr>
              <w:ind w:right="141"/>
              <w:jc w:val="both"/>
              <w:rPr>
                <w:color w:val="000000"/>
                <w:shd w:val="clear" w:color="auto" w:fill="FFFFFF"/>
                <w:lang w:eastAsia="ru-RU"/>
              </w:rPr>
            </w:pPr>
            <w:r w:rsidRPr="008B220F">
              <w:rPr>
                <w:color w:val="000000"/>
                <w:shd w:val="clear" w:color="auto" w:fill="FFFFFF"/>
                <w:lang w:eastAsia="ru-RU"/>
              </w:rPr>
              <w:t>Plățile electronice </w:t>
            </w:r>
          </w:p>
        </w:tc>
        <w:tc>
          <w:tcPr>
            <w:tcW w:w="39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2A69E5" w14:textId="77777777" w:rsidR="00674EA8" w:rsidRPr="008B220F" w:rsidRDefault="00674EA8" w:rsidP="00E604E1">
            <w:pPr>
              <w:ind w:left="70" w:right="141"/>
              <w:jc w:val="both"/>
              <w:rPr>
                <w:color w:val="000000"/>
                <w:shd w:val="clear" w:color="auto" w:fill="FFFFFF"/>
                <w:lang w:eastAsia="ru-RU"/>
              </w:rPr>
            </w:pPr>
            <w:r w:rsidRPr="008B220F">
              <w:rPr>
                <w:color w:val="000000"/>
                <w:shd w:val="clear" w:color="auto" w:fill="FFFFFF"/>
                <w:lang w:eastAsia="ru-RU"/>
              </w:rPr>
              <w:t>Da</w:t>
            </w:r>
          </w:p>
        </w:tc>
      </w:tr>
    </w:tbl>
    <w:p w14:paraId="4C38F684" w14:textId="77777777" w:rsidR="00674EA8" w:rsidRPr="008B220F" w:rsidRDefault="00674EA8" w:rsidP="00674EA8">
      <w:pPr>
        <w:ind w:right="141"/>
        <w:jc w:val="both"/>
        <w:rPr>
          <w:lang w:eastAsia="ru-RU"/>
        </w:rPr>
      </w:pPr>
    </w:p>
    <w:p w14:paraId="405616CC" w14:textId="77777777" w:rsidR="00674EA8" w:rsidRPr="008B220F" w:rsidRDefault="00674EA8" w:rsidP="00674EA8">
      <w:pPr>
        <w:ind w:left="-284" w:right="141"/>
        <w:jc w:val="both"/>
        <w:rPr>
          <w:lang w:eastAsia="ru-RU"/>
        </w:rPr>
      </w:pPr>
      <w:r w:rsidRPr="008B220F">
        <w:rPr>
          <w:b/>
          <w:bCs/>
          <w:color w:val="000000"/>
          <w:shd w:val="clear" w:color="auto" w:fill="FFFFFF"/>
          <w:lang w:eastAsia="ru-RU"/>
        </w:rPr>
        <w:t xml:space="preserve">36. Contractul intră sub incidența Acordului privind achizițiile guvernamentale al </w:t>
      </w:r>
      <w:r w:rsidRPr="008B220F">
        <w:rPr>
          <w:b/>
          <w:bCs/>
          <w:color w:val="000000"/>
          <w:lang w:eastAsia="ru-RU"/>
        </w:rPr>
        <w:t> </w:t>
      </w:r>
      <w:r w:rsidRPr="008B220F">
        <w:rPr>
          <w:b/>
          <w:bCs/>
          <w:color w:val="000000"/>
          <w:shd w:val="clear" w:color="auto" w:fill="FFFFFF"/>
          <w:lang w:eastAsia="ru-RU"/>
        </w:rPr>
        <w:t xml:space="preserve">Organizației Mondiale a Comerțului (numai în cazul anunțurilor transmise spre publicare </w:t>
      </w:r>
      <w:r w:rsidRPr="008B220F">
        <w:rPr>
          <w:b/>
          <w:bCs/>
          <w:color w:val="000000"/>
          <w:lang w:eastAsia="ru-RU"/>
        </w:rPr>
        <w:t> </w:t>
      </w:r>
      <w:r w:rsidRPr="008B220F">
        <w:rPr>
          <w:b/>
          <w:bCs/>
          <w:color w:val="000000"/>
          <w:shd w:val="clear" w:color="auto" w:fill="FFFFFF"/>
          <w:lang w:eastAsia="ru-RU"/>
        </w:rPr>
        <w:t>în Jurnalul Oficial al Uniunii Europene): Nu.</w:t>
      </w:r>
      <w:r w:rsidRPr="008B220F">
        <w:rPr>
          <w:b/>
          <w:bCs/>
          <w:color w:val="000000"/>
          <w:lang w:eastAsia="ru-RU"/>
        </w:rPr>
        <w:t> </w:t>
      </w:r>
    </w:p>
    <w:p w14:paraId="41B558B7" w14:textId="77777777" w:rsidR="00674EA8" w:rsidRPr="008B220F" w:rsidRDefault="00674EA8" w:rsidP="00674EA8">
      <w:pPr>
        <w:spacing w:before="6"/>
        <w:ind w:left="-284" w:right="141"/>
        <w:jc w:val="both"/>
        <w:rPr>
          <w:lang w:eastAsia="ru-RU"/>
        </w:rPr>
      </w:pPr>
      <w:r w:rsidRPr="008B220F">
        <w:rPr>
          <w:b/>
          <w:bCs/>
          <w:color w:val="000000"/>
          <w:shd w:val="clear" w:color="auto" w:fill="FFFFFF"/>
          <w:lang w:eastAsia="ru-RU"/>
        </w:rPr>
        <w:t>37. Alte informații relevante:</w:t>
      </w:r>
      <w:r w:rsidRPr="008B220F">
        <w:rPr>
          <w:b/>
          <w:bCs/>
          <w:color w:val="000000"/>
          <w:lang w:eastAsia="ru-RU"/>
        </w:rPr>
        <w:t> </w:t>
      </w:r>
    </w:p>
    <w:p w14:paraId="65193EB1" w14:textId="77777777" w:rsidR="00674EA8" w:rsidRPr="008B220F" w:rsidRDefault="00674EA8" w:rsidP="00674EA8">
      <w:pPr>
        <w:ind w:left="-284" w:right="141"/>
        <w:jc w:val="both"/>
        <w:rPr>
          <w:lang w:eastAsia="ru-RU"/>
        </w:rPr>
      </w:pPr>
      <w:r w:rsidRPr="008B220F">
        <w:rPr>
          <w:i/>
          <w:iCs/>
          <w:color w:val="000000"/>
          <w:shd w:val="clear" w:color="auto" w:fill="FFFFFF"/>
          <w:lang w:eastAsia="ru-RU"/>
        </w:rPr>
        <w:t xml:space="preserve">- </w:t>
      </w:r>
      <w:r w:rsidRPr="008B220F">
        <w:rPr>
          <w:b/>
          <w:bCs/>
          <w:color w:val="000000"/>
          <w:shd w:val="clear" w:color="auto" w:fill="FFFFFF"/>
          <w:lang w:eastAsia="ru-RU"/>
        </w:rPr>
        <w:t>Garanția pentru ofertă cu cuantumul de 1%;</w:t>
      </w:r>
      <w:r w:rsidRPr="008B220F">
        <w:rPr>
          <w:b/>
          <w:bCs/>
          <w:color w:val="000000"/>
          <w:lang w:eastAsia="ru-RU"/>
        </w:rPr>
        <w:t> </w:t>
      </w:r>
    </w:p>
    <w:p w14:paraId="148700D1" w14:textId="77777777" w:rsidR="00674EA8" w:rsidRPr="008B220F" w:rsidRDefault="00674EA8" w:rsidP="00674EA8">
      <w:pPr>
        <w:ind w:left="-284" w:right="141"/>
        <w:jc w:val="both"/>
        <w:rPr>
          <w:lang w:eastAsia="ru-RU"/>
        </w:rPr>
      </w:pPr>
      <w:r w:rsidRPr="008B220F">
        <w:rPr>
          <w:i/>
          <w:iCs/>
          <w:color w:val="000000"/>
          <w:shd w:val="clear" w:color="auto" w:fill="FFFFFF"/>
          <w:lang w:eastAsia="ru-RU"/>
        </w:rPr>
        <w:t>Garanția pentru ofertă se va reține:</w:t>
      </w:r>
      <w:r w:rsidRPr="008B220F">
        <w:rPr>
          <w:i/>
          <w:iCs/>
          <w:color w:val="000000"/>
          <w:lang w:eastAsia="ru-RU"/>
        </w:rPr>
        <w:t> </w:t>
      </w:r>
    </w:p>
    <w:p w14:paraId="1A3716B6" w14:textId="77777777" w:rsidR="00674EA8" w:rsidRPr="008B220F" w:rsidRDefault="00674EA8" w:rsidP="00674EA8">
      <w:pPr>
        <w:ind w:left="-284" w:right="141"/>
        <w:jc w:val="both"/>
        <w:rPr>
          <w:lang w:eastAsia="ru-RU"/>
        </w:rPr>
      </w:pPr>
      <w:r w:rsidRPr="008B220F">
        <w:rPr>
          <w:b/>
          <w:bCs/>
          <w:i/>
          <w:iCs/>
          <w:color w:val="000000"/>
          <w:lang w:eastAsia="ru-RU"/>
        </w:rPr>
        <w:t xml:space="preserve">Ѵ </w:t>
      </w:r>
      <w:r w:rsidRPr="008B220F">
        <w:rPr>
          <w:i/>
          <w:iCs/>
          <w:color w:val="000000"/>
          <w:lang w:eastAsia="ru-RU"/>
        </w:rPr>
        <w:t>ofertantul îşi retrage sau îşi modifică oferta în timpul perioadei de valabilitate a ofertei  specificate de către ofertant în Declarația privind valabilitatea ofertei, cu excepția cazurilor  prevăzute de legislația în vigoare; sau </w:t>
      </w:r>
    </w:p>
    <w:p w14:paraId="4E6F1437" w14:textId="77777777" w:rsidR="00674EA8" w:rsidRPr="008B220F" w:rsidRDefault="00674EA8" w:rsidP="00674EA8">
      <w:pPr>
        <w:spacing w:before="5"/>
        <w:ind w:left="-284" w:right="141"/>
        <w:jc w:val="both"/>
        <w:rPr>
          <w:lang w:eastAsia="ru-RU"/>
        </w:rPr>
      </w:pPr>
      <w:r w:rsidRPr="008B220F">
        <w:rPr>
          <w:b/>
          <w:bCs/>
          <w:i/>
          <w:iCs/>
          <w:color w:val="000000"/>
          <w:lang w:eastAsia="ru-RU"/>
        </w:rPr>
        <w:t xml:space="preserve">Ѵ </w:t>
      </w:r>
      <w:r w:rsidRPr="008B220F">
        <w:rPr>
          <w:i/>
          <w:iCs/>
          <w:color w:val="000000"/>
          <w:lang w:eastAsia="ru-RU"/>
        </w:rPr>
        <w:t>ofertantul desemnat câștigător refuză să semneze contractul de achiziție după expedierea  înștiințării de adjudecare şi respectiv, împlinirea termenelor de așteptare stabilite de legislația din  domeniul achizițiilor sectoriale; </w:t>
      </w:r>
    </w:p>
    <w:p w14:paraId="1667627E" w14:textId="77777777" w:rsidR="00674EA8" w:rsidRPr="008B220F" w:rsidRDefault="00674EA8" w:rsidP="00674EA8">
      <w:pPr>
        <w:spacing w:before="4"/>
        <w:ind w:left="-284" w:right="141"/>
        <w:jc w:val="both"/>
        <w:rPr>
          <w:lang w:eastAsia="ru-RU"/>
        </w:rPr>
      </w:pPr>
      <w:r w:rsidRPr="008B220F">
        <w:rPr>
          <w:b/>
          <w:bCs/>
          <w:i/>
          <w:iCs/>
          <w:color w:val="000000"/>
          <w:lang w:eastAsia="ru-RU"/>
        </w:rPr>
        <w:t xml:space="preserve">Ѵ </w:t>
      </w:r>
      <w:r w:rsidRPr="008B220F">
        <w:rPr>
          <w:i/>
          <w:iCs/>
          <w:color w:val="000000"/>
          <w:lang w:eastAsia="ru-RU"/>
        </w:rPr>
        <w:t>ofertantul desemnat câștigător nu depune garanția de bună execuție contractului. </w:t>
      </w:r>
    </w:p>
    <w:p w14:paraId="173A2D74" w14:textId="77777777" w:rsidR="00674EA8" w:rsidRPr="008B220F" w:rsidRDefault="00674EA8" w:rsidP="00674EA8">
      <w:pPr>
        <w:spacing w:before="271"/>
        <w:ind w:left="-284" w:right="141"/>
        <w:jc w:val="both"/>
        <w:rPr>
          <w:lang w:eastAsia="ru-RU"/>
        </w:rPr>
      </w:pPr>
      <w:r w:rsidRPr="008B220F">
        <w:rPr>
          <w:i/>
          <w:iCs/>
          <w:color w:val="000000"/>
          <w:lang w:eastAsia="ru-RU"/>
        </w:rPr>
        <w:t xml:space="preserve">- </w:t>
      </w:r>
      <w:r w:rsidRPr="008B220F">
        <w:rPr>
          <w:b/>
          <w:bCs/>
          <w:color w:val="000000"/>
          <w:lang w:eastAsia="ru-RU"/>
        </w:rPr>
        <w:t>Garanția de bună execuție a contractului, obligatoriu, cuantumul: 5% din valoarea  totală a contractului. </w:t>
      </w:r>
    </w:p>
    <w:p w14:paraId="2DEE7F07" w14:textId="77777777" w:rsidR="00674EA8" w:rsidRPr="008B220F" w:rsidRDefault="00674EA8" w:rsidP="00674EA8">
      <w:pPr>
        <w:ind w:left="-284" w:right="141"/>
        <w:jc w:val="both"/>
        <w:rPr>
          <w:i/>
          <w:iCs/>
          <w:color w:val="000000"/>
          <w:lang w:eastAsia="ru-RU"/>
        </w:rPr>
      </w:pPr>
      <w:r w:rsidRPr="008B220F">
        <w:rPr>
          <w:b/>
          <w:bCs/>
          <w:i/>
          <w:iCs/>
          <w:color w:val="000000"/>
          <w:lang w:eastAsia="ru-RU"/>
        </w:rPr>
        <w:t xml:space="preserve">Ѵ </w:t>
      </w:r>
      <w:r w:rsidRPr="008B220F">
        <w:rPr>
          <w:i/>
          <w:iCs/>
          <w:color w:val="000000"/>
          <w:lang w:eastAsia="ru-RU"/>
        </w:rPr>
        <w:t xml:space="preserve">ofertantul desemnat câștigător depune garanția de bună execuție la semnarea contractului. </w:t>
      </w:r>
    </w:p>
    <w:p w14:paraId="318BF8C0" w14:textId="77777777" w:rsidR="00674EA8" w:rsidRPr="008B220F" w:rsidRDefault="00674EA8" w:rsidP="00674EA8">
      <w:pPr>
        <w:ind w:left="-284" w:right="141"/>
        <w:jc w:val="both"/>
        <w:rPr>
          <w:i/>
          <w:iCs/>
          <w:color w:val="000000"/>
          <w:lang w:eastAsia="ru-RU"/>
        </w:rPr>
      </w:pPr>
      <w:r w:rsidRPr="008B220F">
        <w:rPr>
          <w:b/>
          <w:bCs/>
          <w:i/>
          <w:iCs/>
          <w:color w:val="000000"/>
          <w:lang w:eastAsia="ru-RU"/>
        </w:rPr>
        <w:t xml:space="preserve">Ѵ </w:t>
      </w:r>
      <w:r w:rsidRPr="008B220F">
        <w:rPr>
          <w:i/>
          <w:iCs/>
          <w:color w:val="000000"/>
          <w:lang w:eastAsia="ru-RU"/>
        </w:rPr>
        <w:t>Refuzul ofertantului câștigător de a depune garanția de bună execuție sau de a semna contractul  constituie motiv pentru anularea atribuirii contractului şi reținerii garanției pentru ofertă.</w:t>
      </w:r>
    </w:p>
    <w:p w14:paraId="61D2A2FB" w14:textId="77777777" w:rsidR="00674EA8" w:rsidRPr="008B220F" w:rsidRDefault="00674EA8" w:rsidP="00674EA8">
      <w:pPr>
        <w:ind w:left="-284" w:right="141"/>
        <w:jc w:val="both"/>
        <w:rPr>
          <w:lang w:eastAsia="ru-RU"/>
        </w:rPr>
      </w:pPr>
      <w:r w:rsidRPr="008B220F">
        <w:rPr>
          <w:i/>
          <w:iCs/>
          <w:color w:val="000000"/>
          <w:lang w:eastAsia="ru-RU"/>
        </w:rPr>
        <w:t xml:space="preserve">- </w:t>
      </w:r>
      <w:r w:rsidRPr="008B220F">
        <w:rPr>
          <w:b/>
          <w:bCs/>
          <w:i/>
          <w:iCs/>
          <w:color w:val="000000"/>
          <w:lang w:eastAsia="ru-RU"/>
        </w:rPr>
        <w:t>Achitarea se va efectua în termen de până la 60 de zile din data facturării</w:t>
      </w:r>
      <w:r w:rsidRPr="008B220F">
        <w:rPr>
          <w:color w:val="000000"/>
          <w:lang w:eastAsia="ru-RU"/>
        </w:rPr>
        <w:t>; </w:t>
      </w:r>
    </w:p>
    <w:p w14:paraId="68C37117" w14:textId="77777777" w:rsidR="00674EA8" w:rsidRPr="008B220F" w:rsidRDefault="00674EA8" w:rsidP="00674EA8">
      <w:pPr>
        <w:spacing w:before="129"/>
        <w:ind w:left="-284" w:right="141"/>
        <w:jc w:val="both"/>
        <w:rPr>
          <w:lang w:eastAsia="ru-RU"/>
        </w:rPr>
      </w:pPr>
      <w:r w:rsidRPr="008B220F">
        <w:rPr>
          <w:color w:val="000000"/>
          <w:shd w:val="clear" w:color="auto" w:fill="FFFFFF"/>
          <w:lang w:eastAsia="ru-RU"/>
        </w:rPr>
        <w:t xml:space="preserve">-Act de recepție a lucrărilor va fi semnat de Beneficiar după ce vor fi executate lucrările, respectând </w:t>
      </w:r>
      <w:r w:rsidRPr="008B220F">
        <w:rPr>
          <w:color w:val="000000"/>
          <w:lang w:eastAsia="ru-RU"/>
        </w:rPr>
        <w:t> </w:t>
      </w:r>
      <w:r w:rsidRPr="008B220F">
        <w:rPr>
          <w:color w:val="000000"/>
          <w:shd w:val="clear" w:color="auto" w:fill="FFFFFF"/>
          <w:lang w:eastAsia="ru-RU"/>
        </w:rPr>
        <w:t>cerințele documentelor normative în vigoare pe teritoriul Republicii Moldova;</w:t>
      </w:r>
      <w:r w:rsidRPr="008B220F">
        <w:rPr>
          <w:color w:val="000000"/>
          <w:lang w:eastAsia="ru-RU"/>
        </w:rPr>
        <w:t> </w:t>
      </w:r>
    </w:p>
    <w:p w14:paraId="2CD66D80" w14:textId="77777777" w:rsidR="00674EA8" w:rsidRPr="008B220F" w:rsidRDefault="00674EA8" w:rsidP="00674EA8">
      <w:pPr>
        <w:spacing w:before="126"/>
        <w:ind w:left="-284" w:right="141"/>
        <w:jc w:val="both"/>
        <w:rPr>
          <w:lang w:eastAsia="ru-RU"/>
        </w:rPr>
      </w:pPr>
      <w:r w:rsidRPr="008B220F">
        <w:rPr>
          <w:color w:val="000000"/>
          <w:lang w:eastAsia="ru-RU"/>
        </w:rPr>
        <w:t xml:space="preserve">-Semnarea contractului de achiziții se va efectua în termen de 10 zile de la data la care a fost remis  </w:t>
      </w:r>
      <w:r w:rsidRPr="008B220F">
        <w:rPr>
          <w:color w:val="000000"/>
          <w:shd w:val="clear" w:color="auto" w:fill="FFFFFF"/>
          <w:lang w:eastAsia="ru-RU"/>
        </w:rPr>
        <w:t xml:space="preserve">spre semnare operatorului economic. În cazul în care, după expirarea termenului de 10 zile de la data </w:t>
      </w:r>
      <w:r w:rsidRPr="008B220F">
        <w:rPr>
          <w:color w:val="000000"/>
          <w:lang w:eastAsia="ru-RU"/>
        </w:rPr>
        <w:t> </w:t>
      </w:r>
      <w:r w:rsidRPr="008B220F">
        <w:rPr>
          <w:color w:val="000000"/>
          <w:shd w:val="clear" w:color="auto" w:fill="FFFFFF"/>
          <w:lang w:eastAsia="ru-RU"/>
        </w:rPr>
        <w:t xml:space="preserve">transmiterii spre semnare, ofertantul care a primit comunicarea de acceptare a ofertei refuză sa </w:t>
      </w:r>
      <w:r w:rsidRPr="008B220F">
        <w:rPr>
          <w:color w:val="000000"/>
          <w:lang w:eastAsia="ru-RU"/>
        </w:rPr>
        <w:t> </w:t>
      </w:r>
      <w:r w:rsidRPr="008B220F">
        <w:rPr>
          <w:color w:val="000000"/>
          <w:shd w:val="clear" w:color="auto" w:fill="FFFFFF"/>
          <w:lang w:eastAsia="ru-RU"/>
        </w:rPr>
        <w:t xml:space="preserve">semneze contractul autoritatea contractantă va respinge oferta și va atribui contractul următorului </w:t>
      </w:r>
      <w:r w:rsidRPr="008B220F">
        <w:rPr>
          <w:color w:val="000000"/>
          <w:lang w:eastAsia="ru-RU"/>
        </w:rPr>
        <w:t> </w:t>
      </w:r>
      <w:r w:rsidRPr="008B220F">
        <w:rPr>
          <w:color w:val="000000"/>
          <w:shd w:val="clear" w:color="auto" w:fill="FFFFFF"/>
          <w:lang w:eastAsia="ru-RU"/>
        </w:rPr>
        <w:t>ofertant clasat, cu condiția că oferta acestuia este în vigoare.</w:t>
      </w:r>
      <w:r w:rsidRPr="008B220F">
        <w:rPr>
          <w:color w:val="000000"/>
          <w:lang w:eastAsia="ru-RU"/>
        </w:rPr>
        <w:t> </w:t>
      </w:r>
    </w:p>
    <w:p w14:paraId="3933A1CA" w14:textId="77777777" w:rsidR="00674EA8" w:rsidRPr="008B220F" w:rsidRDefault="00674EA8" w:rsidP="00674EA8">
      <w:pPr>
        <w:spacing w:before="126"/>
        <w:ind w:left="-284" w:right="141"/>
        <w:jc w:val="both"/>
        <w:rPr>
          <w:lang w:eastAsia="ru-RU"/>
        </w:rPr>
      </w:pPr>
      <w:r w:rsidRPr="008B220F">
        <w:rPr>
          <w:color w:val="000000"/>
          <w:lang w:eastAsia="ru-RU"/>
        </w:rPr>
        <w:lastRenderedPageBreak/>
        <w:t xml:space="preserve">- Prețurile sunt ferme pe toată perioada de executare a contractului, respectiv până la executarea  </w:t>
      </w:r>
      <w:r w:rsidRPr="008B220F">
        <w:rPr>
          <w:color w:val="000000"/>
          <w:shd w:val="clear" w:color="auto" w:fill="FFFFFF"/>
          <w:lang w:eastAsia="ru-RU"/>
        </w:rPr>
        <w:t>integrală a lucrărilor contractate.</w:t>
      </w:r>
      <w:r w:rsidRPr="008B220F">
        <w:rPr>
          <w:color w:val="000000"/>
          <w:lang w:eastAsia="ru-RU"/>
        </w:rPr>
        <w:t> </w:t>
      </w:r>
    </w:p>
    <w:p w14:paraId="0CD29781" w14:textId="77777777" w:rsidR="00674EA8" w:rsidRPr="008B220F" w:rsidRDefault="00674EA8" w:rsidP="00674EA8">
      <w:pPr>
        <w:spacing w:before="126"/>
        <w:ind w:left="-284" w:right="141"/>
        <w:jc w:val="both"/>
        <w:rPr>
          <w:lang w:eastAsia="ru-RU"/>
        </w:rPr>
      </w:pPr>
      <w:r w:rsidRPr="008B220F">
        <w:rPr>
          <w:b/>
          <w:bCs/>
          <w:color w:val="000000"/>
          <w:lang w:eastAsia="ru-RU"/>
        </w:rPr>
        <w:t>Sancțiuni: </w:t>
      </w:r>
    </w:p>
    <w:p w14:paraId="060AF088" w14:textId="77777777" w:rsidR="00674EA8" w:rsidRPr="008B220F" w:rsidRDefault="00674EA8" w:rsidP="00674EA8">
      <w:pPr>
        <w:spacing w:before="126"/>
        <w:ind w:left="-284" w:right="141"/>
        <w:jc w:val="both"/>
        <w:rPr>
          <w:lang w:eastAsia="ru-RU"/>
        </w:rPr>
      </w:pPr>
      <w:r w:rsidRPr="008B220F">
        <w:rPr>
          <w:color w:val="000000"/>
          <w:lang w:eastAsia="ru-RU"/>
        </w:rPr>
        <w:t xml:space="preserve">1. Pentru refuzul de a executa Lucrările prevăzute în prezentul Contract, se va reține garanția de bună  </w:t>
      </w:r>
      <w:r w:rsidRPr="008B220F">
        <w:rPr>
          <w:color w:val="000000"/>
          <w:shd w:val="clear" w:color="auto" w:fill="FFFFFF"/>
          <w:lang w:eastAsia="ru-RU"/>
        </w:rPr>
        <w:t>execuție a contractului.</w:t>
      </w:r>
      <w:r w:rsidRPr="008B220F">
        <w:rPr>
          <w:color w:val="000000"/>
          <w:lang w:eastAsia="ru-RU"/>
        </w:rPr>
        <w:t> </w:t>
      </w:r>
    </w:p>
    <w:p w14:paraId="6CBA3B83" w14:textId="77777777" w:rsidR="00674EA8" w:rsidRPr="008B220F" w:rsidRDefault="00674EA8" w:rsidP="00674EA8">
      <w:pPr>
        <w:spacing w:before="126"/>
        <w:ind w:left="-284" w:right="141"/>
        <w:jc w:val="both"/>
        <w:rPr>
          <w:lang w:eastAsia="ru-RU"/>
        </w:rPr>
      </w:pPr>
      <w:r w:rsidRPr="008B220F">
        <w:rPr>
          <w:color w:val="000000"/>
          <w:lang w:eastAsia="ru-RU"/>
        </w:rPr>
        <w:t xml:space="preserve">2. În cazul rezolvirii contractului pe motiv de nesatisfacere de către Antreprenor a pretențiilor  </w:t>
      </w:r>
      <w:r w:rsidRPr="008B220F">
        <w:rPr>
          <w:color w:val="000000"/>
          <w:shd w:val="clear" w:color="auto" w:fill="FFFFFF"/>
          <w:lang w:eastAsia="ru-RU"/>
        </w:rPr>
        <w:t xml:space="preserve">înaintate privind executarea necorespunzătoare a contractului de achiziție atribuit, se va reține </w:t>
      </w:r>
      <w:r w:rsidRPr="008B220F">
        <w:rPr>
          <w:color w:val="000000"/>
          <w:lang w:eastAsia="ru-RU"/>
        </w:rPr>
        <w:t> </w:t>
      </w:r>
      <w:r w:rsidRPr="008B220F">
        <w:rPr>
          <w:color w:val="000000"/>
          <w:shd w:val="clear" w:color="auto" w:fill="FFFFFF"/>
          <w:lang w:eastAsia="ru-RU"/>
        </w:rPr>
        <w:t>garanția de bună executare a contractului.</w:t>
      </w:r>
      <w:r w:rsidRPr="008B220F">
        <w:rPr>
          <w:color w:val="000000"/>
          <w:lang w:eastAsia="ru-RU"/>
        </w:rPr>
        <w:t> </w:t>
      </w:r>
    </w:p>
    <w:p w14:paraId="3F8A13F1" w14:textId="77777777" w:rsidR="00674EA8" w:rsidRPr="008B220F" w:rsidRDefault="00674EA8" w:rsidP="00674EA8">
      <w:pPr>
        <w:spacing w:before="323"/>
        <w:ind w:left="-284" w:right="141"/>
        <w:jc w:val="both"/>
        <w:rPr>
          <w:lang w:eastAsia="ru-RU"/>
        </w:rPr>
      </w:pPr>
      <w:r w:rsidRPr="008B220F">
        <w:rPr>
          <w:b/>
          <w:bCs/>
          <w:color w:val="000000"/>
          <w:shd w:val="clear" w:color="auto" w:fill="FFFFFF"/>
          <w:lang w:eastAsia="ru-RU"/>
        </w:rPr>
        <w:t>Conducătorul grupului de lucru: Victor LAȘCOV ____________________</w:t>
      </w:r>
    </w:p>
    <w:p w14:paraId="2F2BC810" w14:textId="77777777" w:rsidR="00674EA8" w:rsidRPr="008B220F" w:rsidRDefault="00674EA8" w:rsidP="00674EA8">
      <w:pPr>
        <w:ind w:left="-284" w:right="141"/>
        <w:jc w:val="both"/>
      </w:pPr>
    </w:p>
    <w:p w14:paraId="577BF1E0" w14:textId="77777777" w:rsidR="00B65C93" w:rsidRPr="00674EA8" w:rsidRDefault="00B65C93" w:rsidP="002A6E99">
      <w:pPr>
        <w:pStyle w:val="Style3"/>
        <w:tabs>
          <w:tab w:val="left" w:pos="567"/>
        </w:tabs>
        <w:spacing w:before="0" w:beforeAutospacing="0" w:after="0"/>
        <w:ind w:left="0" w:firstLine="0"/>
        <w:jc w:val="center"/>
        <w:rPr>
          <w:rFonts w:eastAsia="PMingLiU"/>
          <w:lang w:val="ro-RO"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lastRenderedPageBreak/>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7"/>
              </w:numPr>
              <w:rPr>
                <w:lang w:val="ro-MD"/>
              </w:rPr>
            </w:pPr>
            <w:r w:rsidRPr="00FF430B">
              <w:rPr>
                <w:lang w:val="ro-MD"/>
              </w:rPr>
              <w:t>prin acordul de voinţă al părţilor ;</w:t>
            </w:r>
          </w:p>
          <w:p w14:paraId="12C0102A" w14:textId="77777777" w:rsidR="00325E16" w:rsidRPr="00FF430B" w:rsidRDefault="00325E16">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06E92" w14:textId="77777777" w:rsidR="005F6B09" w:rsidRDefault="005F6B09" w:rsidP="00A20ACF">
      <w:r>
        <w:separator/>
      </w:r>
    </w:p>
  </w:endnote>
  <w:endnote w:type="continuationSeparator" w:id="0">
    <w:p w14:paraId="0F350058" w14:textId="77777777" w:rsidR="005F6B09" w:rsidRDefault="005F6B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EEC3D" w14:textId="77777777" w:rsidR="005F6B09" w:rsidRDefault="005F6B09" w:rsidP="00A20ACF">
      <w:r>
        <w:separator/>
      </w:r>
    </w:p>
  </w:footnote>
  <w:footnote w:type="continuationSeparator" w:id="0">
    <w:p w14:paraId="6CB94AEA" w14:textId="77777777" w:rsidR="005F6B09" w:rsidRDefault="005F6B0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9"/>
  </w:num>
  <w:num w:numId="2" w16cid:durableId="414135609">
    <w:abstractNumId w:val="36"/>
  </w:num>
  <w:num w:numId="3" w16cid:durableId="2027292201">
    <w:abstractNumId w:val="25"/>
  </w:num>
  <w:num w:numId="4" w16cid:durableId="2108236595">
    <w:abstractNumId w:val="24"/>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19"/>
  </w:num>
  <w:num w:numId="10" w16cid:durableId="1705595466">
    <w:abstractNumId w:val="23"/>
  </w:num>
  <w:num w:numId="11" w16cid:durableId="420107131">
    <w:abstractNumId w:val="6"/>
  </w:num>
  <w:num w:numId="12" w16cid:durableId="573055978">
    <w:abstractNumId w:val="22"/>
  </w:num>
  <w:num w:numId="13" w16cid:durableId="1286619272">
    <w:abstractNumId w:val="9"/>
  </w:num>
  <w:num w:numId="14" w16cid:durableId="605575839">
    <w:abstractNumId w:val="33"/>
  </w:num>
  <w:num w:numId="15" w16cid:durableId="928850297">
    <w:abstractNumId w:val="28"/>
  </w:num>
  <w:num w:numId="16" w16cid:durableId="658509592">
    <w:abstractNumId w:val="10"/>
  </w:num>
  <w:num w:numId="17" w16cid:durableId="1452699389">
    <w:abstractNumId w:val="26"/>
  </w:num>
  <w:num w:numId="18" w16cid:durableId="1592541862">
    <w:abstractNumId w:val="17"/>
  </w:num>
  <w:num w:numId="19" w16cid:durableId="2054308799">
    <w:abstractNumId w:val="32"/>
  </w:num>
  <w:num w:numId="20" w16cid:durableId="757674645">
    <w:abstractNumId w:val="11"/>
  </w:num>
  <w:num w:numId="21" w16cid:durableId="1526673050">
    <w:abstractNumId w:val="8"/>
  </w:num>
  <w:num w:numId="22" w16cid:durableId="1096053259">
    <w:abstractNumId w:val="18"/>
  </w:num>
  <w:num w:numId="23" w16cid:durableId="2084257426">
    <w:abstractNumId w:val="5"/>
  </w:num>
  <w:num w:numId="24" w16cid:durableId="1030497874">
    <w:abstractNumId w:val="1"/>
  </w:num>
  <w:num w:numId="25" w16cid:durableId="1531187694">
    <w:abstractNumId w:val="30"/>
  </w:num>
  <w:num w:numId="26" w16cid:durableId="1623540681">
    <w:abstractNumId w:val="14"/>
  </w:num>
  <w:num w:numId="27" w16cid:durableId="823621734">
    <w:abstractNumId w:val="34"/>
  </w:num>
  <w:num w:numId="28" w16cid:durableId="1626766214">
    <w:abstractNumId w:val="27"/>
  </w:num>
  <w:num w:numId="29" w16cid:durableId="1207834683">
    <w:abstractNumId w:val="16"/>
  </w:num>
  <w:num w:numId="30" w16cid:durableId="1072697624">
    <w:abstractNumId w:val="20"/>
  </w:num>
  <w:num w:numId="31" w16cid:durableId="496775705">
    <w:abstractNumId w:val="35"/>
  </w:num>
  <w:num w:numId="32" w16cid:durableId="2144150751">
    <w:abstractNumId w:val="21"/>
  </w:num>
  <w:num w:numId="33" w16cid:durableId="1659846624">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49D"/>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548"/>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5F6B09"/>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4EA8"/>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B86"/>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53"/>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9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2F8"/>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29710</Words>
  <Characters>169347</Characters>
  <Application>Microsoft Office Word</Application>
  <DocSecurity>0</DocSecurity>
  <Lines>1411</Lines>
  <Paragraphs>397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Sala13</cp:lastModifiedBy>
  <cp:revision>3</cp:revision>
  <cp:lastPrinted>2021-06-01T11:52:00Z</cp:lastPrinted>
  <dcterms:created xsi:type="dcterms:W3CDTF">2026-07-29T09:06:00Z</dcterms:created>
  <dcterms:modified xsi:type="dcterms:W3CDTF">2026-07-29T09:07:00Z</dcterms:modified>
</cp:coreProperties>
</file>