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5B0" w:rsidRPr="00FF430B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:rsidR="00502EFF" w:rsidRPr="00FF430B" w:rsidRDefault="00502EFF" w:rsidP="00502EFF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502EFF" w:rsidRPr="00FF430B" w:rsidRDefault="00502EFF" w:rsidP="00502EFF">
      <w:pPr>
        <w:jc w:val="right"/>
        <w:rPr>
          <w:noProof w:val="0"/>
        </w:rPr>
      </w:pPr>
      <w:r w:rsidRPr="00FF430B">
        <w:rPr>
          <w:noProof w:val="0"/>
        </w:rPr>
        <w:t xml:space="preserve">la </w:t>
      </w:r>
      <w:r w:rsidR="00843F26" w:rsidRPr="00FF430B">
        <w:rPr>
          <w:noProof w:val="0"/>
        </w:rPr>
        <w:t>D</w:t>
      </w:r>
      <w:r w:rsidR="00E57CE1">
        <w:rPr>
          <w:noProof w:val="0"/>
        </w:rPr>
        <w:t>ocumentația standard nr.115</w:t>
      </w:r>
    </w:p>
    <w:p w:rsidR="000E4D7D" w:rsidRPr="00FF430B" w:rsidRDefault="00E57CE1" w:rsidP="00B765AA">
      <w:pPr>
        <w:jc w:val="right"/>
        <w:rPr>
          <w:noProof w:val="0"/>
        </w:rPr>
      </w:pPr>
      <w:r>
        <w:rPr>
          <w:noProof w:val="0"/>
        </w:rPr>
        <w:t>din 15 septembrie</w:t>
      </w:r>
      <w:r w:rsidR="00E959CD">
        <w:rPr>
          <w:noProof w:val="0"/>
        </w:rPr>
        <w:t xml:space="preserve"> 2021</w:t>
      </w:r>
    </w:p>
    <w:p w:rsidR="00BE362C" w:rsidRPr="00FF430B" w:rsidRDefault="00BE362C" w:rsidP="00B765AA">
      <w:pPr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</w:t>
      </w:r>
    </w:p>
    <w:p w:rsidR="00BE362C" w:rsidRPr="00FF430B" w:rsidRDefault="00BE362C" w:rsidP="00B765AA">
      <w:pPr>
        <w:rPr>
          <w:noProof w:val="0"/>
          <w:sz w:val="20"/>
          <w:szCs w:val="20"/>
          <w:lang w:eastAsia="ru-RU"/>
        </w:rPr>
      </w:pPr>
    </w:p>
    <w:p w:rsidR="00B765AA" w:rsidRDefault="00BE362C" w:rsidP="00B765AA">
      <w:pPr>
        <w:shd w:val="clear" w:color="auto" w:fill="FFFFFF" w:themeFill="background1"/>
        <w:jc w:val="center"/>
        <w:rPr>
          <w:b/>
          <w:noProof w:val="0"/>
          <w:lang w:eastAsia="ru-RU"/>
        </w:rPr>
      </w:pPr>
      <w:r w:rsidRPr="00CE4328">
        <w:rPr>
          <w:b/>
          <w:noProof w:val="0"/>
          <w:lang w:eastAsia="ru-RU"/>
        </w:rPr>
        <w:t>privind achiziționarea</w:t>
      </w:r>
      <w:r w:rsidR="004E42A0" w:rsidRPr="00CE4328">
        <w:rPr>
          <w:b/>
          <w:noProof w:val="0"/>
          <w:lang w:eastAsia="ru-RU"/>
        </w:rPr>
        <w:t>:</w:t>
      </w:r>
    </w:p>
    <w:p w:rsidR="00B765AA" w:rsidRDefault="00CE4328" w:rsidP="00B765AA">
      <w:pPr>
        <w:shd w:val="clear" w:color="auto" w:fill="FFFFFF" w:themeFill="background1"/>
        <w:jc w:val="center"/>
        <w:rPr>
          <w:b/>
          <w:noProof w:val="0"/>
          <w:lang w:eastAsia="ru-RU"/>
        </w:rPr>
      </w:pPr>
      <w:r w:rsidRPr="00CE4328">
        <w:rPr>
          <w:b/>
        </w:rPr>
        <w:t>Betonului C20/25, cu livrare la locul destinației</w:t>
      </w:r>
      <w:r w:rsidR="00BE362C" w:rsidRPr="00CE4328">
        <w:rPr>
          <w:b/>
          <w:noProof w:val="0"/>
          <w:shd w:val="clear" w:color="auto" w:fill="FFFFFF" w:themeFill="background1"/>
          <w:lang w:eastAsia="ru-RU"/>
        </w:rPr>
        <w:br/>
      </w:r>
      <w:r w:rsidR="00BE362C" w:rsidRPr="00CE4328">
        <w:rPr>
          <w:b/>
          <w:noProof w:val="0"/>
          <w:lang w:eastAsia="ru-RU"/>
        </w:rPr>
        <w:t xml:space="preserve">prin procedura de </w:t>
      </w:r>
      <w:r w:rsidR="001A1A16" w:rsidRPr="00CE4328">
        <w:rPr>
          <w:b/>
          <w:noProof w:val="0"/>
          <w:lang w:eastAsia="ru-RU"/>
        </w:rPr>
        <w:t>a</w:t>
      </w:r>
      <w:r w:rsidR="00E4445E" w:rsidRPr="00CE4328">
        <w:rPr>
          <w:b/>
          <w:noProof w:val="0"/>
          <w:lang w:eastAsia="ru-RU"/>
        </w:rPr>
        <w:t xml:space="preserve">chiziție: </w:t>
      </w:r>
    </w:p>
    <w:p w:rsidR="00BE362C" w:rsidRPr="00CE4328" w:rsidRDefault="00CE4328" w:rsidP="00B765AA">
      <w:pPr>
        <w:shd w:val="clear" w:color="auto" w:fill="FFFFFF" w:themeFill="background1"/>
        <w:jc w:val="center"/>
        <w:rPr>
          <w:b/>
          <w:noProof w:val="0"/>
          <w:lang w:eastAsia="ru-RU"/>
        </w:rPr>
      </w:pPr>
      <w:r>
        <w:rPr>
          <w:b/>
          <w:noProof w:val="0"/>
          <w:u w:val="single"/>
          <w:lang w:eastAsia="ru-RU"/>
        </w:rPr>
        <w:t>Concurs prin Cererea Ofertelor de Preț</w:t>
      </w:r>
      <w:r w:rsidR="00BE362C" w:rsidRPr="00CE4328">
        <w:rPr>
          <w:b/>
          <w:noProof w:val="0"/>
          <w:lang w:eastAsia="ru-RU"/>
        </w:rPr>
        <w:br/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Denumirea autori</w:t>
      </w:r>
      <w:r w:rsidR="00D740A7">
        <w:rPr>
          <w:b/>
          <w:noProof w:val="0"/>
          <w:lang w:eastAsia="ru-RU"/>
        </w:rPr>
        <w:t xml:space="preserve">tății contractante: </w:t>
      </w:r>
      <w:r w:rsidR="00D740A7" w:rsidRPr="00FE1785">
        <w:rPr>
          <w:noProof w:val="0"/>
          <w:lang w:eastAsia="ru-RU"/>
        </w:rPr>
        <w:t>Primăria satului Recea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="00D740A7" w:rsidRPr="00FE1785">
        <w:rPr>
          <w:noProof w:val="0"/>
          <w:shd w:val="clear" w:color="auto" w:fill="FFFFFF" w:themeFill="background1"/>
          <w:lang w:eastAsia="ru-RU"/>
        </w:rPr>
        <w:t>1008601000156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="00D740A7" w:rsidRPr="00FE1785">
        <w:rPr>
          <w:noProof w:val="0"/>
          <w:shd w:val="clear" w:color="auto" w:fill="FFFFFF" w:themeFill="background1"/>
          <w:lang w:eastAsia="ru-RU"/>
        </w:rPr>
        <w:t>s.Recea r. Strășeni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95708A" w:rsidRPr="00FE1785">
        <w:rPr>
          <w:noProof w:val="0"/>
          <w:shd w:val="clear" w:color="auto" w:fill="FFFFFF" w:themeFill="background1"/>
          <w:lang w:eastAsia="ru-RU"/>
        </w:rPr>
        <w:t>023741238, 079420723</w:t>
      </w:r>
      <w:r w:rsidR="00F45418" w:rsidRPr="00FE1785">
        <w:rPr>
          <w:noProof w:val="0"/>
          <w:shd w:val="clear" w:color="auto" w:fill="FFFFFF" w:themeFill="background1"/>
          <w:lang w:eastAsia="ru-RU"/>
        </w:rPr>
        <w:t>, 023741871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</w:t>
      </w:r>
      <w:r w:rsidR="001C439F" w:rsidRPr="00FF430B">
        <w:rPr>
          <w:b/>
          <w:noProof w:val="0"/>
          <w:lang w:eastAsia="ru-RU"/>
        </w:rPr>
        <w:t xml:space="preserve">pagina web oficială </w:t>
      </w:r>
      <w:r w:rsidRPr="00FF430B">
        <w:rPr>
          <w:b/>
          <w:noProof w:val="0"/>
          <w:lang w:eastAsia="ru-RU"/>
        </w:rPr>
        <w:t xml:space="preserve">a autorității contractante: </w:t>
      </w:r>
      <w:r w:rsidR="0095708A" w:rsidRPr="00FE1785">
        <w:rPr>
          <w:noProof w:val="0"/>
          <w:u w:val="single"/>
          <w:shd w:val="clear" w:color="auto" w:fill="FFFFFF" w:themeFill="background1"/>
          <w:lang w:eastAsia="ru-RU"/>
        </w:rPr>
        <w:t>receaprimaria@gmail.com</w:t>
      </w:r>
    </w:p>
    <w:p w:rsidR="00BE362C" w:rsidRPr="00FE1785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</w:t>
      </w:r>
      <w:r w:rsidR="001C439F" w:rsidRPr="00FF430B">
        <w:rPr>
          <w:b/>
          <w:noProof w:val="0"/>
          <w:lang w:eastAsia="ru-RU"/>
        </w:rPr>
        <w:t xml:space="preserve">pagina web oficială </w:t>
      </w:r>
      <w:r w:rsidRPr="00FF430B">
        <w:rPr>
          <w:b/>
          <w:noProof w:val="0"/>
          <w:lang w:eastAsia="ru-RU"/>
        </w:rPr>
        <w:t xml:space="preserve">de la care se va putea obține accesul la documentația de atribuire: </w:t>
      </w:r>
      <w:r w:rsidRPr="00FE1785">
        <w:rPr>
          <w:i/>
          <w:noProof w:val="0"/>
          <w:lang w:eastAsia="ru-RU"/>
        </w:rPr>
        <w:t>documentația de atribuire este anexată în cadrul procedurii în SIA RSAP</w:t>
      </w:r>
    </w:p>
    <w:p w:rsidR="00BE362C" w:rsidRPr="00FE1785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</w:t>
      </w:r>
      <w:r w:rsidR="00C41F77">
        <w:rPr>
          <w:b/>
          <w:noProof w:val="0"/>
          <w:lang w:eastAsia="ru-RU"/>
        </w:rPr>
        <w:t xml:space="preserve">ună): </w:t>
      </w:r>
      <w:r w:rsidR="00C41F77" w:rsidRPr="00FE1785">
        <w:rPr>
          <w:noProof w:val="0"/>
          <w:u w:val="single"/>
          <w:lang w:eastAsia="ru-RU"/>
        </w:rPr>
        <w:t>Organizație bugetară</w:t>
      </w:r>
      <w:r w:rsidR="00707608" w:rsidRPr="00FE1785">
        <w:rPr>
          <w:noProof w:val="0"/>
          <w:u w:val="single"/>
          <w:lang w:eastAsia="ru-RU"/>
        </w:rPr>
        <w:t>- Autoritate Publică Locală de nivelul I</w:t>
      </w:r>
    </w:p>
    <w:p w:rsidR="00BE362C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noProof w:val="0"/>
          <w:lang w:eastAsia="ru-RU"/>
        </w:rPr>
        <w:t xml:space="preserve">a de achiziție privind </w:t>
      </w:r>
      <w:r w:rsidR="00CE4328">
        <w:rPr>
          <w:b/>
          <w:noProof w:val="0"/>
          <w:lang w:eastAsia="ru-RU"/>
        </w:rPr>
        <w:t>livrarea</w:t>
      </w:r>
      <w:r w:rsidRPr="00FF430B">
        <w:rPr>
          <w:b/>
          <w:noProof w:val="0"/>
          <w:lang w:eastAsia="ru-RU"/>
        </w:rPr>
        <w:t xml:space="preserve"> următoarelor </w:t>
      </w:r>
      <w:r w:rsidR="00CE4328">
        <w:rPr>
          <w:b/>
          <w:noProof w:val="0"/>
          <w:lang w:eastAsia="ru-RU"/>
        </w:rPr>
        <w:t>bunuri</w:t>
      </w:r>
      <w:r w:rsidRPr="00FF430B">
        <w:rPr>
          <w:b/>
          <w:noProof w:val="0"/>
          <w:lang w:eastAsia="ru-RU"/>
        </w:rPr>
        <w:t>:</w:t>
      </w:r>
    </w:p>
    <w:p w:rsidR="00890D8D" w:rsidRPr="00FF430B" w:rsidRDefault="00890D8D" w:rsidP="00890D8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noProof w:val="0"/>
          <w:lang w:eastAsia="ru-RU"/>
        </w:rPr>
      </w:pP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331"/>
        <w:gridCol w:w="2087"/>
        <w:gridCol w:w="990"/>
        <w:gridCol w:w="1170"/>
        <w:gridCol w:w="2132"/>
        <w:gridCol w:w="1828"/>
      </w:tblGrid>
      <w:tr w:rsidR="00BE362C" w:rsidRPr="00EC30C2" w:rsidTr="00C10AD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CE4328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 xml:space="preserve">Denumirea </w:t>
            </w:r>
            <w:r w:rsidR="00CE4328" w:rsidRPr="00CE4328">
              <w:rPr>
                <w:b/>
                <w:noProof w:val="0"/>
                <w:sz w:val="20"/>
                <w:szCs w:val="20"/>
                <w:lang w:eastAsia="ru-RU"/>
              </w:rPr>
              <w:t>bunurilor</w:t>
            </w: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</w:t>
            </w:r>
            <w:r w:rsidR="00524BC1" w:rsidRPr="00CE4328">
              <w:rPr>
                <w:b/>
                <w:noProof w:val="0"/>
                <w:sz w:val="20"/>
                <w:szCs w:val="20"/>
                <w:lang w:eastAsia="ru-RU"/>
              </w:rPr>
              <w:t xml:space="preserve"> fără TVA</w:t>
            </w: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)</w:t>
            </w:r>
          </w:p>
        </w:tc>
      </w:tr>
      <w:tr w:rsidR="00BE362C" w:rsidRPr="00EC30C2" w:rsidTr="00301B6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CE4328" w:rsidP="00524B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CE4328" w:rsidP="00524B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sz w:val="20"/>
                <w:szCs w:val="20"/>
              </w:rPr>
              <w:t>4410000 0-1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CE4328" w:rsidP="00524BC1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sz w:val="20"/>
                <w:szCs w:val="20"/>
              </w:rPr>
              <w:t>Beton C20/25, cu livrare la locul destinației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CE4328" w:rsidP="00524B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D63BCA" w:rsidRDefault="004E4545" w:rsidP="00E063AC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  <w:r w:rsidR="00B872EE">
              <w:rPr>
                <w:noProof w:val="0"/>
                <w:sz w:val="20"/>
                <w:szCs w:val="20"/>
                <w:lang w:eastAsia="ru-RU"/>
              </w:rPr>
              <w:t>5</w:t>
            </w:r>
            <w:r w:rsidR="00E063AC">
              <w:rPr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CE4328" w:rsidP="00524B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sz w:val="20"/>
                <w:szCs w:val="20"/>
              </w:rPr>
              <w:t>Beton C20/25, cu livrare la locul destinației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765AA" w:rsidP="00542BA0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>538 000,00</w:t>
            </w:r>
            <w:r w:rsidR="00C10AD4" w:rsidRPr="00CE4328">
              <w:rPr>
                <w:noProof w:val="0"/>
                <w:sz w:val="20"/>
                <w:szCs w:val="20"/>
                <w:lang w:eastAsia="ru-RU"/>
              </w:rPr>
              <w:t xml:space="preserve"> MDL</w:t>
            </w:r>
          </w:p>
        </w:tc>
      </w:tr>
      <w:tr w:rsidR="00BE362C" w:rsidRPr="00EC30C2" w:rsidTr="00C0085D">
        <w:trPr>
          <w:trHeight w:val="397"/>
        </w:trPr>
        <w:tc>
          <w:tcPr>
            <w:tcW w:w="82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  <w:r w:rsidR="00021161" w:rsidRPr="00CE4328">
              <w:rPr>
                <w:b/>
                <w:noProof w:val="0"/>
                <w:sz w:val="20"/>
                <w:szCs w:val="20"/>
                <w:lang w:eastAsia="ru-RU"/>
              </w:rPr>
              <w:t xml:space="preserve"> fără TVA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D63BCA" w:rsidRDefault="00B765AA" w:rsidP="00C0085D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val="ro-MO" w:eastAsia="ru-RU"/>
              </w:rPr>
              <w:t>538 000,00</w:t>
            </w:r>
          </w:p>
        </w:tc>
      </w:tr>
    </w:tbl>
    <w:p w:rsidR="004C499F" w:rsidRPr="00FF430B" w:rsidRDefault="00816026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procedurilor </w:t>
      </w:r>
      <w:r w:rsidR="00631A2C" w:rsidRPr="00FF430B">
        <w:rPr>
          <w:b/>
          <w:noProof w:val="0"/>
          <w:lang w:eastAsia="ru-RU"/>
        </w:rPr>
        <w:t>de</w:t>
      </w:r>
      <w:r w:rsidRPr="00FF430B">
        <w:rPr>
          <w:b/>
          <w:noProof w:val="0"/>
          <w:lang w:eastAsia="ru-RU"/>
        </w:rPr>
        <w:t xml:space="preserve"> preselecție se indică numărul minim al candidaţilor şi, dacă este cazul, n</w:t>
      </w:r>
      <w:r w:rsidR="00F61F54">
        <w:rPr>
          <w:b/>
          <w:noProof w:val="0"/>
          <w:lang w:eastAsia="ru-RU"/>
        </w:rPr>
        <w:t>umărul maxim al acestora.</w:t>
      </w:r>
      <w:r w:rsidR="001D4815" w:rsidRPr="00FE1785">
        <w:rPr>
          <w:noProof w:val="0"/>
          <w:u w:val="single"/>
          <w:lang w:eastAsia="ru-RU"/>
        </w:rPr>
        <w:t>N</w:t>
      </w:r>
      <w:r w:rsidR="00F61F54" w:rsidRPr="00FE1785">
        <w:rPr>
          <w:noProof w:val="0"/>
          <w:u w:val="single"/>
          <w:lang w:eastAsia="ru-RU"/>
        </w:rPr>
        <w:t>u este cazul</w:t>
      </w:r>
    </w:p>
    <w:p w:rsidR="004C499F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în care contractul este împărțit pe loturi</w:t>
      </w:r>
      <w:r w:rsidR="001C439F" w:rsidRPr="00FF430B">
        <w:rPr>
          <w:b/>
          <w:noProof w:val="0"/>
          <w:lang w:eastAsia="ru-RU"/>
        </w:rPr>
        <w:t>,</w:t>
      </w:r>
      <w:r w:rsidRPr="00FF430B">
        <w:rPr>
          <w:b/>
          <w:noProof w:val="0"/>
          <w:lang w:eastAsia="ru-RU"/>
        </w:rPr>
        <w:t xml:space="preserve"> un operator economic poate depune </w:t>
      </w:r>
    </w:p>
    <w:p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:rsidR="00BE362C" w:rsidRPr="00CE4328" w:rsidRDefault="00BE362C" w:rsidP="00171AC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eastAsia="ru-RU"/>
        </w:rPr>
      </w:pPr>
      <w:r w:rsidRPr="00CE4328">
        <w:rPr>
          <w:b/>
          <w:noProof w:val="0"/>
          <w:u w:val="single"/>
          <w:lang w:eastAsia="ru-RU"/>
        </w:rPr>
        <w:t>Pentru un singur lot;</w:t>
      </w:r>
    </w:p>
    <w:p w:rsidR="00BE362C" w:rsidRPr="00CE4328" w:rsidRDefault="00BE362C" w:rsidP="00171AC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CE4328">
        <w:rPr>
          <w:noProof w:val="0"/>
          <w:lang w:eastAsia="ru-RU"/>
        </w:rPr>
        <w:t>Pentru mai multe loturi;</w:t>
      </w:r>
    </w:p>
    <w:p w:rsidR="00BE362C" w:rsidRPr="00FF430B" w:rsidRDefault="00BE362C" w:rsidP="00171AC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8B3831">
        <w:rPr>
          <w:noProof w:val="0"/>
          <w:lang w:eastAsia="ru-RU"/>
        </w:rPr>
        <w:t>Pentru toate loturile</w:t>
      </w:r>
      <w:r w:rsidRPr="00FF430B">
        <w:rPr>
          <w:noProof w:val="0"/>
          <w:lang w:eastAsia="ru-RU"/>
        </w:rPr>
        <w:t>;</w:t>
      </w:r>
    </w:p>
    <w:p w:rsidR="00BE362C" w:rsidRPr="00FF430B" w:rsidRDefault="00BE362C" w:rsidP="00171AC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Alte limitări privind numărul de loturi care pot fi atribuite aceluiași ofertant___</w:t>
      </w:r>
      <w:r w:rsidR="00CE3D8F" w:rsidRPr="00FF430B">
        <w:rPr>
          <w:noProof w:val="0"/>
          <w:lang w:eastAsia="ru-RU"/>
        </w:rPr>
        <w:t>______</w:t>
      </w:r>
      <w:r w:rsidR="00B40C4B" w:rsidRPr="00FF430B">
        <w:rPr>
          <w:noProof w:val="0"/>
          <w:lang w:eastAsia="ru-RU"/>
        </w:rPr>
        <w:t>__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Admiterea sau interzicerea ofertelor alter</w:t>
      </w:r>
      <w:r w:rsidR="00A84D8B">
        <w:rPr>
          <w:b/>
          <w:noProof w:val="0"/>
          <w:lang w:eastAsia="ru-RU"/>
        </w:rPr>
        <w:t xml:space="preserve">native: </w:t>
      </w:r>
      <w:r w:rsidR="00A84D8B" w:rsidRPr="00FE1785">
        <w:rPr>
          <w:noProof w:val="0"/>
          <w:u w:val="single"/>
          <w:lang w:eastAsia="ru-RU"/>
        </w:rPr>
        <w:t>Nu se admite</w:t>
      </w:r>
    </w:p>
    <w:p w:rsidR="00BE362C" w:rsidRPr="00CE4328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>T</w:t>
      </w:r>
      <w:r w:rsidR="00093AE5" w:rsidRPr="00FF430B">
        <w:rPr>
          <w:b/>
          <w:noProof w:val="0"/>
          <w:lang w:eastAsia="ru-RU"/>
        </w:rPr>
        <w:t xml:space="preserve">ermenii și condițiile de </w:t>
      </w:r>
      <w:r w:rsidR="00CE4328">
        <w:rPr>
          <w:b/>
          <w:noProof w:val="0"/>
          <w:lang w:eastAsia="ru-RU"/>
        </w:rPr>
        <w:t>livrare</w:t>
      </w:r>
      <w:r w:rsidRPr="00FF430B">
        <w:rPr>
          <w:b/>
          <w:noProof w:val="0"/>
          <w:lang w:eastAsia="ru-RU"/>
        </w:rPr>
        <w:t xml:space="preserve"> solici</w:t>
      </w:r>
      <w:r w:rsidR="006A664E">
        <w:rPr>
          <w:b/>
          <w:noProof w:val="0"/>
          <w:lang w:eastAsia="ru-RU"/>
        </w:rPr>
        <w:t xml:space="preserve">tați: </w:t>
      </w:r>
      <w:r w:rsidR="00CE4328" w:rsidRPr="00CE4328">
        <w:rPr>
          <w:noProof w:val="0"/>
          <w:lang w:eastAsia="ru-RU"/>
        </w:rPr>
        <w:t>La solicitarea autorității contractante, în decurs de 48 ore</w:t>
      </w:r>
      <w:r w:rsidR="00D00EF2">
        <w:rPr>
          <w:noProof w:val="0"/>
          <w:lang w:eastAsia="ru-RU"/>
        </w:rPr>
        <w:t>;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 w:rsidR="007157E2">
        <w:rPr>
          <w:b/>
          <w:noProof w:val="0"/>
          <w:lang w:eastAsia="ru-RU"/>
        </w:rPr>
        <w:t xml:space="preserve">: </w:t>
      </w:r>
      <w:r w:rsidR="000F0B05" w:rsidRPr="00FE1785">
        <w:rPr>
          <w:noProof w:val="0"/>
          <w:u w:val="single"/>
          <w:lang w:eastAsia="ru-RU"/>
        </w:rPr>
        <w:t>31.12</w:t>
      </w:r>
      <w:r w:rsidR="007157E2" w:rsidRPr="00FE1785">
        <w:rPr>
          <w:noProof w:val="0"/>
          <w:u w:val="single"/>
          <w:lang w:eastAsia="ru-RU"/>
        </w:rPr>
        <w:t>.202</w:t>
      </w:r>
      <w:r w:rsidR="00B765AA">
        <w:rPr>
          <w:noProof w:val="0"/>
          <w:u w:val="single"/>
          <w:lang w:val="ro-MO" w:eastAsia="ru-RU"/>
        </w:rPr>
        <w:t>6</w:t>
      </w:r>
      <w:r w:rsidR="00D00EF2">
        <w:rPr>
          <w:noProof w:val="0"/>
          <w:u w:val="single"/>
          <w:lang w:eastAsia="ru-RU"/>
        </w:rPr>
        <w:t>;</w:t>
      </w:r>
    </w:p>
    <w:p w:rsidR="00BE362C" w:rsidRPr="00FF430B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 de achiziție rezervat atelierelor protejate sau că acesta poate fi executat numai în cadrul unor programe de anga</w:t>
      </w:r>
      <w:r w:rsidR="006637A6">
        <w:rPr>
          <w:b/>
          <w:noProof w:val="0"/>
          <w:lang w:eastAsia="ru-RU"/>
        </w:rPr>
        <w:t>jare protejată (după caz):</w:t>
      </w:r>
      <w:r w:rsidR="006637A6" w:rsidRPr="00FE1785">
        <w:rPr>
          <w:noProof w:val="0"/>
          <w:u w:val="single"/>
          <w:lang w:eastAsia="ru-RU"/>
        </w:rPr>
        <w:t>Nu</w:t>
      </w:r>
    </w:p>
    <w:p w:rsidR="00BE362C" w:rsidRPr="00FF430B" w:rsidRDefault="00CE4328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>
        <w:rPr>
          <w:b/>
          <w:noProof w:val="0"/>
          <w:lang w:eastAsia="ru-RU"/>
        </w:rPr>
        <w:lastRenderedPageBreak/>
        <w:t>Livrarea bunurilor</w:t>
      </w:r>
      <w:r w:rsidR="00BE362C" w:rsidRPr="00FF430B">
        <w:rPr>
          <w:b/>
          <w:noProof w:val="0"/>
          <w:lang w:eastAsia="ru-RU"/>
        </w:rPr>
        <w:t xml:space="preserve"> este rezervată unei anumite profesii în temeiul unor </w:t>
      </w:r>
      <w:r w:rsidR="00A57290" w:rsidRPr="00FF430B">
        <w:rPr>
          <w:b/>
          <w:noProof w:val="0"/>
          <w:lang w:eastAsia="ru-RU"/>
        </w:rPr>
        <w:t>legi</w:t>
      </w:r>
      <w:r w:rsidR="00BE362C" w:rsidRPr="00FF430B">
        <w:rPr>
          <w:b/>
          <w:noProof w:val="0"/>
          <w:lang w:eastAsia="ru-RU"/>
        </w:rPr>
        <w:t xml:space="preserve">sau al unor acte administrative (după caz): </w:t>
      </w:r>
      <w:r w:rsidR="00D71863" w:rsidRPr="00FE1785">
        <w:rPr>
          <w:noProof w:val="0"/>
          <w:u w:val="single"/>
          <w:lang w:eastAsia="ru-RU"/>
        </w:rPr>
        <w:t>Nu</w:t>
      </w:r>
    </w:p>
    <w:p w:rsidR="00BE362C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eastAsia="ru-RU"/>
        </w:rPr>
        <w:t>/</w:t>
      </w:r>
      <w:r w:rsidR="00602562" w:rsidRPr="00FF430B">
        <w:rPr>
          <w:b/>
          <w:noProof w:val="0"/>
          <w:lang w:eastAsia="ru-RU"/>
        </w:rPr>
        <w:t xml:space="preserve">de </w:t>
      </w:r>
      <w:r w:rsidR="00292856" w:rsidRPr="00FF430B">
        <w:rPr>
          <w:b/>
          <w:noProof w:val="0"/>
          <w:lang w:eastAsia="ru-RU"/>
        </w:rPr>
        <w:t>preselecție</w:t>
      </w:r>
      <w:r w:rsidRPr="00FF430B">
        <w:rPr>
          <w:b/>
          <w:noProof w:val="0"/>
          <w:lang w:eastAsia="ru-RU"/>
        </w:rPr>
        <w:t xml:space="preserve">; nivelul minim (nivelurile minime) al (ale) cerințelor eventual impuse; se menționeazăinformațiile solicitate (DUAE, documentație): </w:t>
      </w:r>
    </w:p>
    <w:p w:rsidR="00C0085D" w:rsidRPr="00FF430B" w:rsidRDefault="00C0085D" w:rsidP="00C0085D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Look w:val="04A0"/>
      </w:tblPr>
      <w:tblGrid>
        <w:gridCol w:w="704"/>
        <w:gridCol w:w="2284"/>
        <w:gridCol w:w="4770"/>
        <w:gridCol w:w="1728"/>
      </w:tblGrid>
      <w:tr w:rsidR="00BE362C" w:rsidRPr="00EC30C2" w:rsidTr="00B765AA">
        <w:tc>
          <w:tcPr>
            <w:tcW w:w="704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284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77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72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C0085D" w:rsidRPr="00EC30C2" w:rsidTr="00B765AA">
        <w:tc>
          <w:tcPr>
            <w:tcW w:w="704" w:type="dxa"/>
            <w:shd w:val="clear" w:color="auto" w:fill="auto"/>
            <w:vAlign w:val="center"/>
          </w:tcPr>
          <w:p w:rsidR="00C0085D" w:rsidRPr="00D71863" w:rsidRDefault="00D71863" w:rsidP="00D7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C0085D" w:rsidRPr="00FF430B" w:rsidRDefault="00C0085D" w:rsidP="00C008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color w:val="000000" w:themeColor="text1"/>
                <w:sz w:val="20"/>
                <w:szCs w:val="20"/>
              </w:rPr>
              <w:t>Cerere de participare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C0085D" w:rsidRDefault="00C0085D" w:rsidP="00C0085D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Conform </w:t>
            </w:r>
            <w:r w:rsidRPr="006C4BB1">
              <w:rPr>
                <w:b/>
                <w:iCs/>
                <w:sz w:val="20"/>
                <w:szCs w:val="20"/>
              </w:rPr>
              <w:t>Anexei nr. 7</w:t>
            </w:r>
            <w:r w:rsidRPr="006C4BB1">
              <w:rPr>
                <w:iCs/>
                <w:sz w:val="20"/>
                <w:szCs w:val="20"/>
              </w:rPr>
              <w:t xml:space="preserve"> din Documentația standard </w:t>
            </w:r>
          </w:p>
          <w:p w:rsidR="00C0085D" w:rsidRPr="00FF430B" w:rsidRDefault="00C0085D" w:rsidP="00C0085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b/>
                <w:iCs/>
                <w:sz w:val="20"/>
                <w:szCs w:val="20"/>
              </w:rPr>
              <w:t>Confirmat prin semnătura electronică a participantului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C0085D" w:rsidRPr="008C5AA4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8C5AA4" w:rsidRPr="00EC30C2" w:rsidTr="00B765AA">
        <w:tc>
          <w:tcPr>
            <w:tcW w:w="704" w:type="dxa"/>
            <w:shd w:val="clear" w:color="auto" w:fill="auto"/>
            <w:vAlign w:val="center"/>
          </w:tcPr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color w:val="000000" w:themeColor="text1"/>
                <w:sz w:val="20"/>
                <w:szCs w:val="20"/>
              </w:rPr>
              <w:t>Declarația privind valabilitatea ofertei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8C5AA4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Conform </w:t>
            </w:r>
            <w:r w:rsidRPr="006C4BB1">
              <w:rPr>
                <w:b/>
                <w:iCs/>
                <w:sz w:val="20"/>
                <w:szCs w:val="20"/>
              </w:rPr>
              <w:t>Anexei nr. 8</w:t>
            </w:r>
            <w:r w:rsidRPr="006C4BB1">
              <w:rPr>
                <w:iCs/>
                <w:sz w:val="20"/>
                <w:szCs w:val="20"/>
              </w:rPr>
              <w:t xml:space="preserve"> din Documentația standard </w:t>
            </w:r>
          </w:p>
          <w:p w:rsidR="008C5AA4" w:rsidRPr="00FF430B" w:rsidRDefault="008C5AA4" w:rsidP="008C5AA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b/>
                <w:iCs/>
                <w:sz w:val="20"/>
                <w:szCs w:val="20"/>
              </w:rPr>
              <w:t>Confirmat prin semnătura electronică a participantului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8C5AA4" w:rsidRPr="00EC30C2" w:rsidTr="00B765AA">
        <w:tc>
          <w:tcPr>
            <w:tcW w:w="704" w:type="dxa"/>
            <w:shd w:val="clear" w:color="auto" w:fill="auto"/>
            <w:vAlign w:val="center"/>
          </w:tcPr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color w:val="000000" w:themeColor="text1"/>
                <w:sz w:val="20"/>
                <w:szCs w:val="20"/>
              </w:rPr>
              <w:t>Scrisoare  de  garanţie bancară, sau transfer la contul autorității contractante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8C5AA4" w:rsidRPr="006C4BB1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Conform </w:t>
            </w:r>
            <w:r w:rsidRPr="00D055A1">
              <w:rPr>
                <w:b/>
                <w:iCs/>
                <w:sz w:val="20"/>
                <w:szCs w:val="20"/>
              </w:rPr>
              <w:t>Anexei nr. 9</w:t>
            </w:r>
            <w:r w:rsidRPr="006C4BB1">
              <w:rPr>
                <w:iCs/>
                <w:sz w:val="20"/>
                <w:szCs w:val="20"/>
              </w:rPr>
              <w:t xml:space="preserve"> din Documentația standard </w:t>
            </w:r>
          </w:p>
          <w:p w:rsidR="008C5AA4" w:rsidRPr="006C4BB1" w:rsidRDefault="008C5AA4" w:rsidP="008C5AA4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6C4BB1">
              <w:rPr>
                <w:b/>
                <w:iCs/>
                <w:sz w:val="20"/>
                <w:szCs w:val="20"/>
              </w:rPr>
              <w:t>Confirmat prin semnătura electronică a participantului</w:t>
            </w:r>
          </w:p>
          <w:p w:rsidR="008C5AA4" w:rsidRPr="006C4BB1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Plata prin transfer se va efectua în adresa </w:t>
            </w:r>
            <w:r>
              <w:rPr>
                <w:iCs/>
                <w:sz w:val="20"/>
                <w:szCs w:val="20"/>
              </w:rPr>
              <w:t>Primăria Sat. Recea</w:t>
            </w:r>
            <w:r w:rsidRPr="006C4BB1">
              <w:rPr>
                <w:iCs/>
                <w:sz w:val="20"/>
                <w:szCs w:val="20"/>
              </w:rPr>
              <w:t xml:space="preserve"> cu nota “Garanția pentru ofertă la procedura de achiziție nr._________ din _______________”, conform următoarelor detalii:</w:t>
            </w:r>
          </w:p>
          <w:p w:rsidR="008C5AA4" w:rsidRPr="006C4BB1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(a) beneficiarul plăţii </w:t>
            </w:r>
            <w:r>
              <w:rPr>
                <w:iCs/>
                <w:sz w:val="20"/>
                <w:szCs w:val="20"/>
              </w:rPr>
              <w:t>Primăria sat. Recea</w:t>
            </w:r>
          </w:p>
          <w:p w:rsidR="008C5AA4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(b) datele bancare </w:t>
            </w:r>
          </w:p>
          <w:p w:rsidR="008C5AA4" w:rsidRPr="006C4BB1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>BC Moldindcombank SA</w:t>
            </w:r>
          </w:p>
          <w:p w:rsidR="008C5AA4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codul fiscal 1008601000156</w:t>
            </w:r>
          </w:p>
          <w:p w:rsidR="008C5AA4" w:rsidRPr="00FF430B" w:rsidRDefault="008C5AA4" w:rsidP="00B765A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iCs/>
                <w:sz w:val="20"/>
                <w:szCs w:val="20"/>
              </w:rPr>
              <w:t xml:space="preserve">(d) contul de decontare </w:t>
            </w:r>
            <w:r w:rsidR="00BF433A">
              <w:rPr>
                <w:iCs/>
                <w:sz w:val="20"/>
                <w:szCs w:val="20"/>
              </w:rPr>
              <w:t xml:space="preserve">IBAN: </w:t>
            </w:r>
            <w:r w:rsidR="00BF433A" w:rsidRPr="00BF433A">
              <w:rPr>
                <w:iCs/>
                <w:color w:val="000000" w:themeColor="text1"/>
                <w:sz w:val="20"/>
                <w:szCs w:val="20"/>
              </w:rPr>
              <w:t>MD</w:t>
            </w:r>
            <w:r w:rsidR="00B765AA">
              <w:rPr>
                <w:iCs/>
                <w:color w:val="000000" w:themeColor="text1"/>
                <w:sz w:val="20"/>
                <w:szCs w:val="20"/>
              </w:rPr>
              <w:t>25</w:t>
            </w:r>
            <w:r w:rsidR="00BF433A" w:rsidRPr="00BF433A">
              <w:rPr>
                <w:iCs/>
                <w:color w:val="000000" w:themeColor="text1"/>
                <w:sz w:val="20"/>
                <w:szCs w:val="20"/>
              </w:rPr>
              <w:t>TRPDAU3</w:t>
            </w:r>
            <w:r w:rsidR="00B765AA">
              <w:rPr>
                <w:iCs/>
                <w:color w:val="000000" w:themeColor="text1"/>
                <w:sz w:val="20"/>
                <w:szCs w:val="20"/>
              </w:rPr>
              <w:t>13</w:t>
            </w:r>
            <w:r w:rsidR="00D00EF2">
              <w:rPr>
                <w:iCs/>
                <w:color w:val="000000" w:themeColor="text1"/>
                <w:sz w:val="20"/>
                <w:szCs w:val="20"/>
              </w:rPr>
              <w:t>1</w:t>
            </w:r>
            <w:r w:rsidR="00B765AA">
              <w:rPr>
                <w:iCs/>
                <w:color w:val="000000" w:themeColor="text1"/>
                <w:sz w:val="20"/>
                <w:szCs w:val="20"/>
              </w:rPr>
              <w:t>2</w:t>
            </w:r>
            <w:r w:rsidR="00D00EF2">
              <w:rPr>
                <w:iCs/>
                <w:color w:val="000000" w:themeColor="text1"/>
                <w:sz w:val="20"/>
                <w:szCs w:val="20"/>
              </w:rPr>
              <w:t>0</w:t>
            </w:r>
            <w:r w:rsidR="00B765AA">
              <w:rPr>
                <w:iCs/>
                <w:color w:val="000000" w:themeColor="text1"/>
                <w:sz w:val="20"/>
                <w:szCs w:val="20"/>
              </w:rPr>
              <w:t>O</w:t>
            </w:r>
            <w:r w:rsidR="00D00EF2">
              <w:rPr>
                <w:iCs/>
                <w:color w:val="000000" w:themeColor="text1"/>
                <w:sz w:val="20"/>
                <w:szCs w:val="20"/>
              </w:rPr>
              <w:t>10727A</w:t>
            </w:r>
            <w:r w:rsidR="00B765AA">
              <w:rPr>
                <w:iCs/>
                <w:color w:val="000000" w:themeColor="text1"/>
                <w:sz w:val="20"/>
                <w:szCs w:val="20"/>
              </w:rPr>
              <w:t>D</w:t>
            </w:r>
            <w:r w:rsidRPr="00BF433A">
              <w:rPr>
                <w:iCs/>
                <w:color w:val="000000" w:themeColor="text1"/>
                <w:sz w:val="20"/>
                <w:szCs w:val="20"/>
              </w:rPr>
              <w:t xml:space="preserve"> contul bancar  </w:t>
            </w:r>
            <w:r w:rsidR="00BF433A" w:rsidRPr="00BF433A">
              <w:rPr>
                <w:iCs/>
                <w:color w:val="000000" w:themeColor="text1"/>
                <w:sz w:val="20"/>
                <w:szCs w:val="20"/>
              </w:rPr>
              <w:t>TREZMD2X</w:t>
            </w:r>
            <w:r w:rsidRPr="00BF433A">
              <w:rPr>
                <w:iCs/>
                <w:color w:val="000000" w:themeColor="text1"/>
                <w:sz w:val="20"/>
                <w:szCs w:val="20"/>
              </w:rPr>
              <w:t>;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D00EF2" w:rsidRPr="00EC30C2" w:rsidTr="00B765AA">
        <w:tc>
          <w:tcPr>
            <w:tcW w:w="704" w:type="dxa"/>
            <w:shd w:val="clear" w:color="auto" w:fill="auto"/>
            <w:vAlign w:val="center"/>
          </w:tcPr>
          <w:p w:rsidR="00D00EF2" w:rsidRPr="00D71863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D00EF2" w:rsidRPr="006C4BB1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color w:val="000000" w:themeColor="text1"/>
                <w:sz w:val="20"/>
                <w:szCs w:val="20"/>
              </w:rPr>
            </w:pPr>
            <w:r w:rsidRPr="002558D1">
              <w:rPr>
                <w:color w:val="000000"/>
                <w:sz w:val="20"/>
                <w:szCs w:val="20"/>
              </w:rPr>
              <w:t>Specificaţii tehnice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D00EF2" w:rsidRPr="006C4BB1" w:rsidRDefault="00D00EF2" w:rsidP="00D00EF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2558D1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22 la documentația standart)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D00EF2" w:rsidRPr="008C5AA4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D00EF2" w:rsidRPr="00EC30C2" w:rsidTr="00B765AA">
        <w:tc>
          <w:tcPr>
            <w:tcW w:w="704" w:type="dxa"/>
            <w:shd w:val="clear" w:color="auto" w:fill="auto"/>
            <w:vAlign w:val="center"/>
          </w:tcPr>
          <w:p w:rsidR="00D00EF2" w:rsidRPr="00D71863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D00EF2" w:rsidRPr="006C4BB1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color w:val="000000" w:themeColor="text1"/>
                <w:sz w:val="20"/>
                <w:szCs w:val="20"/>
              </w:rPr>
            </w:pPr>
            <w:r w:rsidRPr="002558D1">
              <w:rPr>
                <w:color w:val="000000"/>
                <w:sz w:val="20"/>
                <w:szCs w:val="20"/>
              </w:rPr>
              <w:t>Specificația de preț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D00EF2" w:rsidRPr="006C4BB1" w:rsidRDefault="00D00EF2" w:rsidP="00D00EF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2558D1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23 la documentația standart)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D00EF2" w:rsidRPr="008C5AA4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D00EF2" w:rsidRPr="00EC30C2" w:rsidTr="00B765AA">
        <w:tc>
          <w:tcPr>
            <w:tcW w:w="704" w:type="dxa"/>
            <w:shd w:val="clear" w:color="auto" w:fill="auto"/>
            <w:vAlign w:val="center"/>
          </w:tcPr>
          <w:p w:rsidR="00D00EF2" w:rsidRPr="00D71863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D00EF2" w:rsidRPr="00FF430B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color w:val="000000"/>
                <w:sz w:val="20"/>
                <w:szCs w:val="20"/>
              </w:rPr>
              <w:t>DUAE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D00EF2" w:rsidRPr="00FF430B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b/>
                <w:iCs/>
                <w:sz w:val="20"/>
                <w:szCs w:val="20"/>
                <w:lang w:val="en-US"/>
              </w:rPr>
              <w:t xml:space="preserve">Confirmat </w:t>
            </w:r>
            <w:r>
              <w:rPr>
                <w:b/>
                <w:iCs/>
                <w:sz w:val="20"/>
                <w:szCs w:val="20"/>
                <w:lang w:val="en-US"/>
              </w:rPr>
              <w:t>prin</w:t>
            </w:r>
            <w:r w:rsidRPr="006C4BB1">
              <w:rPr>
                <w:b/>
                <w:iCs/>
                <w:sz w:val="20"/>
                <w:szCs w:val="20"/>
                <w:lang w:val="en-US"/>
              </w:rPr>
              <w:t xml:space="preserve"> semnătura electronic a participantului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D00EF2" w:rsidRPr="00FF430B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</w:tbl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284"/>
        <w:gridCol w:w="4770"/>
        <w:gridCol w:w="1735"/>
      </w:tblGrid>
      <w:tr w:rsidR="008C5AA4" w:rsidRPr="00D71863" w:rsidTr="00B765AA">
        <w:tc>
          <w:tcPr>
            <w:tcW w:w="709" w:type="dxa"/>
            <w:vAlign w:val="center"/>
          </w:tcPr>
          <w:p w:rsidR="008C5AA4" w:rsidRPr="00763F49" w:rsidRDefault="00542BA0" w:rsidP="00D00EF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2284" w:type="dxa"/>
            <w:vAlign w:val="center"/>
          </w:tcPr>
          <w:p w:rsidR="008C5AA4" w:rsidRPr="00763F49" w:rsidRDefault="008C5AA4" w:rsidP="008C5AA4">
            <w:pPr>
              <w:tabs>
                <w:tab w:val="left" w:pos="-284"/>
                <w:tab w:val="left" w:pos="426"/>
              </w:tabs>
              <w:jc w:val="center"/>
              <w:rPr>
                <w:noProof w:val="0"/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  <w:lang w:val="en-US"/>
              </w:rPr>
              <w:t>Certificat de efectuare sistematică a plăţii impozitelor,contribuţiilor</w:t>
            </w:r>
          </w:p>
        </w:tc>
        <w:tc>
          <w:tcPr>
            <w:tcW w:w="4770" w:type="dxa"/>
            <w:vAlign w:val="center"/>
          </w:tcPr>
          <w:p w:rsidR="008C5AA4" w:rsidRPr="00763F49" w:rsidRDefault="008C5AA4" w:rsidP="008C5AA4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  <w:lang w:val="en-US"/>
              </w:rPr>
              <w:t>Eliberat de Serviciul Fiscal de Stat (valabilitatea certificatului-conform cerinţelor SFS al Republicii Moldova)</w:t>
            </w:r>
          </w:p>
          <w:p w:rsidR="008C5AA4" w:rsidRPr="00763F49" w:rsidRDefault="008C5AA4" w:rsidP="008C5AA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/>
              </w:rPr>
            </w:pPr>
            <w:r w:rsidRPr="00763F4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8C5AA4" w:rsidRPr="00763F49" w:rsidRDefault="00687BBA" w:rsidP="008C5AA4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63F49">
              <w:rPr>
                <w:iCs/>
                <w:noProof w:val="0"/>
                <w:sz w:val="20"/>
                <w:szCs w:val="20"/>
                <w:lang w:eastAsia="ru-RU"/>
              </w:rPr>
              <w:t>În decurs de 3 zile de la solicitarea autorității contractante</w:t>
            </w:r>
          </w:p>
        </w:tc>
      </w:tr>
      <w:tr w:rsidR="008C5AA4" w:rsidRPr="00D71863" w:rsidTr="00B765AA">
        <w:tc>
          <w:tcPr>
            <w:tcW w:w="709" w:type="dxa"/>
            <w:vAlign w:val="center"/>
          </w:tcPr>
          <w:p w:rsidR="008C5AA4" w:rsidRPr="00763F49" w:rsidRDefault="00542BA0" w:rsidP="008C5AA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284" w:type="dxa"/>
            <w:vAlign w:val="center"/>
          </w:tcPr>
          <w:p w:rsidR="008C5AA4" w:rsidRPr="00763F49" w:rsidRDefault="008C5AA4" w:rsidP="008C5AA4">
            <w:pPr>
              <w:tabs>
                <w:tab w:val="left" w:pos="-284"/>
                <w:tab w:val="left" w:pos="426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770" w:type="dxa"/>
            <w:vAlign w:val="center"/>
          </w:tcPr>
          <w:p w:rsidR="008C5AA4" w:rsidRPr="00763F49" w:rsidRDefault="008C5AA4" w:rsidP="008C5AA4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  <w:lang w:val="en-US"/>
              </w:rPr>
              <w:t>Certificat/decizie de înregistrare a întreprinderii / extras din Registrul de Stat al persoanelor juridice.</w:t>
            </w:r>
          </w:p>
          <w:p w:rsidR="008C5AA4" w:rsidRPr="00763F49" w:rsidRDefault="008C5AA4" w:rsidP="008C5AA4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  <w:lang w:val="en-US"/>
              </w:rPr>
              <w:t>Operatorul economic nerezident va prezenta documente din ţara de origine care dovedesc forma de înregistrare /atestare ori apartenenţa din punct de vedere profesional</w:t>
            </w:r>
          </w:p>
          <w:p w:rsidR="008C5AA4" w:rsidRPr="00763F49" w:rsidRDefault="008C5AA4" w:rsidP="008C5AA4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8C5AA4" w:rsidRPr="00763F49" w:rsidRDefault="00687BBA" w:rsidP="008C5AA4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63F49">
              <w:rPr>
                <w:iCs/>
                <w:noProof w:val="0"/>
                <w:sz w:val="20"/>
                <w:szCs w:val="20"/>
                <w:lang w:eastAsia="ru-RU"/>
              </w:rPr>
              <w:t>În decurs de 3 zile de la solicitarea autorității contractante</w:t>
            </w:r>
          </w:p>
        </w:tc>
      </w:tr>
      <w:tr w:rsidR="00410E19" w:rsidRPr="00D71863" w:rsidTr="00B765AA">
        <w:tc>
          <w:tcPr>
            <w:tcW w:w="709" w:type="dxa"/>
            <w:vAlign w:val="center"/>
          </w:tcPr>
          <w:p w:rsidR="00410E19" w:rsidRPr="00763F49" w:rsidRDefault="00542BA0" w:rsidP="00410E1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2284" w:type="dxa"/>
            <w:vAlign w:val="center"/>
          </w:tcPr>
          <w:p w:rsidR="00410E19" w:rsidRPr="00763F49" w:rsidRDefault="00410E19" w:rsidP="00410E19">
            <w:pPr>
              <w:tabs>
                <w:tab w:val="left" w:pos="-284"/>
                <w:tab w:val="left" w:pos="426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  <w:lang w:val="en-US"/>
              </w:rPr>
              <w:t>Certificat de atribuire a contului bancar</w:t>
            </w:r>
          </w:p>
        </w:tc>
        <w:tc>
          <w:tcPr>
            <w:tcW w:w="4770" w:type="dxa"/>
            <w:vAlign w:val="center"/>
          </w:tcPr>
          <w:p w:rsidR="00410E19" w:rsidRPr="00763F49" w:rsidRDefault="00410E19" w:rsidP="00410E19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410E19" w:rsidRPr="00763F49" w:rsidRDefault="00687BBA" w:rsidP="00410E19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63F49">
              <w:rPr>
                <w:iCs/>
                <w:noProof w:val="0"/>
                <w:sz w:val="20"/>
                <w:szCs w:val="20"/>
                <w:lang w:eastAsia="ru-RU"/>
              </w:rPr>
              <w:t>În decurs de 3 zile de la solicitarea autorității contractante</w:t>
            </w:r>
          </w:p>
        </w:tc>
      </w:tr>
      <w:tr w:rsidR="00410E19" w:rsidRPr="00D71863" w:rsidTr="00B765AA">
        <w:tc>
          <w:tcPr>
            <w:tcW w:w="709" w:type="dxa"/>
            <w:vAlign w:val="center"/>
          </w:tcPr>
          <w:p w:rsidR="00410E19" w:rsidRPr="00763F49" w:rsidRDefault="00542BA0" w:rsidP="00410E1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bookmarkStart w:id="0" w:name="_Hlk115673321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2284" w:type="dxa"/>
            <w:vAlign w:val="center"/>
          </w:tcPr>
          <w:p w:rsidR="00410E19" w:rsidRPr="00763F49" w:rsidRDefault="00410E19" w:rsidP="00410E19">
            <w:pPr>
              <w:tabs>
                <w:tab w:val="left" w:pos="-284"/>
                <w:tab w:val="left" w:pos="426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</w:rPr>
              <w:t>Ultimul raport financiar</w:t>
            </w:r>
          </w:p>
        </w:tc>
        <w:tc>
          <w:tcPr>
            <w:tcW w:w="4770" w:type="dxa"/>
            <w:vAlign w:val="center"/>
          </w:tcPr>
          <w:p w:rsidR="00410E19" w:rsidRPr="00763F49" w:rsidRDefault="00410E19" w:rsidP="00410E19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763F4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410E19" w:rsidRPr="00763F49" w:rsidRDefault="00687BBA" w:rsidP="00410E19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63F49">
              <w:rPr>
                <w:iCs/>
                <w:noProof w:val="0"/>
                <w:sz w:val="20"/>
                <w:szCs w:val="20"/>
                <w:lang w:eastAsia="ru-RU"/>
              </w:rPr>
              <w:t>În decurs de 3 zile de la solicitarea autorității contractante</w:t>
            </w:r>
          </w:p>
        </w:tc>
      </w:tr>
      <w:bookmarkEnd w:id="0"/>
      <w:tr w:rsidR="004B0100" w:rsidRPr="00D71863" w:rsidTr="00B765AA">
        <w:tc>
          <w:tcPr>
            <w:tcW w:w="709" w:type="dxa"/>
            <w:vAlign w:val="center"/>
          </w:tcPr>
          <w:p w:rsidR="004B0100" w:rsidRPr="00763F49" w:rsidRDefault="00542BA0" w:rsidP="004B010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2284" w:type="dxa"/>
            <w:vAlign w:val="center"/>
          </w:tcPr>
          <w:p w:rsidR="004B0100" w:rsidRPr="00763F49" w:rsidRDefault="00763F49" w:rsidP="004B0100">
            <w:pPr>
              <w:tabs>
                <w:tab w:val="left" w:pos="-284"/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63F49">
              <w:rPr>
                <w:sz w:val="20"/>
                <w:szCs w:val="20"/>
              </w:rPr>
              <w:t>Certificat de Conformitate</w:t>
            </w:r>
          </w:p>
        </w:tc>
        <w:tc>
          <w:tcPr>
            <w:tcW w:w="4770" w:type="dxa"/>
            <w:vAlign w:val="center"/>
          </w:tcPr>
          <w:p w:rsidR="004B0100" w:rsidRPr="00763F49" w:rsidRDefault="00763F49" w:rsidP="004B0100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763F4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4B0100" w:rsidRPr="00763F49" w:rsidRDefault="00687BBA" w:rsidP="004B0100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63F49">
              <w:rPr>
                <w:iCs/>
                <w:noProof w:val="0"/>
                <w:sz w:val="20"/>
                <w:szCs w:val="20"/>
                <w:lang w:eastAsia="ru-RU"/>
              </w:rPr>
              <w:t>În decurs de 3 zile de la solicitarea autorității contractante</w:t>
            </w:r>
          </w:p>
        </w:tc>
      </w:tr>
      <w:tr w:rsidR="00763F49" w:rsidRPr="00D71863" w:rsidTr="00B765AA">
        <w:tc>
          <w:tcPr>
            <w:tcW w:w="709" w:type="dxa"/>
            <w:vAlign w:val="center"/>
          </w:tcPr>
          <w:p w:rsidR="00763F49" w:rsidRPr="00763F49" w:rsidRDefault="00542BA0" w:rsidP="004B010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2284" w:type="dxa"/>
            <w:vAlign w:val="center"/>
          </w:tcPr>
          <w:p w:rsidR="00763F49" w:rsidRPr="00763F49" w:rsidRDefault="00763F49" w:rsidP="004B0100">
            <w:pPr>
              <w:tabs>
                <w:tab w:val="left" w:pos="-284"/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63F49">
              <w:rPr>
                <w:sz w:val="20"/>
                <w:szCs w:val="20"/>
              </w:rPr>
              <w:t>Declararatie privind dotarile specifice, utilajul si echipamentul necesar pentru indeplinirea corespunzatoare a contractului</w:t>
            </w:r>
          </w:p>
        </w:tc>
        <w:tc>
          <w:tcPr>
            <w:tcW w:w="4770" w:type="dxa"/>
            <w:vAlign w:val="center"/>
          </w:tcPr>
          <w:p w:rsidR="00763F49" w:rsidRPr="00763F49" w:rsidRDefault="00763F49" w:rsidP="00763F49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763F49">
              <w:rPr>
                <w:iCs/>
                <w:sz w:val="20"/>
                <w:szCs w:val="20"/>
              </w:rPr>
              <w:t xml:space="preserve">Conform </w:t>
            </w:r>
            <w:r w:rsidRPr="00763F49">
              <w:rPr>
                <w:b/>
                <w:iCs/>
                <w:sz w:val="20"/>
                <w:szCs w:val="20"/>
              </w:rPr>
              <w:t>Anexei nr. 13</w:t>
            </w:r>
            <w:r w:rsidRPr="00763F49">
              <w:rPr>
                <w:iCs/>
                <w:sz w:val="20"/>
                <w:szCs w:val="20"/>
              </w:rPr>
              <w:t xml:space="preserve"> din Documentația standard </w:t>
            </w:r>
          </w:p>
          <w:p w:rsidR="00763F49" w:rsidRPr="00763F49" w:rsidRDefault="00763F49" w:rsidP="00763F49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763F49">
              <w:rPr>
                <w:b/>
                <w:iCs/>
                <w:sz w:val="20"/>
                <w:szCs w:val="20"/>
              </w:rPr>
              <w:t>Confirmat prin semnătur</w:t>
            </w:r>
            <w:bookmarkStart w:id="1" w:name="_GoBack"/>
            <w:bookmarkEnd w:id="1"/>
            <w:r w:rsidRPr="00763F49">
              <w:rPr>
                <w:b/>
                <w:iCs/>
                <w:sz w:val="20"/>
                <w:szCs w:val="20"/>
              </w:rPr>
              <w:t>a electronică a participantului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763F49" w:rsidRPr="00763F49" w:rsidRDefault="00763F49" w:rsidP="004B0100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63F49">
              <w:rPr>
                <w:iCs/>
                <w:noProof w:val="0"/>
                <w:sz w:val="20"/>
                <w:szCs w:val="20"/>
                <w:lang w:eastAsia="ru-RU"/>
              </w:rPr>
              <w:t>În decurs de 3 zile de la solicitarea autorității contractante</w:t>
            </w:r>
          </w:p>
        </w:tc>
      </w:tr>
    </w:tbl>
    <w:p w:rsidR="0015247E" w:rsidRPr="00C1426F" w:rsidRDefault="0015247E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CB1E68">
        <w:rPr>
          <w:b/>
          <w:noProof w:val="0"/>
          <w:lang w:eastAsia="ru-RU"/>
        </w:rPr>
        <w:t>Garanția pentru o</w:t>
      </w:r>
      <w:r w:rsidR="00380D77">
        <w:rPr>
          <w:b/>
          <w:noProof w:val="0"/>
          <w:lang w:eastAsia="ru-RU"/>
        </w:rPr>
        <w:t xml:space="preserve">fertă, după caz </w:t>
      </w:r>
      <w:r w:rsidR="00380D77" w:rsidRPr="00C1426F">
        <w:rPr>
          <w:b/>
          <w:noProof w:val="0"/>
          <w:u w:val="single"/>
          <w:lang w:eastAsia="ru-RU"/>
        </w:rPr>
        <w:t>_da_</w:t>
      </w:r>
      <w:r w:rsidRPr="00CB1E68">
        <w:t>,</w:t>
      </w:r>
      <w:r w:rsidRPr="00CB1E68">
        <w:rPr>
          <w:b/>
          <w:noProof w:val="0"/>
          <w:lang w:eastAsia="ru-RU"/>
        </w:rPr>
        <w:t>cuantu</w:t>
      </w:r>
      <w:r w:rsidR="00380D77">
        <w:rPr>
          <w:b/>
          <w:noProof w:val="0"/>
          <w:lang w:eastAsia="ru-RU"/>
        </w:rPr>
        <w:t>mul</w:t>
      </w:r>
      <w:r w:rsidR="00380D77" w:rsidRPr="00C1426F">
        <w:rPr>
          <w:b/>
          <w:noProof w:val="0"/>
          <w:u w:val="single"/>
          <w:lang w:eastAsia="ru-RU"/>
        </w:rPr>
        <w:t>_</w:t>
      </w:r>
      <w:r w:rsidR="000511DC" w:rsidRPr="006D2AEE">
        <w:rPr>
          <w:noProof w:val="0"/>
          <w:u w:val="single"/>
          <w:lang w:eastAsia="ru-RU"/>
        </w:rPr>
        <w:t>1</w:t>
      </w:r>
      <w:r w:rsidR="00C1426F" w:rsidRPr="006D2AEE">
        <w:rPr>
          <w:noProof w:val="0"/>
          <w:u w:val="single"/>
          <w:lang w:eastAsia="ru-RU"/>
        </w:rPr>
        <w:t>%_</w:t>
      </w:r>
      <w:r w:rsidRPr="006D2AEE">
        <w:rPr>
          <w:noProof w:val="0"/>
          <w:u w:val="single"/>
          <w:lang w:eastAsia="ru-RU"/>
        </w:rPr>
        <w:t>.</w:t>
      </w:r>
    </w:p>
    <w:p w:rsidR="00F6465C" w:rsidRPr="00FF430B" w:rsidRDefault="00F6465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Garanția de bună execuție a cont</w:t>
      </w:r>
      <w:r w:rsidR="00C1426F">
        <w:rPr>
          <w:b/>
          <w:noProof w:val="0"/>
          <w:lang w:eastAsia="ru-RU"/>
        </w:rPr>
        <w:t>ractului, după caz</w:t>
      </w:r>
      <w:r w:rsidR="00C1426F" w:rsidRPr="00C1426F">
        <w:rPr>
          <w:b/>
          <w:noProof w:val="0"/>
          <w:u w:val="single"/>
          <w:lang w:eastAsia="ru-RU"/>
        </w:rPr>
        <w:t>_da_</w:t>
      </w:r>
      <w:r w:rsidRPr="00FF430B">
        <w:rPr>
          <w:b/>
          <w:noProof w:val="0"/>
          <w:lang w:eastAsia="ru-RU"/>
        </w:rPr>
        <w:t>,</w:t>
      </w:r>
      <w:r w:rsidR="00C1426F">
        <w:rPr>
          <w:b/>
          <w:noProof w:val="0"/>
          <w:lang w:eastAsia="ru-RU"/>
        </w:rPr>
        <w:t>cuantumul</w:t>
      </w:r>
      <w:r w:rsidR="00C1426F" w:rsidRPr="00C1426F">
        <w:rPr>
          <w:b/>
          <w:noProof w:val="0"/>
          <w:u w:val="single"/>
          <w:lang w:eastAsia="ru-RU"/>
        </w:rPr>
        <w:t>_</w:t>
      </w:r>
      <w:r w:rsidR="00C1426F" w:rsidRPr="006D2AEE">
        <w:rPr>
          <w:noProof w:val="0"/>
          <w:u w:val="single"/>
          <w:lang w:eastAsia="ru-RU"/>
        </w:rPr>
        <w:t>5%_</w:t>
      </w:r>
      <w:r w:rsidRPr="006D2AEE">
        <w:rPr>
          <w:noProof w:val="0"/>
          <w:u w:val="single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eastAsia="ru-RU"/>
        </w:rPr>
        <w:t>â</w:t>
      </w:r>
      <w:r w:rsidRPr="00FF430B">
        <w:rPr>
          <w:b/>
          <w:noProof w:val="0"/>
          <w:lang w:eastAsia="ru-RU"/>
        </w:rPr>
        <w:t>nseși a procedurii nego</w:t>
      </w:r>
      <w:r w:rsidR="002275CB">
        <w:rPr>
          <w:b/>
          <w:noProof w:val="0"/>
          <w:lang w:eastAsia="ru-RU"/>
        </w:rPr>
        <w:t xml:space="preserve">ciate), după caz: </w:t>
      </w:r>
      <w:r w:rsidR="002275CB" w:rsidRPr="006D2AEE">
        <w:rPr>
          <w:noProof w:val="0"/>
          <w:u w:val="single"/>
          <w:lang w:eastAsia="ru-RU"/>
        </w:rPr>
        <w:t>nu se aplică</w:t>
      </w:r>
      <w:r w:rsidR="002275CB" w:rsidRPr="006D2AEE">
        <w:rPr>
          <w:noProof w:val="0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</w:t>
      </w:r>
      <w:r w:rsidR="00934F58">
        <w:rPr>
          <w:b/>
          <w:noProof w:val="0"/>
          <w:lang w:eastAsia="ru-RU"/>
        </w:rPr>
        <w:t xml:space="preserve">u licitația electronică): </w:t>
      </w:r>
      <w:r w:rsidR="00934F58" w:rsidRPr="006D2AEE">
        <w:rPr>
          <w:noProof w:val="0"/>
          <w:u w:val="single"/>
          <w:lang w:eastAsia="ru-RU"/>
        </w:rPr>
        <w:t>nu se aplică.</w:t>
      </w:r>
    </w:p>
    <w:p w:rsidR="00BE362C" w:rsidRPr="00FF430B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="00F45C5F">
        <w:rPr>
          <w:b/>
          <w:noProof w:val="0"/>
          <w:lang w:eastAsia="ru-RU"/>
        </w:rPr>
        <w:t>)</w:t>
      </w:r>
      <w:r w:rsidR="00D63BCA">
        <w:rPr>
          <w:b/>
          <w:noProof w:val="0"/>
          <w:lang w:val="ro-MO" w:eastAsia="ru-RU"/>
        </w:rPr>
        <w:t xml:space="preserve"> </w:t>
      </w:r>
      <w:r w:rsidR="00934F58" w:rsidRPr="006D2AEE">
        <w:rPr>
          <w:noProof w:val="0"/>
          <w:u w:val="single"/>
          <w:lang w:eastAsia="ru-RU"/>
        </w:rPr>
        <w:t>nu seaplică</w:t>
      </w:r>
    </w:p>
    <w:p w:rsidR="00EF4276" w:rsidRPr="00FF430B" w:rsidRDefault="00EF4276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2" w:name="_Hlk71621175"/>
      <w:r w:rsidRPr="00FF430B">
        <w:rPr>
          <w:b/>
          <w:noProof w:val="0"/>
          <w:lang w:eastAsia="ru-RU"/>
        </w:rPr>
        <w:t>Ofertele se prezintă în valuta</w:t>
      </w:r>
      <w:bookmarkEnd w:id="2"/>
      <w:r w:rsidR="00D63BCA">
        <w:rPr>
          <w:b/>
          <w:noProof w:val="0"/>
          <w:lang w:val="ro-MO" w:eastAsia="ru-RU"/>
        </w:rPr>
        <w:t xml:space="preserve"> </w:t>
      </w:r>
      <w:r w:rsidR="00B571C1">
        <w:rPr>
          <w:b/>
          <w:noProof w:val="0"/>
          <w:u w:val="single"/>
          <w:lang w:eastAsia="ru-RU"/>
        </w:rPr>
        <w:t>națională MDL.</w:t>
      </w:r>
    </w:p>
    <w:p w:rsidR="00BE362C" w:rsidRPr="006D2AEE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Criteriul de evaluare aplicat pentru </w:t>
      </w:r>
      <w:r w:rsidR="009D14A7" w:rsidRPr="00FF430B">
        <w:rPr>
          <w:b/>
          <w:noProof w:val="0"/>
          <w:lang w:eastAsia="ru-RU"/>
        </w:rPr>
        <w:t>atribuirea</w:t>
      </w:r>
      <w:r w:rsidR="00B571C1">
        <w:rPr>
          <w:b/>
          <w:noProof w:val="0"/>
          <w:lang w:eastAsia="ru-RU"/>
        </w:rPr>
        <w:t xml:space="preserve">contractului: </w:t>
      </w:r>
      <w:r w:rsidR="00B571C1" w:rsidRPr="006D2AEE">
        <w:rPr>
          <w:noProof w:val="0"/>
          <w:u w:val="single"/>
          <w:lang w:eastAsia="ru-RU"/>
        </w:rPr>
        <w:t>cel mai mic preț</w:t>
      </w:r>
      <w:r w:rsidR="00517239" w:rsidRPr="006D2AEE">
        <w:rPr>
          <w:noProof w:val="0"/>
          <w:u w:val="single"/>
          <w:lang w:eastAsia="ru-RU"/>
        </w:rPr>
        <w:t xml:space="preserve"> și corespunderea cerințelor solicitate</w:t>
      </w:r>
      <w:r w:rsidR="00B571C1" w:rsidRPr="006D2AEE">
        <w:rPr>
          <w:noProof w:val="0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6"/>
        <w:gridCol w:w="7122"/>
        <w:gridCol w:w="1788"/>
      </w:tblGrid>
      <w:tr w:rsidR="00BE362C" w:rsidRPr="00EC30C2" w:rsidTr="00687BBA">
        <w:tc>
          <w:tcPr>
            <w:tcW w:w="576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122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8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E362C" w:rsidRPr="00EC30C2" w:rsidTr="00687BBA">
        <w:tc>
          <w:tcPr>
            <w:tcW w:w="576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122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78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E362C" w:rsidRPr="00FF430B" w:rsidRDefault="00EF4276" w:rsidP="00171ACD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conform SIA RSAP /</w:t>
      </w:r>
      <w:r w:rsidR="00BE362C" w:rsidRPr="00FF430B">
        <w:rPr>
          <w:b/>
          <w:noProof w:val="0"/>
          <w:lang w:eastAsia="ru-RU"/>
        </w:rPr>
        <w:t xml:space="preserve">până la: </w:t>
      </w:r>
      <w:r w:rsidR="00BE362C" w:rsidRPr="00FF430B">
        <w:rPr>
          <w:b/>
          <w:i/>
          <w:noProof w:val="0"/>
          <w:lang w:eastAsia="ru-RU"/>
        </w:rPr>
        <w:t>[ora exactă]</w:t>
      </w:r>
    </w:p>
    <w:p w:rsidR="00BE362C" w:rsidRPr="00FF430B" w:rsidRDefault="00BE362C" w:rsidP="00171ACD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E362C" w:rsidRPr="00FF430B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</w:t>
      </w:r>
      <w:r w:rsidR="00223727">
        <w:rPr>
          <w:b/>
          <w:noProof w:val="0"/>
          <w:lang w:eastAsia="ru-RU"/>
        </w:rPr>
        <w:t xml:space="preserve">bilitate a ofertelor:  </w:t>
      </w:r>
      <w:r w:rsidR="00223727" w:rsidRPr="006D2AEE">
        <w:rPr>
          <w:noProof w:val="0"/>
          <w:u w:val="single"/>
          <w:lang w:eastAsia="ru-RU"/>
        </w:rPr>
        <w:t>60 de zile.</w:t>
      </w:r>
    </w:p>
    <w:p w:rsidR="00BE362C" w:rsidRPr="00FF430B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1B693F" w:rsidRPr="006D2AEE">
        <w:rPr>
          <w:noProof w:val="0"/>
          <w:u w:val="single"/>
          <w:lang w:eastAsia="ru-RU"/>
        </w:rPr>
        <w:t>SIA RSAP.</w:t>
      </w:r>
    </w:p>
    <w:p w:rsidR="00BE362C" w:rsidRPr="00FF430B" w:rsidRDefault="00BE362C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înt</w:t>
      </w:r>
      <w:r w:rsidR="00AD62DE" w:rsidRPr="00FF430B">
        <w:rPr>
          <w:b/>
          <w:i/>
          <w:noProof w:val="0"/>
          <w:lang w:eastAsia="ru-RU"/>
        </w:rPr>
        <w:t>â</w:t>
      </w:r>
      <w:r w:rsidRPr="00FF430B">
        <w:rPr>
          <w:b/>
          <w:i/>
          <w:noProof w:val="0"/>
          <w:lang w:eastAsia="ru-RU"/>
        </w:rPr>
        <w:t xml:space="preserve">rziate vor fi respinse. 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noProof w:val="0"/>
          <w:lang w:eastAsia="ru-RU"/>
        </w:rPr>
        <w:t>â</w:t>
      </w:r>
      <w:r w:rsidRPr="00FF430B">
        <w:rPr>
          <w:b/>
          <w:i/>
          <w:noProof w:val="0"/>
          <w:lang w:eastAsia="ru-RU"/>
        </w:rPr>
        <w:t>nd of</w:t>
      </w:r>
      <w:r w:rsidR="00E706C1" w:rsidRPr="00FF430B">
        <w:rPr>
          <w:b/>
          <w:i/>
          <w:noProof w:val="0"/>
          <w:lang w:eastAsia="ru-RU"/>
        </w:rPr>
        <w:t xml:space="preserve">ertele au fost depuse prin SIA </w:t>
      </w:r>
      <w:r w:rsidRPr="00FF430B">
        <w:rPr>
          <w:b/>
          <w:i/>
          <w:noProof w:val="0"/>
          <w:lang w:eastAsia="ru-RU"/>
        </w:rPr>
        <w:t>RSAP</w:t>
      </w:r>
      <w:r w:rsidRPr="00FF430B">
        <w:rPr>
          <w:b/>
          <w:noProof w:val="0"/>
          <w:lang w:eastAsia="ru-RU"/>
        </w:rPr>
        <w:t>.</w:t>
      </w:r>
    </w:p>
    <w:p w:rsidR="00BE362C" w:rsidRPr="00072291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>Limba sau limbile în care trebuie redactate ofertele sau cere</w:t>
      </w:r>
      <w:r w:rsidR="00072291">
        <w:rPr>
          <w:b/>
          <w:noProof w:val="0"/>
          <w:lang w:eastAsia="ru-RU"/>
        </w:rPr>
        <w:t xml:space="preserve">rile de participare:      </w:t>
      </w:r>
      <w:r w:rsidR="0011524F">
        <w:rPr>
          <w:b/>
          <w:noProof w:val="0"/>
          <w:u w:val="single"/>
          <w:lang w:eastAsia="ru-RU"/>
        </w:rPr>
        <w:t>Limba de stat.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Respectivul contract se referă la un proiect și/sau program finanțat din fonduri ale Uniuni</w:t>
      </w:r>
      <w:r w:rsidR="00503B26">
        <w:rPr>
          <w:b/>
          <w:noProof w:val="0"/>
          <w:lang w:eastAsia="ru-RU"/>
        </w:rPr>
        <w:t>i Europene: _</w:t>
      </w:r>
      <w:r w:rsidR="00E34D65" w:rsidRPr="006D2AEE">
        <w:rPr>
          <w:noProof w:val="0"/>
          <w:u w:val="single"/>
          <w:lang w:eastAsia="ru-RU"/>
        </w:rPr>
        <w:t>nuseaplică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E362C" w:rsidRPr="006D2AEE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6D2AEE">
        <w:rPr>
          <w:i/>
          <w:noProof w:val="0"/>
          <w:lang w:eastAsia="ru-RU"/>
        </w:rPr>
        <w:t>Agenția Națională pentru Soluționarea Contestațiilor</w:t>
      </w:r>
    </w:p>
    <w:p w:rsidR="00BE362C" w:rsidRPr="006D2AEE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6D2AEE">
        <w:rPr>
          <w:i/>
          <w:noProof w:val="0"/>
          <w:lang w:eastAsia="ru-RU"/>
        </w:rPr>
        <w:t>Adresa: mun. Chișinău, bd. Ștefan cel Mare și Sfânt nr.124 (et.4), MD 2001;</w:t>
      </w:r>
    </w:p>
    <w:p w:rsidR="00BE362C" w:rsidRPr="006D2AEE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6D2AEE">
        <w:rPr>
          <w:i/>
          <w:noProof w:val="0"/>
          <w:lang w:eastAsia="ru-RU"/>
        </w:rPr>
        <w:t>Tel/Fax/email:022-820 652, 022 820-651, contestatii@ansc.md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</w:t>
      </w:r>
      <w:r w:rsidR="001932CC">
        <w:rPr>
          <w:b/>
          <w:noProof w:val="0"/>
          <w:lang w:eastAsia="ru-RU"/>
        </w:rPr>
        <w:t xml:space="preserve">ul: </w:t>
      </w:r>
      <w:r w:rsidR="001932CC" w:rsidRPr="006D2AEE">
        <w:rPr>
          <w:noProof w:val="0"/>
          <w:u w:val="single"/>
          <w:lang w:eastAsia="ru-RU"/>
        </w:rPr>
        <w:t>nu este cazul</w:t>
      </w:r>
      <w:r w:rsidR="001932CC" w:rsidRPr="006D2AEE">
        <w:rPr>
          <w:noProof w:val="0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="001932CC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1932CC" w:rsidRPr="006D2AEE">
        <w:rPr>
          <w:noProof w:val="0"/>
          <w:u w:val="single"/>
          <w:shd w:val="clear" w:color="auto" w:fill="FFFFFF" w:themeFill="background1"/>
          <w:lang w:eastAsia="ru-RU"/>
        </w:rPr>
        <w:t>nu este cazul</w:t>
      </w:r>
      <w:r w:rsidR="001932CC" w:rsidRPr="006D2AEE">
        <w:rPr>
          <w:noProof w:val="0"/>
          <w:shd w:val="clear" w:color="auto" w:fill="FFFFFF" w:themeFill="background1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publicării anunțului de intenție sau, după caz, precizarea că nu a fost publicat un astfel de</w:t>
      </w:r>
      <w:r w:rsidR="00093AE5" w:rsidRPr="00FF430B">
        <w:rPr>
          <w:b/>
          <w:noProof w:val="0"/>
          <w:shd w:val="clear" w:color="auto" w:fill="FFFFFF" w:themeFill="background1"/>
          <w:lang w:eastAsia="ru-RU"/>
        </w:rPr>
        <w:t>a</w:t>
      </w:r>
      <w:r w:rsidR="00DE113B">
        <w:rPr>
          <w:b/>
          <w:noProof w:val="0"/>
          <w:shd w:val="clear" w:color="auto" w:fill="FFFFFF" w:themeFill="background1"/>
          <w:lang w:eastAsia="ru-RU"/>
        </w:rPr>
        <w:t xml:space="preserve">nunţ: </w:t>
      </w:r>
      <w:r w:rsidR="00DE113B" w:rsidRPr="006D2AEE">
        <w:rPr>
          <w:noProof w:val="0"/>
          <w:u w:val="single"/>
          <w:shd w:val="clear" w:color="auto" w:fill="FFFFFF" w:themeFill="background1"/>
          <w:lang w:eastAsia="ru-RU"/>
        </w:rPr>
        <w:t>nu a fost publicat</w:t>
      </w:r>
      <w:r w:rsidR="00DE113B" w:rsidRPr="006D2AEE">
        <w:rPr>
          <w:noProof w:val="0"/>
          <w:shd w:val="clear" w:color="auto" w:fill="FFFFFF" w:themeFill="background1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eastAsia="ru-RU"/>
        </w:rPr>
        <w:t>e</w:t>
      </w:r>
      <w:r w:rsidR="00DE113B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5F7192" w:rsidRPr="006D2AEE">
        <w:rPr>
          <w:noProof w:val="0"/>
          <w:u w:val="single"/>
          <w:shd w:val="clear" w:color="auto" w:fill="FFFFFF" w:themeFill="background1"/>
          <w:lang w:eastAsia="ru-RU"/>
        </w:rPr>
        <w:t>conform SIA RSAP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4B42FA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4B42FA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4B42FA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BE362C" w:rsidRPr="00EC30C2" w:rsidTr="001A1A16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4B42FA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</w:t>
      </w:r>
      <w:r w:rsidR="00426FF4" w:rsidRPr="00FF430B">
        <w:rPr>
          <w:b/>
          <w:noProof w:val="0"/>
          <w:shd w:val="clear" w:color="auto" w:fill="FFFFFF" w:themeFill="background1"/>
          <w:lang w:eastAsia="ru-RU"/>
        </w:rPr>
        <w:t>____</w:t>
      </w:r>
      <w:r w:rsidR="004B42FA">
        <w:rPr>
          <w:b/>
          <w:noProof w:val="0"/>
          <w:shd w:val="clear" w:color="auto" w:fill="FFFFFF" w:themeFill="background1"/>
          <w:lang w:eastAsia="ru-RU"/>
        </w:rPr>
        <w:t>__</w:t>
      </w:r>
      <w:r w:rsidR="004B42FA" w:rsidRPr="004B42FA">
        <w:rPr>
          <w:b/>
          <w:noProof w:val="0"/>
          <w:u w:val="single"/>
          <w:shd w:val="clear" w:color="auto" w:fill="FFFFFF" w:themeFill="background1"/>
          <w:lang w:eastAsia="ru-RU"/>
        </w:rPr>
        <w:t>Nu.</w:t>
      </w:r>
    </w:p>
    <w:p w:rsidR="00BE362C" w:rsidRPr="006D2AEE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="00BC56B6" w:rsidRPr="00BC56B6">
        <w:rPr>
          <w:b/>
          <w:noProof w:val="0"/>
          <w:u w:val="single"/>
          <w:shd w:val="clear" w:color="auto" w:fill="FFFFFF" w:themeFill="background1"/>
          <w:lang w:eastAsia="ru-RU"/>
        </w:rPr>
        <w:t>Nu sunt</w:t>
      </w:r>
      <w:r w:rsidR="00BC56B6">
        <w:rPr>
          <w:b/>
          <w:noProof w:val="0"/>
          <w:shd w:val="clear" w:color="auto" w:fill="FFFFFF" w:themeFill="background1"/>
          <w:lang w:eastAsia="ru-RU"/>
        </w:rPr>
        <w:t>.</w:t>
      </w:r>
    </w:p>
    <w:p w:rsidR="007965E4" w:rsidRDefault="007965E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eastAsia="ru-RU"/>
        </w:rPr>
      </w:pPr>
    </w:p>
    <w:p w:rsidR="00B65C93" w:rsidRPr="007965E4" w:rsidRDefault="00BE362C" w:rsidP="007965E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______________________________  </w:t>
      </w:r>
    </w:p>
    <w:sectPr w:rsidR="00B65C93" w:rsidRPr="007965E4" w:rsidSect="00B325A8">
      <w:footerReference w:type="default" r:id="rId8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35CC" w:rsidRDefault="00D935CC" w:rsidP="00A20ACF">
      <w:r>
        <w:separator/>
      </w:r>
    </w:p>
  </w:endnote>
  <w:endnote w:type="continuationSeparator" w:id="1">
    <w:p w:rsidR="00D935CC" w:rsidRDefault="00D935CC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19529"/>
      <w:docPartObj>
        <w:docPartGallery w:val="Page Numbers (Bottom of Page)"/>
        <w:docPartUnique/>
      </w:docPartObj>
    </w:sdtPr>
    <w:sdtContent>
      <w:p w:rsidR="008F1D40" w:rsidRDefault="00851371">
        <w:pPr>
          <w:pStyle w:val="Footer"/>
          <w:jc w:val="right"/>
        </w:pPr>
        <w:r>
          <w:fldChar w:fldCharType="begin"/>
        </w:r>
        <w:r w:rsidR="008F1D40">
          <w:instrText xml:space="preserve"> PAGE   \* MERGEFORMAT </w:instrText>
        </w:r>
        <w:r>
          <w:fldChar w:fldCharType="separate"/>
        </w:r>
        <w:r w:rsidR="00E063AC">
          <w:t>2</w:t>
        </w:r>
        <w:r>
          <w:fldChar w:fldCharType="end"/>
        </w:r>
      </w:p>
    </w:sdtContent>
  </w:sdt>
  <w:p w:rsidR="008F1D40" w:rsidRDefault="008F1D4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35CC" w:rsidRDefault="00D935CC" w:rsidP="00A20ACF">
      <w:r>
        <w:separator/>
      </w:r>
    </w:p>
  </w:footnote>
  <w:footnote w:type="continuationSeparator" w:id="1">
    <w:p w:rsidR="00D935CC" w:rsidRDefault="00D935CC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780D57"/>
    <w:multiLevelType w:val="hybridMultilevel"/>
    <w:tmpl w:val="25F48140"/>
    <w:lvl w:ilvl="0" w:tplc="C9567DA2">
      <w:start w:val="2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5"/>
  </w:num>
  <w:num w:numId="5">
    <w:abstractNumId w:val="9"/>
  </w:num>
  <w:num w:numId="6">
    <w:abstractNumId w:val="7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hideSpellingErrors/>
  <w:defaultTabStop w:val="720"/>
  <w:hyphenationZone w:val="283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161"/>
    <w:rsid w:val="00021BB8"/>
    <w:rsid w:val="00022311"/>
    <w:rsid w:val="00022B73"/>
    <w:rsid w:val="00022B7E"/>
    <w:rsid w:val="00026A54"/>
    <w:rsid w:val="000275A5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11DC"/>
    <w:rsid w:val="0005316F"/>
    <w:rsid w:val="00054AD8"/>
    <w:rsid w:val="00057F3A"/>
    <w:rsid w:val="0006361C"/>
    <w:rsid w:val="00064810"/>
    <w:rsid w:val="00065C50"/>
    <w:rsid w:val="000673B5"/>
    <w:rsid w:val="00070491"/>
    <w:rsid w:val="0007146B"/>
    <w:rsid w:val="00071859"/>
    <w:rsid w:val="00072088"/>
    <w:rsid w:val="00072291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20C"/>
    <w:rsid w:val="000B2369"/>
    <w:rsid w:val="000B5131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1690"/>
    <w:rsid w:val="000E3E29"/>
    <w:rsid w:val="000E4AEA"/>
    <w:rsid w:val="000E4D7D"/>
    <w:rsid w:val="000E518B"/>
    <w:rsid w:val="000E53CE"/>
    <w:rsid w:val="000F0B05"/>
    <w:rsid w:val="000F13FE"/>
    <w:rsid w:val="000F1D74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24F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47008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1ACD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32CC"/>
    <w:rsid w:val="00194D2F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B693F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2B2C"/>
    <w:rsid w:val="001D3039"/>
    <w:rsid w:val="001D4815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115"/>
    <w:rsid w:val="00200D35"/>
    <w:rsid w:val="00201387"/>
    <w:rsid w:val="00201ADE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27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275CB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562E4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2343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873D5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3D19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1D83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5E29"/>
    <w:rsid w:val="002F638E"/>
    <w:rsid w:val="002F6A1E"/>
    <w:rsid w:val="00301B6B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37E8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7CE0"/>
    <w:rsid w:val="00380D77"/>
    <w:rsid w:val="0038163C"/>
    <w:rsid w:val="00381EF2"/>
    <w:rsid w:val="0038237B"/>
    <w:rsid w:val="0038240D"/>
    <w:rsid w:val="003825B6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405"/>
    <w:rsid w:val="00401517"/>
    <w:rsid w:val="00401E86"/>
    <w:rsid w:val="00401E90"/>
    <w:rsid w:val="00402CD8"/>
    <w:rsid w:val="00402D69"/>
    <w:rsid w:val="004031FD"/>
    <w:rsid w:val="00404501"/>
    <w:rsid w:val="00404737"/>
    <w:rsid w:val="00404C0D"/>
    <w:rsid w:val="00404DE0"/>
    <w:rsid w:val="004056FF"/>
    <w:rsid w:val="004063D9"/>
    <w:rsid w:val="00406C0C"/>
    <w:rsid w:val="00406F15"/>
    <w:rsid w:val="0041009B"/>
    <w:rsid w:val="00410E19"/>
    <w:rsid w:val="00411C62"/>
    <w:rsid w:val="0041210D"/>
    <w:rsid w:val="00413058"/>
    <w:rsid w:val="00413218"/>
    <w:rsid w:val="00413C41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2ABA"/>
    <w:rsid w:val="0047776F"/>
    <w:rsid w:val="00477FD2"/>
    <w:rsid w:val="00482E77"/>
    <w:rsid w:val="00483C4C"/>
    <w:rsid w:val="00484113"/>
    <w:rsid w:val="004856C0"/>
    <w:rsid w:val="004862BA"/>
    <w:rsid w:val="00491A8B"/>
    <w:rsid w:val="004967CB"/>
    <w:rsid w:val="00496AFA"/>
    <w:rsid w:val="00497C5F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100"/>
    <w:rsid w:val="004B097F"/>
    <w:rsid w:val="004B0F2F"/>
    <w:rsid w:val="004B16DD"/>
    <w:rsid w:val="004B349A"/>
    <w:rsid w:val="004B36EF"/>
    <w:rsid w:val="004B3BFB"/>
    <w:rsid w:val="004B42FA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94D"/>
    <w:rsid w:val="004D7C86"/>
    <w:rsid w:val="004E1B4E"/>
    <w:rsid w:val="004E25FB"/>
    <w:rsid w:val="004E42A0"/>
    <w:rsid w:val="004E4545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3B26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17239"/>
    <w:rsid w:val="005212EA"/>
    <w:rsid w:val="005229B2"/>
    <w:rsid w:val="00522B45"/>
    <w:rsid w:val="00523447"/>
    <w:rsid w:val="00524BC1"/>
    <w:rsid w:val="00530124"/>
    <w:rsid w:val="005309C1"/>
    <w:rsid w:val="0053238B"/>
    <w:rsid w:val="00532A46"/>
    <w:rsid w:val="005344F6"/>
    <w:rsid w:val="00534508"/>
    <w:rsid w:val="005353E4"/>
    <w:rsid w:val="00536403"/>
    <w:rsid w:val="00537904"/>
    <w:rsid w:val="00541DCC"/>
    <w:rsid w:val="00542763"/>
    <w:rsid w:val="00542BA0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7F6E"/>
    <w:rsid w:val="005805E6"/>
    <w:rsid w:val="00580D91"/>
    <w:rsid w:val="005827D9"/>
    <w:rsid w:val="00582ECA"/>
    <w:rsid w:val="00584ACB"/>
    <w:rsid w:val="00584CD5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478B"/>
    <w:rsid w:val="005E4F53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5571"/>
    <w:rsid w:val="005F6807"/>
    <w:rsid w:val="005F7192"/>
    <w:rsid w:val="0060057B"/>
    <w:rsid w:val="006008D3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6892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16D"/>
    <w:rsid w:val="006526E7"/>
    <w:rsid w:val="006537B3"/>
    <w:rsid w:val="00653E70"/>
    <w:rsid w:val="00657833"/>
    <w:rsid w:val="006620F8"/>
    <w:rsid w:val="006636C7"/>
    <w:rsid w:val="006637A6"/>
    <w:rsid w:val="006638BF"/>
    <w:rsid w:val="00665C98"/>
    <w:rsid w:val="00666A9B"/>
    <w:rsid w:val="00667B1F"/>
    <w:rsid w:val="00667C91"/>
    <w:rsid w:val="00673164"/>
    <w:rsid w:val="006734F0"/>
    <w:rsid w:val="0067392B"/>
    <w:rsid w:val="00674E63"/>
    <w:rsid w:val="006755A1"/>
    <w:rsid w:val="0067769C"/>
    <w:rsid w:val="00680AC9"/>
    <w:rsid w:val="006819B2"/>
    <w:rsid w:val="0068226E"/>
    <w:rsid w:val="00684D44"/>
    <w:rsid w:val="00687BBA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64E"/>
    <w:rsid w:val="006A6FDA"/>
    <w:rsid w:val="006A7C1C"/>
    <w:rsid w:val="006A7DEC"/>
    <w:rsid w:val="006B014B"/>
    <w:rsid w:val="006B1C7D"/>
    <w:rsid w:val="006B2729"/>
    <w:rsid w:val="006B3203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2AEE"/>
    <w:rsid w:val="006D4EE2"/>
    <w:rsid w:val="006D4F02"/>
    <w:rsid w:val="006D63A4"/>
    <w:rsid w:val="006D6D11"/>
    <w:rsid w:val="006D7C85"/>
    <w:rsid w:val="006D7CD2"/>
    <w:rsid w:val="006E0602"/>
    <w:rsid w:val="006E0F40"/>
    <w:rsid w:val="006E1C72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813"/>
    <w:rsid w:val="006F4A02"/>
    <w:rsid w:val="006F4DC3"/>
    <w:rsid w:val="006F79DE"/>
    <w:rsid w:val="007001BE"/>
    <w:rsid w:val="00700318"/>
    <w:rsid w:val="00702D98"/>
    <w:rsid w:val="007041C8"/>
    <w:rsid w:val="00706AD6"/>
    <w:rsid w:val="00707585"/>
    <w:rsid w:val="007075E8"/>
    <w:rsid w:val="00707608"/>
    <w:rsid w:val="00711A07"/>
    <w:rsid w:val="00712E40"/>
    <w:rsid w:val="007157E2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5ACE"/>
    <w:rsid w:val="0074736A"/>
    <w:rsid w:val="0075322C"/>
    <w:rsid w:val="00753900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3F49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05"/>
    <w:rsid w:val="00781336"/>
    <w:rsid w:val="00782201"/>
    <w:rsid w:val="0078220C"/>
    <w:rsid w:val="00785412"/>
    <w:rsid w:val="00785E49"/>
    <w:rsid w:val="00792182"/>
    <w:rsid w:val="00792B6F"/>
    <w:rsid w:val="0079357E"/>
    <w:rsid w:val="007939DD"/>
    <w:rsid w:val="0079540A"/>
    <w:rsid w:val="0079597E"/>
    <w:rsid w:val="007959BF"/>
    <w:rsid w:val="007965E4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32B"/>
    <w:rsid w:val="007B392A"/>
    <w:rsid w:val="007B53EA"/>
    <w:rsid w:val="007B66A1"/>
    <w:rsid w:val="007C193B"/>
    <w:rsid w:val="007C752D"/>
    <w:rsid w:val="007D2250"/>
    <w:rsid w:val="007D2982"/>
    <w:rsid w:val="007D4B8D"/>
    <w:rsid w:val="007D5C2B"/>
    <w:rsid w:val="007D6899"/>
    <w:rsid w:val="007D71E0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B2B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417"/>
    <w:rsid w:val="0082679F"/>
    <w:rsid w:val="0083019C"/>
    <w:rsid w:val="00835D86"/>
    <w:rsid w:val="008373B7"/>
    <w:rsid w:val="008374FB"/>
    <w:rsid w:val="00837672"/>
    <w:rsid w:val="00837D1C"/>
    <w:rsid w:val="00840073"/>
    <w:rsid w:val="0084271D"/>
    <w:rsid w:val="00843F26"/>
    <w:rsid w:val="008449C1"/>
    <w:rsid w:val="00844D3D"/>
    <w:rsid w:val="00845320"/>
    <w:rsid w:val="0084605E"/>
    <w:rsid w:val="008506F1"/>
    <w:rsid w:val="00850DBC"/>
    <w:rsid w:val="00851371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271"/>
    <w:rsid w:val="00877B36"/>
    <w:rsid w:val="00881C9F"/>
    <w:rsid w:val="00881F14"/>
    <w:rsid w:val="00883577"/>
    <w:rsid w:val="008900B9"/>
    <w:rsid w:val="00890D8D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88E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3831"/>
    <w:rsid w:val="008B5DA7"/>
    <w:rsid w:val="008B7CBD"/>
    <w:rsid w:val="008C0290"/>
    <w:rsid w:val="008C182E"/>
    <w:rsid w:val="008C1AE2"/>
    <w:rsid w:val="008C32C0"/>
    <w:rsid w:val="008C5AA4"/>
    <w:rsid w:val="008D1439"/>
    <w:rsid w:val="008D1ADB"/>
    <w:rsid w:val="008D1DA6"/>
    <w:rsid w:val="008D1E68"/>
    <w:rsid w:val="008D2C5A"/>
    <w:rsid w:val="008D3369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0C7D"/>
    <w:rsid w:val="00905255"/>
    <w:rsid w:val="00905325"/>
    <w:rsid w:val="009056E5"/>
    <w:rsid w:val="00905A43"/>
    <w:rsid w:val="00905E0C"/>
    <w:rsid w:val="00907166"/>
    <w:rsid w:val="00907283"/>
    <w:rsid w:val="0091097A"/>
    <w:rsid w:val="00911AC8"/>
    <w:rsid w:val="009157BF"/>
    <w:rsid w:val="00916065"/>
    <w:rsid w:val="009174E1"/>
    <w:rsid w:val="00920A78"/>
    <w:rsid w:val="00922793"/>
    <w:rsid w:val="00922F8A"/>
    <w:rsid w:val="009243C2"/>
    <w:rsid w:val="00925DF7"/>
    <w:rsid w:val="00926CDF"/>
    <w:rsid w:val="00927F7D"/>
    <w:rsid w:val="00931029"/>
    <w:rsid w:val="009324DC"/>
    <w:rsid w:val="009337E1"/>
    <w:rsid w:val="00934F58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5708A"/>
    <w:rsid w:val="00960B07"/>
    <w:rsid w:val="00961D3A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51DE"/>
    <w:rsid w:val="00977FDF"/>
    <w:rsid w:val="00980A78"/>
    <w:rsid w:val="00980FD6"/>
    <w:rsid w:val="00981529"/>
    <w:rsid w:val="00981560"/>
    <w:rsid w:val="00981C6E"/>
    <w:rsid w:val="00982678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8DA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1998"/>
    <w:rsid w:val="00A13A3F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1D2F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169"/>
    <w:rsid w:val="00A75527"/>
    <w:rsid w:val="00A75BAB"/>
    <w:rsid w:val="00A763EB"/>
    <w:rsid w:val="00A76B48"/>
    <w:rsid w:val="00A770B0"/>
    <w:rsid w:val="00A773B5"/>
    <w:rsid w:val="00A77463"/>
    <w:rsid w:val="00A77C4F"/>
    <w:rsid w:val="00A77D1E"/>
    <w:rsid w:val="00A81267"/>
    <w:rsid w:val="00A84B21"/>
    <w:rsid w:val="00A84D8B"/>
    <w:rsid w:val="00A85C06"/>
    <w:rsid w:val="00A875CF"/>
    <w:rsid w:val="00A90E01"/>
    <w:rsid w:val="00A91216"/>
    <w:rsid w:val="00A9196E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3447"/>
    <w:rsid w:val="00AC4562"/>
    <w:rsid w:val="00AC4778"/>
    <w:rsid w:val="00AC58B0"/>
    <w:rsid w:val="00AC7246"/>
    <w:rsid w:val="00AC78C9"/>
    <w:rsid w:val="00AC7CA8"/>
    <w:rsid w:val="00AC7DAC"/>
    <w:rsid w:val="00AD17E8"/>
    <w:rsid w:val="00AD32DD"/>
    <w:rsid w:val="00AD3FCB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C29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8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1AA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571C1"/>
    <w:rsid w:val="00B618C5"/>
    <w:rsid w:val="00B65C93"/>
    <w:rsid w:val="00B663FE"/>
    <w:rsid w:val="00B67953"/>
    <w:rsid w:val="00B720FE"/>
    <w:rsid w:val="00B73406"/>
    <w:rsid w:val="00B73964"/>
    <w:rsid w:val="00B75A38"/>
    <w:rsid w:val="00B765AA"/>
    <w:rsid w:val="00B76D90"/>
    <w:rsid w:val="00B77248"/>
    <w:rsid w:val="00B777DC"/>
    <w:rsid w:val="00B81043"/>
    <w:rsid w:val="00B8384B"/>
    <w:rsid w:val="00B872EE"/>
    <w:rsid w:val="00B90005"/>
    <w:rsid w:val="00B90D94"/>
    <w:rsid w:val="00B91A34"/>
    <w:rsid w:val="00B927F6"/>
    <w:rsid w:val="00B92FD0"/>
    <w:rsid w:val="00B9345D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125A"/>
    <w:rsid w:val="00BC24BB"/>
    <w:rsid w:val="00BC46B3"/>
    <w:rsid w:val="00BC48B7"/>
    <w:rsid w:val="00BC5261"/>
    <w:rsid w:val="00BC56B6"/>
    <w:rsid w:val="00BC59A9"/>
    <w:rsid w:val="00BC6192"/>
    <w:rsid w:val="00BC6269"/>
    <w:rsid w:val="00BC7216"/>
    <w:rsid w:val="00BC7CBC"/>
    <w:rsid w:val="00BD12C3"/>
    <w:rsid w:val="00BD1516"/>
    <w:rsid w:val="00BD2A53"/>
    <w:rsid w:val="00BD36A5"/>
    <w:rsid w:val="00BD45E9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33A"/>
    <w:rsid w:val="00BF4972"/>
    <w:rsid w:val="00BF4F93"/>
    <w:rsid w:val="00BF5BF3"/>
    <w:rsid w:val="00C00316"/>
    <w:rsid w:val="00C0085D"/>
    <w:rsid w:val="00C02E10"/>
    <w:rsid w:val="00C055EE"/>
    <w:rsid w:val="00C06A3D"/>
    <w:rsid w:val="00C06BC4"/>
    <w:rsid w:val="00C10538"/>
    <w:rsid w:val="00C10AD4"/>
    <w:rsid w:val="00C10B7C"/>
    <w:rsid w:val="00C121F1"/>
    <w:rsid w:val="00C1426F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1F77"/>
    <w:rsid w:val="00C44B96"/>
    <w:rsid w:val="00C45975"/>
    <w:rsid w:val="00C459CA"/>
    <w:rsid w:val="00C47818"/>
    <w:rsid w:val="00C47E75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2D9E"/>
    <w:rsid w:val="00C6589F"/>
    <w:rsid w:val="00C663DF"/>
    <w:rsid w:val="00C6699A"/>
    <w:rsid w:val="00C66C71"/>
    <w:rsid w:val="00C670F2"/>
    <w:rsid w:val="00C67D95"/>
    <w:rsid w:val="00C706DD"/>
    <w:rsid w:val="00C711A2"/>
    <w:rsid w:val="00C721D6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50B8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1E68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4328"/>
    <w:rsid w:val="00CE5D4B"/>
    <w:rsid w:val="00CE6337"/>
    <w:rsid w:val="00CE6505"/>
    <w:rsid w:val="00CE7128"/>
    <w:rsid w:val="00CF09D7"/>
    <w:rsid w:val="00CF2F07"/>
    <w:rsid w:val="00CF330E"/>
    <w:rsid w:val="00CF39BF"/>
    <w:rsid w:val="00CF3B67"/>
    <w:rsid w:val="00CF5083"/>
    <w:rsid w:val="00CF55CA"/>
    <w:rsid w:val="00CF584F"/>
    <w:rsid w:val="00CF7F40"/>
    <w:rsid w:val="00D00EF2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4D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AED"/>
    <w:rsid w:val="00D34BFF"/>
    <w:rsid w:val="00D372D7"/>
    <w:rsid w:val="00D379F6"/>
    <w:rsid w:val="00D37F9E"/>
    <w:rsid w:val="00D4075B"/>
    <w:rsid w:val="00D40CD2"/>
    <w:rsid w:val="00D41122"/>
    <w:rsid w:val="00D41FAC"/>
    <w:rsid w:val="00D42379"/>
    <w:rsid w:val="00D43956"/>
    <w:rsid w:val="00D46A3F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3BCA"/>
    <w:rsid w:val="00D6461C"/>
    <w:rsid w:val="00D64B6C"/>
    <w:rsid w:val="00D66812"/>
    <w:rsid w:val="00D67335"/>
    <w:rsid w:val="00D67C5A"/>
    <w:rsid w:val="00D71863"/>
    <w:rsid w:val="00D71A68"/>
    <w:rsid w:val="00D740A7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935CC"/>
    <w:rsid w:val="00D95703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8E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13B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3AC"/>
    <w:rsid w:val="00E06A29"/>
    <w:rsid w:val="00E07162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52AC"/>
    <w:rsid w:val="00E26A0E"/>
    <w:rsid w:val="00E27B27"/>
    <w:rsid w:val="00E27E68"/>
    <w:rsid w:val="00E31263"/>
    <w:rsid w:val="00E319CD"/>
    <w:rsid w:val="00E31EDF"/>
    <w:rsid w:val="00E322C9"/>
    <w:rsid w:val="00E333FA"/>
    <w:rsid w:val="00E34D65"/>
    <w:rsid w:val="00E34F88"/>
    <w:rsid w:val="00E3512A"/>
    <w:rsid w:val="00E357B7"/>
    <w:rsid w:val="00E35B9C"/>
    <w:rsid w:val="00E364D5"/>
    <w:rsid w:val="00E367BF"/>
    <w:rsid w:val="00E36D38"/>
    <w:rsid w:val="00E3793E"/>
    <w:rsid w:val="00E42584"/>
    <w:rsid w:val="00E42587"/>
    <w:rsid w:val="00E428AC"/>
    <w:rsid w:val="00E42F35"/>
    <w:rsid w:val="00E4308E"/>
    <w:rsid w:val="00E43201"/>
    <w:rsid w:val="00E4445E"/>
    <w:rsid w:val="00E44F73"/>
    <w:rsid w:val="00E474B3"/>
    <w:rsid w:val="00E503F9"/>
    <w:rsid w:val="00E53234"/>
    <w:rsid w:val="00E577E4"/>
    <w:rsid w:val="00E57AFE"/>
    <w:rsid w:val="00E57CE1"/>
    <w:rsid w:val="00E6009A"/>
    <w:rsid w:val="00E6012E"/>
    <w:rsid w:val="00E614FD"/>
    <w:rsid w:val="00E706C1"/>
    <w:rsid w:val="00E7180A"/>
    <w:rsid w:val="00E71F7B"/>
    <w:rsid w:val="00E73079"/>
    <w:rsid w:val="00E74C8D"/>
    <w:rsid w:val="00E80759"/>
    <w:rsid w:val="00E80C5F"/>
    <w:rsid w:val="00E81A3E"/>
    <w:rsid w:val="00E8202C"/>
    <w:rsid w:val="00E828BB"/>
    <w:rsid w:val="00E836D3"/>
    <w:rsid w:val="00E8386D"/>
    <w:rsid w:val="00E838F8"/>
    <w:rsid w:val="00E845B0"/>
    <w:rsid w:val="00E85B92"/>
    <w:rsid w:val="00E86623"/>
    <w:rsid w:val="00E92862"/>
    <w:rsid w:val="00E93A68"/>
    <w:rsid w:val="00E94CB9"/>
    <w:rsid w:val="00E94F3E"/>
    <w:rsid w:val="00E9530A"/>
    <w:rsid w:val="00E95461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5F4F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8AD"/>
    <w:rsid w:val="00ED593B"/>
    <w:rsid w:val="00ED5AA4"/>
    <w:rsid w:val="00EE1172"/>
    <w:rsid w:val="00EE204E"/>
    <w:rsid w:val="00EE7C67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599B"/>
    <w:rsid w:val="00F365F9"/>
    <w:rsid w:val="00F366C7"/>
    <w:rsid w:val="00F402BC"/>
    <w:rsid w:val="00F4030F"/>
    <w:rsid w:val="00F40448"/>
    <w:rsid w:val="00F40A1C"/>
    <w:rsid w:val="00F40A96"/>
    <w:rsid w:val="00F41BE2"/>
    <w:rsid w:val="00F42A2A"/>
    <w:rsid w:val="00F43C82"/>
    <w:rsid w:val="00F43D02"/>
    <w:rsid w:val="00F45418"/>
    <w:rsid w:val="00F45C5F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1F5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2F9D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960E8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43C6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785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D2D7FF-6543-4444-9BD1-6EECB89E3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1302</Words>
  <Characters>7424</Characters>
  <Application>Microsoft Office Word</Application>
  <DocSecurity>0</DocSecurity>
  <Lines>61</Lines>
  <Paragraphs>17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Traian</cp:lastModifiedBy>
  <cp:revision>11</cp:revision>
  <cp:lastPrinted>2021-06-01T11:52:00Z</cp:lastPrinted>
  <dcterms:created xsi:type="dcterms:W3CDTF">2022-10-07T04:30:00Z</dcterms:created>
  <dcterms:modified xsi:type="dcterms:W3CDTF">2026-05-12T13:32:00Z</dcterms:modified>
</cp:coreProperties>
</file>