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130DA2"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9E36334" w14:textId="77777777" w:rsidR="00520F01" w:rsidRDefault="00520F01" w:rsidP="00520F01">
      <w:pPr>
        <w:spacing w:before="120"/>
        <w:jc w:val="center"/>
        <w:rPr>
          <w:b/>
          <w:sz w:val="28"/>
          <w:szCs w:val="28"/>
        </w:rPr>
      </w:pPr>
      <w:r>
        <w:rPr>
          <w:b/>
          <w:sz w:val="28"/>
          <w:szCs w:val="28"/>
        </w:rPr>
        <w:lastRenderedPageBreak/>
        <w:t>ANUNȚ DE PARTICIPARE</w:t>
      </w:r>
    </w:p>
    <w:p w14:paraId="6361955C" w14:textId="77777777" w:rsidR="00520F01" w:rsidRPr="00552739" w:rsidRDefault="00520F01" w:rsidP="00520F01">
      <w:pPr>
        <w:ind w:right="567"/>
        <w:rPr>
          <w:rStyle w:val="docdata"/>
          <w:b/>
          <w:bCs/>
          <w:color w:val="000000"/>
          <w:u w:val="single"/>
        </w:rPr>
      </w:pPr>
      <w:r>
        <w:rPr>
          <w:b/>
        </w:rPr>
        <w:t xml:space="preserve">Obiectul achizitiei: </w:t>
      </w:r>
      <w:r w:rsidRPr="00552739">
        <w:rPr>
          <w:rStyle w:val="docdata"/>
          <w:b/>
          <w:bCs/>
          <w:color w:val="000000"/>
          <w:u w:val="single"/>
        </w:rPr>
        <w:t>Constructia acoperisului a constructiei sportive cu nr. cadastral 6001211.003.02, situat in or. Nisporeni, str. Marea Adunare Nationala nr .11</w:t>
      </w:r>
    </w:p>
    <w:p w14:paraId="31ABD199" w14:textId="77777777" w:rsidR="00520F01" w:rsidRDefault="00520F01" w:rsidP="00520F01">
      <w:pPr>
        <w:ind w:right="567"/>
        <w:rPr>
          <w:rStyle w:val="docdata"/>
          <w:b/>
          <w:bCs/>
          <w:color w:val="000000"/>
        </w:rPr>
      </w:pPr>
    </w:p>
    <w:p w14:paraId="2794B8FE" w14:textId="77777777" w:rsidR="00520F01" w:rsidRPr="00FB204E" w:rsidRDefault="00520F01" w:rsidP="00520F01">
      <w:pPr>
        <w:ind w:right="567"/>
        <w:rPr>
          <w:rStyle w:val="docdata"/>
          <w:b/>
          <w:bCs/>
          <w:color w:val="000000"/>
        </w:rPr>
      </w:pPr>
      <w:r>
        <w:rPr>
          <w:rStyle w:val="docdata"/>
          <w:b/>
          <w:bCs/>
          <w:color w:val="000000"/>
        </w:rPr>
        <w:t>COD CPV: 45200000-9</w:t>
      </w:r>
    </w:p>
    <w:p w14:paraId="0F89BD05" w14:textId="77777777" w:rsidR="00520F01" w:rsidRDefault="00520F01" w:rsidP="00520F01">
      <w:pPr>
        <w:ind w:right="567"/>
        <w:rPr>
          <w:rStyle w:val="docdata"/>
          <w:rFonts w:ascii="Arial" w:hAnsi="Arial" w:cs="Arial"/>
          <w:b/>
          <w:bCs/>
          <w:color w:val="000000"/>
          <w:sz w:val="28"/>
          <w:szCs w:val="28"/>
        </w:rPr>
      </w:pPr>
    </w:p>
    <w:p w14:paraId="32252D01" w14:textId="77777777" w:rsidR="00520F01" w:rsidRPr="00496D35" w:rsidRDefault="00520F01" w:rsidP="00520F01">
      <w:pPr>
        <w:ind w:right="567"/>
        <w:rPr>
          <w:b/>
          <w:highlight w:val="yellow"/>
        </w:rPr>
      </w:pPr>
      <w:r w:rsidRPr="00496D35">
        <w:rPr>
          <w:b/>
          <w:highlight w:val="yellow"/>
        </w:rPr>
        <w:t xml:space="preserve">Procedura a fost inclusă în planul de achiziții publice a autorității contractante </w:t>
      </w:r>
    </w:p>
    <w:p w14:paraId="573C3E14" w14:textId="77777777" w:rsidR="00520F01" w:rsidRDefault="00520F01" w:rsidP="00520F01">
      <w:pPr>
        <w:rPr>
          <w:b/>
        </w:rPr>
      </w:pPr>
      <w:r w:rsidRPr="00496D35">
        <w:rPr>
          <w:b/>
        </w:rPr>
        <w:t xml:space="preserve">Da, </w:t>
      </w:r>
    </w:p>
    <w:p w14:paraId="3D266061" w14:textId="77777777" w:rsidR="00520F01" w:rsidRPr="00496D35" w:rsidRDefault="00520F01" w:rsidP="00520F01">
      <w:pPr>
        <w:rPr>
          <w:noProof w:val="0"/>
          <w:lang w:val="en-US"/>
        </w:rPr>
      </w:pPr>
      <w:r>
        <w:rPr>
          <w:b/>
        </w:rPr>
        <w:t>Procedura de achizitie: COP</w:t>
      </w:r>
    </w:p>
    <w:p w14:paraId="044C3E49" w14:textId="77777777" w:rsidR="00520F01" w:rsidRPr="00A365A9" w:rsidRDefault="00520F01" w:rsidP="00520F01">
      <w:pPr>
        <w:shd w:val="clear" w:color="auto" w:fill="FFFFFF" w:themeFill="background1"/>
        <w:tabs>
          <w:tab w:val="left" w:pos="284"/>
          <w:tab w:val="right" w:pos="9531"/>
        </w:tabs>
        <w:spacing w:before="120"/>
        <w:rPr>
          <w:b/>
          <w:noProof w:val="0"/>
          <w:lang w:eastAsia="ru-RU"/>
        </w:rPr>
      </w:pPr>
    </w:p>
    <w:p w14:paraId="7BFE3036" w14:textId="77777777" w:rsidR="00520F01" w:rsidRPr="00516FC7" w:rsidRDefault="00520F01" w:rsidP="00520F01">
      <w:pPr>
        <w:pStyle w:val="a"/>
        <w:widowControl w:val="0"/>
        <w:numPr>
          <w:ilvl w:val="0"/>
          <w:numId w:val="36"/>
        </w:numPr>
        <w:tabs>
          <w:tab w:val="clear" w:pos="1134"/>
          <w:tab w:val="left" w:pos="852"/>
        </w:tabs>
        <w:autoSpaceDE w:val="0"/>
        <w:autoSpaceDN w:val="0"/>
        <w:ind w:hanging="283"/>
        <w:rPr>
          <w:bCs/>
          <w:u w:val="single"/>
        </w:rPr>
      </w:pPr>
      <w:proofErr w:type="spellStart"/>
      <w:r>
        <w:rPr>
          <w:b/>
        </w:rPr>
        <w:t>Denumirea</w:t>
      </w:r>
      <w:proofErr w:type="spellEnd"/>
      <w:r>
        <w:rPr>
          <w:b/>
          <w:spacing w:val="-2"/>
        </w:rPr>
        <w:t xml:space="preserve"> </w:t>
      </w:r>
      <w:proofErr w:type="spellStart"/>
      <w:r>
        <w:rPr>
          <w:b/>
        </w:rPr>
        <w:t>autorității</w:t>
      </w:r>
      <w:proofErr w:type="spellEnd"/>
      <w:r>
        <w:rPr>
          <w:b/>
          <w:spacing w:val="-2"/>
        </w:rPr>
        <w:t xml:space="preserve"> </w:t>
      </w:r>
      <w:proofErr w:type="spellStart"/>
      <w:r>
        <w:rPr>
          <w:b/>
        </w:rPr>
        <w:t>contractante</w:t>
      </w:r>
      <w:proofErr w:type="spellEnd"/>
      <w:r>
        <w:rPr>
          <w:b/>
        </w:rPr>
        <w:t>:</w:t>
      </w:r>
      <w:r>
        <w:rPr>
          <w:b/>
          <w:spacing w:val="-1"/>
        </w:rPr>
        <w:t xml:space="preserve"> </w:t>
      </w:r>
      <w:r w:rsidRPr="00516FC7">
        <w:rPr>
          <w:bCs/>
        </w:rPr>
        <w:t>I</w:t>
      </w:r>
      <w:r w:rsidRPr="00516FC7">
        <w:rPr>
          <w:bCs/>
          <w:u w:val="single"/>
        </w:rPr>
        <w:t>.P.</w:t>
      </w:r>
      <w:r w:rsidRPr="00516FC7">
        <w:rPr>
          <w:bCs/>
          <w:spacing w:val="-2"/>
          <w:u w:val="single"/>
        </w:rPr>
        <w:t xml:space="preserve"> </w:t>
      </w:r>
      <w:proofErr w:type="spellStart"/>
      <w:r w:rsidRPr="00516FC7">
        <w:rPr>
          <w:bCs/>
          <w:u w:val="single"/>
        </w:rPr>
        <w:t>Școala</w:t>
      </w:r>
      <w:proofErr w:type="spellEnd"/>
      <w:r w:rsidRPr="00516FC7">
        <w:rPr>
          <w:bCs/>
          <w:spacing w:val="-2"/>
          <w:u w:val="single"/>
        </w:rPr>
        <w:t xml:space="preserve"> </w:t>
      </w:r>
      <w:proofErr w:type="spellStart"/>
      <w:r w:rsidRPr="00516FC7">
        <w:rPr>
          <w:bCs/>
          <w:u w:val="single"/>
        </w:rPr>
        <w:t>Sportivă</w:t>
      </w:r>
      <w:proofErr w:type="spellEnd"/>
      <w:r w:rsidRPr="00516FC7">
        <w:rPr>
          <w:bCs/>
          <w:u w:val="single"/>
        </w:rPr>
        <w:t xml:space="preserve"> </w:t>
      </w:r>
      <w:proofErr w:type="spellStart"/>
      <w:r w:rsidRPr="00516FC7">
        <w:rPr>
          <w:bCs/>
          <w:u w:val="single"/>
        </w:rPr>
        <w:t>Grigore</w:t>
      </w:r>
      <w:proofErr w:type="spellEnd"/>
      <w:r w:rsidRPr="00516FC7">
        <w:rPr>
          <w:bCs/>
          <w:u w:val="single"/>
        </w:rPr>
        <w:t xml:space="preserve"> </w:t>
      </w:r>
      <w:proofErr w:type="spellStart"/>
      <w:r w:rsidRPr="00516FC7">
        <w:rPr>
          <w:bCs/>
          <w:u w:val="single"/>
        </w:rPr>
        <w:t>Broșaveanu</w:t>
      </w:r>
      <w:proofErr w:type="spellEnd"/>
      <w:r w:rsidRPr="00516FC7">
        <w:rPr>
          <w:bCs/>
          <w:u w:val="single"/>
        </w:rPr>
        <w:t xml:space="preserve"> din or. </w:t>
      </w:r>
      <w:proofErr w:type="spellStart"/>
      <w:r w:rsidRPr="00516FC7">
        <w:rPr>
          <w:bCs/>
          <w:u w:val="single"/>
        </w:rPr>
        <w:t>Nisporeni</w:t>
      </w:r>
      <w:proofErr w:type="spellEnd"/>
    </w:p>
    <w:p w14:paraId="618C8293" w14:textId="77777777" w:rsidR="00520F01" w:rsidRPr="00516FC7" w:rsidRDefault="00520F01" w:rsidP="00520F01">
      <w:pPr>
        <w:pStyle w:val="a"/>
        <w:widowControl w:val="0"/>
        <w:numPr>
          <w:ilvl w:val="0"/>
          <w:numId w:val="36"/>
        </w:numPr>
        <w:tabs>
          <w:tab w:val="clear" w:pos="1134"/>
          <w:tab w:val="left" w:pos="852"/>
        </w:tabs>
        <w:autoSpaceDE w:val="0"/>
        <w:autoSpaceDN w:val="0"/>
        <w:spacing w:before="120"/>
        <w:ind w:hanging="283"/>
        <w:rPr>
          <w:bCs/>
        </w:rPr>
      </w:pPr>
      <w:r>
        <w:rPr>
          <w:b/>
        </w:rPr>
        <w:t>IDNO:</w:t>
      </w:r>
      <w:r>
        <w:rPr>
          <w:b/>
          <w:spacing w:val="-2"/>
        </w:rPr>
        <w:t xml:space="preserve"> </w:t>
      </w:r>
      <w:r w:rsidRPr="00516FC7">
        <w:rPr>
          <w:bCs/>
          <w:spacing w:val="-2"/>
        </w:rPr>
        <w:t>1021620000486</w:t>
      </w:r>
    </w:p>
    <w:p w14:paraId="667A1E16" w14:textId="77777777" w:rsidR="00520F01" w:rsidRDefault="00520F01" w:rsidP="00520F01">
      <w:pPr>
        <w:pStyle w:val="a"/>
        <w:widowControl w:val="0"/>
        <w:numPr>
          <w:ilvl w:val="0"/>
          <w:numId w:val="36"/>
        </w:numPr>
        <w:tabs>
          <w:tab w:val="clear" w:pos="1134"/>
          <w:tab w:val="left" w:pos="852"/>
        </w:tabs>
        <w:autoSpaceDE w:val="0"/>
        <w:autoSpaceDN w:val="0"/>
        <w:spacing w:before="120"/>
        <w:ind w:hanging="283"/>
      </w:pPr>
      <w:proofErr w:type="spellStart"/>
      <w:r>
        <w:rPr>
          <w:b/>
        </w:rPr>
        <w:t>Adresa</w:t>
      </w:r>
      <w:proofErr w:type="spellEnd"/>
      <w:r>
        <w:rPr>
          <w:b/>
        </w:rPr>
        <w:t>:</w:t>
      </w:r>
      <w:r>
        <w:rPr>
          <w:spacing w:val="-2"/>
          <w:u w:val="single"/>
        </w:rPr>
        <w:t xml:space="preserve"> </w:t>
      </w:r>
      <w:r w:rsidRPr="00516FC7">
        <w:t xml:space="preserve">or. </w:t>
      </w:r>
      <w:proofErr w:type="spellStart"/>
      <w:r w:rsidRPr="00516FC7">
        <w:t>Nisporeni</w:t>
      </w:r>
      <w:proofErr w:type="spellEnd"/>
      <w:r w:rsidRPr="00516FC7">
        <w:t xml:space="preserve">, str. </w:t>
      </w:r>
      <w:proofErr w:type="spellStart"/>
      <w:r w:rsidRPr="00516FC7">
        <w:t>Marea</w:t>
      </w:r>
      <w:proofErr w:type="spellEnd"/>
      <w:r w:rsidRPr="00516FC7">
        <w:t xml:space="preserve"> </w:t>
      </w:r>
      <w:proofErr w:type="spellStart"/>
      <w:r w:rsidRPr="00516FC7">
        <w:t>Adunare</w:t>
      </w:r>
      <w:proofErr w:type="spellEnd"/>
      <w:r w:rsidRPr="00516FC7">
        <w:t xml:space="preserve"> </w:t>
      </w:r>
      <w:proofErr w:type="spellStart"/>
      <w:r w:rsidRPr="00516FC7">
        <w:t>Natională</w:t>
      </w:r>
      <w:proofErr w:type="spellEnd"/>
      <w:r w:rsidRPr="00516FC7">
        <w:t xml:space="preserve"> 11</w:t>
      </w:r>
    </w:p>
    <w:p w14:paraId="75E12647" w14:textId="77777777" w:rsidR="00520F01" w:rsidRPr="00516FC7" w:rsidRDefault="00520F01" w:rsidP="00520F01">
      <w:pPr>
        <w:pStyle w:val="a"/>
        <w:widowControl w:val="0"/>
        <w:numPr>
          <w:ilvl w:val="0"/>
          <w:numId w:val="36"/>
        </w:numPr>
        <w:tabs>
          <w:tab w:val="clear" w:pos="1134"/>
          <w:tab w:val="left" w:pos="852"/>
        </w:tabs>
        <w:autoSpaceDE w:val="0"/>
        <w:autoSpaceDN w:val="0"/>
        <w:spacing w:before="120"/>
        <w:ind w:hanging="283"/>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1"/>
        </w:rPr>
        <w:t xml:space="preserve"> </w:t>
      </w:r>
      <w:r w:rsidRPr="00516FC7">
        <w:t>079139866</w:t>
      </w:r>
    </w:p>
    <w:p w14:paraId="59866E66" w14:textId="77777777" w:rsidR="00520F01" w:rsidRPr="00516FC7" w:rsidRDefault="00520F01" w:rsidP="00520F01">
      <w:pPr>
        <w:pStyle w:val="a"/>
        <w:widowControl w:val="0"/>
        <w:numPr>
          <w:ilvl w:val="0"/>
          <w:numId w:val="36"/>
        </w:numPr>
        <w:shd w:val="clear" w:color="auto" w:fill="FFFFFF" w:themeFill="background1"/>
        <w:tabs>
          <w:tab w:val="clear" w:pos="1134"/>
          <w:tab w:val="left" w:pos="284"/>
          <w:tab w:val="left" w:pos="852"/>
          <w:tab w:val="right" w:pos="9531"/>
        </w:tabs>
        <w:suppressAutoHyphens/>
        <w:autoSpaceDE w:val="0"/>
        <w:autoSpaceDN w:val="0"/>
        <w:spacing w:before="120"/>
        <w:ind w:left="720" w:hanging="283"/>
        <w:rPr>
          <w:b/>
          <w:lang w:eastAsia="ru-RU"/>
        </w:rPr>
      </w:pPr>
      <w:proofErr w:type="spellStart"/>
      <w:r w:rsidRPr="00516FC7">
        <w:rPr>
          <w:b/>
        </w:rPr>
        <w:t>Adresa</w:t>
      </w:r>
      <w:proofErr w:type="spellEnd"/>
      <w:r w:rsidRPr="00516FC7">
        <w:rPr>
          <w:b/>
          <w:spacing w:val="-4"/>
        </w:rPr>
        <w:t xml:space="preserve"> </w:t>
      </w:r>
      <w:r w:rsidRPr="00516FC7">
        <w:rPr>
          <w:b/>
        </w:rPr>
        <w:t>de</w:t>
      </w:r>
      <w:r w:rsidRPr="00516FC7">
        <w:rPr>
          <w:b/>
          <w:spacing w:val="-2"/>
        </w:rPr>
        <w:t xml:space="preserve"> </w:t>
      </w:r>
      <w:r w:rsidRPr="00516FC7">
        <w:rPr>
          <w:b/>
        </w:rPr>
        <w:t>e-mail</w:t>
      </w:r>
      <w:r w:rsidRPr="00516FC7">
        <w:rPr>
          <w:b/>
          <w:spacing w:val="-1"/>
        </w:rPr>
        <w:t xml:space="preserve"> </w:t>
      </w:r>
      <w:proofErr w:type="spellStart"/>
      <w:r w:rsidRPr="00516FC7">
        <w:rPr>
          <w:b/>
        </w:rPr>
        <w:t>și</w:t>
      </w:r>
      <w:proofErr w:type="spellEnd"/>
      <w:r w:rsidRPr="00516FC7">
        <w:rPr>
          <w:b/>
          <w:spacing w:val="-2"/>
        </w:rPr>
        <w:t xml:space="preserve"> </w:t>
      </w:r>
      <w:r w:rsidRPr="00516FC7">
        <w:rPr>
          <w:b/>
        </w:rPr>
        <w:t>de</w:t>
      </w:r>
      <w:r w:rsidRPr="00516FC7">
        <w:rPr>
          <w:b/>
          <w:spacing w:val="-2"/>
        </w:rPr>
        <w:t xml:space="preserve"> </w:t>
      </w:r>
      <w:r w:rsidRPr="00516FC7">
        <w:rPr>
          <w:b/>
        </w:rPr>
        <w:t>internet</w:t>
      </w:r>
      <w:r w:rsidRPr="00516FC7">
        <w:rPr>
          <w:b/>
          <w:spacing w:val="-1"/>
        </w:rPr>
        <w:t xml:space="preserve"> </w:t>
      </w:r>
      <w:proofErr w:type="gramStart"/>
      <w:r w:rsidRPr="00516FC7">
        <w:rPr>
          <w:b/>
        </w:rPr>
        <w:t>a</w:t>
      </w:r>
      <w:proofErr w:type="gramEnd"/>
      <w:r w:rsidRPr="00516FC7">
        <w:rPr>
          <w:b/>
          <w:spacing w:val="-2"/>
        </w:rPr>
        <w:t xml:space="preserve"> </w:t>
      </w:r>
      <w:proofErr w:type="spellStart"/>
      <w:r w:rsidRPr="00516FC7">
        <w:rPr>
          <w:b/>
        </w:rPr>
        <w:t>autorității</w:t>
      </w:r>
      <w:proofErr w:type="spellEnd"/>
      <w:r w:rsidRPr="00516FC7">
        <w:rPr>
          <w:b/>
          <w:spacing w:val="-1"/>
        </w:rPr>
        <w:t xml:space="preserve"> </w:t>
      </w:r>
      <w:proofErr w:type="spellStart"/>
      <w:r w:rsidRPr="00516FC7">
        <w:rPr>
          <w:b/>
        </w:rPr>
        <w:t>contractante</w:t>
      </w:r>
      <w:proofErr w:type="spellEnd"/>
      <w:r w:rsidRPr="00516FC7">
        <w:rPr>
          <w:b/>
        </w:rPr>
        <w:t xml:space="preserve">: </w:t>
      </w:r>
      <w:proofErr w:type="spellStart"/>
      <w:r w:rsidRPr="00516FC7">
        <w:t>Scoala</w:t>
      </w:r>
      <w:proofErr w:type="spellEnd"/>
      <w:r w:rsidRPr="00516FC7">
        <w:t xml:space="preserve"> de Sport </w:t>
      </w:r>
      <w:proofErr w:type="spellStart"/>
      <w:r w:rsidRPr="00516FC7">
        <w:t>Nisporeni</w:t>
      </w:r>
      <w:proofErr w:type="spellEnd"/>
      <w:r w:rsidRPr="00516FC7">
        <w:t>. &lt;scoaladesport@gmail.com&gt;</w:t>
      </w:r>
    </w:p>
    <w:p w14:paraId="15461B98" w14:textId="77777777" w:rsidR="00520F01" w:rsidRPr="00DF2830" w:rsidRDefault="00520F01" w:rsidP="00520F01">
      <w:pPr>
        <w:pStyle w:val="a"/>
        <w:numPr>
          <w:ilvl w:val="0"/>
          <w:numId w:val="36"/>
        </w:numPr>
        <w:shd w:val="clear" w:color="auto" w:fill="FFFFFF" w:themeFill="background1"/>
        <w:tabs>
          <w:tab w:val="left" w:pos="284"/>
          <w:tab w:val="right" w:pos="9531"/>
        </w:tabs>
        <w:spacing w:before="120" w:line="360" w:lineRule="auto"/>
        <w:jc w:val="both"/>
        <w:rPr>
          <w:b/>
          <w:lang w:val="it-IT"/>
        </w:rPr>
      </w:pPr>
      <w:r w:rsidRPr="00DF2830">
        <w:rPr>
          <w:b/>
          <w:lang w:val="it-IT"/>
        </w:rPr>
        <w:t xml:space="preserve">Adresa de e-mail sau de internet de la care se va putea obține accesul la documentația de atribuire: </w:t>
      </w:r>
      <w:r w:rsidRPr="00DF2830">
        <w:rPr>
          <w:b/>
          <w:u w:val="single"/>
          <w:lang w:val="it-IT"/>
        </w:rPr>
        <w:t>documentația de atribuire este anexată în cadrul procedurii în SIA ”RSAP”.</w:t>
      </w:r>
    </w:p>
    <w:p w14:paraId="3D9D5635" w14:textId="77777777" w:rsidR="00520F01" w:rsidRPr="00540BA2" w:rsidRDefault="00520F01" w:rsidP="00520F01">
      <w:pPr>
        <w:numPr>
          <w:ilvl w:val="0"/>
          <w:numId w:val="36"/>
        </w:numPr>
        <w:tabs>
          <w:tab w:val="left" w:pos="284"/>
          <w:tab w:val="right" w:pos="9531"/>
        </w:tabs>
        <w:spacing w:before="120"/>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it-IT"/>
        </w:rPr>
        <w:t>IP</w:t>
      </w:r>
    </w:p>
    <w:p w14:paraId="58010DBD" w14:textId="77777777" w:rsidR="00520F01" w:rsidRDefault="00520F01" w:rsidP="00520F01">
      <w:pPr>
        <w:numPr>
          <w:ilvl w:val="0"/>
          <w:numId w:val="36"/>
        </w:numPr>
        <w:shd w:val="clear" w:color="auto" w:fill="FFFFFF"/>
        <w:tabs>
          <w:tab w:val="left" w:pos="284"/>
          <w:tab w:val="right" w:pos="9531"/>
        </w:tabs>
        <w:spacing w:before="120"/>
        <w:ind w:left="284"/>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9923" w:type="dxa"/>
        <w:tblInd w:w="-5" w:type="dxa"/>
        <w:tblLayout w:type="fixed"/>
        <w:tblLook w:val="04A0" w:firstRow="1" w:lastRow="0" w:firstColumn="1" w:lastColumn="0" w:noHBand="0" w:noVBand="1"/>
      </w:tblPr>
      <w:tblGrid>
        <w:gridCol w:w="567"/>
        <w:gridCol w:w="1134"/>
        <w:gridCol w:w="3232"/>
        <w:gridCol w:w="1134"/>
        <w:gridCol w:w="2126"/>
        <w:gridCol w:w="1730"/>
      </w:tblGrid>
      <w:tr w:rsidR="00520F01" w:rsidRPr="00DA6F38" w14:paraId="75A0359B" w14:textId="77777777" w:rsidTr="009E220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78E75F" w14:textId="77777777" w:rsidR="00520F01" w:rsidRPr="00DA6F38" w:rsidRDefault="00520F01" w:rsidP="009E220F">
            <w:pPr>
              <w:spacing w:line="276" w:lineRule="auto"/>
              <w:jc w:val="center"/>
              <w:rPr>
                <w:sz w:val="20"/>
                <w:szCs w:val="20"/>
              </w:rPr>
            </w:pPr>
            <w:r w:rsidRPr="00DA6F38">
              <w:rPr>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510DF1" w14:textId="77777777" w:rsidR="00520F01" w:rsidRPr="00DA6F38" w:rsidRDefault="00520F01" w:rsidP="009E220F">
            <w:pPr>
              <w:spacing w:line="276" w:lineRule="auto"/>
              <w:jc w:val="center"/>
              <w:rPr>
                <w:sz w:val="20"/>
                <w:szCs w:val="20"/>
              </w:rPr>
            </w:pPr>
            <w:r w:rsidRPr="00DA6F38">
              <w:rPr>
                <w:sz w:val="20"/>
                <w:szCs w:val="20"/>
              </w:rPr>
              <w:t>Cod CPV</w:t>
            </w:r>
          </w:p>
        </w:tc>
        <w:tc>
          <w:tcPr>
            <w:tcW w:w="3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9095A4" w14:textId="77777777" w:rsidR="00520F01" w:rsidRPr="00184937" w:rsidRDefault="00520F01" w:rsidP="009E220F">
            <w:pPr>
              <w:spacing w:line="276" w:lineRule="auto"/>
              <w:jc w:val="center"/>
              <w:rPr>
                <w:sz w:val="22"/>
                <w:szCs w:val="22"/>
              </w:rPr>
            </w:pPr>
            <w:r w:rsidRPr="00184937">
              <w:rPr>
                <w:sz w:val="22"/>
                <w:szCs w:val="22"/>
              </w:rPr>
              <w:t>Denumirea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98C2B" w14:textId="77777777" w:rsidR="00520F01" w:rsidRPr="00DA6F38" w:rsidRDefault="00520F01" w:rsidP="009E220F">
            <w:pPr>
              <w:spacing w:line="276" w:lineRule="auto"/>
              <w:jc w:val="center"/>
              <w:rPr>
                <w:sz w:val="20"/>
                <w:szCs w:val="20"/>
              </w:rPr>
            </w:pPr>
            <w:r w:rsidRPr="00DA6F38">
              <w:rPr>
                <w:sz w:val="20"/>
                <w:szCs w:val="20"/>
              </w:rPr>
              <w:t>Cantitate/ Unitate de măsură</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13346C" w14:textId="77777777" w:rsidR="00520F01" w:rsidRPr="00DA6F38" w:rsidRDefault="00520F01" w:rsidP="009E220F">
            <w:pPr>
              <w:spacing w:line="276" w:lineRule="auto"/>
              <w:jc w:val="center"/>
              <w:rPr>
                <w:sz w:val="20"/>
                <w:szCs w:val="20"/>
              </w:rPr>
            </w:pPr>
            <w:r w:rsidRPr="00DA6F38">
              <w:rPr>
                <w:sz w:val="20"/>
                <w:szCs w:val="20"/>
              </w:rPr>
              <w:t>Descrierea achiziției</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CEF52A" w14:textId="77777777" w:rsidR="00520F01" w:rsidRPr="00DA6F38" w:rsidRDefault="00520F01" w:rsidP="009E220F">
            <w:pPr>
              <w:spacing w:line="276" w:lineRule="auto"/>
              <w:jc w:val="center"/>
              <w:rPr>
                <w:sz w:val="20"/>
                <w:szCs w:val="20"/>
              </w:rPr>
            </w:pPr>
            <w:r w:rsidRPr="00DA6F38">
              <w:rPr>
                <w:sz w:val="20"/>
                <w:szCs w:val="20"/>
              </w:rPr>
              <w:t>Valoarea estimată,</w:t>
            </w:r>
            <w:r w:rsidRPr="00DA6F38">
              <w:rPr>
                <w:sz w:val="20"/>
                <w:szCs w:val="20"/>
              </w:rPr>
              <w:br/>
              <w:t>fără TVA</w:t>
            </w:r>
            <w:r w:rsidRPr="00DA6F38">
              <w:rPr>
                <w:i/>
                <w:sz w:val="20"/>
                <w:szCs w:val="20"/>
              </w:rPr>
              <w:t xml:space="preserve"> </w:t>
            </w:r>
            <w:r>
              <w:rPr>
                <w:i/>
                <w:sz w:val="20"/>
                <w:szCs w:val="20"/>
              </w:rPr>
              <w:t xml:space="preserve">lei   </w:t>
            </w:r>
            <w:r w:rsidRPr="00DA6F38">
              <w:rPr>
                <w:i/>
                <w:sz w:val="20"/>
                <w:szCs w:val="20"/>
              </w:rPr>
              <w:t>(pentru fiecare lot în parte)</w:t>
            </w:r>
          </w:p>
        </w:tc>
      </w:tr>
      <w:tr w:rsidR="00520F01" w:rsidRPr="00DA6F38" w14:paraId="0C8DD3FD" w14:textId="77777777" w:rsidTr="009E220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3563FC" w14:textId="77777777" w:rsidR="00520F01" w:rsidRPr="00CD0F9F" w:rsidRDefault="00520F01" w:rsidP="009E220F">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498AF3" w14:textId="77777777" w:rsidR="00520F01" w:rsidRPr="004B5039" w:rsidRDefault="00520F01" w:rsidP="009E220F">
            <w:pPr>
              <w:spacing w:line="276" w:lineRule="auto"/>
              <w:rPr>
                <w:sz w:val="18"/>
                <w:szCs w:val="18"/>
              </w:rPr>
            </w:pPr>
            <w:r w:rsidRPr="00781653">
              <w:rPr>
                <w:sz w:val="18"/>
                <w:szCs w:val="18"/>
              </w:rPr>
              <w:t>45200000-9</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center"/>
          </w:tcPr>
          <w:p w14:paraId="7D643BEE" w14:textId="77777777" w:rsidR="00520F01" w:rsidRPr="00184937" w:rsidRDefault="00520F01" w:rsidP="009E220F">
            <w:pPr>
              <w:spacing w:line="276" w:lineRule="auto"/>
              <w:jc w:val="center"/>
              <w:rPr>
                <w:sz w:val="22"/>
                <w:szCs w:val="22"/>
              </w:rPr>
            </w:pPr>
            <w:r w:rsidRPr="00184937">
              <w:rPr>
                <w:rStyle w:val="docdata"/>
                <w:b/>
                <w:bCs/>
                <w:color w:val="000000"/>
                <w:sz w:val="22"/>
                <w:szCs w:val="22"/>
              </w:rPr>
              <w:t>Constructia acoperisului a constructiei sportive cu nr. cadastral 6001211.003.02, situat in or. Nisporeni, str. Marea Adunare Nationala nr .11, cu nr. cadastral 6001211.003</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C0763" w14:textId="77777777" w:rsidR="00520F01" w:rsidRPr="00DF2830" w:rsidRDefault="00520F01" w:rsidP="009E220F">
            <w:pPr>
              <w:spacing w:line="276" w:lineRule="auto"/>
              <w:jc w:val="both"/>
            </w:pPr>
            <w:r w:rsidRPr="00DF2830">
              <w:rPr>
                <w:u w:val="single"/>
              </w:rPr>
              <w:t>Conform caietului de sarcini</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2A940B9A" w14:textId="77777777" w:rsidR="00520F01" w:rsidRPr="00DF2830" w:rsidRDefault="00520F01" w:rsidP="009E220F">
            <w:pPr>
              <w:spacing w:line="276" w:lineRule="auto"/>
              <w:jc w:val="center"/>
              <w:rPr>
                <w:b/>
                <w:bCs/>
              </w:rPr>
            </w:pPr>
            <w:r w:rsidRPr="00DF2830">
              <w:rPr>
                <w:b/>
                <w:bCs/>
              </w:rPr>
              <w:t>1</w:t>
            </w:r>
            <w:r>
              <w:rPr>
                <w:b/>
                <w:bCs/>
              </w:rPr>
              <w:t>616861,00</w:t>
            </w:r>
          </w:p>
        </w:tc>
      </w:tr>
      <w:tr w:rsidR="00520F01" w:rsidRPr="00DA6F38" w14:paraId="3E2106BC" w14:textId="77777777" w:rsidTr="009E220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0A3780" w14:textId="77777777" w:rsidR="00520F01" w:rsidRPr="00CD0F9F" w:rsidRDefault="00520F01" w:rsidP="009E220F">
            <w:pPr>
              <w:spacing w:line="276" w:lineRule="auto"/>
              <w:jc w:val="center"/>
            </w:pPr>
          </w:p>
        </w:tc>
        <w:tc>
          <w:tcPr>
            <w:tcW w:w="762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AFFF1E1" w14:textId="77777777" w:rsidR="00520F01" w:rsidRPr="00CD0F9F" w:rsidRDefault="00520F01" w:rsidP="009E220F">
            <w:pPr>
              <w:spacing w:line="276" w:lineRule="auto"/>
              <w:jc w:val="both"/>
            </w:pPr>
            <w:r>
              <w:t>total</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47EF3069" w14:textId="77777777" w:rsidR="00520F01" w:rsidRPr="00DF2830" w:rsidRDefault="00520F01" w:rsidP="009E220F">
            <w:pPr>
              <w:spacing w:line="276" w:lineRule="auto"/>
              <w:jc w:val="center"/>
              <w:rPr>
                <w:b/>
                <w:bCs/>
              </w:rPr>
            </w:pPr>
            <w:r w:rsidRPr="00DF2830">
              <w:rPr>
                <w:b/>
                <w:bCs/>
              </w:rPr>
              <w:t>1</w:t>
            </w:r>
            <w:r>
              <w:rPr>
                <w:b/>
                <w:bCs/>
              </w:rPr>
              <w:t>616861,00</w:t>
            </w:r>
          </w:p>
        </w:tc>
      </w:tr>
    </w:tbl>
    <w:p w14:paraId="140C24EE" w14:textId="77777777" w:rsidR="00520F01" w:rsidRPr="00CC36D5" w:rsidRDefault="00520F01" w:rsidP="00520F01">
      <w:pPr>
        <w:shd w:val="clear" w:color="auto" w:fill="FFFFFF"/>
        <w:tabs>
          <w:tab w:val="left" w:pos="284"/>
          <w:tab w:val="right" w:pos="9531"/>
        </w:tabs>
        <w:spacing w:before="120"/>
        <w:ind w:left="284"/>
        <w:jc w:val="both"/>
        <w:rPr>
          <w:b/>
        </w:rPr>
      </w:pPr>
    </w:p>
    <w:tbl>
      <w:tblPr>
        <w:tblW w:w="10231" w:type="dxa"/>
        <w:tblInd w:w="-450" w:type="dxa"/>
        <w:tblBorders>
          <w:top w:val="single" w:sz="4" w:space="0" w:color="auto"/>
        </w:tblBorders>
        <w:tblLayout w:type="fixed"/>
        <w:tblLook w:val="0000" w:firstRow="0" w:lastRow="0" w:firstColumn="0" w:lastColumn="0" w:noHBand="0" w:noVBand="0"/>
      </w:tblPr>
      <w:tblGrid>
        <w:gridCol w:w="10231"/>
      </w:tblGrid>
      <w:tr w:rsidR="00520F01" w14:paraId="392E5B8D" w14:textId="77777777" w:rsidTr="009E220F">
        <w:trPr>
          <w:trHeight w:val="100"/>
        </w:trPr>
        <w:tc>
          <w:tcPr>
            <w:tcW w:w="10231" w:type="dxa"/>
            <w:tcBorders>
              <w:top w:val="single" w:sz="4" w:space="0" w:color="auto"/>
            </w:tcBorders>
          </w:tcPr>
          <w:p w14:paraId="30F16EA4" w14:textId="77777777" w:rsidR="00520F01" w:rsidRPr="00681176" w:rsidRDefault="00520F01" w:rsidP="009E220F">
            <w:pPr>
              <w:tabs>
                <w:tab w:val="right" w:pos="426"/>
              </w:tabs>
              <w:spacing w:before="120"/>
              <w:rPr>
                <w:b/>
                <w:lang w:eastAsia="ru-RU"/>
              </w:rPr>
            </w:pPr>
          </w:p>
        </w:tc>
      </w:tr>
    </w:tbl>
    <w:p w14:paraId="427AFF1F" w14:textId="77777777" w:rsidR="00520F01" w:rsidRPr="00286F1E" w:rsidRDefault="00520F01" w:rsidP="00520F01">
      <w:pPr>
        <w:pStyle w:val="a"/>
        <w:numPr>
          <w:ilvl w:val="0"/>
          <w:numId w:val="36"/>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039A2C5F" w14:textId="77777777" w:rsidR="00520F01" w:rsidRPr="00FF430B" w:rsidRDefault="00520F01" w:rsidP="00520F01">
      <w:pPr>
        <w:numPr>
          <w:ilvl w:val="0"/>
          <w:numId w:val="36"/>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4CA4DF66" w14:textId="77777777" w:rsidR="00520F01" w:rsidRDefault="00520F01" w:rsidP="00520F01">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6C1B304E" w14:textId="77777777" w:rsidR="00520F01" w:rsidRPr="00FF430B" w:rsidRDefault="00520F01" w:rsidP="00520F01">
      <w:pPr>
        <w:numPr>
          <w:ilvl w:val="0"/>
          <w:numId w:val="13"/>
        </w:numPr>
        <w:shd w:val="clear" w:color="auto" w:fill="FFFFFF" w:themeFill="background1"/>
        <w:tabs>
          <w:tab w:val="right" w:pos="426"/>
        </w:tabs>
        <w:rPr>
          <w:lang w:eastAsia="ru-RU"/>
        </w:rPr>
      </w:pPr>
      <w:r w:rsidRPr="00FF430B">
        <w:rPr>
          <w:lang w:eastAsia="ru-RU"/>
        </w:rPr>
        <w:t>Pentru un singur lot;</w:t>
      </w:r>
    </w:p>
    <w:p w14:paraId="6A1921E2" w14:textId="77777777" w:rsidR="00520F01" w:rsidRPr="00350007" w:rsidRDefault="00520F01" w:rsidP="00520F01">
      <w:pPr>
        <w:numPr>
          <w:ilvl w:val="0"/>
          <w:numId w:val="36"/>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6135DD8D" w14:textId="77777777" w:rsidR="00520F01" w:rsidRPr="00F42324" w:rsidRDefault="00520F01" w:rsidP="00520F01">
      <w:pPr>
        <w:pStyle w:val="a"/>
        <w:numPr>
          <w:ilvl w:val="0"/>
          <w:numId w:val="36"/>
        </w:numPr>
        <w:shd w:val="clear" w:color="auto" w:fill="FFFFFF"/>
        <w:rPr>
          <w:b/>
          <w:highlight w:val="yellow"/>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w:t>
      </w:r>
    </w:p>
    <w:p w14:paraId="6A814D20" w14:textId="77777777" w:rsidR="00520F01" w:rsidRPr="00DF2830" w:rsidRDefault="00520F01" w:rsidP="00520F01">
      <w:pPr>
        <w:pStyle w:val="a"/>
        <w:numPr>
          <w:ilvl w:val="0"/>
          <w:numId w:val="10"/>
        </w:numPr>
        <w:shd w:val="clear" w:color="auto" w:fill="FFFFFF"/>
        <w:rPr>
          <w:b/>
          <w:highlight w:val="yellow"/>
          <w:lang w:eastAsia="ru-RU"/>
        </w:rPr>
      </w:pPr>
      <w:r w:rsidRPr="001E5966">
        <w:rPr>
          <w:b/>
          <w:lang w:eastAsia="ru-RU"/>
        </w:rPr>
        <w:t xml:space="preserve"> </w:t>
      </w:r>
      <w:proofErr w:type="spellStart"/>
      <w:r w:rsidRPr="00A365A9">
        <w:rPr>
          <w:lang w:eastAsia="ru-RU"/>
        </w:rPr>
        <w:t>perioada</w:t>
      </w:r>
      <w:proofErr w:type="spellEnd"/>
      <w:r w:rsidRPr="00A365A9">
        <w:rPr>
          <w:lang w:eastAsia="ru-RU"/>
        </w:rPr>
        <w:t xml:space="preserve"> de </w:t>
      </w:r>
      <w:proofErr w:type="spellStart"/>
      <w:r w:rsidRPr="00A365A9">
        <w:rPr>
          <w:lang w:eastAsia="ru-RU"/>
        </w:rPr>
        <w:t>îndeplinire</w:t>
      </w:r>
      <w:proofErr w:type="spellEnd"/>
      <w:r w:rsidRPr="00A365A9">
        <w:rPr>
          <w:lang w:eastAsia="ru-RU"/>
        </w:rPr>
        <w:t xml:space="preserve"> a </w:t>
      </w:r>
      <w:proofErr w:type="spellStart"/>
      <w:proofErr w:type="gramStart"/>
      <w:r w:rsidRPr="00A365A9">
        <w:rPr>
          <w:lang w:eastAsia="ru-RU"/>
        </w:rPr>
        <w:t>lucrărilor</w:t>
      </w:r>
      <w:proofErr w:type="spellEnd"/>
      <w:r>
        <w:rPr>
          <w:lang w:eastAsia="ru-RU"/>
        </w:rPr>
        <w:t xml:space="preserve">  </w:t>
      </w:r>
      <w:proofErr w:type="spellStart"/>
      <w:r>
        <w:rPr>
          <w:b/>
          <w:highlight w:val="yellow"/>
          <w:lang w:eastAsia="ru-RU"/>
        </w:rPr>
        <w:t>pînă</w:t>
      </w:r>
      <w:proofErr w:type="spellEnd"/>
      <w:proofErr w:type="gramEnd"/>
      <w:r>
        <w:rPr>
          <w:b/>
          <w:highlight w:val="yellow"/>
          <w:lang w:eastAsia="ru-RU"/>
        </w:rPr>
        <w:t xml:space="preserve"> la 2 </w:t>
      </w:r>
      <w:proofErr w:type="spellStart"/>
      <w:r>
        <w:rPr>
          <w:b/>
          <w:highlight w:val="yellow"/>
          <w:lang w:eastAsia="ru-RU"/>
        </w:rPr>
        <w:t>luni</w:t>
      </w:r>
      <w:proofErr w:type="spellEnd"/>
      <w:r>
        <w:rPr>
          <w:b/>
          <w:highlight w:val="yellow"/>
          <w:lang w:eastAsia="ru-RU"/>
        </w:rPr>
        <w:t>.</w:t>
      </w:r>
    </w:p>
    <w:p w14:paraId="7D78BBD5" w14:textId="77777777" w:rsidR="00520F01" w:rsidRDefault="00520F01" w:rsidP="00520F01">
      <w:pPr>
        <w:pStyle w:val="a"/>
        <w:numPr>
          <w:ilvl w:val="0"/>
          <w:numId w:val="10"/>
        </w:numPr>
        <w:shd w:val="clear" w:color="auto" w:fill="FFFFFF"/>
        <w:rPr>
          <w:b/>
          <w:lang w:eastAsia="ru-RU"/>
        </w:rPr>
      </w:pPr>
      <w:r w:rsidRPr="00F42324">
        <w:rPr>
          <w:b/>
          <w:lang w:eastAsia="ru-RU"/>
        </w:rPr>
        <w:t xml:space="preserve">Conform </w:t>
      </w:r>
      <w:proofErr w:type="spellStart"/>
      <w:r>
        <w:rPr>
          <w:b/>
          <w:lang w:eastAsia="ru-RU"/>
        </w:rPr>
        <w:t>cerintelor</w:t>
      </w:r>
      <w:proofErr w:type="spellEnd"/>
      <w:r>
        <w:rPr>
          <w:b/>
          <w:lang w:eastAsia="ru-RU"/>
        </w:rPr>
        <w:t>/</w:t>
      </w:r>
      <w:proofErr w:type="spellStart"/>
      <w:r w:rsidRPr="00F42324">
        <w:rPr>
          <w:b/>
          <w:lang w:eastAsia="ru-RU"/>
        </w:rPr>
        <w:t>conditiilor</w:t>
      </w:r>
      <w:proofErr w:type="spellEnd"/>
      <w:r w:rsidRPr="00F42324">
        <w:rPr>
          <w:b/>
          <w:lang w:eastAsia="ru-RU"/>
        </w:rPr>
        <w:t xml:space="preserve"> din </w:t>
      </w:r>
      <w:proofErr w:type="spellStart"/>
      <w:r w:rsidRPr="00F42324">
        <w:rPr>
          <w:b/>
          <w:lang w:eastAsia="ru-RU"/>
        </w:rPr>
        <w:t>caietul</w:t>
      </w:r>
      <w:proofErr w:type="spellEnd"/>
      <w:r w:rsidRPr="00F42324">
        <w:rPr>
          <w:b/>
          <w:lang w:eastAsia="ru-RU"/>
        </w:rPr>
        <w:t xml:space="preserve"> de </w:t>
      </w:r>
      <w:proofErr w:type="spellStart"/>
      <w:r w:rsidRPr="00F42324">
        <w:rPr>
          <w:b/>
          <w:lang w:eastAsia="ru-RU"/>
        </w:rPr>
        <w:t>sarcini</w:t>
      </w:r>
      <w:proofErr w:type="spellEnd"/>
    </w:p>
    <w:p w14:paraId="1BCADA36" w14:textId="77777777" w:rsidR="00520F01" w:rsidRDefault="00520F01" w:rsidP="00520F01">
      <w:pPr>
        <w:pStyle w:val="a"/>
        <w:numPr>
          <w:ilvl w:val="0"/>
          <w:numId w:val="10"/>
        </w:numPr>
        <w:shd w:val="clear" w:color="auto" w:fill="FFFFFF"/>
        <w:rPr>
          <w:b/>
          <w:lang w:eastAsia="ru-RU"/>
        </w:rPr>
      </w:pPr>
      <w:proofErr w:type="spellStart"/>
      <w:r>
        <w:rPr>
          <w:b/>
          <w:lang w:eastAsia="ru-RU"/>
        </w:rPr>
        <w:t>Caracteristica</w:t>
      </w:r>
      <w:proofErr w:type="spellEnd"/>
      <w:r>
        <w:rPr>
          <w:b/>
          <w:lang w:eastAsia="ru-RU"/>
        </w:rPr>
        <w:t xml:space="preserve"> </w:t>
      </w:r>
      <w:proofErr w:type="spellStart"/>
      <w:r>
        <w:rPr>
          <w:b/>
          <w:lang w:eastAsia="ru-RU"/>
        </w:rPr>
        <w:t>tiglă</w:t>
      </w:r>
      <w:proofErr w:type="spellEnd"/>
      <w:r>
        <w:rPr>
          <w:b/>
          <w:lang w:eastAsia="ru-RU"/>
        </w:rPr>
        <w:t>:</w:t>
      </w:r>
    </w:p>
    <w:p w14:paraId="5021F899" w14:textId="77777777" w:rsidR="00520F01" w:rsidRPr="00184937" w:rsidRDefault="00520F01" w:rsidP="00520F01">
      <w:pPr>
        <w:pStyle w:val="2237"/>
        <w:spacing w:before="0" w:beforeAutospacing="0" w:after="0" w:afterAutospacing="0"/>
        <w:ind w:left="1080"/>
      </w:pPr>
      <w:proofErr w:type="spellStart"/>
      <w:r>
        <w:rPr>
          <w:rFonts w:ascii="Times New Roman CE" w:hAnsi="Times New Roman CE"/>
          <w:color w:val="000000"/>
          <w:sz w:val="22"/>
          <w:szCs w:val="22"/>
        </w:rPr>
        <w:lastRenderedPageBreak/>
        <w:t>Invelitori</w:t>
      </w:r>
      <w:proofErr w:type="spellEnd"/>
      <w:r>
        <w:rPr>
          <w:rFonts w:ascii="Times New Roman CE" w:hAnsi="Times New Roman CE"/>
          <w:color w:val="000000"/>
          <w:sz w:val="22"/>
          <w:szCs w:val="22"/>
        </w:rPr>
        <w:t xml:space="preserve"> din </w:t>
      </w:r>
      <w:proofErr w:type="spellStart"/>
      <w:r>
        <w:rPr>
          <w:rFonts w:ascii="Times New Roman CE" w:hAnsi="Times New Roman CE"/>
          <w:color w:val="000000"/>
          <w:sz w:val="22"/>
          <w:szCs w:val="22"/>
        </w:rPr>
        <w:t>panouri</w:t>
      </w:r>
      <w:proofErr w:type="spellEnd"/>
      <w:r>
        <w:rPr>
          <w:rFonts w:ascii="Times New Roman CE" w:hAnsi="Times New Roman CE"/>
          <w:color w:val="000000"/>
          <w:sz w:val="22"/>
          <w:szCs w:val="22"/>
        </w:rPr>
        <w:t xml:space="preserve"> </w:t>
      </w:r>
      <w:proofErr w:type="spellStart"/>
      <w:r>
        <w:rPr>
          <w:rFonts w:ascii="Times New Roman CE" w:hAnsi="Times New Roman CE"/>
          <w:color w:val="000000"/>
          <w:sz w:val="22"/>
          <w:szCs w:val="22"/>
        </w:rPr>
        <w:t>usoare</w:t>
      </w:r>
      <w:proofErr w:type="spellEnd"/>
      <w:r>
        <w:rPr>
          <w:rFonts w:ascii="Times New Roman CE" w:hAnsi="Times New Roman CE"/>
          <w:color w:val="000000"/>
          <w:sz w:val="22"/>
          <w:szCs w:val="22"/>
        </w:rPr>
        <w:t xml:space="preserve"> din </w:t>
      </w:r>
      <w:proofErr w:type="spellStart"/>
      <w:r>
        <w:rPr>
          <w:rFonts w:ascii="Times New Roman CE" w:hAnsi="Times New Roman CE"/>
          <w:color w:val="000000"/>
          <w:sz w:val="22"/>
          <w:szCs w:val="22"/>
        </w:rPr>
        <w:t>tabla</w:t>
      </w:r>
      <w:proofErr w:type="spellEnd"/>
      <w:r>
        <w:rPr>
          <w:rFonts w:ascii="Times New Roman CE" w:hAnsi="Times New Roman CE"/>
          <w:color w:val="000000"/>
          <w:sz w:val="22"/>
          <w:szCs w:val="22"/>
        </w:rPr>
        <w:t xml:space="preserve"> </w:t>
      </w:r>
      <w:proofErr w:type="spellStart"/>
      <w:r>
        <w:rPr>
          <w:rFonts w:ascii="Times New Roman CE" w:hAnsi="Times New Roman CE"/>
          <w:color w:val="000000"/>
          <w:sz w:val="22"/>
          <w:szCs w:val="22"/>
        </w:rPr>
        <w:t>profilata</w:t>
      </w:r>
      <w:proofErr w:type="spellEnd"/>
      <w:r>
        <w:rPr>
          <w:rFonts w:ascii="Times New Roman CE" w:hAnsi="Times New Roman CE"/>
          <w:color w:val="000000"/>
          <w:sz w:val="22"/>
          <w:szCs w:val="22"/>
        </w:rPr>
        <w:t xml:space="preserve"> cu </w:t>
      </w:r>
      <w:proofErr w:type="spellStart"/>
      <w:r>
        <w:rPr>
          <w:rFonts w:ascii="Times New Roman CE" w:hAnsi="Times New Roman CE"/>
          <w:color w:val="000000"/>
          <w:sz w:val="22"/>
          <w:szCs w:val="22"/>
        </w:rPr>
        <w:t>acoperire</w:t>
      </w:r>
      <w:proofErr w:type="spellEnd"/>
      <w:r>
        <w:rPr>
          <w:rFonts w:ascii="Times New Roman CE" w:hAnsi="Times New Roman CE"/>
          <w:color w:val="000000"/>
          <w:sz w:val="22"/>
          <w:szCs w:val="22"/>
        </w:rPr>
        <w:t xml:space="preserve"> RAL</w:t>
      </w:r>
    </w:p>
    <w:p w14:paraId="424ADB26" w14:textId="77777777" w:rsidR="00520F01" w:rsidRPr="00184937" w:rsidRDefault="00520F01" w:rsidP="00520F01">
      <w:pPr>
        <w:pStyle w:val="2237"/>
        <w:spacing w:before="0" w:beforeAutospacing="0" w:after="0" w:afterAutospacing="0"/>
        <w:ind w:left="1080"/>
      </w:pPr>
      <w:r>
        <w:rPr>
          <w:rFonts w:ascii="Times New Roman CE" w:hAnsi="Times New Roman CE"/>
          <w:color w:val="000000"/>
          <w:sz w:val="22"/>
          <w:szCs w:val="22"/>
        </w:rPr>
        <w:t xml:space="preserve"> </w:t>
      </w:r>
      <w:proofErr w:type="spellStart"/>
      <w:r>
        <w:rPr>
          <w:rFonts w:ascii="Times New Roman CE" w:hAnsi="Times New Roman CE"/>
          <w:color w:val="000000"/>
          <w:sz w:val="22"/>
          <w:szCs w:val="22"/>
        </w:rPr>
        <w:t>grosime</w:t>
      </w:r>
      <w:proofErr w:type="spellEnd"/>
      <w:r>
        <w:rPr>
          <w:rFonts w:ascii="Times New Roman CE" w:hAnsi="Times New Roman CE"/>
          <w:color w:val="000000"/>
          <w:sz w:val="22"/>
          <w:szCs w:val="22"/>
        </w:rPr>
        <w:t xml:space="preserve"> 0.5 mm cu </w:t>
      </w:r>
      <w:proofErr w:type="spellStart"/>
      <w:r>
        <w:rPr>
          <w:rFonts w:ascii="Times New Roman CE" w:hAnsi="Times New Roman CE"/>
          <w:color w:val="000000"/>
          <w:sz w:val="22"/>
          <w:szCs w:val="22"/>
        </w:rPr>
        <w:t>termoizolare</w:t>
      </w:r>
      <w:proofErr w:type="spellEnd"/>
      <w:r>
        <w:rPr>
          <w:rFonts w:ascii="Times New Roman CE" w:hAnsi="Times New Roman CE"/>
          <w:color w:val="000000"/>
          <w:sz w:val="22"/>
          <w:szCs w:val="22"/>
        </w:rPr>
        <w:t xml:space="preserve"> din </w:t>
      </w:r>
      <w:proofErr w:type="spellStart"/>
      <w:r>
        <w:rPr>
          <w:rFonts w:ascii="Times New Roman CE" w:hAnsi="Times New Roman CE"/>
          <w:color w:val="000000"/>
          <w:sz w:val="22"/>
          <w:szCs w:val="22"/>
        </w:rPr>
        <w:t>poliuretan</w:t>
      </w:r>
      <w:proofErr w:type="spellEnd"/>
      <w:r>
        <w:rPr>
          <w:rFonts w:ascii="Times New Roman CE" w:hAnsi="Times New Roman CE"/>
          <w:color w:val="000000"/>
          <w:sz w:val="22"/>
          <w:szCs w:val="22"/>
        </w:rPr>
        <w:t xml:space="preserve">, </w:t>
      </w:r>
    </w:p>
    <w:p w14:paraId="4CC62B47" w14:textId="77777777" w:rsidR="00520F01" w:rsidRPr="00184937" w:rsidRDefault="00520F01" w:rsidP="00520F01">
      <w:pPr>
        <w:pStyle w:val="2237"/>
        <w:spacing w:before="0" w:beforeAutospacing="0" w:after="0" w:afterAutospacing="0"/>
        <w:ind w:left="1080"/>
      </w:pPr>
      <w:r>
        <w:rPr>
          <w:rFonts w:ascii="Times New Roman CE" w:hAnsi="Times New Roman CE"/>
          <w:color w:val="000000"/>
          <w:sz w:val="22"/>
          <w:szCs w:val="22"/>
        </w:rPr>
        <w:t xml:space="preserve">de tip "Top Roof-C5" </w:t>
      </w:r>
      <w:proofErr w:type="spellStart"/>
      <w:r>
        <w:rPr>
          <w:rFonts w:ascii="Times New Roman CE" w:hAnsi="Times New Roman CE"/>
          <w:color w:val="000000"/>
          <w:sz w:val="22"/>
          <w:szCs w:val="22"/>
        </w:rPr>
        <w:t>sau</w:t>
      </w:r>
      <w:proofErr w:type="spellEnd"/>
      <w:r>
        <w:rPr>
          <w:rFonts w:ascii="Times New Roman CE" w:hAnsi="Times New Roman CE"/>
          <w:color w:val="000000"/>
          <w:sz w:val="22"/>
          <w:szCs w:val="22"/>
        </w:rPr>
        <w:t xml:space="preserve"> similar, </w:t>
      </w:r>
      <w:proofErr w:type="spellStart"/>
      <w:r>
        <w:rPr>
          <w:rFonts w:ascii="Times New Roman CE" w:hAnsi="Times New Roman CE"/>
          <w:color w:val="000000"/>
          <w:sz w:val="22"/>
          <w:szCs w:val="22"/>
        </w:rPr>
        <w:t>grosime</w:t>
      </w:r>
      <w:proofErr w:type="spellEnd"/>
      <w:r>
        <w:rPr>
          <w:rFonts w:ascii="Times New Roman CE" w:hAnsi="Times New Roman CE"/>
          <w:color w:val="000000"/>
          <w:sz w:val="22"/>
          <w:szCs w:val="22"/>
        </w:rPr>
        <w:t xml:space="preserve"> 100 mm, </w:t>
      </w:r>
    </w:p>
    <w:p w14:paraId="697720E7" w14:textId="77777777" w:rsidR="00520F01" w:rsidRPr="00184937" w:rsidRDefault="00520F01" w:rsidP="00520F01">
      <w:pPr>
        <w:pStyle w:val="2237"/>
        <w:spacing w:before="0" w:beforeAutospacing="0" w:after="0" w:afterAutospacing="0"/>
        <w:ind w:left="1080"/>
      </w:pPr>
      <w:proofErr w:type="spellStart"/>
      <w:r>
        <w:rPr>
          <w:rFonts w:ascii="Times New Roman CE" w:hAnsi="Times New Roman CE"/>
          <w:color w:val="000000"/>
          <w:sz w:val="22"/>
          <w:szCs w:val="22"/>
        </w:rPr>
        <w:t>coeficient</w:t>
      </w:r>
      <w:proofErr w:type="spellEnd"/>
      <w:r>
        <w:rPr>
          <w:rFonts w:ascii="Times New Roman CE" w:hAnsi="Times New Roman CE"/>
          <w:color w:val="000000"/>
          <w:sz w:val="22"/>
          <w:szCs w:val="22"/>
        </w:rPr>
        <w:t xml:space="preserve"> de transfer </w:t>
      </w:r>
      <w:proofErr w:type="spellStart"/>
      <w:r>
        <w:rPr>
          <w:rFonts w:ascii="Times New Roman CE" w:hAnsi="Times New Roman CE"/>
          <w:color w:val="000000"/>
          <w:sz w:val="22"/>
          <w:szCs w:val="22"/>
        </w:rPr>
        <w:t>termic</w:t>
      </w:r>
      <w:proofErr w:type="spellEnd"/>
      <w:r>
        <w:rPr>
          <w:rFonts w:ascii="Times New Roman CE" w:hAnsi="Times New Roman CE"/>
          <w:color w:val="000000"/>
          <w:sz w:val="22"/>
          <w:szCs w:val="22"/>
        </w:rPr>
        <w:t xml:space="preserve"> &lt;=0.2 W/(m2*K) </w:t>
      </w:r>
    </w:p>
    <w:p w14:paraId="1A361D28" w14:textId="77777777" w:rsidR="00520F01" w:rsidRDefault="00520F01" w:rsidP="00520F01">
      <w:pPr>
        <w:pStyle w:val="2237"/>
        <w:spacing w:before="0" w:beforeAutospacing="0" w:after="0" w:afterAutospacing="0"/>
        <w:ind w:left="1080"/>
      </w:pPr>
      <w:proofErr w:type="spellStart"/>
      <w:r>
        <w:rPr>
          <w:rFonts w:ascii="Times New Roman CE" w:hAnsi="Times New Roman CE"/>
          <w:color w:val="000000"/>
          <w:sz w:val="22"/>
          <w:szCs w:val="22"/>
        </w:rPr>
        <w:t>montate</w:t>
      </w:r>
      <w:proofErr w:type="spellEnd"/>
      <w:r>
        <w:rPr>
          <w:rFonts w:ascii="Times New Roman CE" w:hAnsi="Times New Roman CE"/>
          <w:color w:val="000000"/>
          <w:sz w:val="22"/>
          <w:szCs w:val="22"/>
        </w:rPr>
        <w:t xml:space="preserve"> pe </w:t>
      </w:r>
      <w:proofErr w:type="spellStart"/>
      <w:r>
        <w:rPr>
          <w:rFonts w:ascii="Times New Roman CE" w:hAnsi="Times New Roman CE"/>
          <w:color w:val="000000"/>
          <w:sz w:val="22"/>
          <w:szCs w:val="22"/>
        </w:rPr>
        <w:t>rigle</w:t>
      </w:r>
      <w:proofErr w:type="spellEnd"/>
      <w:r>
        <w:rPr>
          <w:rFonts w:ascii="Times New Roman CE" w:hAnsi="Times New Roman CE"/>
          <w:color w:val="000000"/>
          <w:sz w:val="22"/>
          <w:szCs w:val="22"/>
        </w:rPr>
        <w:t xml:space="preserve"> </w:t>
      </w:r>
      <w:proofErr w:type="spellStart"/>
      <w:r>
        <w:rPr>
          <w:rFonts w:ascii="Times New Roman CE" w:hAnsi="Times New Roman CE"/>
          <w:color w:val="000000"/>
          <w:sz w:val="22"/>
          <w:szCs w:val="22"/>
        </w:rPr>
        <w:t>metalice</w:t>
      </w:r>
      <w:proofErr w:type="spellEnd"/>
    </w:p>
    <w:p w14:paraId="290935D7" w14:textId="77777777" w:rsidR="00520F01" w:rsidRPr="00F42324" w:rsidRDefault="00520F01" w:rsidP="00520F01">
      <w:pPr>
        <w:pStyle w:val="a"/>
        <w:numPr>
          <w:ilvl w:val="0"/>
          <w:numId w:val="0"/>
        </w:numPr>
        <w:shd w:val="clear" w:color="auto" w:fill="FFFFFF"/>
        <w:ind w:left="1080"/>
        <w:rPr>
          <w:b/>
          <w:lang w:eastAsia="ru-RU"/>
        </w:rPr>
      </w:pPr>
    </w:p>
    <w:p w14:paraId="61633652" w14:textId="77777777" w:rsidR="00520F01" w:rsidRPr="00CC36D5" w:rsidRDefault="00520F01" w:rsidP="00520F01">
      <w:pPr>
        <w:numPr>
          <w:ilvl w:val="0"/>
          <w:numId w:val="36"/>
        </w:numPr>
        <w:shd w:val="clear" w:color="auto" w:fill="FFFFFF" w:themeFill="background1"/>
        <w:tabs>
          <w:tab w:val="left" w:pos="0"/>
          <w:tab w:val="left" w:pos="284"/>
          <w:tab w:val="left" w:pos="426"/>
        </w:tabs>
        <w:spacing w:before="120"/>
        <w:ind w:left="284"/>
        <w:rPr>
          <w:b/>
          <w:lang w:eastAsia="ru-RU"/>
        </w:rPr>
      </w:pPr>
      <w:r w:rsidRPr="00CC36D5">
        <w:rPr>
          <w:b/>
          <w:lang w:eastAsia="ru-RU"/>
        </w:rPr>
        <w:t>Termenul de valabilitate a contractului: 31.12.202</w:t>
      </w:r>
      <w:r>
        <w:rPr>
          <w:b/>
          <w:lang w:eastAsia="ru-RU"/>
        </w:rPr>
        <w:t>6</w:t>
      </w:r>
    </w:p>
    <w:p w14:paraId="3627D0FD" w14:textId="77777777" w:rsidR="00520F01" w:rsidRPr="00FF430B" w:rsidRDefault="00520F01" w:rsidP="00520F01">
      <w:pPr>
        <w:numPr>
          <w:ilvl w:val="0"/>
          <w:numId w:val="36"/>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308954A6" w14:textId="77777777" w:rsidR="00520F01" w:rsidRPr="00FF430B" w:rsidRDefault="00520F01" w:rsidP="00520F01">
      <w:pPr>
        <w:numPr>
          <w:ilvl w:val="0"/>
          <w:numId w:val="36"/>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1F813CDF" w14:textId="77777777" w:rsidR="00520F01" w:rsidRDefault="00520F01" w:rsidP="00520F01">
      <w:pPr>
        <w:numPr>
          <w:ilvl w:val="0"/>
          <w:numId w:val="36"/>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3C090550" w14:textId="77777777" w:rsidR="00520F01" w:rsidRDefault="00520F01" w:rsidP="00520F01">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520F01" w:rsidRPr="007406FF" w14:paraId="5AC8673B" w14:textId="77777777" w:rsidTr="009E220F">
        <w:trPr>
          <w:trHeight w:val="700"/>
        </w:trPr>
        <w:tc>
          <w:tcPr>
            <w:tcW w:w="572" w:type="dxa"/>
            <w:shd w:val="clear" w:color="auto" w:fill="D9D9D9"/>
          </w:tcPr>
          <w:p w14:paraId="411DA0C9" w14:textId="77777777" w:rsidR="00520F01" w:rsidRPr="007406FF" w:rsidRDefault="00520F01" w:rsidP="009E220F">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28AE06E1" w14:textId="77777777" w:rsidR="00520F01" w:rsidRPr="007406FF" w:rsidRDefault="00520F01" w:rsidP="009E220F">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374AA0A2" w14:textId="77777777" w:rsidR="00520F01" w:rsidRPr="007406FF" w:rsidRDefault="00520F01" w:rsidP="009E220F">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450137D9" w14:textId="77777777" w:rsidR="00520F01" w:rsidRPr="007406FF" w:rsidRDefault="00520F01" w:rsidP="009E220F">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520F01" w:rsidRPr="007406FF" w14:paraId="59E6974E" w14:textId="77777777" w:rsidTr="009E220F">
        <w:trPr>
          <w:trHeight w:val="802"/>
        </w:trPr>
        <w:tc>
          <w:tcPr>
            <w:tcW w:w="572" w:type="dxa"/>
            <w:shd w:val="clear" w:color="auto" w:fill="FFFF00"/>
          </w:tcPr>
          <w:p w14:paraId="552D35BF" w14:textId="77777777" w:rsidR="00520F01" w:rsidRPr="007406FF" w:rsidRDefault="00520F01" w:rsidP="009E220F">
            <w:pPr>
              <w:pStyle w:val="TableParagraph"/>
              <w:spacing w:before="103"/>
              <w:ind w:left="105"/>
            </w:pPr>
            <w:r>
              <w:rPr>
                <w:b/>
                <w:iCs/>
                <w:sz w:val="20"/>
                <w:szCs w:val="20"/>
              </w:rPr>
              <w:t>1</w:t>
            </w:r>
          </w:p>
        </w:tc>
        <w:tc>
          <w:tcPr>
            <w:tcW w:w="3417" w:type="dxa"/>
            <w:shd w:val="clear" w:color="auto" w:fill="FFFF00"/>
          </w:tcPr>
          <w:p w14:paraId="4273CF22" w14:textId="77777777" w:rsidR="00520F01" w:rsidRPr="007406FF" w:rsidRDefault="00520F01" w:rsidP="009E220F">
            <w:pPr>
              <w:pStyle w:val="TableParagraph"/>
              <w:spacing w:before="103"/>
              <w:ind w:left="109"/>
            </w:pPr>
            <w:r w:rsidRPr="00A75BBC">
              <w:rPr>
                <w:b/>
                <w:bCs/>
              </w:rPr>
              <w:t xml:space="preserve">PROPUNEREA FINANCIARĂ </w:t>
            </w:r>
          </w:p>
        </w:tc>
        <w:tc>
          <w:tcPr>
            <w:tcW w:w="3969" w:type="dxa"/>
            <w:shd w:val="clear" w:color="auto" w:fill="FFFF00"/>
          </w:tcPr>
          <w:p w14:paraId="6FDE10A8" w14:textId="77777777" w:rsidR="00520F01" w:rsidRPr="007406FF" w:rsidRDefault="00520F01" w:rsidP="009E220F">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3531FDE9" w14:textId="77777777" w:rsidR="00520F01" w:rsidRPr="007406FF" w:rsidRDefault="00520F01" w:rsidP="009E220F">
            <w:pPr>
              <w:pStyle w:val="TableParagraph"/>
              <w:spacing w:before="103"/>
              <w:ind w:left="105"/>
            </w:pPr>
            <w:r>
              <w:rPr>
                <w:b/>
                <w:iCs/>
                <w:sz w:val="20"/>
                <w:szCs w:val="20"/>
                <w:lang w:val="en-US"/>
              </w:rPr>
              <w:t>obligator</w:t>
            </w:r>
          </w:p>
        </w:tc>
      </w:tr>
      <w:tr w:rsidR="00520F01" w:rsidRPr="007406FF" w14:paraId="0508DBD8" w14:textId="77777777" w:rsidTr="009E220F">
        <w:trPr>
          <w:trHeight w:val="575"/>
        </w:trPr>
        <w:tc>
          <w:tcPr>
            <w:tcW w:w="572" w:type="dxa"/>
            <w:shd w:val="clear" w:color="auto" w:fill="FFFF00"/>
          </w:tcPr>
          <w:p w14:paraId="7E4765FF" w14:textId="77777777" w:rsidR="00520F01" w:rsidRPr="007406FF" w:rsidRDefault="00520F01" w:rsidP="009E220F">
            <w:pPr>
              <w:pStyle w:val="TableParagraph"/>
              <w:spacing w:before="103"/>
              <w:ind w:left="105"/>
            </w:pPr>
            <w:r>
              <w:rPr>
                <w:b/>
                <w:iCs/>
                <w:sz w:val="20"/>
                <w:szCs w:val="20"/>
                <w:lang w:val="en-US"/>
              </w:rPr>
              <w:t>2</w:t>
            </w:r>
          </w:p>
        </w:tc>
        <w:tc>
          <w:tcPr>
            <w:tcW w:w="3417" w:type="dxa"/>
            <w:shd w:val="clear" w:color="auto" w:fill="FFFF00"/>
          </w:tcPr>
          <w:p w14:paraId="1420DF9A" w14:textId="77777777" w:rsidR="00520F01" w:rsidRPr="007406FF" w:rsidRDefault="00520F01" w:rsidP="009E220F">
            <w:pPr>
              <w:pStyle w:val="TableParagraph"/>
              <w:spacing w:before="103"/>
              <w:ind w:left="109"/>
            </w:pPr>
            <w:r w:rsidRPr="00A75BBC">
              <w:rPr>
                <w:b/>
                <w:bCs/>
              </w:rPr>
              <w:t xml:space="preserve">PROPUNEREA TEHNICĂ </w:t>
            </w:r>
          </w:p>
        </w:tc>
        <w:tc>
          <w:tcPr>
            <w:tcW w:w="3969" w:type="dxa"/>
            <w:shd w:val="clear" w:color="auto" w:fill="FFFF00"/>
          </w:tcPr>
          <w:p w14:paraId="4C2EC314" w14:textId="77777777" w:rsidR="00520F01" w:rsidRDefault="00520F01" w:rsidP="009E220F">
            <w:pPr>
              <w:pStyle w:val="TableParagraph"/>
              <w:spacing w:before="99" w:line="237" w:lineRule="auto"/>
              <w:ind w:left="110" w:right="838"/>
            </w:pPr>
            <w:r>
              <w:t xml:space="preserve">Deviz de cheltuieli </w:t>
            </w:r>
          </w:p>
          <w:p w14:paraId="38FEAF95" w14:textId="77777777" w:rsidR="00520F01" w:rsidRPr="007406FF" w:rsidRDefault="00520F01" w:rsidP="009E220F">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1DA2AE63" w14:textId="77777777" w:rsidR="00520F01" w:rsidRPr="007406FF" w:rsidRDefault="00520F01" w:rsidP="009E220F">
            <w:pPr>
              <w:pStyle w:val="TableParagraph"/>
              <w:spacing w:before="103"/>
              <w:ind w:left="105"/>
            </w:pPr>
            <w:r>
              <w:rPr>
                <w:b/>
                <w:iCs/>
                <w:sz w:val="20"/>
                <w:szCs w:val="20"/>
                <w:lang w:val="en-US"/>
              </w:rPr>
              <w:t>obligator</w:t>
            </w:r>
          </w:p>
        </w:tc>
      </w:tr>
      <w:tr w:rsidR="00520F01" w:rsidRPr="007406FF" w14:paraId="723F3A28" w14:textId="77777777" w:rsidTr="009E220F">
        <w:trPr>
          <w:trHeight w:val="627"/>
        </w:trPr>
        <w:tc>
          <w:tcPr>
            <w:tcW w:w="572" w:type="dxa"/>
            <w:shd w:val="clear" w:color="auto" w:fill="FFFF00"/>
          </w:tcPr>
          <w:p w14:paraId="3FE692B5" w14:textId="77777777" w:rsidR="00520F01" w:rsidRPr="007406FF" w:rsidRDefault="00520F01" w:rsidP="009E220F">
            <w:pPr>
              <w:pStyle w:val="TableParagraph"/>
              <w:spacing w:before="108"/>
              <w:ind w:left="105"/>
            </w:pPr>
            <w:r>
              <w:rPr>
                <w:b/>
                <w:iCs/>
                <w:sz w:val="20"/>
                <w:szCs w:val="20"/>
                <w:lang w:val="en-US"/>
              </w:rPr>
              <w:t>3</w:t>
            </w:r>
          </w:p>
        </w:tc>
        <w:tc>
          <w:tcPr>
            <w:tcW w:w="3417" w:type="dxa"/>
            <w:shd w:val="clear" w:color="auto" w:fill="FFFF00"/>
          </w:tcPr>
          <w:p w14:paraId="0B970E29" w14:textId="77777777" w:rsidR="00520F01" w:rsidRPr="007406FF" w:rsidRDefault="00520F01" w:rsidP="009E220F">
            <w:pPr>
              <w:pStyle w:val="TableParagraph"/>
              <w:spacing w:before="108"/>
              <w:ind w:left="109"/>
            </w:pPr>
            <w:r w:rsidRPr="00A75BBC">
              <w:rPr>
                <w:b/>
                <w:bCs/>
              </w:rPr>
              <w:t>DUAE</w:t>
            </w:r>
          </w:p>
        </w:tc>
        <w:tc>
          <w:tcPr>
            <w:tcW w:w="3969" w:type="dxa"/>
            <w:shd w:val="clear" w:color="auto" w:fill="FFFF00"/>
          </w:tcPr>
          <w:p w14:paraId="3D06FDA8" w14:textId="77777777" w:rsidR="00520F01" w:rsidRPr="007406FF" w:rsidRDefault="00520F01" w:rsidP="009E220F">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503DE9CD" w14:textId="77777777" w:rsidR="00520F01" w:rsidRPr="007406FF" w:rsidRDefault="00520F01" w:rsidP="009E220F">
            <w:pPr>
              <w:pStyle w:val="TableParagraph"/>
              <w:spacing w:before="108"/>
              <w:ind w:left="105"/>
            </w:pPr>
            <w:r>
              <w:rPr>
                <w:b/>
                <w:iCs/>
                <w:sz w:val="20"/>
                <w:szCs w:val="20"/>
                <w:lang w:val="en-US"/>
              </w:rPr>
              <w:t>obligator</w:t>
            </w:r>
          </w:p>
        </w:tc>
      </w:tr>
      <w:tr w:rsidR="00520F01" w:rsidRPr="007406FF" w14:paraId="24554268" w14:textId="77777777" w:rsidTr="009E220F">
        <w:trPr>
          <w:trHeight w:val="627"/>
        </w:trPr>
        <w:tc>
          <w:tcPr>
            <w:tcW w:w="572" w:type="dxa"/>
            <w:shd w:val="clear" w:color="auto" w:fill="FFFF00"/>
          </w:tcPr>
          <w:p w14:paraId="7EA704D1" w14:textId="77777777" w:rsidR="00520F01" w:rsidRPr="007406FF" w:rsidRDefault="00520F01" w:rsidP="009E220F">
            <w:pPr>
              <w:pStyle w:val="TableParagraph"/>
              <w:spacing w:before="108"/>
              <w:ind w:left="105"/>
            </w:pPr>
            <w:r>
              <w:rPr>
                <w:b/>
                <w:iCs/>
                <w:sz w:val="20"/>
                <w:szCs w:val="20"/>
                <w:lang w:val="en-US"/>
              </w:rPr>
              <w:t>4</w:t>
            </w:r>
          </w:p>
        </w:tc>
        <w:tc>
          <w:tcPr>
            <w:tcW w:w="3417" w:type="dxa"/>
            <w:shd w:val="clear" w:color="auto" w:fill="FFFF00"/>
          </w:tcPr>
          <w:p w14:paraId="6870C288" w14:textId="77777777" w:rsidR="00520F01" w:rsidRPr="007406FF" w:rsidRDefault="00520F01" w:rsidP="009E220F">
            <w:pPr>
              <w:pStyle w:val="TableParagraph"/>
              <w:spacing w:before="108"/>
              <w:ind w:left="109"/>
            </w:pPr>
            <w:r w:rsidRPr="00A75BBC">
              <w:rPr>
                <w:b/>
                <w:bCs/>
              </w:rPr>
              <w:t>CERERE DE PARTICIPARE</w:t>
            </w:r>
          </w:p>
        </w:tc>
        <w:tc>
          <w:tcPr>
            <w:tcW w:w="3969" w:type="dxa"/>
            <w:shd w:val="clear" w:color="auto" w:fill="FFFF00"/>
          </w:tcPr>
          <w:p w14:paraId="48E3B7F1" w14:textId="77777777" w:rsidR="00520F01" w:rsidRPr="007406FF" w:rsidRDefault="00520F01" w:rsidP="009E220F">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63147EE7" w14:textId="77777777" w:rsidR="00520F01" w:rsidRPr="007406FF" w:rsidRDefault="00520F01" w:rsidP="009E220F">
            <w:pPr>
              <w:pStyle w:val="TableParagraph"/>
              <w:spacing w:before="108"/>
              <w:ind w:left="105"/>
            </w:pPr>
            <w:r>
              <w:rPr>
                <w:b/>
                <w:iCs/>
                <w:sz w:val="20"/>
                <w:szCs w:val="20"/>
                <w:lang w:val="en-US"/>
              </w:rPr>
              <w:t>obligator</w:t>
            </w:r>
          </w:p>
        </w:tc>
      </w:tr>
      <w:tr w:rsidR="00520F01" w:rsidRPr="007406FF" w14:paraId="4C8737D8" w14:textId="77777777" w:rsidTr="009E220F">
        <w:trPr>
          <w:trHeight w:val="627"/>
        </w:trPr>
        <w:tc>
          <w:tcPr>
            <w:tcW w:w="572" w:type="dxa"/>
            <w:shd w:val="clear" w:color="auto" w:fill="FFFF00"/>
          </w:tcPr>
          <w:p w14:paraId="75E14521" w14:textId="77777777" w:rsidR="00520F01" w:rsidRDefault="00520F01" w:rsidP="009E220F">
            <w:pPr>
              <w:pStyle w:val="TableParagraph"/>
              <w:spacing w:before="108"/>
              <w:ind w:left="105"/>
            </w:pPr>
            <w:r>
              <w:rPr>
                <w:b/>
                <w:iCs/>
                <w:sz w:val="20"/>
                <w:szCs w:val="20"/>
                <w:lang w:val="en-US"/>
              </w:rPr>
              <w:t>5</w:t>
            </w:r>
          </w:p>
        </w:tc>
        <w:tc>
          <w:tcPr>
            <w:tcW w:w="3417" w:type="dxa"/>
            <w:shd w:val="clear" w:color="auto" w:fill="FFFF00"/>
          </w:tcPr>
          <w:p w14:paraId="5E25E96A" w14:textId="77777777" w:rsidR="00520F01" w:rsidRDefault="00520F01" w:rsidP="009E220F">
            <w:pPr>
              <w:pStyle w:val="TableParagraph"/>
              <w:spacing w:before="108"/>
              <w:ind w:left="109"/>
            </w:pPr>
            <w:r w:rsidRPr="00A75BBC">
              <w:rPr>
                <w:b/>
                <w:bCs/>
              </w:rPr>
              <w:t xml:space="preserve">DECLARAȚIE PRIVIND VALABILITATEA OFERTELOR </w:t>
            </w:r>
          </w:p>
        </w:tc>
        <w:tc>
          <w:tcPr>
            <w:tcW w:w="3969" w:type="dxa"/>
            <w:shd w:val="clear" w:color="auto" w:fill="FFFF00"/>
          </w:tcPr>
          <w:p w14:paraId="6F786D08" w14:textId="77777777" w:rsidR="00520F01" w:rsidRDefault="00520F01" w:rsidP="009E220F">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79FBD0D3" w14:textId="77777777" w:rsidR="00520F01" w:rsidRPr="007406FF" w:rsidRDefault="00520F01" w:rsidP="009E220F">
            <w:pPr>
              <w:pStyle w:val="TableParagraph"/>
              <w:spacing w:before="108"/>
              <w:ind w:left="105"/>
            </w:pPr>
            <w:r>
              <w:rPr>
                <w:b/>
                <w:iCs/>
                <w:sz w:val="20"/>
                <w:szCs w:val="20"/>
                <w:lang w:val="en-US"/>
              </w:rPr>
              <w:t>obligator</w:t>
            </w:r>
          </w:p>
        </w:tc>
      </w:tr>
      <w:tr w:rsidR="00033659" w:rsidRPr="007406FF" w14:paraId="5798818E" w14:textId="77777777" w:rsidTr="009E220F">
        <w:trPr>
          <w:trHeight w:val="627"/>
        </w:trPr>
        <w:tc>
          <w:tcPr>
            <w:tcW w:w="572" w:type="dxa"/>
            <w:shd w:val="clear" w:color="auto" w:fill="FFFF00"/>
          </w:tcPr>
          <w:p w14:paraId="7A7649C8" w14:textId="77777777" w:rsidR="00033659" w:rsidRDefault="00033659" w:rsidP="00033659">
            <w:pPr>
              <w:pStyle w:val="TableParagraph"/>
              <w:spacing w:before="108"/>
              <w:ind w:left="105"/>
              <w:rPr>
                <w:b/>
                <w:iCs/>
                <w:sz w:val="20"/>
                <w:szCs w:val="20"/>
                <w:lang w:val="en-US"/>
              </w:rPr>
            </w:pPr>
            <w:bookmarkStart w:id="45" w:name="_GoBack" w:colFirst="1" w:colLast="3"/>
            <w:r>
              <w:rPr>
                <w:b/>
                <w:iCs/>
                <w:sz w:val="20"/>
                <w:szCs w:val="20"/>
                <w:lang w:val="en-US"/>
              </w:rPr>
              <w:t>6</w:t>
            </w:r>
          </w:p>
        </w:tc>
        <w:tc>
          <w:tcPr>
            <w:tcW w:w="3417" w:type="dxa"/>
            <w:shd w:val="clear" w:color="auto" w:fill="FFFF00"/>
          </w:tcPr>
          <w:p w14:paraId="26F98893" w14:textId="288A7FEB" w:rsidR="00033659" w:rsidRPr="00A75BBC" w:rsidRDefault="00033659" w:rsidP="00033659">
            <w:pPr>
              <w:pStyle w:val="TableParagraph"/>
              <w:spacing w:before="108"/>
              <w:ind w:left="109"/>
              <w:rPr>
                <w:b/>
                <w:bCs/>
              </w:rPr>
            </w:pPr>
            <w:r w:rsidRPr="00100484">
              <w:rPr>
                <w:b/>
                <w:sz w:val="18"/>
                <w:highlight w:val="yellow"/>
              </w:rPr>
              <w:t>CERTIFIAT VIZITA</w:t>
            </w:r>
            <w:r w:rsidRPr="00100484">
              <w:rPr>
                <w:b/>
                <w:spacing w:val="1"/>
                <w:sz w:val="18"/>
                <w:highlight w:val="yellow"/>
              </w:rPr>
              <w:t xml:space="preserve"> </w:t>
            </w:r>
            <w:r w:rsidRPr="00100484">
              <w:rPr>
                <w:b/>
                <w:sz w:val="18"/>
                <w:highlight w:val="yellow"/>
              </w:rPr>
              <w:t>A</w:t>
            </w:r>
            <w:r w:rsidRPr="00100484">
              <w:rPr>
                <w:b/>
                <w:spacing w:val="43"/>
                <w:sz w:val="18"/>
                <w:highlight w:val="yellow"/>
              </w:rPr>
              <w:t xml:space="preserve"> </w:t>
            </w:r>
            <w:r w:rsidRPr="00100484">
              <w:rPr>
                <w:b/>
                <w:spacing w:val="-2"/>
                <w:sz w:val="18"/>
                <w:highlight w:val="yellow"/>
              </w:rPr>
              <w:t>OBIECTULUI</w:t>
            </w:r>
          </w:p>
        </w:tc>
        <w:tc>
          <w:tcPr>
            <w:tcW w:w="3969" w:type="dxa"/>
            <w:shd w:val="clear" w:color="auto" w:fill="FFFF00"/>
          </w:tcPr>
          <w:p w14:paraId="715E66A2" w14:textId="77777777" w:rsidR="00033659" w:rsidRPr="00100484" w:rsidRDefault="00033659" w:rsidP="00033659">
            <w:pPr>
              <w:pStyle w:val="TableParagraph"/>
              <w:spacing w:before="108"/>
              <w:ind w:left="111" w:right="342"/>
              <w:rPr>
                <w:sz w:val="18"/>
                <w:highlight w:val="yellow"/>
              </w:rPr>
            </w:pPr>
            <w:r w:rsidRPr="00100484">
              <w:rPr>
                <w:sz w:val="18"/>
                <w:highlight w:val="yellow"/>
              </w:rPr>
              <w:t>Se</w:t>
            </w:r>
            <w:r w:rsidRPr="00100484">
              <w:rPr>
                <w:spacing w:val="-3"/>
                <w:sz w:val="18"/>
                <w:highlight w:val="yellow"/>
              </w:rPr>
              <w:t xml:space="preserve"> </w:t>
            </w:r>
            <w:r w:rsidRPr="00100484">
              <w:rPr>
                <w:sz w:val="18"/>
                <w:highlight w:val="yellow"/>
              </w:rPr>
              <w:t>solicită</w:t>
            </w:r>
            <w:r w:rsidRPr="00100484">
              <w:rPr>
                <w:spacing w:val="-3"/>
                <w:sz w:val="18"/>
                <w:highlight w:val="yellow"/>
              </w:rPr>
              <w:t xml:space="preserve"> </w:t>
            </w:r>
            <w:r w:rsidRPr="00100484">
              <w:rPr>
                <w:sz w:val="18"/>
                <w:highlight w:val="yellow"/>
              </w:rPr>
              <w:t>Certificatul</w:t>
            </w:r>
            <w:r w:rsidRPr="00100484">
              <w:rPr>
                <w:spacing w:val="-5"/>
                <w:sz w:val="18"/>
                <w:highlight w:val="yellow"/>
              </w:rPr>
              <w:t xml:space="preserve"> </w:t>
            </w:r>
            <w:r w:rsidRPr="00100484">
              <w:rPr>
                <w:sz w:val="18"/>
                <w:highlight w:val="yellow"/>
              </w:rPr>
              <w:t>de</w:t>
            </w:r>
            <w:r w:rsidRPr="00100484">
              <w:rPr>
                <w:spacing w:val="40"/>
                <w:sz w:val="18"/>
                <w:highlight w:val="yellow"/>
              </w:rPr>
              <w:t xml:space="preserve"> </w:t>
            </w:r>
            <w:r w:rsidRPr="00100484">
              <w:rPr>
                <w:sz w:val="18"/>
                <w:highlight w:val="yellow"/>
              </w:rPr>
              <w:t>vizită</w:t>
            </w:r>
            <w:r w:rsidRPr="00100484">
              <w:rPr>
                <w:spacing w:val="-3"/>
                <w:sz w:val="18"/>
                <w:highlight w:val="yellow"/>
              </w:rPr>
              <w:t xml:space="preserve"> </w:t>
            </w:r>
            <w:r w:rsidRPr="00100484">
              <w:rPr>
                <w:sz w:val="18"/>
                <w:highlight w:val="yellow"/>
              </w:rPr>
              <w:t>a</w:t>
            </w:r>
            <w:r w:rsidRPr="00100484">
              <w:rPr>
                <w:spacing w:val="-3"/>
                <w:sz w:val="18"/>
                <w:highlight w:val="yellow"/>
              </w:rPr>
              <w:t xml:space="preserve"> </w:t>
            </w:r>
            <w:r w:rsidRPr="00100484">
              <w:rPr>
                <w:sz w:val="18"/>
                <w:highlight w:val="yellow"/>
              </w:rPr>
              <w:t>obiectului Vizita trebuie efectuată până la expirarea termenului</w:t>
            </w:r>
            <w:r w:rsidRPr="00100484">
              <w:rPr>
                <w:spacing w:val="-10"/>
                <w:sz w:val="18"/>
                <w:highlight w:val="yellow"/>
              </w:rPr>
              <w:t xml:space="preserve"> </w:t>
            </w:r>
            <w:r w:rsidRPr="00100484">
              <w:rPr>
                <w:sz w:val="18"/>
                <w:highlight w:val="yellow"/>
              </w:rPr>
              <w:t>de</w:t>
            </w:r>
            <w:r w:rsidRPr="00100484">
              <w:rPr>
                <w:spacing w:val="-10"/>
                <w:sz w:val="18"/>
                <w:highlight w:val="yellow"/>
              </w:rPr>
              <w:t xml:space="preserve"> </w:t>
            </w:r>
            <w:r w:rsidRPr="00100484">
              <w:rPr>
                <w:sz w:val="18"/>
                <w:highlight w:val="yellow"/>
              </w:rPr>
              <w:t>clarificări,</w:t>
            </w:r>
            <w:r w:rsidRPr="00100484">
              <w:rPr>
                <w:spacing w:val="-10"/>
                <w:sz w:val="18"/>
                <w:highlight w:val="yellow"/>
              </w:rPr>
              <w:t xml:space="preserve"> </w:t>
            </w:r>
            <w:r w:rsidRPr="00100484">
              <w:rPr>
                <w:sz w:val="18"/>
                <w:highlight w:val="yellow"/>
              </w:rPr>
              <w:t>pentru</w:t>
            </w:r>
            <w:r w:rsidRPr="00100484">
              <w:rPr>
                <w:spacing w:val="-10"/>
                <w:sz w:val="18"/>
                <w:highlight w:val="yellow"/>
              </w:rPr>
              <w:t xml:space="preserve"> </w:t>
            </w:r>
            <w:r w:rsidRPr="00100484">
              <w:rPr>
                <w:sz w:val="18"/>
                <w:highlight w:val="yellow"/>
              </w:rPr>
              <w:t>coordonarea</w:t>
            </w:r>
          </w:p>
          <w:p w14:paraId="6E22B0B6" w14:textId="4D9456B4" w:rsidR="00033659" w:rsidRDefault="00033659" w:rsidP="00033659">
            <w:pPr>
              <w:pStyle w:val="TableParagraph"/>
              <w:spacing w:before="108"/>
              <w:ind w:left="105" w:right="275"/>
            </w:pPr>
            <w:r w:rsidRPr="00100484">
              <w:rPr>
                <w:sz w:val="18"/>
                <w:highlight w:val="yellow"/>
              </w:rPr>
              <w:t>acesteia</w:t>
            </w:r>
            <w:r w:rsidRPr="00100484">
              <w:rPr>
                <w:spacing w:val="-7"/>
                <w:sz w:val="18"/>
                <w:highlight w:val="yellow"/>
              </w:rPr>
              <w:t xml:space="preserve"> </w:t>
            </w:r>
            <w:r w:rsidRPr="00100484">
              <w:rPr>
                <w:sz w:val="18"/>
                <w:highlight w:val="yellow"/>
              </w:rPr>
              <w:t>OE</w:t>
            </w:r>
            <w:r w:rsidRPr="00100484">
              <w:rPr>
                <w:spacing w:val="-7"/>
                <w:sz w:val="18"/>
                <w:highlight w:val="yellow"/>
              </w:rPr>
              <w:t xml:space="preserve"> </w:t>
            </w:r>
            <w:r w:rsidRPr="00100484">
              <w:rPr>
                <w:sz w:val="18"/>
                <w:highlight w:val="yellow"/>
              </w:rPr>
              <w:t>pot</w:t>
            </w:r>
            <w:r w:rsidRPr="00100484">
              <w:rPr>
                <w:spacing w:val="-9"/>
                <w:sz w:val="18"/>
                <w:highlight w:val="yellow"/>
              </w:rPr>
              <w:t xml:space="preserve"> </w:t>
            </w:r>
            <w:r w:rsidRPr="00100484">
              <w:rPr>
                <w:sz w:val="18"/>
                <w:highlight w:val="yellow"/>
              </w:rPr>
              <w:t>contacta</w:t>
            </w:r>
            <w:r w:rsidRPr="00100484">
              <w:rPr>
                <w:spacing w:val="-7"/>
                <w:sz w:val="18"/>
                <w:highlight w:val="yellow"/>
              </w:rPr>
              <w:t xml:space="preserve"> </w:t>
            </w:r>
            <w:r w:rsidRPr="00100484">
              <w:rPr>
                <w:sz w:val="18"/>
                <w:highlight w:val="yellow"/>
              </w:rPr>
              <w:t>nr.de</w:t>
            </w:r>
            <w:r w:rsidRPr="00100484">
              <w:rPr>
                <w:spacing w:val="-7"/>
                <w:sz w:val="18"/>
                <w:highlight w:val="yellow"/>
              </w:rPr>
              <w:t xml:space="preserve"> </w:t>
            </w:r>
            <w:r w:rsidRPr="00100484">
              <w:rPr>
                <w:sz w:val="18"/>
                <w:highlight w:val="yellow"/>
              </w:rPr>
              <w:t>telefon</w:t>
            </w:r>
            <w:r>
              <w:rPr>
                <w:sz w:val="18"/>
              </w:rPr>
              <w:t xml:space="preserve"> 079139868</w:t>
            </w:r>
          </w:p>
        </w:tc>
        <w:tc>
          <w:tcPr>
            <w:tcW w:w="1559" w:type="dxa"/>
            <w:shd w:val="clear" w:color="auto" w:fill="FFFF00"/>
          </w:tcPr>
          <w:p w14:paraId="43E231AD" w14:textId="7798A454" w:rsidR="00033659" w:rsidRDefault="00033659" w:rsidP="00033659">
            <w:pPr>
              <w:pStyle w:val="TableParagraph"/>
              <w:spacing w:before="108"/>
              <w:ind w:left="105"/>
              <w:rPr>
                <w:b/>
                <w:iCs/>
                <w:sz w:val="20"/>
                <w:szCs w:val="20"/>
                <w:lang w:val="en-US"/>
              </w:rPr>
            </w:pPr>
            <w:r w:rsidRPr="00100484">
              <w:rPr>
                <w:b/>
                <w:sz w:val="18"/>
                <w:highlight w:val="yellow"/>
              </w:rPr>
              <w:t>Se</w:t>
            </w:r>
            <w:r w:rsidRPr="00100484">
              <w:rPr>
                <w:b/>
                <w:spacing w:val="-6"/>
                <w:sz w:val="18"/>
                <w:highlight w:val="yellow"/>
              </w:rPr>
              <w:t xml:space="preserve"> </w:t>
            </w:r>
            <w:r w:rsidRPr="00100484">
              <w:rPr>
                <w:b/>
                <w:spacing w:val="-2"/>
                <w:sz w:val="18"/>
                <w:highlight w:val="yellow"/>
              </w:rPr>
              <w:t>solicită</w:t>
            </w:r>
            <w:r>
              <w:rPr>
                <w:b/>
                <w:spacing w:val="-2"/>
                <w:sz w:val="18"/>
              </w:rPr>
              <w:t xml:space="preserve"> </w:t>
            </w:r>
            <w:r>
              <w:rPr>
                <w:b/>
                <w:iCs/>
                <w:sz w:val="20"/>
                <w:szCs w:val="20"/>
                <w:lang w:val="en-US"/>
              </w:rPr>
              <w:t>obligator</w:t>
            </w:r>
          </w:p>
        </w:tc>
      </w:tr>
      <w:bookmarkEnd w:id="45"/>
      <w:tr w:rsidR="00520F01" w:rsidRPr="007406FF" w14:paraId="1B75CCF9" w14:textId="77777777" w:rsidTr="009E220F">
        <w:trPr>
          <w:trHeight w:val="518"/>
        </w:trPr>
        <w:tc>
          <w:tcPr>
            <w:tcW w:w="9517" w:type="dxa"/>
            <w:gridSpan w:val="4"/>
            <w:shd w:val="clear" w:color="auto" w:fill="FFFF00"/>
          </w:tcPr>
          <w:p w14:paraId="10AEF7E9" w14:textId="77777777" w:rsidR="00520F01" w:rsidRDefault="00520F01" w:rsidP="009E220F">
            <w:pPr>
              <w:pStyle w:val="TableParagraph"/>
              <w:spacing w:before="103"/>
              <w:ind w:left="2298" w:right="4167" w:firstLine="284"/>
              <w:jc w:val="center"/>
              <w:rPr>
                <w:b/>
              </w:rPr>
            </w:pPr>
            <w:r>
              <w:rPr>
                <w:b/>
              </w:rPr>
              <w:t>INCLUSIV,</w:t>
            </w:r>
          </w:p>
          <w:p w14:paraId="23695886" w14:textId="77777777" w:rsidR="00520F01" w:rsidRPr="007406FF" w:rsidRDefault="00520F01" w:rsidP="009E220F">
            <w:pPr>
              <w:pStyle w:val="TableParagraph"/>
              <w:spacing w:before="103"/>
              <w:ind w:left="1589" w:right="2599"/>
              <w:jc w:val="center"/>
              <w:rPr>
                <w:b/>
              </w:rPr>
            </w:pPr>
            <w:r>
              <w:rPr>
                <w:b/>
              </w:rPr>
              <w:t xml:space="preserve">          documente suplimentare la oferta</w:t>
            </w:r>
          </w:p>
        </w:tc>
      </w:tr>
      <w:tr w:rsidR="00520F01" w:rsidRPr="007406FF" w14:paraId="61FAEB09" w14:textId="77777777" w:rsidTr="009E220F">
        <w:trPr>
          <w:trHeight w:val="559"/>
        </w:trPr>
        <w:tc>
          <w:tcPr>
            <w:tcW w:w="572" w:type="dxa"/>
            <w:shd w:val="clear" w:color="auto" w:fill="FFFF00"/>
          </w:tcPr>
          <w:p w14:paraId="11451A17" w14:textId="77777777" w:rsidR="00520F01" w:rsidRPr="00094362" w:rsidRDefault="00520F01" w:rsidP="009E220F">
            <w:pPr>
              <w:pStyle w:val="TableParagraph"/>
              <w:spacing w:before="103"/>
              <w:ind w:left="105"/>
              <w:rPr>
                <w:sz w:val="20"/>
                <w:szCs w:val="20"/>
              </w:rPr>
            </w:pPr>
            <w:r>
              <w:rPr>
                <w:sz w:val="20"/>
                <w:szCs w:val="20"/>
              </w:rPr>
              <w:t>1</w:t>
            </w:r>
          </w:p>
        </w:tc>
        <w:tc>
          <w:tcPr>
            <w:tcW w:w="3417" w:type="dxa"/>
            <w:shd w:val="clear" w:color="auto" w:fill="FFFF00"/>
          </w:tcPr>
          <w:p w14:paraId="2306AF96" w14:textId="77777777" w:rsidR="00520F01" w:rsidRPr="00094362" w:rsidRDefault="00520F01" w:rsidP="009E220F">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528ACF0E" w14:textId="77777777" w:rsidR="00520F01" w:rsidRPr="00094362" w:rsidRDefault="00520F01" w:rsidP="009E220F">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32362374" w14:textId="77777777" w:rsidR="00520F01" w:rsidRPr="00094362" w:rsidRDefault="00520F01" w:rsidP="009E220F">
            <w:pPr>
              <w:pStyle w:val="TableParagraph"/>
              <w:spacing w:before="103"/>
              <w:ind w:left="105"/>
              <w:rPr>
                <w:sz w:val="20"/>
                <w:szCs w:val="20"/>
              </w:rPr>
            </w:pPr>
            <w:r w:rsidRPr="00094362">
              <w:rPr>
                <w:sz w:val="20"/>
                <w:szCs w:val="20"/>
              </w:rPr>
              <w:t>DA</w:t>
            </w:r>
          </w:p>
        </w:tc>
      </w:tr>
      <w:tr w:rsidR="00520F01" w:rsidRPr="007406FF" w14:paraId="6FE23254" w14:textId="77777777" w:rsidTr="009E220F">
        <w:trPr>
          <w:trHeight w:val="559"/>
        </w:trPr>
        <w:tc>
          <w:tcPr>
            <w:tcW w:w="572" w:type="dxa"/>
            <w:shd w:val="clear" w:color="auto" w:fill="FFFF00"/>
          </w:tcPr>
          <w:p w14:paraId="7217A690" w14:textId="77777777" w:rsidR="00520F01" w:rsidRPr="00094362" w:rsidRDefault="00520F01" w:rsidP="009E220F">
            <w:pPr>
              <w:pStyle w:val="TableParagraph"/>
              <w:spacing w:before="103"/>
              <w:ind w:left="105"/>
              <w:rPr>
                <w:sz w:val="20"/>
                <w:szCs w:val="20"/>
              </w:rPr>
            </w:pPr>
            <w:r>
              <w:rPr>
                <w:sz w:val="20"/>
                <w:szCs w:val="20"/>
              </w:rPr>
              <w:t>2</w:t>
            </w:r>
          </w:p>
        </w:tc>
        <w:tc>
          <w:tcPr>
            <w:tcW w:w="3417" w:type="dxa"/>
            <w:shd w:val="clear" w:color="auto" w:fill="FFFF00"/>
          </w:tcPr>
          <w:p w14:paraId="105DCA8A" w14:textId="77777777" w:rsidR="00520F01" w:rsidRPr="00094362" w:rsidRDefault="00520F01" w:rsidP="009E220F">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792FDD15" w14:textId="77777777" w:rsidR="00520F01" w:rsidRPr="00094362" w:rsidRDefault="00520F01" w:rsidP="009E220F">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3C415D60" w14:textId="77777777" w:rsidR="00520F01" w:rsidRPr="00094362" w:rsidRDefault="00520F01" w:rsidP="009E220F">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32A7F156" w14:textId="77777777" w:rsidR="00520F01" w:rsidRPr="00094362" w:rsidRDefault="00520F01" w:rsidP="009E220F">
            <w:pPr>
              <w:pStyle w:val="TableParagraph"/>
              <w:spacing w:before="103"/>
              <w:ind w:left="105"/>
              <w:rPr>
                <w:sz w:val="20"/>
                <w:szCs w:val="20"/>
              </w:rPr>
            </w:pPr>
            <w:r w:rsidRPr="00094362">
              <w:rPr>
                <w:sz w:val="20"/>
                <w:szCs w:val="20"/>
              </w:rPr>
              <w:t>DA</w:t>
            </w:r>
          </w:p>
        </w:tc>
      </w:tr>
      <w:tr w:rsidR="00520F01" w:rsidRPr="007406FF" w14:paraId="4BF53AB4" w14:textId="77777777" w:rsidTr="009E220F">
        <w:trPr>
          <w:trHeight w:val="1144"/>
        </w:trPr>
        <w:tc>
          <w:tcPr>
            <w:tcW w:w="572" w:type="dxa"/>
            <w:shd w:val="clear" w:color="auto" w:fill="FFFF00"/>
          </w:tcPr>
          <w:p w14:paraId="53B1A24C" w14:textId="77777777" w:rsidR="00520F01" w:rsidRPr="00094362" w:rsidRDefault="00520F01" w:rsidP="009E220F">
            <w:pPr>
              <w:pStyle w:val="TableParagraph"/>
              <w:spacing w:before="103"/>
              <w:ind w:left="105"/>
              <w:rPr>
                <w:sz w:val="20"/>
                <w:szCs w:val="20"/>
              </w:rPr>
            </w:pPr>
            <w:r>
              <w:rPr>
                <w:sz w:val="20"/>
                <w:szCs w:val="20"/>
              </w:rPr>
              <w:t>3</w:t>
            </w:r>
          </w:p>
        </w:tc>
        <w:tc>
          <w:tcPr>
            <w:tcW w:w="3417" w:type="dxa"/>
            <w:shd w:val="clear" w:color="auto" w:fill="FFFF00"/>
          </w:tcPr>
          <w:p w14:paraId="60AC1918" w14:textId="77777777" w:rsidR="00520F01" w:rsidRPr="00094362" w:rsidRDefault="00520F01" w:rsidP="009E220F">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454BA59B" w14:textId="77777777" w:rsidR="00520F01" w:rsidRPr="00094362" w:rsidRDefault="00520F01" w:rsidP="009E220F">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021CF6C4" w14:textId="77777777" w:rsidR="00520F01" w:rsidRPr="00094362" w:rsidRDefault="00520F01" w:rsidP="009E220F">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2C336D4F" w14:textId="77777777" w:rsidR="00520F01" w:rsidRPr="00094362" w:rsidRDefault="00520F01" w:rsidP="009E220F">
            <w:pPr>
              <w:pStyle w:val="TableParagraph"/>
              <w:spacing w:line="264" w:lineRule="exact"/>
              <w:ind w:left="-1"/>
              <w:rPr>
                <w:sz w:val="20"/>
                <w:szCs w:val="20"/>
              </w:rPr>
            </w:pPr>
            <w:r w:rsidRPr="00094362">
              <w:rPr>
                <w:sz w:val="20"/>
                <w:szCs w:val="20"/>
              </w:rPr>
              <w:t>DA</w:t>
            </w:r>
          </w:p>
        </w:tc>
      </w:tr>
      <w:tr w:rsidR="00520F01" w:rsidRPr="007406FF" w14:paraId="4B08E892" w14:textId="77777777" w:rsidTr="009E220F">
        <w:trPr>
          <w:trHeight w:val="1086"/>
        </w:trPr>
        <w:tc>
          <w:tcPr>
            <w:tcW w:w="572" w:type="dxa"/>
            <w:shd w:val="clear" w:color="auto" w:fill="FFFF00"/>
          </w:tcPr>
          <w:p w14:paraId="19D9F56B" w14:textId="77777777" w:rsidR="00520F01" w:rsidRPr="00094362" w:rsidRDefault="00520F01" w:rsidP="009E220F">
            <w:pPr>
              <w:pStyle w:val="TableParagraph"/>
              <w:spacing w:before="103"/>
              <w:ind w:left="105"/>
              <w:rPr>
                <w:sz w:val="20"/>
                <w:szCs w:val="20"/>
              </w:rPr>
            </w:pPr>
            <w:r>
              <w:rPr>
                <w:sz w:val="20"/>
                <w:szCs w:val="20"/>
              </w:rPr>
              <w:t>4</w:t>
            </w:r>
          </w:p>
        </w:tc>
        <w:tc>
          <w:tcPr>
            <w:tcW w:w="3417" w:type="dxa"/>
            <w:shd w:val="clear" w:color="auto" w:fill="FFFF00"/>
          </w:tcPr>
          <w:p w14:paraId="59A8BE2B" w14:textId="77777777" w:rsidR="00520F01" w:rsidRPr="00094362" w:rsidRDefault="00520F01" w:rsidP="009E220F">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39946F95" w14:textId="77777777" w:rsidR="00520F01" w:rsidRPr="00094362" w:rsidRDefault="00520F01" w:rsidP="009E220F">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0E89798E" w14:textId="77777777" w:rsidR="00520F01" w:rsidRPr="00094362" w:rsidRDefault="00520F01" w:rsidP="009E220F">
            <w:pPr>
              <w:rPr>
                <w:sz w:val="20"/>
                <w:szCs w:val="20"/>
              </w:rPr>
            </w:pPr>
            <w:r w:rsidRPr="00094362">
              <w:rPr>
                <w:sz w:val="20"/>
                <w:szCs w:val="20"/>
              </w:rPr>
              <w:t>DA</w:t>
            </w:r>
          </w:p>
        </w:tc>
      </w:tr>
      <w:tr w:rsidR="00520F01" w:rsidRPr="007406FF" w14:paraId="09A70227" w14:textId="77777777" w:rsidTr="009E220F">
        <w:trPr>
          <w:trHeight w:val="448"/>
        </w:trPr>
        <w:tc>
          <w:tcPr>
            <w:tcW w:w="572" w:type="dxa"/>
            <w:shd w:val="clear" w:color="auto" w:fill="FFFF00"/>
          </w:tcPr>
          <w:p w14:paraId="2FCEF46B" w14:textId="77777777" w:rsidR="00520F01" w:rsidRPr="00094362" w:rsidRDefault="00520F01" w:rsidP="009E220F">
            <w:pPr>
              <w:pStyle w:val="TableParagraph"/>
              <w:spacing w:before="103"/>
              <w:ind w:left="105"/>
              <w:rPr>
                <w:sz w:val="20"/>
                <w:szCs w:val="20"/>
              </w:rPr>
            </w:pPr>
            <w:r>
              <w:rPr>
                <w:sz w:val="20"/>
                <w:szCs w:val="20"/>
              </w:rPr>
              <w:t>5</w:t>
            </w:r>
          </w:p>
        </w:tc>
        <w:tc>
          <w:tcPr>
            <w:tcW w:w="3417" w:type="dxa"/>
            <w:shd w:val="clear" w:color="auto" w:fill="FFFF00"/>
          </w:tcPr>
          <w:p w14:paraId="31837C5F" w14:textId="77777777" w:rsidR="00520F01" w:rsidRPr="00094362" w:rsidRDefault="00520F01" w:rsidP="009E220F">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1C4717A3" w14:textId="77777777" w:rsidR="00520F01" w:rsidRPr="00094362" w:rsidRDefault="00520F01" w:rsidP="009E220F">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6E629ADC" w14:textId="77777777" w:rsidR="00520F01" w:rsidRPr="00094362" w:rsidRDefault="00520F01" w:rsidP="009E220F">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57DBD12C" w14:textId="77777777" w:rsidR="00520F01" w:rsidRPr="00094362" w:rsidRDefault="00520F01" w:rsidP="009E220F">
            <w:pPr>
              <w:rPr>
                <w:sz w:val="20"/>
                <w:szCs w:val="20"/>
              </w:rPr>
            </w:pPr>
            <w:r w:rsidRPr="00094362">
              <w:rPr>
                <w:spacing w:val="-2"/>
                <w:sz w:val="20"/>
                <w:szCs w:val="20"/>
              </w:rPr>
              <w:t>economi</w:t>
            </w:r>
          </w:p>
        </w:tc>
        <w:tc>
          <w:tcPr>
            <w:tcW w:w="1559" w:type="dxa"/>
            <w:shd w:val="clear" w:color="auto" w:fill="FFFF00"/>
          </w:tcPr>
          <w:p w14:paraId="26F46A84" w14:textId="77777777" w:rsidR="00520F01" w:rsidRPr="00094362" w:rsidRDefault="00520F01" w:rsidP="009E220F">
            <w:pPr>
              <w:rPr>
                <w:sz w:val="20"/>
                <w:szCs w:val="20"/>
              </w:rPr>
            </w:pPr>
            <w:r w:rsidRPr="00094362">
              <w:rPr>
                <w:sz w:val="20"/>
                <w:szCs w:val="20"/>
              </w:rPr>
              <w:t>DA</w:t>
            </w:r>
          </w:p>
        </w:tc>
      </w:tr>
      <w:tr w:rsidR="00520F01" w:rsidRPr="007406FF" w14:paraId="6EFFD2F2" w14:textId="77777777" w:rsidTr="009E220F">
        <w:trPr>
          <w:trHeight w:val="525"/>
        </w:trPr>
        <w:tc>
          <w:tcPr>
            <w:tcW w:w="572" w:type="dxa"/>
            <w:shd w:val="clear" w:color="auto" w:fill="FFFF00"/>
          </w:tcPr>
          <w:p w14:paraId="670A4E7C" w14:textId="77777777" w:rsidR="00520F01" w:rsidRPr="00094362" w:rsidRDefault="00520F01" w:rsidP="009E220F">
            <w:pPr>
              <w:ind w:left="100"/>
              <w:rPr>
                <w:sz w:val="20"/>
                <w:szCs w:val="20"/>
              </w:rPr>
            </w:pPr>
            <w:r>
              <w:rPr>
                <w:sz w:val="20"/>
                <w:szCs w:val="20"/>
              </w:rPr>
              <w:lastRenderedPageBreak/>
              <w:t>6</w:t>
            </w:r>
          </w:p>
        </w:tc>
        <w:tc>
          <w:tcPr>
            <w:tcW w:w="3417" w:type="dxa"/>
            <w:shd w:val="clear" w:color="auto" w:fill="FFFF00"/>
          </w:tcPr>
          <w:p w14:paraId="1171CD5B" w14:textId="77777777" w:rsidR="00520F01" w:rsidRPr="00094362" w:rsidRDefault="00520F01" w:rsidP="009E220F">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55DFDB86" w14:textId="77777777" w:rsidR="00520F01" w:rsidRPr="00094362" w:rsidRDefault="00520F01" w:rsidP="009E220F">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07F577C1" w14:textId="77777777" w:rsidR="00520F01" w:rsidRPr="00094362" w:rsidRDefault="00520F01" w:rsidP="009E220F">
            <w:pPr>
              <w:ind w:left="-9"/>
              <w:rPr>
                <w:sz w:val="20"/>
                <w:szCs w:val="20"/>
              </w:rPr>
            </w:pPr>
            <w:r w:rsidRPr="00094362">
              <w:rPr>
                <w:sz w:val="20"/>
                <w:szCs w:val="20"/>
              </w:rPr>
              <w:t>DA</w:t>
            </w:r>
          </w:p>
        </w:tc>
      </w:tr>
      <w:tr w:rsidR="00520F01" w:rsidRPr="007406FF" w14:paraId="023B6F0C" w14:textId="77777777" w:rsidTr="009E220F">
        <w:trPr>
          <w:trHeight w:val="525"/>
        </w:trPr>
        <w:tc>
          <w:tcPr>
            <w:tcW w:w="572" w:type="dxa"/>
            <w:shd w:val="clear" w:color="auto" w:fill="FFFF00"/>
          </w:tcPr>
          <w:p w14:paraId="674C71B7" w14:textId="77777777" w:rsidR="00520F01" w:rsidRPr="00094362" w:rsidRDefault="00520F01" w:rsidP="009E220F">
            <w:pPr>
              <w:ind w:left="100"/>
              <w:rPr>
                <w:sz w:val="20"/>
                <w:szCs w:val="20"/>
              </w:rPr>
            </w:pPr>
            <w:r>
              <w:rPr>
                <w:sz w:val="20"/>
                <w:szCs w:val="20"/>
              </w:rPr>
              <w:t>7</w:t>
            </w:r>
          </w:p>
        </w:tc>
        <w:tc>
          <w:tcPr>
            <w:tcW w:w="3417" w:type="dxa"/>
            <w:shd w:val="clear" w:color="auto" w:fill="FFFF00"/>
          </w:tcPr>
          <w:p w14:paraId="7AB37795" w14:textId="77777777" w:rsidR="00520F01" w:rsidRPr="00094362" w:rsidRDefault="00520F01" w:rsidP="009E220F">
            <w:pPr>
              <w:rPr>
                <w:rFonts w:eastAsia="PMingLiU"/>
                <w:b/>
                <w:sz w:val="20"/>
                <w:szCs w:val="20"/>
                <w:lang w:val="en-US" w:eastAsia="zh-CN"/>
              </w:rPr>
            </w:pPr>
            <w:r w:rsidRPr="00094362">
              <w:rPr>
                <w:rFonts w:eastAsia="PMingLiU"/>
                <w:b/>
                <w:sz w:val="20"/>
                <w:szCs w:val="20"/>
                <w:lang w:val="en-US" w:eastAsia="zh-CN"/>
              </w:rPr>
              <w:t>DECLARAȚIE</w:t>
            </w:r>
          </w:p>
          <w:p w14:paraId="51FF83DE" w14:textId="77777777" w:rsidR="00520F01" w:rsidRPr="00094362" w:rsidRDefault="00520F01" w:rsidP="009E220F">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r>
              <w:rPr>
                <w:sz w:val="20"/>
                <w:lang w:val="en-US"/>
              </w:rPr>
              <w:t>similar - ACOPERIS</w:t>
            </w:r>
          </w:p>
          <w:p w14:paraId="5272B57D" w14:textId="77777777" w:rsidR="00520F01" w:rsidRPr="00094362" w:rsidRDefault="00520F01" w:rsidP="009E220F">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3</w:t>
            </w:r>
            <w:r w:rsidRPr="00094362">
              <w:rPr>
                <w:color w:val="333333"/>
                <w:sz w:val="20"/>
                <w:szCs w:val="20"/>
                <w:shd w:val="clear" w:color="auto" w:fill="FFFFFF"/>
                <w:lang w:val="en-US"/>
              </w:rPr>
              <w:t xml:space="preserve"> 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15A94E16" w14:textId="77777777" w:rsidR="00520F01" w:rsidRPr="00094362" w:rsidRDefault="00520F01" w:rsidP="009E220F">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1B255505" w14:textId="77777777" w:rsidR="00520F01" w:rsidRPr="00094362" w:rsidRDefault="00520F01" w:rsidP="009E220F">
            <w:pPr>
              <w:ind w:left="-9"/>
              <w:rPr>
                <w:sz w:val="20"/>
                <w:szCs w:val="20"/>
              </w:rPr>
            </w:pPr>
            <w:r w:rsidRPr="00094362">
              <w:rPr>
                <w:sz w:val="20"/>
                <w:szCs w:val="20"/>
              </w:rPr>
              <w:t>DA</w:t>
            </w:r>
          </w:p>
        </w:tc>
      </w:tr>
      <w:tr w:rsidR="00520F01" w:rsidRPr="007406FF" w14:paraId="0B365C7A" w14:textId="77777777" w:rsidTr="009E220F">
        <w:trPr>
          <w:trHeight w:val="525"/>
        </w:trPr>
        <w:tc>
          <w:tcPr>
            <w:tcW w:w="572" w:type="dxa"/>
            <w:shd w:val="clear" w:color="auto" w:fill="FFFF00"/>
          </w:tcPr>
          <w:p w14:paraId="3D1FC4C0" w14:textId="77777777" w:rsidR="00520F01" w:rsidRDefault="00520F01" w:rsidP="009E220F">
            <w:pPr>
              <w:ind w:left="100"/>
              <w:rPr>
                <w:sz w:val="20"/>
                <w:szCs w:val="20"/>
              </w:rPr>
            </w:pPr>
            <w:r>
              <w:rPr>
                <w:sz w:val="20"/>
                <w:szCs w:val="20"/>
              </w:rPr>
              <w:t>8</w:t>
            </w:r>
          </w:p>
        </w:tc>
        <w:tc>
          <w:tcPr>
            <w:tcW w:w="3417" w:type="dxa"/>
            <w:shd w:val="clear" w:color="auto" w:fill="FFFF00"/>
          </w:tcPr>
          <w:p w14:paraId="06CBC5BC" w14:textId="77777777" w:rsidR="00520F01" w:rsidRPr="00DA75B6" w:rsidRDefault="00520F01" w:rsidP="009E220F">
            <w:pPr>
              <w:rPr>
                <w:rFonts w:eastAsia="PMingLiU"/>
                <w:bCs/>
                <w:sz w:val="20"/>
                <w:szCs w:val="20"/>
                <w:lang w:val="en-US" w:eastAsia="zh-CN"/>
              </w:rPr>
            </w:pPr>
            <w:r w:rsidRPr="00DA75B6">
              <w:rPr>
                <w:rFonts w:eastAsia="PMingLiU"/>
                <w:bCs/>
                <w:lang w:eastAsia="zh-CN"/>
              </w:rPr>
              <w:t xml:space="preserve">Poza/specificatia tehnică  tipului de </w:t>
            </w:r>
            <w:r w:rsidRPr="00DA75B6">
              <w:rPr>
                <w:bCs/>
                <w:lang w:val="en-US"/>
              </w:rPr>
              <w:t>Țiglă Metalică inclusă în calculul devizului de cheltuieli</w:t>
            </w:r>
          </w:p>
        </w:tc>
        <w:tc>
          <w:tcPr>
            <w:tcW w:w="3969" w:type="dxa"/>
            <w:shd w:val="clear" w:color="auto" w:fill="FFFF00"/>
          </w:tcPr>
          <w:p w14:paraId="526D6874" w14:textId="77777777" w:rsidR="00520F01" w:rsidRPr="00094362" w:rsidRDefault="00520F01" w:rsidP="009E220F">
            <w:pPr>
              <w:ind w:left="-9"/>
              <w:rPr>
                <w:sz w:val="20"/>
                <w:szCs w:val="20"/>
                <w:lang w:val="en-US"/>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4A4D1BF5" w14:textId="77777777" w:rsidR="00520F01" w:rsidRPr="00094362" w:rsidRDefault="00520F01" w:rsidP="009E220F">
            <w:pPr>
              <w:ind w:left="-9"/>
              <w:rPr>
                <w:sz w:val="20"/>
                <w:szCs w:val="20"/>
              </w:rPr>
            </w:pPr>
            <w:r w:rsidRPr="00094362">
              <w:rPr>
                <w:sz w:val="20"/>
                <w:szCs w:val="20"/>
              </w:rPr>
              <w:t>DA</w:t>
            </w:r>
          </w:p>
        </w:tc>
      </w:tr>
      <w:tr w:rsidR="00520F01" w:rsidRPr="007406FF" w14:paraId="6FEB8D2E" w14:textId="77777777" w:rsidTr="009E220F">
        <w:trPr>
          <w:trHeight w:val="525"/>
        </w:trPr>
        <w:tc>
          <w:tcPr>
            <w:tcW w:w="572" w:type="dxa"/>
            <w:shd w:val="clear" w:color="auto" w:fill="FFFF00"/>
          </w:tcPr>
          <w:p w14:paraId="3F8658F6" w14:textId="77777777" w:rsidR="00520F01" w:rsidRDefault="00520F01" w:rsidP="009E220F">
            <w:pPr>
              <w:ind w:left="100"/>
              <w:rPr>
                <w:sz w:val="20"/>
                <w:szCs w:val="20"/>
              </w:rPr>
            </w:pPr>
            <w:r>
              <w:rPr>
                <w:sz w:val="20"/>
                <w:szCs w:val="20"/>
              </w:rPr>
              <w:t>9</w:t>
            </w:r>
          </w:p>
        </w:tc>
        <w:tc>
          <w:tcPr>
            <w:tcW w:w="3417" w:type="dxa"/>
            <w:shd w:val="clear" w:color="auto" w:fill="FFFF00"/>
          </w:tcPr>
          <w:p w14:paraId="200FA864" w14:textId="77777777" w:rsidR="00520F01" w:rsidRPr="00DA75B6" w:rsidRDefault="00520F01" w:rsidP="009E220F">
            <w:pPr>
              <w:rPr>
                <w:rFonts w:eastAsia="PMingLiU"/>
                <w:bCs/>
                <w:lang w:eastAsia="zh-CN"/>
              </w:rPr>
            </w:pPr>
            <w:r w:rsidRPr="00DA75B6">
              <w:rPr>
                <w:rFonts w:eastAsia="PMingLiU"/>
                <w:bCs/>
                <w:lang w:eastAsia="zh-CN"/>
              </w:rPr>
              <w:t>Certificat de conformitate pentru tigla metalică</w:t>
            </w:r>
          </w:p>
        </w:tc>
        <w:tc>
          <w:tcPr>
            <w:tcW w:w="3969" w:type="dxa"/>
            <w:shd w:val="clear" w:color="auto" w:fill="FFFF00"/>
          </w:tcPr>
          <w:p w14:paraId="13BBC1B3" w14:textId="77777777" w:rsidR="00520F01" w:rsidRPr="00094362" w:rsidRDefault="00520F01" w:rsidP="009E220F">
            <w:pPr>
              <w:ind w:left="-9"/>
              <w:rPr>
                <w:sz w:val="20"/>
                <w:szCs w:val="20"/>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25029A70" w14:textId="77777777" w:rsidR="00520F01" w:rsidRPr="00094362" w:rsidRDefault="00520F01" w:rsidP="009E220F">
            <w:pPr>
              <w:ind w:left="-9"/>
              <w:rPr>
                <w:sz w:val="20"/>
                <w:szCs w:val="20"/>
              </w:rPr>
            </w:pPr>
            <w:r w:rsidRPr="00094362">
              <w:rPr>
                <w:sz w:val="20"/>
                <w:szCs w:val="20"/>
              </w:rPr>
              <w:t>DA</w:t>
            </w:r>
          </w:p>
        </w:tc>
      </w:tr>
      <w:tr w:rsidR="00520F01" w:rsidRPr="007406FF" w14:paraId="22B3AA4B" w14:textId="77777777" w:rsidTr="009E220F">
        <w:trPr>
          <w:trHeight w:val="525"/>
        </w:trPr>
        <w:tc>
          <w:tcPr>
            <w:tcW w:w="572" w:type="dxa"/>
            <w:shd w:val="clear" w:color="auto" w:fill="FFFF00"/>
          </w:tcPr>
          <w:p w14:paraId="3A941D64" w14:textId="77777777" w:rsidR="00520F01" w:rsidRPr="00094362" w:rsidRDefault="00520F01" w:rsidP="009E220F">
            <w:pPr>
              <w:ind w:left="100"/>
              <w:rPr>
                <w:sz w:val="20"/>
                <w:szCs w:val="20"/>
              </w:rPr>
            </w:pPr>
            <w:r>
              <w:rPr>
                <w:sz w:val="20"/>
                <w:szCs w:val="20"/>
              </w:rPr>
              <w:t>10</w:t>
            </w:r>
          </w:p>
        </w:tc>
        <w:tc>
          <w:tcPr>
            <w:tcW w:w="3417" w:type="dxa"/>
            <w:shd w:val="clear" w:color="auto" w:fill="FFFF00"/>
          </w:tcPr>
          <w:p w14:paraId="5F384C95" w14:textId="77777777" w:rsidR="00520F01" w:rsidRPr="00094362" w:rsidRDefault="00520F01" w:rsidP="009E220F">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0DDEE65E" w14:textId="77777777" w:rsidR="00520F01" w:rsidRPr="00094362" w:rsidRDefault="00520F01" w:rsidP="009E220F">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z w:val="20"/>
                <w:szCs w:val="20"/>
              </w:rPr>
              <w:t>3 ani</w:t>
            </w:r>
            <w:r w:rsidRPr="00094362">
              <w:rPr>
                <w:spacing w:val="-11"/>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3B386FC0" w14:textId="77777777" w:rsidR="00520F01" w:rsidRPr="00094362" w:rsidRDefault="00520F01" w:rsidP="009E220F">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7F23FD26" w14:textId="77777777" w:rsidR="00520F01" w:rsidRPr="00094362" w:rsidRDefault="00520F01" w:rsidP="009E220F">
            <w:pPr>
              <w:ind w:left="-9"/>
              <w:rPr>
                <w:sz w:val="20"/>
                <w:szCs w:val="20"/>
              </w:rPr>
            </w:pPr>
            <w:r w:rsidRPr="00094362">
              <w:rPr>
                <w:sz w:val="20"/>
                <w:szCs w:val="20"/>
              </w:rPr>
              <w:t>DA</w:t>
            </w:r>
          </w:p>
        </w:tc>
      </w:tr>
      <w:tr w:rsidR="00520F01" w:rsidRPr="007406FF" w14:paraId="78F21623" w14:textId="77777777" w:rsidTr="009E220F">
        <w:trPr>
          <w:trHeight w:val="525"/>
        </w:trPr>
        <w:tc>
          <w:tcPr>
            <w:tcW w:w="572" w:type="dxa"/>
            <w:shd w:val="clear" w:color="auto" w:fill="FFFF00"/>
          </w:tcPr>
          <w:p w14:paraId="6198D317" w14:textId="77777777" w:rsidR="00520F01" w:rsidRPr="00094362" w:rsidRDefault="00520F01" w:rsidP="009E220F">
            <w:pPr>
              <w:ind w:left="100"/>
              <w:rPr>
                <w:sz w:val="20"/>
                <w:szCs w:val="20"/>
              </w:rPr>
            </w:pPr>
            <w:r>
              <w:rPr>
                <w:sz w:val="20"/>
                <w:szCs w:val="20"/>
              </w:rPr>
              <w:t>11</w:t>
            </w:r>
          </w:p>
        </w:tc>
        <w:tc>
          <w:tcPr>
            <w:tcW w:w="3417" w:type="dxa"/>
            <w:shd w:val="clear" w:color="auto" w:fill="FFFF00"/>
          </w:tcPr>
          <w:p w14:paraId="3EE6FD03" w14:textId="77777777" w:rsidR="00520F01" w:rsidRPr="00094362" w:rsidRDefault="00520F01" w:rsidP="009E220F">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3E8525E5" w14:textId="77777777" w:rsidR="00520F01" w:rsidRPr="00094362" w:rsidRDefault="00520F01" w:rsidP="009E220F">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150B98D0" w14:textId="77777777" w:rsidR="00520F01" w:rsidRPr="00094362" w:rsidRDefault="00520F01" w:rsidP="009E220F">
            <w:pPr>
              <w:ind w:left="96"/>
              <w:rPr>
                <w:sz w:val="20"/>
                <w:szCs w:val="20"/>
              </w:rPr>
            </w:pPr>
            <w:r w:rsidRPr="00094362">
              <w:rPr>
                <w:sz w:val="20"/>
                <w:szCs w:val="20"/>
              </w:rPr>
              <w:t>DA</w:t>
            </w:r>
          </w:p>
        </w:tc>
      </w:tr>
      <w:tr w:rsidR="00520F01" w:rsidRPr="00B03A84" w14:paraId="614688AE" w14:textId="77777777" w:rsidTr="009E220F">
        <w:trPr>
          <w:trHeight w:val="525"/>
        </w:trPr>
        <w:tc>
          <w:tcPr>
            <w:tcW w:w="572" w:type="dxa"/>
            <w:shd w:val="clear" w:color="auto" w:fill="FFFF00"/>
          </w:tcPr>
          <w:p w14:paraId="7A482DDA" w14:textId="77777777" w:rsidR="00520F01" w:rsidRPr="00094362" w:rsidRDefault="00520F01" w:rsidP="009E220F">
            <w:pPr>
              <w:ind w:left="100"/>
              <w:rPr>
                <w:sz w:val="20"/>
                <w:szCs w:val="20"/>
              </w:rPr>
            </w:pPr>
            <w:r>
              <w:rPr>
                <w:sz w:val="20"/>
                <w:szCs w:val="20"/>
              </w:rPr>
              <w:t>12</w:t>
            </w:r>
          </w:p>
        </w:tc>
        <w:tc>
          <w:tcPr>
            <w:tcW w:w="3417" w:type="dxa"/>
            <w:shd w:val="clear" w:color="auto" w:fill="FFFF00"/>
          </w:tcPr>
          <w:p w14:paraId="3E140F30" w14:textId="77777777" w:rsidR="00520F01" w:rsidRPr="00094362" w:rsidRDefault="00520F01" w:rsidP="009E220F">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22977C2E" w14:textId="77777777" w:rsidR="00520F01" w:rsidRPr="00094362" w:rsidRDefault="00520F01" w:rsidP="009E220F">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2883BF16" w14:textId="77777777" w:rsidR="00520F01" w:rsidRPr="00094362" w:rsidRDefault="00520F01" w:rsidP="009E220F">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520F01" w:rsidRPr="00B03A84" w14:paraId="5762F4BC" w14:textId="77777777" w:rsidTr="009E220F">
        <w:trPr>
          <w:trHeight w:val="525"/>
        </w:trPr>
        <w:tc>
          <w:tcPr>
            <w:tcW w:w="572" w:type="dxa"/>
            <w:shd w:val="clear" w:color="auto" w:fill="FFFF00"/>
          </w:tcPr>
          <w:p w14:paraId="69F6654F" w14:textId="77777777" w:rsidR="00520F01" w:rsidRPr="00094362" w:rsidRDefault="00520F01" w:rsidP="009E220F">
            <w:pPr>
              <w:ind w:left="100"/>
              <w:rPr>
                <w:sz w:val="20"/>
                <w:szCs w:val="20"/>
              </w:rPr>
            </w:pPr>
            <w:r>
              <w:rPr>
                <w:sz w:val="20"/>
                <w:szCs w:val="20"/>
              </w:rPr>
              <w:t>13</w:t>
            </w:r>
          </w:p>
        </w:tc>
        <w:tc>
          <w:tcPr>
            <w:tcW w:w="3417" w:type="dxa"/>
            <w:shd w:val="clear" w:color="auto" w:fill="FFFF00"/>
          </w:tcPr>
          <w:p w14:paraId="2C996955" w14:textId="77777777" w:rsidR="00520F01" w:rsidRPr="00094362" w:rsidRDefault="00520F01" w:rsidP="009E220F">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146AAF5C" w14:textId="77777777" w:rsidR="00520F01" w:rsidRPr="00094362" w:rsidRDefault="00520F01" w:rsidP="009E220F">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5BD608DA" w14:textId="77777777" w:rsidR="00520F01" w:rsidRPr="00094362" w:rsidRDefault="00520F01" w:rsidP="009E220F">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3D1E8862" w14:textId="77777777" w:rsidR="00520F01" w:rsidRPr="00094362" w:rsidRDefault="00520F01" w:rsidP="009E220F">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520F01" w:rsidRPr="00B03A84" w14:paraId="2AA5F681" w14:textId="77777777" w:rsidTr="009E220F">
        <w:trPr>
          <w:trHeight w:val="525"/>
        </w:trPr>
        <w:tc>
          <w:tcPr>
            <w:tcW w:w="572" w:type="dxa"/>
            <w:shd w:val="clear" w:color="auto" w:fill="FFFF00"/>
          </w:tcPr>
          <w:p w14:paraId="0A53C809" w14:textId="77777777" w:rsidR="00520F01" w:rsidRPr="00094362" w:rsidRDefault="00520F01" w:rsidP="009E220F">
            <w:pPr>
              <w:ind w:left="100"/>
              <w:rPr>
                <w:sz w:val="20"/>
                <w:szCs w:val="20"/>
              </w:rPr>
            </w:pPr>
            <w:r>
              <w:rPr>
                <w:sz w:val="20"/>
                <w:szCs w:val="20"/>
              </w:rPr>
              <w:t>14</w:t>
            </w:r>
          </w:p>
        </w:tc>
        <w:tc>
          <w:tcPr>
            <w:tcW w:w="3417" w:type="dxa"/>
            <w:shd w:val="clear" w:color="auto" w:fill="FFFF00"/>
          </w:tcPr>
          <w:p w14:paraId="4B2DBEC9" w14:textId="77777777" w:rsidR="00520F01" w:rsidRPr="00094362" w:rsidRDefault="00520F01" w:rsidP="009E220F">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34FD03BB" w14:textId="77777777" w:rsidR="00520F01" w:rsidRPr="00094362" w:rsidRDefault="00520F01" w:rsidP="009E220F">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6984E72F" w14:textId="77777777" w:rsidR="00520F01" w:rsidRPr="00094362" w:rsidRDefault="00520F01" w:rsidP="009E220F">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520F01" w14:paraId="743C50FF" w14:textId="77777777" w:rsidTr="009E220F">
        <w:trPr>
          <w:trHeight w:val="525"/>
        </w:trPr>
        <w:tc>
          <w:tcPr>
            <w:tcW w:w="572" w:type="dxa"/>
            <w:shd w:val="clear" w:color="auto" w:fill="FFFF00"/>
          </w:tcPr>
          <w:p w14:paraId="3BEE7314" w14:textId="77777777" w:rsidR="00520F01" w:rsidRPr="00094362" w:rsidRDefault="00520F01" w:rsidP="009E220F">
            <w:pPr>
              <w:ind w:left="100"/>
              <w:rPr>
                <w:sz w:val="20"/>
                <w:szCs w:val="20"/>
              </w:rPr>
            </w:pPr>
            <w:r>
              <w:rPr>
                <w:sz w:val="20"/>
                <w:szCs w:val="20"/>
              </w:rPr>
              <w:t>15</w:t>
            </w:r>
          </w:p>
        </w:tc>
        <w:tc>
          <w:tcPr>
            <w:tcW w:w="3417" w:type="dxa"/>
            <w:shd w:val="clear" w:color="auto" w:fill="FFFF00"/>
          </w:tcPr>
          <w:p w14:paraId="45C1934B" w14:textId="77777777" w:rsidR="00520F01" w:rsidRPr="00094362" w:rsidRDefault="00520F01" w:rsidP="009E220F">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2E3C7399" w14:textId="77777777" w:rsidR="00520F01" w:rsidRPr="00094362" w:rsidRDefault="00520F01" w:rsidP="009E220F">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602B75C5" w14:textId="77777777" w:rsidR="00520F01" w:rsidRPr="00094362" w:rsidRDefault="00520F01" w:rsidP="009E220F">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10</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7E51E173" w14:textId="77777777" w:rsidR="00520F01" w:rsidRPr="00094362" w:rsidRDefault="00520F01" w:rsidP="009E220F">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264305A5" w14:textId="77777777" w:rsidR="00520F01" w:rsidRPr="00094362" w:rsidRDefault="00520F01" w:rsidP="009E220F">
            <w:pPr>
              <w:rPr>
                <w:sz w:val="20"/>
                <w:szCs w:val="20"/>
              </w:rPr>
            </w:pPr>
            <w:r w:rsidRPr="00094362">
              <w:rPr>
                <w:sz w:val="20"/>
                <w:szCs w:val="20"/>
              </w:rPr>
              <w:t>DA</w:t>
            </w:r>
          </w:p>
        </w:tc>
      </w:tr>
    </w:tbl>
    <w:p w14:paraId="48FC4078" w14:textId="77777777" w:rsidR="00520F01" w:rsidRPr="00312CC3" w:rsidRDefault="00520F01" w:rsidP="00520F01">
      <w:pPr>
        <w:pStyle w:val="a"/>
        <w:numPr>
          <w:ilvl w:val="0"/>
          <w:numId w:val="36"/>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 xml:space="preserve">nu se </w:t>
      </w:r>
      <w:proofErr w:type="spellStart"/>
      <w:r>
        <w:rPr>
          <w:b/>
        </w:rPr>
        <w:t>solicită</w:t>
      </w:r>
      <w:proofErr w:type="spellEnd"/>
    </w:p>
    <w:p w14:paraId="104222EC" w14:textId="77777777" w:rsidR="00520F01" w:rsidRDefault="00520F01" w:rsidP="00520F01">
      <w:pPr>
        <w:pStyle w:val="a"/>
        <w:numPr>
          <w:ilvl w:val="0"/>
          <w:numId w:val="0"/>
        </w:numPr>
        <w:shd w:val="clear" w:color="auto" w:fill="FFFFFF" w:themeFill="background1"/>
        <w:tabs>
          <w:tab w:val="right" w:pos="426"/>
          <w:tab w:val="left" w:pos="720"/>
        </w:tabs>
        <w:spacing w:before="125" w:line="237" w:lineRule="auto"/>
        <w:ind w:left="720" w:right="685"/>
      </w:pPr>
    </w:p>
    <w:p w14:paraId="54427DB7" w14:textId="77777777" w:rsidR="00520F01" w:rsidRDefault="00520F01" w:rsidP="00520F01">
      <w:pPr>
        <w:pStyle w:val="a"/>
        <w:numPr>
          <w:ilvl w:val="0"/>
          <w:numId w:val="36"/>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Pr>
          <w:highlight w:val="yellow"/>
          <w:u w:val="single"/>
        </w:rPr>
        <w:t>10</w:t>
      </w:r>
      <w:r w:rsidRPr="005B4464">
        <w:rPr>
          <w:highlight w:val="yellow"/>
          <w:u w:val="single"/>
        </w:rPr>
        <w:t xml:space="preserve"> ani</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15DDC859" w14:textId="77777777" w:rsidR="00520F01" w:rsidRDefault="00520F01" w:rsidP="00520F01">
      <w:pPr>
        <w:pStyle w:val="a"/>
        <w:numPr>
          <w:ilvl w:val="0"/>
          <w:numId w:val="36"/>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w:t>
      </w:r>
      <w:proofErr w:type="gramStart"/>
      <w:r w:rsidRPr="005B4464">
        <w:rPr>
          <w:color w:val="2C2D2E"/>
          <w:shd w:val="clear" w:color="auto" w:fill="FFFFFF"/>
        </w:rPr>
        <w:t>se  </w:t>
      </w:r>
      <w:proofErr w:type="spellStart"/>
      <w:r w:rsidRPr="005B4464">
        <w:rPr>
          <w:color w:val="2C2D2E"/>
          <w:shd w:val="clear" w:color="auto" w:fill="FFFFFF"/>
        </w:rPr>
        <w:t>transferă</w:t>
      </w:r>
      <w:proofErr w:type="spellEnd"/>
      <w:proofErr w:type="gram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785BC343" w14:textId="77777777" w:rsidR="00520F01" w:rsidRPr="005B4464" w:rsidRDefault="00520F01" w:rsidP="00520F01">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735EE5BC" w14:textId="77777777" w:rsidR="00520F01" w:rsidRPr="005B4464" w:rsidRDefault="00520F01" w:rsidP="00520F01">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1AA05C01" w14:textId="77777777" w:rsidR="00520F01" w:rsidRPr="005B4464" w:rsidRDefault="00520F01" w:rsidP="00520F01">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14F64BD6" w14:textId="77777777" w:rsidR="00520F01" w:rsidRPr="005B4464" w:rsidRDefault="00520F01" w:rsidP="00520F01">
      <w:pPr>
        <w:spacing w:line="242" w:lineRule="auto"/>
        <w:ind w:left="1347" w:right="534"/>
        <w:rPr>
          <w:lang w:val="en-US"/>
        </w:rPr>
      </w:pPr>
    </w:p>
    <w:p w14:paraId="47C8106E" w14:textId="77777777" w:rsidR="00520F01" w:rsidRDefault="00520F01" w:rsidP="00520F01">
      <w:pPr>
        <w:pStyle w:val="a"/>
        <w:numPr>
          <w:ilvl w:val="0"/>
          <w:numId w:val="36"/>
        </w:numPr>
        <w:tabs>
          <w:tab w:val="left" w:pos="720"/>
          <w:tab w:val="left" w:pos="1347"/>
        </w:tabs>
        <w:spacing w:before="118"/>
        <w:ind w:right="-6"/>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proofErr w:type="gramStart"/>
      <w:r w:rsidRPr="00F96158">
        <w:rPr>
          <w:b/>
          <w:color w:val="333333"/>
        </w:rPr>
        <w:t>criminale,pentru</w:t>
      </w:r>
      <w:proofErr w:type="spellEnd"/>
      <w:proofErr w:type="gram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612B34EF" w14:textId="77777777" w:rsidR="00520F01" w:rsidRDefault="00520F01" w:rsidP="00520F01">
      <w:pPr>
        <w:pStyle w:val="a"/>
        <w:numPr>
          <w:ilvl w:val="0"/>
          <w:numId w:val="36"/>
        </w:numPr>
        <w:tabs>
          <w:tab w:val="left" w:pos="720"/>
          <w:tab w:val="left" w:pos="1265"/>
        </w:tabs>
        <w:spacing w:before="70"/>
        <w:ind w:right="694"/>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519AA105" w14:textId="77777777" w:rsidR="00520F01" w:rsidRDefault="00520F01" w:rsidP="00520F01">
      <w:pPr>
        <w:pStyle w:val="a"/>
        <w:numPr>
          <w:ilvl w:val="0"/>
          <w:numId w:val="36"/>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342021BF" w14:textId="77777777" w:rsidR="00520F01" w:rsidRPr="00F96158" w:rsidRDefault="00520F01" w:rsidP="00520F01">
      <w:pPr>
        <w:pStyle w:val="a"/>
        <w:numPr>
          <w:ilvl w:val="0"/>
          <w:numId w:val="36"/>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4FBB6990" w14:textId="77777777" w:rsidR="00520F01" w:rsidRDefault="00520F01" w:rsidP="00520F01">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63CD9699" w14:textId="77777777" w:rsidR="00520F01" w:rsidRDefault="00520F01" w:rsidP="00520F01">
      <w:pPr>
        <w:pStyle w:val="a"/>
        <w:numPr>
          <w:ilvl w:val="0"/>
          <w:numId w:val="36"/>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61174AE4" w14:textId="77777777" w:rsidR="00520F01" w:rsidRDefault="00520F01" w:rsidP="00520F01">
      <w:pPr>
        <w:pStyle w:val="a"/>
        <w:numPr>
          <w:ilvl w:val="0"/>
          <w:numId w:val="36"/>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proofErr w:type="gramStart"/>
      <w:r w:rsidRPr="00F96158">
        <w:rPr>
          <w:b/>
        </w:rPr>
        <w:t>contractului</w:t>
      </w:r>
      <w:proofErr w:type="spellEnd"/>
      <w:r>
        <w:t>:_</w:t>
      </w:r>
      <w:proofErr w:type="spellStart"/>
      <w:proofErr w:type="gramEnd"/>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55A0E877" w14:textId="77777777" w:rsidR="00520F01" w:rsidRDefault="00520F01" w:rsidP="00520F01">
      <w:pPr>
        <w:pStyle w:val="a"/>
        <w:numPr>
          <w:ilvl w:val="0"/>
          <w:numId w:val="36"/>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proofErr w:type="gramStart"/>
      <w:r w:rsidRPr="00F96158">
        <w:rPr>
          <w:b/>
        </w:rPr>
        <w:t>a</w:t>
      </w:r>
      <w:proofErr w:type="gramEnd"/>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1902FCB1" w14:textId="77777777" w:rsidR="00520F01" w:rsidRPr="00F96158" w:rsidRDefault="00520F01" w:rsidP="00520F01">
      <w:pPr>
        <w:pStyle w:val="a"/>
        <w:numPr>
          <w:ilvl w:val="0"/>
          <w:numId w:val="36"/>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proofErr w:type="gramStart"/>
      <w:r w:rsidRPr="00F96158">
        <w:rPr>
          <w:b/>
        </w:rPr>
        <w:t>a</w:t>
      </w:r>
      <w:proofErr w:type="gramEnd"/>
      <w:r w:rsidRPr="00F96158">
        <w:rPr>
          <w:b/>
          <w:spacing w:val="-3"/>
        </w:rPr>
        <w:t xml:space="preserve"> </w:t>
      </w:r>
      <w:proofErr w:type="spellStart"/>
      <w:r w:rsidRPr="00F96158">
        <w:rPr>
          <w:b/>
          <w:spacing w:val="-2"/>
        </w:rPr>
        <w:t>ofertelor</w:t>
      </w:r>
      <w:proofErr w:type="spellEnd"/>
      <w:r w:rsidRPr="00F96158">
        <w:rPr>
          <w:b/>
          <w:spacing w:val="-2"/>
        </w:rPr>
        <w:t>:</w:t>
      </w:r>
    </w:p>
    <w:p w14:paraId="22A4D583" w14:textId="77777777" w:rsidR="00520F01" w:rsidRDefault="00520F01" w:rsidP="00520F01">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289FD9CF" w14:textId="77777777" w:rsidR="00520F01" w:rsidRDefault="00520F01" w:rsidP="00520F01">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17739E29" w14:textId="77777777" w:rsidR="00520F01" w:rsidRPr="00F96158" w:rsidRDefault="00520F01" w:rsidP="00520F01">
      <w:pPr>
        <w:pStyle w:val="a"/>
        <w:numPr>
          <w:ilvl w:val="0"/>
          <w:numId w:val="36"/>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49875B11" w14:textId="77777777" w:rsidR="00520F01" w:rsidRDefault="00520F01" w:rsidP="00520F01">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68BD82A6" w14:textId="77777777" w:rsidR="00520F01" w:rsidRPr="00F96158" w:rsidRDefault="00520F01" w:rsidP="00520F01">
      <w:pPr>
        <w:pStyle w:val="a"/>
        <w:numPr>
          <w:ilvl w:val="0"/>
          <w:numId w:val="36"/>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proofErr w:type="gramStart"/>
      <w:r w:rsidRPr="00F96158">
        <w:rPr>
          <w:b/>
        </w:rPr>
        <w:t>a</w:t>
      </w:r>
      <w:proofErr w:type="gramEnd"/>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494A1496" w14:textId="77777777" w:rsidR="00520F01" w:rsidRDefault="00520F01" w:rsidP="00520F01">
      <w:pPr>
        <w:pStyle w:val="a"/>
        <w:numPr>
          <w:ilvl w:val="0"/>
          <w:numId w:val="36"/>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3A04A91E" w14:textId="77777777" w:rsidR="00520F01" w:rsidRDefault="00520F01" w:rsidP="00520F01">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5FD8A995" w14:textId="77777777" w:rsidR="00520F01" w:rsidRDefault="00520F01" w:rsidP="00520F01">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15EE9020" w14:textId="77777777" w:rsidR="00520F01" w:rsidRPr="00F96158" w:rsidRDefault="00520F01" w:rsidP="00520F01">
      <w:pPr>
        <w:pStyle w:val="a"/>
        <w:numPr>
          <w:ilvl w:val="0"/>
          <w:numId w:val="36"/>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7C1BCAAD" w14:textId="77777777" w:rsidR="00520F01" w:rsidRDefault="00520F01" w:rsidP="00520F01">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513B51BF" w14:textId="77777777" w:rsidR="00520F01" w:rsidRDefault="00520F01" w:rsidP="00520F01">
      <w:pPr>
        <w:pStyle w:val="a"/>
        <w:numPr>
          <w:ilvl w:val="0"/>
          <w:numId w:val="36"/>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6BBBF2D0" w14:textId="77777777" w:rsidR="00520F01" w:rsidRDefault="00520F01" w:rsidP="00520F01">
      <w:pPr>
        <w:pStyle w:val="a"/>
        <w:numPr>
          <w:ilvl w:val="0"/>
          <w:numId w:val="36"/>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245EFB04" w14:textId="77777777" w:rsidR="00520F01" w:rsidRPr="00F96158" w:rsidRDefault="00520F01" w:rsidP="00520F01">
      <w:pPr>
        <w:pStyle w:val="a"/>
        <w:numPr>
          <w:ilvl w:val="0"/>
          <w:numId w:val="36"/>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6AD0A031" w14:textId="77777777" w:rsidR="00520F01" w:rsidRDefault="00520F01" w:rsidP="00520F01">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609E6C8A" w14:textId="77777777" w:rsidR="00520F01" w:rsidRDefault="00520F01" w:rsidP="00520F01">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2">
        <w:r>
          <w:rPr>
            <w:i/>
          </w:rPr>
          <w:t>contestatii@ansc.md</w:t>
        </w:r>
      </w:hyperlink>
    </w:p>
    <w:p w14:paraId="38B6C3F9" w14:textId="77777777" w:rsidR="00520F01" w:rsidRDefault="00520F01" w:rsidP="00520F01">
      <w:pPr>
        <w:pStyle w:val="a"/>
        <w:numPr>
          <w:ilvl w:val="0"/>
          <w:numId w:val="36"/>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5688F921" w14:textId="77777777" w:rsidR="00520F01" w:rsidRDefault="00520F01" w:rsidP="00520F01">
      <w:pPr>
        <w:pStyle w:val="a"/>
        <w:numPr>
          <w:ilvl w:val="0"/>
          <w:numId w:val="36"/>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5FCA4060" w14:textId="77777777" w:rsidR="00520F01" w:rsidRPr="00F96158" w:rsidRDefault="00520F01" w:rsidP="00520F01">
      <w:pPr>
        <w:pStyle w:val="a"/>
        <w:numPr>
          <w:ilvl w:val="0"/>
          <w:numId w:val="36"/>
        </w:numPr>
        <w:tabs>
          <w:tab w:val="left" w:pos="720"/>
          <w:tab w:val="left" w:pos="1265"/>
        </w:tabs>
        <w:spacing w:before="123" w:line="242" w:lineRule="auto"/>
        <w:ind w:right="831"/>
        <w:rPr>
          <w:b/>
        </w:rPr>
      </w:pPr>
      <w:r w:rsidRPr="00F96158">
        <w:rPr>
          <w:b/>
        </w:rPr>
        <w:lastRenderedPageBreak/>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w:t>
      </w:r>
      <w:r>
        <w:rPr>
          <w:b/>
        </w:rPr>
        <w:t>nu</w:t>
      </w:r>
    </w:p>
    <w:p w14:paraId="6D149776" w14:textId="77777777" w:rsidR="00520F01" w:rsidRDefault="00520F01" w:rsidP="00520F01">
      <w:pPr>
        <w:pStyle w:val="a"/>
        <w:numPr>
          <w:ilvl w:val="0"/>
          <w:numId w:val="36"/>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proofErr w:type="gramStart"/>
      <w:r w:rsidRPr="00F96158">
        <w:rPr>
          <w:b/>
        </w:rPr>
        <w:t>a</w:t>
      </w:r>
      <w:proofErr w:type="gramEnd"/>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 01-03.07.2026</w:t>
      </w:r>
    </w:p>
    <w:p w14:paraId="4A037BFC" w14:textId="77777777" w:rsidR="00520F01" w:rsidRPr="00F96158" w:rsidRDefault="00520F01" w:rsidP="00520F01">
      <w:pPr>
        <w:pStyle w:val="a"/>
        <w:numPr>
          <w:ilvl w:val="0"/>
          <w:numId w:val="36"/>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02B83E9A" w14:textId="77777777" w:rsidR="00520F01" w:rsidRDefault="00520F01" w:rsidP="00520F01">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520F01" w14:paraId="453E2CEC" w14:textId="77777777" w:rsidTr="009E220F">
        <w:trPr>
          <w:trHeight w:val="97"/>
        </w:trPr>
        <w:tc>
          <w:tcPr>
            <w:tcW w:w="5171" w:type="dxa"/>
          </w:tcPr>
          <w:p w14:paraId="71465B6E" w14:textId="77777777" w:rsidR="00520F01" w:rsidRDefault="00520F01" w:rsidP="009E220F">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332E81BA" w14:textId="77777777" w:rsidR="00520F01" w:rsidRDefault="00520F01" w:rsidP="009E220F">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1A33833B" w14:textId="77777777" w:rsidR="00520F01" w:rsidRDefault="00520F01" w:rsidP="009E220F">
            <w:pPr>
              <w:pStyle w:val="TableParagraph"/>
              <w:spacing w:before="1" w:line="233" w:lineRule="exact"/>
              <w:ind w:left="393"/>
              <w:rPr>
                <w:b/>
              </w:rPr>
            </w:pPr>
          </w:p>
        </w:tc>
      </w:tr>
      <w:tr w:rsidR="00520F01" w14:paraId="7EBEFAF4" w14:textId="77777777" w:rsidTr="009E220F">
        <w:trPr>
          <w:trHeight w:val="97"/>
        </w:trPr>
        <w:tc>
          <w:tcPr>
            <w:tcW w:w="5171" w:type="dxa"/>
          </w:tcPr>
          <w:p w14:paraId="7D4E464D" w14:textId="77777777" w:rsidR="00520F01" w:rsidRDefault="00520F01" w:rsidP="009E220F">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3EEBFFBE" w14:textId="77777777" w:rsidR="00520F01" w:rsidRDefault="00520F01" w:rsidP="009E220F">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520F01" w14:paraId="616EBE85" w14:textId="77777777" w:rsidTr="009E220F">
        <w:trPr>
          <w:trHeight w:val="97"/>
        </w:trPr>
        <w:tc>
          <w:tcPr>
            <w:tcW w:w="5171" w:type="dxa"/>
          </w:tcPr>
          <w:p w14:paraId="7FAE6829" w14:textId="77777777" w:rsidR="00520F01" w:rsidRDefault="00520F01" w:rsidP="009E220F">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60DEE11B" w14:textId="77777777" w:rsidR="00520F01" w:rsidRDefault="00520F01" w:rsidP="009E220F">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520F01" w14:paraId="4E1EA459" w14:textId="77777777" w:rsidTr="009E220F">
        <w:trPr>
          <w:trHeight w:val="97"/>
        </w:trPr>
        <w:tc>
          <w:tcPr>
            <w:tcW w:w="5171" w:type="dxa"/>
          </w:tcPr>
          <w:p w14:paraId="708FDBDD" w14:textId="77777777" w:rsidR="00520F01" w:rsidRDefault="00520F01" w:rsidP="009E220F">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59F2AE89" w14:textId="77777777" w:rsidR="00520F01" w:rsidRDefault="00520F01" w:rsidP="009E220F">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520F01" w14:paraId="3979541E" w14:textId="77777777" w:rsidTr="009E220F">
        <w:trPr>
          <w:trHeight w:val="97"/>
        </w:trPr>
        <w:tc>
          <w:tcPr>
            <w:tcW w:w="5171" w:type="dxa"/>
          </w:tcPr>
          <w:p w14:paraId="0893B75D" w14:textId="77777777" w:rsidR="00520F01" w:rsidRDefault="00520F01" w:rsidP="009E220F">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25EE13C6" w14:textId="77777777" w:rsidR="00520F01" w:rsidRDefault="00520F01" w:rsidP="009E220F">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7E9CDDC8" w14:textId="77777777" w:rsidR="00520F01" w:rsidRDefault="00520F01" w:rsidP="00520F01">
      <w:pPr>
        <w:spacing w:line="233" w:lineRule="exact"/>
      </w:pPr>
    </w:p>
    <w:p w14:paraId="62F54E85" w14:textId="77777777" w:rsidR="00520F01" w:rsidRDefault="00520F01" w:rsidP="00520F01">
      <w:pPr>
        <w:pStyle w:val="a"/>
        <w:numPr>
          <w:ilvl w:val="0"/>
          <w:numId w:val="36"/>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77D230BC" w14:textId="77777777" w:rsidR="00520F01" w:rsidRPr="00F96158" w:rsidRDefault="00520F01" w:rsidP="00520F01">
      <w:pPr>
        <w:pStyle w:val="a"/>
        <w:numPr>
          <w:ilvl w:val="0"/>
          <w:numId w:val="36"/>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5391CF44" w14:textId="3B0732AD" w:rsidR="00312F05" w:rsidRDefault="00312F05" w:rsidP="00312F05">
      <w:pPr>
        <w:spacing w:line="276" w:lineRule="auto"/>
        <w:jc w:val="both"/>
        <w:rPr>
          <w:rFonts w:eastAsia="Calibri"/>
        </w:rPr>
      </w:pPr>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lastRenderedPageBreak/>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DA4118">
              <w:fldChar w:fldCharType="begin"/>
            </w:r>
            <w:r w:rsidR="00DA4118">
              <w:instrText xml:space="preserve"> HYPERLINK "http://www.mtender.gov.md" </w:instrText>
            </w:r>
            <w:r w:rsidR="00DA4118">
              <w:fldChar w:fldCharType="separate"/>
            </w:r>
            <w:r w:rsidRPr="00FF430B">
              <w:rPr>
                <w:i/>
                <w:noProof w:val="0"/>
                <w:color w:val="0000FF"/>
                <w:u w:val="single"/>
                <w:lang w:eastAsia="ro-RO"/>
              </w:rPr>
              <w:t>www.mtender.gov.md</w:t>
            </w:r>
            <w:r w:rsidR="00DA4118">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lastRenderedPageBreak/>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1089E1A" w14:textId="77777777" w:rsidR="00312F05" w:rsidRPr="00FF430B" w:rsidRDefault="00312F05" w:rsidP="00312F05">
      <w:pPr>
        <w:spacing w:after="200" w:line="276" w:lineRule="auto"/>
        <w:jc w:val="center"/>
        <w:rPr>
          <w:lang w:val="ro-MD" w:eastAsia="zh-CN"/>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30F12DAD"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2F720144" w14:textId="77777777" w:rsidR="00312F05" w:rsidRPr="00FF430B" w:rsidRDefault="00312F05" w:rsidP="00312F05">
      <w:pPr>
        <w:jc w:val="right"/>
        <w:rPr>
          <w:noProof w:val="0"/>
          <w:lang w:val="ro-MD"/>
        </w:rPr>
      </w:pPr>
      <w:r w:rsidRPr="00FF430B">
        <w:rPr>
          <w:noProof w:val="0"/>
          <w:lang w:val="ro-MD"/>
        </w:rPr>
        <w:t>la Documentația standard nr._____</w:t>
      </w:r>
    </w:p>
    <w:p w14:paraId="43A7691E" w14:textId="77777777" w:rsidR="00312F05" w:rsidRPr="00FF430B" w:rsidRDefault="00312F05" w:rsidP="00312F05">
      <w:pPr>
        <w:jc w:val="right"/>
        <w:rPr>
          <w:noProof w:val="0"/>
          <w:lang w:val="ro-MD"/>
        </w:rPr>
      </w:pPr>
      <w:r w:rsidRPr="00FF430B">
        <w:rPr>
          <w:noProof w:val="0"/>
          <w:lang w:val="ro-MD"/>
        </w:rPr>
        <w:t>din “____” ________ 20___</w:t>
      </w:r>
    </w:p>
    <w:p w14:paraId="08786E75" w14:textId="77777777" w:rsidR="00312F05" w:rsidRPr="00FF430B" w:rsidRDefault="00312F05" w:rsidP="00312F05">
      <w:pPr>
        <w:jc w:val="both"/>
        <w:rPr>
          <w:rFonts w:eastAsia="PMingLiU"/>
          <w:lang w:val="ro-MD" w:eastAsia="zh-CN"/>
        </w:rPr>
      </w:pPr>
    </w:p>
    <w:p w14:paraId="0F3227B8" w14:textId="77777777" w:rsidR="00312F05" w:rsidRPr="00FF430B" w:rsidRDefault="00312F05" w:rsidP="00312F05">
      <w:pPr>
        <w:jc w:val="both"/>
        <w:rPr>
          <w:rFonts w:eastAsia="PMingLiU"/>
          <w:lang w:val="ro-MD" w:eastAsia="zh-CN"/>
        </w:rPr>
      </w:pPr>
    </w:p>
    <w:p w14:paraId="122A6D94" w14:textId="77777777" w:rsidR="00312F05" w:rsidRPr="00FF430B" w:rsidRDefault="00312F05" w:rsidP="00312F05">
      <w:pPr>
        <w:jc w:val="both"/>
        <w:rPr>
          <w:rFonts w:eastAsia="PMingLiU"/>
          <w:lang w:val="ro-MD" w:eastAsia="zh-CN"/>
        </w:rPr>
      </w:pPr>
    </w:p>
    <w:p w14:paraId="00BA6EEE" w14:textId="77777777" w:rsidR="00312F05" w:rsidRPr="00FF430B" w:rsidRDefault="00312F05" w:rsidP="00312F05">
      <w:pPr>
        <w:jc w:val="center"/>
        <w:rPr>
          <w:rFonts w:eastAsia="PMingLiU"/>
          <w:lang w:val="ro-MD" w:eastAsia="zh-CN"/>
        </w:rPr>
      </w:pPr>
    </w:p>
    <w:p w14:paraId="0B3E61BA"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7337D81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068CBB2"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0F5B40DC"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7772D90C" w14:textId="77777777" w:rsidTr="00F30D94">
        <w:trPr>
          <w:cantSplit/>
          <w:trHeight w:val="300"/>
        </w:trPr>
        <w:tc>
          <w:tcPr>
            <w:tcW w:w="709" w:type="dxa"/>
            <w:vMerge w:val="restart"/>
          </w:tcPr>
          <w:p w14:paraId="3AD3FF8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1FFB6E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A19F28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507ACB4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11D5950D"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9C3CBE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16B94A54" w14:textId="77777777" w:rsidTr="00F30D94">
        <w:trPr>
          <w:cantSplit/>
          <w:trHeight w:val="240"/>
        </w:trPr>
        <w:tc>
          <w:tcPr>
            <w:tcW w:w="709" w:type="dxa"/>
            <w:vMerge/>
          </w:tcPr>
          <w:p w14:paraId="0BFDAA08"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1D70B45F"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07C47496"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6B415237" w14:textId="77777777" w:rsidTr="00F30D94">
        <w:trPr>
          <w:cantSplit/>
          <w:trHeight w:val="120"/>
        </w:trPr>
        <w:tc>
          <w:tcPr>
            <w:tcW w:w="709" w:type="dxa"/>
            <w:vMerge/>
          </w:tcPr>
          <w:p w14:paraId="5D6535F5"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0ED3CFC0"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6ED5A0C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48532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4F04F3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21BD995"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2176F27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3B0CBA89" w14:textId="77777777" w:rsidTr="00F30D94">
        <w:trPr>
          <w:cantSplit/>
          <w:trHeight w:val="180"/>
        </w:trPr>
        <w:tc>
          <w:tcPr>
            <w:tcW w:w="709" w:type="dxa"/>
          </w:tcPr>
          <w:p w14:paraId="43FBF9A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4A51DE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3D794DD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71ACBF12"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B2B00B1"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BC630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D336985"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4863E31D"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544D6F6F" w14:textId="77777777" w:rsidTr="00F30D94">
        <w:trPr>
          <w:cantSplit/>
          <w:trHeight w:val="1372"/>
        </w:trPr>
        <w:tc>
          <w:tcPr>
            <w:tcW w:w="709" w:type="dxa"/>
          </w:tcPr>
          <w:p w14:paraId="725CDBE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F6E2235" w14:textId="77777777" w:rsidR="00312F05" w:rsidRPr="00FF430B" w:rsidRDefault="00312F05" w:rsidP="00F30D94">
            <w:pPr>
              <w:pStyle w:val="a8"/>
              <w:tabs>
                <w:tab w:val="left" w:pos="567"/>
              </w:tabs>
              <w:rPr>
                <w:rFonts w:ascii="Times New Roman" w:hAnsi="Times New Roman"/>
                <w:szCs w:val="24"/>
                <w:lang w:val="ro-MD"/>
              </w:rPr>
            </w:pPr>
          </w:p>
          <w:p w14:paraId="6F23490E" w14:textId="77777777" w:rsidR="00312F05" w:rsidRPr="00FF430B" w:rsidRDefault="00312F05" w:rsidP="00F30D94">
            <w:pPr>
              <w:pStyle w:val="a8"/>
              <w:tabs>
                <w:tab w:val="left" w:pos="567"/>
              </w:tabs>
              <w:rPr>
                <w:rFonts w:ascii="Times New Roman" w:hAnsi="Times New Roman"/>
                <w:szCs w:val="24"/>
                <w:lang w:val="ro-MD"/>
              </w:rPr>
            </w:pPr>
          </w:p>
          <w:p w14:paraId="37B69D64" w14:textId="77777777" w:rsidR="00312F05" w:rsidRPr="00FF430B" w:rsidRDefault="00312F05" w:rsidP="00F30D94">
            <w:pPr>
              <w:pStyle w:val="a8"/>
              <w:tabs>
                <w:tab w:val="left" w:pos="567"/>
              </w:tabs>
              <w:rPr>
                <w:rFonts w:ascii="Times New Roman" w:hAnsi="Times New Roman"/>
                <w:szCs w:val="24"/>
                <w:lang w:val="ro-MD"/>
              </w:rPr>
            </w:pPr>
          </w:p>
          <w:p w14:paraId="73C0D02E"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46FF602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4E18CAA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282346A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C595FC8"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BBC7EEE"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95E534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2AE2E20"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F2C5F3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2DBCAAB5" w14:textId="77777777" w:rsidTr="00F30D94">
        <w:trPr>
          <w:cantSplit/>
          <w:trHeight w:val="1412"/>
        </w:trPr>
        <w:tc>
          <w:tcPr>
            <w:tcW w:w="709" w:type="dxa"/>
          </w:tcPr>
          <w:p w14:paraId="39B8E6D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57CA711" w14:textId="77777777" w:rsidR="00312F05" w:rsidRPr="00FF430B" w:rsidRDefault="00312F05" w:rsidP="00F30D94">
            <w:pPr>
              <w:pStyle w:val="a8"/>
              <w:tabs>
                <w:tab w:val="left" w:pos="567"/>
              </w:tabs>
              <w:rPr>
                <w:rFonts w:ascii="Times New Roman" w:hAnsi="Times New Roman"/>
                <w:szCs w:val="24"/>
                <w:lang w:val="ro-MD"/>
              </w:rPr>
            </w:pPr>
          </w:p>
          <w:p w14:paraId="1A21EC4D" w14:textId="77777777" w:rsidR="00312F05" w:rsidRPr="00FF430B" w:rsidRDefault="00312F05" w:rsidP="00F30D94">
            <w:pPr>
              <w:pStyle w:val="a8"/>
              <w:tabs>
                <w:tab w:val="left" w:pos="567"/>
              </w:tabs>
              <w:rPr>
                <w:rFonts w:ascii="Times New Roman" w:hAnsi="Times New Roman"/>
                <w:szCs w:val="24"/>
                <w:lang w:val="ro-MD"/>
              </w:rPr>
            </w:pPr>
          </w:p>
          <w:p w14:paraId="2273177F" w14:textId="77777777" w:rsidR="00312F05" w:rsidRPr="00FF430B" w:rsidRDefault="00312F05" w:rsidP="00F30D94">
            <w:pPr>
              <w:pStyle w:val="a8"/>
              <w:tabs>
                <w:tab w:val="left" w:pos="567"/>
              </w:tabs>
              <w:rPr>
                <w:rFonts w:ascii="Times New Roman" w:hAnsi="Times New Roman"/>
                <w:szCs w:val="24"/>
                <w:lang w:val="ro-MD"/>
              </w:rPr>
            </w:pPr>
          </w:p>
          <w:p w14:paraId="34592E97"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C5D2D5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7DA0942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460958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85625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BFAD26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066FF0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A51A2C0"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58DD9456"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790995C"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11582A67"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7E5F6BEF"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6F9ED459" w14:textId="77777777" w:rsidTr="00F30D94">
        <w:trPr>
          <w:cantSplit/>
          <w:trHeight w:val="1593"/>
        </w:trPr>
        <w:tc>
          <w:tcPr>
            <w:tcW w:w="709" w:type="dxa"/>
          </w:tcPr>
          <w:p w14:paraId="39EDB76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6FA18F2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n</w:t>
            </w:r>
          </w:p>
          <w:p w14:paraId="23FCE55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37F71A4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DB86100"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56E07DA"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93021A5"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6877C8D"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6C1FD4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5B1D336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0A4AB8C3" w14:textId="77777777" w:rsidR="00312F05" w:rsidRPr="00FF430B" w:rsidRDefault="00312F05" w:rsidP="00F30D94">
            <w:pPr>
              <w:pStyle w:val="a8"/>
              <w:tabs>
                <w:tab w:val="left" w:pos="567"/>
              </w:tabs>
              <w:rPr>
                <w:rFonts w:ascii="Times New Roman" w:hAnsi="Times New Roman"/>
                <w:szCs w:val="24"/>
                <w:lang w:val="ro-MD"/>
              </w:rPr>
            </w:pPr>
          </w:p>
        </w:tc>
      </w:tr>
    </w:tbl>
    <w:p w14:paraId="3B454D6C" w14:textId="77777777" w:rsidR="00312F05" w:rsidRPr="00FF430B" w:rsidRDefault="00312F05" w:rsidP="00312F05">
      <w:pPr>
        <w:jc w:val="both"/>
        <w:rPr>
          <w:rFonts w:eastAsia="PMingLiU"/>
          <w:lang w:val="ro-MD" w:eastAsia="zh-CN"/>
        </w:rPr>
      </w:pPr>
    </w:p>
    <w:p w14:paraId="6CB80212"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6A346492"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70334F0"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5112DDB6" w14:textId="77777777" w:rsidR="00312F05" w:rsidRPr="00FF430B" w:rsidRDefault="00312F05" w:rsidP="00312F05">
      <w:pPr>
        <w:jc w:val="both"/>
        <w:rPr>
          <w:rFonts w:eastAsia="PMingLiU"/>
          <w:lang w:val="ro-MD" w:eastAsia="zh-CN"/>
        </w:rPr>
      </w:pPr>
      <w:r w:rsidRPr="00FF430B">
        <w:rPr>
          <w:rFonts w:eastAsia="PMingLiU"/>
          <w:lang w:val="ro-MD" w:eastAsia="zh-CN"/>
        </w:rPr>
        <w:lastRenderedPageBreak/>
        <w:t>Denumirea întreprinderii:  ________________________________</w:t>
      </w:r>
    </w:p>
    <w:p w14:paraId="5BD07924" w14:textId="77777777" w:rsidR="00312F05" w:rsidRPr="00FF430B" w:rsidRDefault="00312F05" w:rsidP="00312F05">
      <w:pPr>
        <w:pStyle w:val="Style3"/>
        <w:tabs>
          <w:tab w:val="left" w:pos="567"/>
        </w:tabs>
        <w:spacing w:before="0" w:beforeAutospacing="0" w:after="0"/>
        <w:ind w:left="0" w:firstLine="0"/>
        <w:jc w:val="center"/>
        <w:rPr>
          <w:rFonts w:eastAsia="PMingLiU"/>
          <w:lang w:val="ro-MD" w:eastAsia="zh-CN"/>
        </w:rPr>
      </w:pPr>
    </w:p>
    <w:p w14:paraId="67C434BD" w14:textId="77777777" w:rsidR="00312F05" w:rsidRPr="00FF430B" w:rsidRDefault="00312F05" w:rsidP="00312F05">
      <w:pPr>
        <w:pStyle w:val="Style3"/>
        <w:tabs>
          <w:tab w:val="left" w:pos="567"/>
        </w:tabs>
        <w:ind w:left="0" w:firstLine="0"/>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lastRenderedPageBreak/>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lastRenderedPageBreak/>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w:t>
      </w:r>
      <w:r w:rsidRPr="00FF430B">
        <w:rPr>
          <w:lang w:val="ro-MD"/>
        </w:rPr>
        <w:lastRenderedPageBreak/>
        <w:t>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lastRenderedPageBreak/>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de specialitate angajat sunt complete şi corecte în fiecare detaliu şi înţeleg că </w:t>
      </w:r>
      <w:r w:rsidRPr="00FF430B">
        <w:rPr>
          <w:rFonts w:eastAsia="Calibri"/>
          <w:lang w:val="ro-MD"/>
        </w:rPr>
        <w:lastRenderedPageBreak/>
        <w:t>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7E4B16CD" w14:textId="77777777" w:rsidR="00520F01" w:rsidRPr="00552739" w:rsidRDefault="00520F01" w:rsidP="00520F01">
      <w:pPr>
        <w:ind w:right="567"/>
        <w:rPr>
          <w:rStyle w:val="docdata"/>
          <w:b/>
          <w:bCs/>
          <w:color w:val="000000"/>
          <w:u w:val="single"/>
        </w:rPr>
      </w:pPr>
      <w:r>
        <w:rPr>
          <w:b/>
        </w:rPr>
        <w:t xml:space="preserve">Obiectul achizitiei: </w:t>
      </w:r>
      <w:r w:rsidRPr="00552739">
        <w:rPr>
          <w:rStyle w:val="docdata"/>
          <w:b/>
          <w:bCs/>
          <w:color w:val="000000"/>
          <w:u w:val="single"/>
        </w:rPr>
        <w:t>Constructia acoperisului a constructiei sportive cu nr. cadastral 6001211.003.02, situat in or. Nisporeni, str. Marea Adunare Nationala nr .11</w:t>
      </w:r>
    </w:p>
    <w:p w14:paraId="21B6AF42" w14:textId="77777777" w:rsidR="00520F01" w:rsidRDefault="00520F01" w:rsidP="00520F01">
      <w:pPr>
        <w:ind w:right="567"/>
        <w:rPr>
          <w:rStyle w:val="docdata"/>
          <w:b/>
          <w:bCs/>
          <w:color w:val="000000"/>
        </w:rPr>
      </w:pPr>
    </w:p>
    <w:p w14:paraId="786E4952" w14:textId="77777777" w:rsidR="00520F01" w:rsidRPr="00FB204E" w:rsidRDefault="00520F01" w:rsidP="00520F01">
      <w:pPr>
        <w:ind w:right="567"/>
        <w:rPr>
          <w:rStyle w:val="docdata"/>
          <w:b/>
          <w:bCs/>
          <w:color w:val="000000"/>
        </w:rPr>
      </w:pPr>
      <w:r>
        <w:rPr>
          <w:rStyle w:val="docdata"/>
          <w:b/>
          <w:bCs/>
          <w:color w:val="000000"/>
        </w:rPr>
        <w:t>COD CPV: 45200000-9</w:t>
      </w:r>
    </w:p>
    <w:p w14:paraId="39FFC088" w14:textId="77777777" w:rsidR="00520F01" w:rsidRDefault="00520F01" w:rsidP="00520F01">
      <w:pPr>
        <w:ind w:right="567"/>
        <w:rPr>
          <w:rStyle w:val="docdata"/>
          <w:rFonts w:ascii="Arial" w:hAnsi="Arial" w:cs="Arial"/>
          <w:b/>
          <w:bCs/>
          <w:color w:val="000000"/>
          <w:sz w:val="28"/>
          <w:szCs w:val="28"/>
        </w:rPr>
      </w:pPr>
    </w:p>
    <w:p w14:paraId="2389F10F" w14:textId="77777777" w:rsidR="00520F01" w:rsidRPr="00496D35" w:rsidRDefault="00520F01" w:rsidP="00520F01">
      <w:pPr>
        <w:ind w:right="567"/>
        <w:rPr>
          <w:b/>
          <w:highlight w:val="yellow"/>
        </w:rPr>
      </w:pPr>
      <w:r w:rsidRPr="00496D35">
        <w:rPr>
          <w:b/>
          <w:highlight w:val="yellow"/>
        </w:rPr>
        <w:t xml:space="preserve">Procedura a fost inclusă în planul de achiziții publice a autorității contractante </w:t>
      </w:r>
    </w:p>
    <w:p w14:paraId="7DF18325" w14:textId="77777777" w:rsidR="00520F01" w:rsidRDefault="00520F01" w:rsidP="00520F01">
      <w:pPr>
        <w:rPr>
          <w:b/>
        </w:rPr>
      </w:pPr>
      <w:r w:rsidRPr="00496D35">
        <w:rPr>
          <w:b/>
        </w:rPr>
        <w:t xml:space="preserve">Da, </w:t>
      </w:r>
    </w:p>
    <w:p w14:paraId="35411336" w14:textId="77777777" w:rsidR="00520F01" w:rsidRPr="00496D35" w:rsidRDefault="00520F01" w:rsidP="00520F01">
      <w:pPr>
        <w:rPr>
          <w:noProof w:val="0"/>
          <w:lang w:val="en-US"/>
        </w:rPr>
      </w:pPr>
      <w:r>
        <w:rPr>
          <w:b/>
        </w:rPr>
        <w:t>Procedura de achizitie: COP</w:t>
      </w:r>
    </w:p>
    <w:p w14:paraId="1C8AC055" w14:textId="77777777" w:rsidR="00520F01" w:rsidRPr="00A365A9" w:rsidRDefault="00520F01" w:rsidP="00520F01">
      <w:pPr>
        <w:shd w:val="clear" w:color="auto" w:fill="FFFFFF" w:themeFill="background1"/>
        <w:tabs>
          <w:tab w:val="left" w:pos="284"/>
          <w:tab w:val="right" w:pos="9531"/>
        </w:tabs>
        <w:spacing w:before="120"/>
        <w:rPr>
          <w:b/>
          <w:noProof w:val="0"/>
          <w:lang w:eastAsia="ru-RU"/>
        </w:rPr>
      </w:pPr>
    </w:p>
    <w:p w14:paraId="12013BD2" w14:textId="77777777" w:rsidR="00520F01" w:rsidRPr="00516FC7" w:rsidRDefault="00520F01" w:rsidP="00520F01">
      <w:pPr>
        <w:pStyle w:val="a"/>
        <w:widowControl w:val="0"/>
        <w:numPr>
          <w:ilvl w:val="0"/>
          <w:numId w:val="37"/>
        </w:numPr>
        <w:tabs>
          <w:tab w:val="clear" w:pos="1134"/>
          <w:tab w:val="left" w:pos="852"/>
        </w:tabs>
        <w:autoSpaceDE w:val="0"/>
        <w:autoSpaceDN w:val="0"/>
        <w:rPr>
          <w:bCs/>
          <w:u w:val="single"/>
        </w:rPr>
      </w:pPr>
      <w:proofErr w:type="spellStart"/>
      <w:r>
        <w:rPr>
          <w:b/>
        </w:rPr>
        <w:t>Denumirea</w:t>
      </w:r>
      <w:proofErr w:type="spellEnd"/>
      <w:r>
        <w:rPr>
          <w:b/>
          <w:spacing w:val="-2"/>
        </w:rPr>
        <w:t xml:space="preserve"> </w:t>
      </w:r>
      <w:proofErr w:type="spellStart"/>
      <w:r>
        <w:rPr>
          <w:b/>
        </w:rPr>
        <w:t>autorității</w:t>
      </w:r>
      <w:proofErr w:type="spellEnd"/>
      <w:r>
        <w:rPr>
          <w:b/>
          <w:spacing w:val="-2"/>
        </w:rPr>
        <w:t xml:space="preserve"> </w:t>
      </w:r>
      <w:proofErr w:type="spellStart"/>
      <w:r>
        <w:rPr>
          <w:b/>
        </w:rPr>
        <w:t>contractante</w:t>
      </w:r>
      <w:proofErr w:type="spellEnd"/>
      <w:r>
        <w:rPr>
          <w:b/>
        </w:rPr>
        <w:t>:</w:t>
      </w:r>
      <w:r>
        <w:rPr>
          <w:b/>
          <w:spacing w:val="-1"/>
        </w:rPr>
        <w:t xml:space="preserve"> </w:t>
      </w:r>
      <w:r w:rsidRPr="00516FC7">
        <w:rPr>
          <w:bCs/>
        </w:rPr>
        <w:t>I</w:t>
      </w:r>
      <w:r w:rsidRPr="00516FC7">
        <w:rPr>
          <w:bCs/>
          <w:u w:val="single"/>
        </w:rPr>
        <w:t>.P.</w:t>
      </w:r>
      <w:r w:rsidRPr="00516FC7">
        <w:rPr>
          <w:bCs/>
          <w:spacing w:val="-2"/>
          <w:u w:val="single"/>
        </w:rPr>
        <w:t xml:space="preserve"> </w:t>
      </w:r>
      <w:proofErr w:type="spellStart"/>
      <w:r w:rsidRPr="00516FC7">
        <w:rPr>
          <w:bCs/>
          <w:u w:val="single"/>
        </w:rPr>
        <w:t>Școala</w:t>
      </w:r>
      <w:proofErr w:type="spellEnd"/>
      <w:r w:rsidRPr="00516FC7">
        <w:rPr>
          <w:bCs/>
          <w:spacing w:val="-2"/>
          <w:u w:val="single"/>
        </w:rPr>
        <w:t xml:space="preserve"> </w:t>
      </w:r>
      <w:proofErr w:type="spellStart"/>
      <w:r w:rsidRPr="00516FC7">
        <w:rPr>
          <w:bCs/>
          <w:u w:val="single"/>
        </w:rPr>
        <w:t>Sportivă</w:t>
      </w:r>
      <w:proofErr w:type="spellEnd"/>
      <w:r w:rsidRPr="00516FC7">
        <w:rPr>
          <w:bCs/>
          <w:u w:val="single"/>
        </w:rPr>
        <w:t xml:space="preserve"> </w:t>
      </w:r>
      <w:proofErr w:type="spellStart"/>
      <w:r w:rsidRPr="00516FC7">
        <w:rPr>
          <w:bCs/>
          <w:u w:val="single"/>
        </w:rPr>
        <w:t>Grigore</w:t>
      </w:r>
      <w:proofErr w:type="spellEnd"/>
      <w:r w:rsidRPr="00516FC7">
        <w:rPr>
          <w:bCs/>
          <w:u w:val="single"/>
        </w:rPr>
        <w:t xml:space="preserve"> </w:t>
      </w:r>
      <w:proofErr w:type="spellStart"/>
      <w:r w:rsidRPr="00516FC7">
        <w:rPr>
          <w:bCs/>
          <w:u w:val="single"/>
        </w:rPr>
        <w:t>Broșaveanu</w:t>
      </w:r>
      <w:proofErr w:type="spellEnd"/>
      <w:r w:rsidRPr="00516FC7">
        <w:rPr>
          <w:bCs/>
          <w:u w:val="single"/>
        </w:rPr>
        <w:t xml:space="preserve"> din or. </w:t>
      </w:r>
      <w:proofErr w:type="spellStart"/>
      <w:r w:rsidRPr="00516FC7">
        <w:rPr>
          <w:bCs/>
          <w:u w:val="single"/>
        </w:rPr>
        <w:t>Nisporeni</w:t>
      </w:r>
      <w:proofErr w:type="spellEnd"/>
    </w:p>
    <w:p w14:paraId="5460B0F1" w14:textId="77777777" w:rsidR="00520F01" w:rsidRPr="00516FC7" w:rsidRDefault="00520F01" w:rsidP="00520F01">
      <w:pPr>
        <w:pStyle w:val="a"/>
        <w:widowControl w:val="0"/>
        <w:numPr>
          <w:ilvl w:val="0"/>
          <w:numId w:val="37"/>
        </w:numPr>
        <w:tabs>
          <w:tab w:val="clear" w:pos="1134"/>
          <w:tab w:val="left" w:pos="852"/>
        </w:tabs>
        <w:autoSpaceDE w:val="0"/>
        <w:autoSpaceDN w:val="0"/>
        <w:spacing w:before="120"/>
        <w:ind w:hanging="283"/>
        <w:rPr>
          <w:bCs/>
        </w:rPr>
      </w:pPr>
      <w:r>
        <w:rPr>
          <w:b/>
        </w:rPr>
        <w:t>IDNO:</w:t>
      </w:r>
      <w:r>
        <w:rPr>
          <w:b/>
          <w:spacing w:val="-2"/>
        </w:rPr>
        <w:t xml:space="preserve"> </w:t>
      </w:r>
      <w:r w:rsidRPr="00516FC7">
        <w:rPr>
          <w:bCs/>
          <w:spacing w:val="-2"/>
        </w:rPr>
        <w:t>1021620000486</w:t>
      </w:r>
    </w:p>
    <w:p w14:paraId="1C70FC99" w14:textId="77777777" w:rsidR="00520F01" w:rsidRDefault="00520F01" w:rsidP="00520F01">
      <w:pPr>
        <w:pStyle w:val="a"/>
        <w:widowControl w:val="0"/>
        <w:numPr>
          <w:ilvl w:val="0"/>
          <w:numId w:val="37"/>
        </w:numPr>
        <w:tabs>
          <w:tab w:val="clear" w:pos="1134"/>
          <w:tab w:val="left" w:pos="852"/>
        </w:tabs>
        <w:autoSpaceDE w:val="0"/>
        <w:autoSpaceDN w:val="0"/>
        <w:spacing w:before="120"/>
        <w:ind w:hanging="283"/>
      </w:pPr>
      <w:proofErr w:type="spellStart"/>
      <w:r>
        <w:rPr>
          <w:b/>
        </w:rPr>
        <w:t>Adresa</w:t>
      </w:r>
      <w:proofErr w:type="spellEnd"/>
      <w:r>
        <w:rPr>
          <w:b/>
        </w:rPr>
        <w:t>:</w:t>
      </w:r>
      <w:r>
        <w:rPr>
          <w:spacing w:val="-2"/>
          <w:u w:val="single"/>
        </w:rPr>
        <w:t xml:space="preserve"> </w:t>
      </w:r>
      <w:r w:rsidRPr="00516FC7">
        <w:t xml:space="preserve">or. </w:t>
      </w:r>
      <w:proofErr w:type="spellStart"/>
      <w:r w:rsidRPr="00516FC7">
        <w:t>Nisporeni</w:t>
      </w:r>
      <w:proofErr w:type="spellEnd"/>
      <w:r w:rsidRPr="00516FC7">
        <w:t xml:space="preserve">, str. </w:t>
      </w:r>
      <w:proofErr w:type="spellStart"/>
      <w:r w:rsidRPr="00516FC7">
        <w:t>Marea</w:t>
      </w:r>
      <w:proofErr w:type="spellEnd"/>
      <w:r w:rsidRPr="00516FC7">
        <w:t xml:space="preserve"> </w:t>
      </w:r>
      <w:proofErr w:type="spellStart"/>
      <w:r w:rsidRPr="00516FC7">
        <w:t>Adunare</w:t>
      </w:r>
      <w:proofErr w:type="spellEnd"/>
      <w:r w:rsidRPr="00516FC7">
        <w:t xml:space="preserve"> </w:t>
      </w:r>
      <w:proofErr w:type="spellStart"/>
      <w:r w:rsidRPr="00516FC7">
        <w:t>Natională</w:t>
      </w:r>
      <w:proofErr w:type="spellEnd"/>
      <w:r w:rsidRPr="00516FC7">
        <w:t xml:space="preserve"> 11</w:t>
      </w:r>
    </w:p>
    <w:p w14:paraId="35973467" w14:textId="77777777" w:rsidR="00520F01" w:rsidRPr="00516FC7" w:rsidRDefault="00520F01" w:rsidP="00520F01">
      <w:pPr>
        <w:pStyle w:val="a"/>
        <w:widowControl w:val="0"/>
        <w:numPr>
          <w:ilvl w:val="0"/>
          <w:numId w:val="37"/>
        </w:numPr>
        <w:tabs>
          <w:tab w:val="clear" w:pos="1134"/>
          <w:tab w:val="left" w:pos="852"/>
        </w:tabs>
        <w:autoSpaceDE w:val="0"/>
        <w:autoSpaceDN w:val="0"/>
        <w:spacing w:before="120"/>
        <w:ind w:hanging="283"/>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1"/>
        </w:rPr>
        <w:t xml:space="preserve"> </w:t>
      </w:r>
      <w:r w:rsidRPr="00516FC7">
        <w:t>079139866</w:t>
      </w:r>
    </w:p>
    <w:p w14:paraId="04C21D73" w14:textId="77777777" w:rsidR="00520F01" w:rsidRPr="00516FC7" w:rsidRDefault="00520F01" w:rsidP="00520F01">
      <w:pPr>
        <w:pStyle w:val="a"/>
        <w:widowControl w:val="0"/>
        <w:numPr>
          <w:ilvl w:val="0"/>
          <w:numId w:val="37"/>
        </w:numPr>
        <w:shd w:val="clear" w:color="auto" w:fill="FFFFFF" w:themeFill="background1"/>
        <w:tabs>
          <w:tab w:val="clear" w:pos="1134"/>
          <w:tab w:val="left" w:pos="284"/>
          <w:tab w:val="left" w:pos="852"/>
          <w:tab w:val="right" w:pos="9531"/>
        </w:tabs>
        <w:suppressAutoHyphens/>
        <w:autoSpaceDE w:val="0"/>
        <w:autoSpaceDN w:val="0"/>
        <w:spacing w:before="120"/>
        <w:ind w:left="720" w:hanging="283"/>
        <w:rPr>
          <w:b/>
          <w:lang w:eastAsia="ru-RU"/>
        </w:rPr>
      </w:pPr>
      <w:proofErr w:type="spellStart"/>
      <w:r w:rsidRPr="00516FC7">
        <w:rPr>
          <w:b/>
        </w:rPr>
        <w:t>Adresa</w:t>
      </w:r>
      <w:proofErr w:type="spellEnd"/>
      <w:r w:rsidRPr="00516FC7">
        <w:rPr>
          <w:b/>
          <w:spacing w:val="-4"/>
        </w:rPr>
        <w:t xml:space="preserve"> </w:t>
      </w:r>
      <w:r w:rsidRPr="00516FC7">
        <w:rPr>
          <w:b/>
        </w:rPr>
        <w:t>de</w:t>
      </w:r>
      <w:r w:rsidRPr="00516FC7">
        <w:rPr>
          <w:b/>
          <w:spacing w:val="-2"/>
        </w:rPr>
        <w:t xml:space="preserve"> </w:t>
      </w:r>
      <w:r w:rsidRPr="00516FC7">
        <w:rPr>
          <w:b/>
        </w:rPr>
        <w:t>e-mail</w:t>
      </w:r>
      <w:r w:rsidRPr="00516FC7">
        <w:rPr>
          <w:b/>
          <w:spacing w:val="-1"/>
        </w:rPr>
        <w:t xml:space="preserve"> </w:t>
      </w:r>
      <w:proofErr w:type="spellStart"/>
      <w:r w:rsidRPr="00516FC7">
        <w:rPr>
          <w:b/>
        </w:rPr>
        <w:t>și</w:t>
      </w:r>
      <w:proofErr w:type="spellEnd"/>
      <w:r w:rsidRPr="00516FC7">
        <w:rPr>
          <w:b/>
          <w:spacing w:val="-2"/>
        </w:rPr>
        <w:t xml:space="preserve"> </w:t>
      </w:r>
      <w:r w:rsidRPr="00516FC7">
        <w:rPr>
          <w:b/>
        </w:rPr>
        <w:t>de</w:t>
      </w:r>
      <w:r w:rsidRPr="00516FC7">
        <w:rPr>
          <w:b/>
          <w:spacing w:val="-2"/>
        </w:rPr>
        <w:t xml:space="preserve"> </w:t>
      </w:r>
      <w:r w:rsidRPr="00516FC7">
        <w:rPr>
          <w:b/>
        </w:rPr>
        <w:t>internet</w:t>
      </w:r>
      <w:r w:rsidRPr="00516FC7">
        <w:rPr>
          <w:b/>
          <w:spacing w:val="-1"/>
        </w:rPr>
        <w:t xml:space="preserve"> </w:t>
      </w:r>
      <w:proofErr w:type="gramStart"/>
      <w:r w:rsidRPr="00516FC7">
        <w:rPr>
          <w:b/>
        </w:rPr>
        <w:t>a</w:t>
      </w:r>
      <w:proofErr w:type="gramEnd"/>
      <w:r w:rsidRPr="00516FC7">
        <w:rPr>
          <w:b/>
          <w:spacing w:val="-2"/>
        </w:rPr>
        <w:t xml:space="preserve"> </w:t>
      </w:r>
      <w:proofErr w:type="spellStart"/>
      <w:r w:rsidRPr="00516FC7">
        <w:rPr>
          <w:b/>
        </w:rPr>
        <w:t>autorității</w:t>
      </w:r>
      <w:proofErr w:type="spellEnd"/>
      <w:r w:rsidRPr="00516FC7">
        <w:rPr>
          <w:b/>
          <w:spacing w:val="-1"/>
        </w:rPr>
        <w:t xml:space="preserve"> </w:t>
      </w:r>
      <w:proofErr w:type="spellStart"/>
      <w:r w:rsidRPr="00516FC7">
        <w:rPr>
          <w:b/>
        </w:rPr>
        <w:t>contractante</w:t>
      </w:r>
      <w:proofErr w:type="spellEnd"/>
      <w:r w:rsidRPr="00516FC7">
        <w:rPr>
          <w:b/>
        </w:rPr>
        <w:t xml:space="preserve">: </w:t>
      </w:r>
      <w:proofErr w:type="spellStart"/>
      <w:r w:rsidRPr="00516FC7">
        <w:t>Scoala</w:t>
      </w:r>
      <w:proofErr w:type="spellEnd"/>
      <w:r w:rsidRPr="00516FC7">
        <w:t xml:space="preserve"> de Sport </w:t>
      </w:r>
      <w:proofErr w:type="spellStart"/>
      <w:r w:rsidRPr="00516FC7">
        <w:t>Nisporeni</w:t>
      </w:r>
      <w:proofErr w:type="spellEnd"/>
      <w:r w:rsidRPr="00516FC7">
        <w:t>. &lt;scoaladesport@gmail.com&gt;</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lastRenderedPageBreak/>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4"/>
          <w:pgSz w:w="11906" w:h="16838" w:code="9"/>
          <w:pgMar w:top="426" w:right="1134" w:bottom="851" w:left="1276" w:header="720" w:footer="510" w:gutter="0"/>
          <w:cols w:space="720"/>
          <w:titlePg/>
          <w:docGrid w:linePitch="326"/>
        </w:sect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7E534A87" w:rsidR="00312F05" w:rsidRPr="00833F57" w:rsidRDefault="00312F05" w:rsidP="00833F57">
            <w:pPr>
              <w:ind w:right="567"/>
              <w:rPr>
                <w:b/>
                <w:bCs/>
                <w:u w:val="single"/>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833F57" w:rsidRPr="00520F01">
              <w:rPr>
                <w:b/>
                <w:bCs/>
                <w:shd w:val="clear" w:color="auto" w:fill="FFFFFF"/>
                <w:lang w:eastAsia="ru-RU"/>
              </w:rPr>
              <w:t xml:space="preserve">de </w:t>
            </w:r>
            <w:r w:rsidR="00520F01" w:rsidRPr="00520F01">
              <w:rPr>
                <w:rStyle w:val="docdata"/>
                <w:color w:val="000000"/>
              </w:rPr>
              <w:t>c</w:t>
            </w:r>
            <w:r w:rsidR="00520F01" w:rsidRPr="00520F01">
              <w:rPr>
                <w:rStyle w:val="docdata"/>
                <w:b/>
                <w:bCs/>
                <w:color w:val="000000"/>
              </w:rPr>
              <w:t>onstructie a acoperisului a constructiei sportive cu nr. cadastral 6001211.003.02, situat in or. Nisporeni, str. Marea Adunare Nationala nr .11</w:t>
            </w:r>
            <w:r w:rsidR="00833F57" w:rsidRPr="00520F01">
              <w:rPr>
                <w:b/>
                <w:bCs/>
              </w:rPr>
              <w:t xml:space="preserve">,  </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lastRenderedPageBreak/>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lastRenderedPageBreak/>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lastRenderedPageBreak/>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lastRenderedPageBreak/>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lastRenderedPageBreak/>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7"/>
      <w:bookmarkEnd w:id="48"/>
    </w:p>
    <w:sectPr w:rsidR="00FF6A88" w:rsidSect="00312F05">
      <w:footerReference w:type="default" r:id="rId15"/>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3B802B" w14:textId="77777777" w:rsidR="00130DA2" w:rsidRDefault="00130DA2" w:rsidP="00A20ACF">
      <w:r>
        <w:separator/>
      </w:r>
    </w:p>
  </w:endnote>
  <w:endnote w:type="continuationSeparator" w:id="0">
    <w:p w14:paraId="605DD7DA" w14:textId="77777777" w:rsidR="00130DA2" w:rsidRDefault="00130D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New Roman CE">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CE7AD" w14:textId="77777777" w:rsidR="00130DA2" w:rsidRDefault="00130DA2" w:rsidP="00A20ACF">
      <w:r>
        <w:separator/>
      </w:r>
    </w:p>
  </w:footnote>
  <w:footnote w:type="continuationSeparator" w:id="0">
    <w:p w14:paraId="17F3CB49" w14:textId="77777777" w:rsidR="00130DA2" w:rsidRDefault="00130DA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6EE10BE"/>
    <w:multiLevelType w:val="hybridMultilevel"/>
    <w:tmpl w:val="FD38E6A4"/>
    <w:lvl w:ilvl="0" w:tplc="E2E285FE">
      <w:start w:val="1"/>
      <w:numFmt w:val="decimal"/>
      <w:lvlText w:val="%1."/>
      <w:lvlJc w:val="left"/>
      <w:pPr>
        <w:ind w:left="852"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FF389EB2">
      <w:numFmt w:val="bullet"/>
      <w:lvlText w:val="-"/>
      <w:lvlJc w:val="left"/>
      <w:pPr>
        <w:ind w:left="1289" w:hanging="360"/>
      </w:pPr>
      <w:rPr>
        <w:rFonts w:ascii="Times New Roman" w:eastAsia="Times New Roman" w:hAnsi="Times New Roman" w:cs="Times New Roman" w:hint="default"/>
        <w:b w:val="0"/>
        <w:bCs w:val="0"/>
        <w:i/>
        <w:iCs/>
        <w:spacing w:val="0"/>
        <w:w w:val="100"/>
        <w:sz w:val="24"/>
        <w:szCs w:val="24"/>
        <w:lang w:val="ro-RO" w:eastAsia="en-US" w:bidi="ar-SA"/>
      </w:rPr>
    </w:lvl>
    <w:lvl w:ilvl="2" w:tplc="95206278">
      <w:numFmt w:val="bullet"/>
      <w:lvlText w:val="•"/>
      <w:lvlJc w:val="left"/>
      <w:pPr>
        <w:ind w:left="2287" w:hanging="360"/>
      </w:pPr>
      <w:rPr>
        <w:rFonts w:hint="default"/>
        <w:lang w:val="ro-RO" w:eastAsia="en-US" w:bidi="ar-SA"/>
      </w:rPr>
    </w:lvl>
    <w:lvl w:ilvl="3" w:tplc="2F7ABF40">
      <w:numFmt w:val="bullet"/>
      <w:lvlText w:val="•"/>
      <w:lvlJc w:val="left"/>
      <w:pPr>
        <w:ind w:left="3295" w:hanging="360"/>
      </w:pPr>
      <w:rPr>
        <w:rFonts w:hint="default"/>
        <w:lang w:val="ro-RO" w:eastAsia="en-US" w:bidi="ar-SA"/>
      </w:rPr>
    </w:lvl>
    <w:lvl w:ilvl="4" w:tplc="76E80F04">
      <w:numFmt w:val="bullet"/>
      <w:lvlText w:val="•"/>
      <w:lvlJc w:val="left"/>
      <w:pPr>
        <w:ind w:left="4302" w:hanging="360"/>
      </w:pPr>
      <w:rPr>
        <w:rFonts w:hint="default"/>
        <w:lang w:val="ro-RO" w:eastAsia="en-US" w:bidi="ar-SA"/>
      </w:rPr>
    </w:lvl>
    <w:lvl w:ilvl="5" w:tplc="62C81F44">
      <w:numFmt w:val="bullet"/>
      <w:lvlText w:val="•"/>
      <w:lvlJc w:val="left"/>
      <w:pPr>
        <w:ind w:left="5310" w:hanging="360"/>
      </w:pPr>
      <w:rPr>
        <w:rFonts w:hint="default"/>
        <w:lang w:val="ro-RO" w:eastAsia="en-US" w:bidi="ar-SA"/>
      </w:rPr>
    </w:lvl>
    <w:lvl w:ilvl="6" w:tplc="B8146B00">
      <w:numFmt w:val="bullet"/>
      <w:lvlText w:val="•"/>
      <w:lvlJc w:val="left"/>
      <w:pPr>
        <w:ind w:left="6318" w:hanging="360"/>
      </w:pPr>
      <w:rPr>
        <w:rFonts w:hint="default"/>
        <w:lang w:val="ro-RO" w:eastAsia="en-US" w:bidi="ar-SA"/>
      </w:rPr>
    </w:lvl>
    <w:lvl w:ilvl="7" w:tplc="6A7CAE0E">
      <w:numFmt w:val="bullet"/>
      <w:lvlText w:val="•"/>
      <w:lvlJc w:val="left"/>
      <w:pPr>
        <w:ind w:left="7325" w:hanging="360"/>
      </w:pPr>
      <w:rPr>
        <w:rFonts w:hint="default"/>
        <w:lang w:val="ro-RO" w:eastAsia="en-US" w:bidi="ar-SA"/>
      </w:rPr>
    </w:lvl>
    <w:lvl w:ilvl="8" w:tplc="C106A45C">
      <w:numFmt w:val="bullet"/>
      <w:lvlText w:val="•"/>
      <w:lvlJc w:val="left"/>
      <w:pPr>
        <w:ind w:left="8333" w:hanging="360"/>
      </w:pPr>
      <w:rPr>
        <w:rFonts w:hint="default"/>
        <w:lang w:val="ro-RO" w:eastAsia="en-US" w:bidi="ar-SA"/>
      </w:rPr>
    </w:lvl>
  </w:abstractNum>
  <w:abstractNum w:abstractNumId="23"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AD05E5E"/>
    <w:multiLevelType w:val="hybridMultilevel"/>
    <w:tmpl w:val="FD38E6A4"/>
    <w:lvl w:ilvl="0" w:tplc="E2E285FE">
      <w:start w:val="1"/>
      <w:numFmt w:val="decimal"/>
      <w:lvlText w:val="%1."/>
      <w:lvlJc w:val="left"/>
      <w:pPr>
        <w:ind w:left="852"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FF389EB2">
      <w:numFmt w:val="bullet"/>
      <w:lvlText w:val="-"/>
      <w:lvlJc w:val="left"/>
      <w:pPr>
        <w:ind w:left="1289" w:hanging="360"/>
      </w:pPr>
      <w:rPr>
        <w:rFonts w:ascii="Times New Roman" w:eastAsia="Times New Roman" w:hAnsi="Times New Roman" w:cs="Times New Roman" w:hint="default"/>
        <w:b w:val="0"/>
        <w:bCs w:val="0"/>
        <w:i/>
        <w:iCs/>
        <w:spacing w:val="0"/>
        <w:w w:val="100"/>
        <w:sz w:val="24"/>
        <w:szCs w:val="24"/>
        <w:lang w:val="ro-RO" w:eastAsia="en-US" w:bidi="ar-SA"/>
      </w:rPr>
    </w:lvl>
    <w:lvl w:ilvl="2" w:tplc="95206278">
      <w:numFmt w:val="bullet"/>
      <w:lvlText w:val="•"/>
      <w:lvlJc w:val="left"/>
      <w:pPr>
        <w:ind w:left="2287" w:hanging="360"/>
      </w:pPr>
      <w:rPr>
        <w:rFonts w:hint="default"/>
        <w:lang w:val="ro-RO" w:eastAsia="en-US" w:bidi="ar-SA"/>
      </w:rPr>
    </w:lvl>
    <w:lvl w:ilvl="3" w:tplc="2F7ABF40">
      <w:numFmt w:val="bullet"/>
      <w:lvlText w:val="•"/>
      <w:lvlJc w:val="left"/>
      <w:pPr>
        <w:ind w:left="3295" w:hanging="360"/>
      </w:pPr>
      <w:rPr>
        <w:rFonts w:hint="default"/>
        <w:lang w:val="ro-RO" w:eastAsia="en-US" w:bidi="ar-SA"/>
      </w:rPr>
    </w:lvl>
    <w:lvl w:ilvl="4" w:tplc="76E80F04">
      <w:numFmt w:val="bullet"/>
      <w:lvlText w:val="•"/>
      <w:lvlJc w:val="left"/>
      <w:pPr>
        <w:ind w:left="4302" w:hanging="360"/>
      </w:pPr>
      <w:rPr>
        <w:rFonts w:hint="default"/>
        <w:lang w:val="ro-RO" w:eastAsia="en-US" w:bidi="ar-SA"/>
      </w:rPr>
    </w:lvl>
    <w:lvl w:ilvl="5" w:tplc="62C81F44">
      <w:numFmt w:val="bullet"/>
      <w:lvlText w:val="•"/>
      <w:lvlJc w:val="left"/>
      <w:pPr>
        <w:ind w:left="5310" w:hanging="360"/>
      </w:pPr>
      <w:rPr>
        <w:rFonts w:hint="default"/>
        <w:lang w:val="ro-RO" w:eastAsia="en-US" w:bidi="ar-SA"/>
      </w:rPr>
    </w:lvl>
    <w:lvl w:ilvl="6" w:tplc="B8146B00">
      <w:numFmt w:val="bullet"/>
      <w:lvlText w:val="•"/>
      <w:lvlJc w:val="left"/>
      <w:pPr>
        <w:ind w:left="6318" w:hanging="360"/>
      </w:pPr>
      <w:rPr>
        <w:rFonts w:hint="default"/>
        <w:lang w:val="ro-RO" w:eastAsia="en-US" w:bidi="ar-SA"/>
      </w:rPr>
    </w:lvl>
    <w:lvl w:ilvl="7" w:tplc="6A7CAE0E">
      <w:numFmt w:val="bullet"/>
      <w:lvlText w:val="•"/>
      <w:lvlJc w:val="left"/>
      <w:pPr>
        <w:ind w:left="7325" w:hanging="360"/>
      </w:pPr>
      <w:rPr>
        <w:rFonts w:hint="default"/>
        <w:lang w:val="ro-RO" w:eastAsia="en-US" w:bidi="ar-SA"/>
      </w:rPr>
    </w:lvl>
    <w:lvl w:ilvl="8" w:tplc="C106A45C">
      <w:numFmt w:val="bullet"/>
      <w:lvlText w:val="•"/>
      <w:lvlJc w:val="left"/>
      <w:pPr>
        <w:ind w:left="8333" w:hanging="360"/>
      </w:pPr>
      <w:rPr>
        <w:rFonts w:hint="default"/>
        <w:lang w:val="ro-RO" w:eastAsia="en-US" w:bidi="ar-SA"/>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6680168"/>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0FE186C"/>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0"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8"/>
  </w:num>
  <w:num w:numId="4">
    <w:abstractNumId w:val="36"/>
  </w:num>
  <w:num w:numId="5">
    <w:abstractNumId w:val="31"/>
  </w:num>
  <w:num w:numId="6">
    <w:abstractNumId w:val="9"/>
  </w:num>
  <w:num w:numId="7">
    <w:abstractNumId w:val="10"/>
  </w:num>
  <w:num w:numId="8">
    <w:abstractNumId w:val="7"/>
  </w:num>
  <w:num w:numId="9">
    <w:abstractNumId w:val="14"/>
  </w:num>
  <w:num w:numId="10">
    <w:abstractNumId w:val="39"/>
  </w:num>
  <w:num w:numId="11">
    <w:abstractNumId w:val="33"/>
  </w:num>
  <w:num w:numId="12">
    <w:abstractNumId w:val="25"/>
  </w:num>
  <w:num w:numId="13">
    <w:abstractNumId w:val="18"/>
  </w:num>
  <w:num w:numId="14">
    <w:abstractNumId w:val="32"/>
  </w:num>
  <w:num w:numId="15">
    <w:abstractNumId w:val="6"/>
  </w:num>
  <w:num w:numId="16">
    <w:abstractNumId w:val="13"/>
  </w:num>
  <w:num w:numId="17">
    <w:abstractNumId w:val="17"/>
  </w:num>
  <w:num w:numId="18">
    <w:abstractNumId w:val="28"/>
  </w:num>
  <w:num w:numId="19">
    <w:abstractNumId w:val="27"/>
  </w:num>
  <w:num w:numId="20">
    <w:abstractNumId w:val="11"/>
  </w:num>
  <w:num w:numId="21">
    <w:abstractNumId w:val="15"/>
  </w:num>
  <w:num w:numId="22">
    <w:abstractNumId w:val="19"/>
  </w:num>
  <w:num w:numId="23">
    <w:abstractNumId w:val="5"/>
  </w:num>
  <w:num w:numId="24">
    <w:abstractNumId w:val="24"/>
  </w:num>
  <w:num w:numId="25">
    <w:abstractNumId w:val="29"/>
  </w:num>
  <w:num w:numId="26">
    <w:abstractNumId w:val="30"/>
  </w:num>
  <w:num w:numId="27">
    <w:abstractNumId w:val="16"/>
  </w:num>
  <w:num w:numId="28">
    <w:abstractNumId w:val="20"/>
  </w:num>
  <w:num w:numId="29">
    <w:abstractNumId w:val="38"/>
  </w:num>
  <w:num w:numId="30">
    <w:abstractNumId w:val="21"/>
  </w:num>
  <w:num w:numId="31">
    <w:abstractNumId w:val="35"/>
  </w:num>
  <w:num w:numId="32">
    <w:abstractNumId w:val="12"/>
  </w:num>
  <w:num w:numId="33">
    <w:abstractNumId w:val="37"/>
  </w:num>
  <w:num w:numId="34">
    <w:abstractNumId w:val="23"/>
  </w:num>
  <w:num w:numId="35">
    <w:abstractNumId w:val="40"/>
  </w:num>
  <w:num w:numId="36">
    <w:abstractNumId w:val="26"/>
  </w:num>
  <w:num w:numId="37">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3659"/>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0DA2"/>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072"/>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F01"/>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F57"/>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68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4118"/>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3A2B"/>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1"/>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character" w:customStyle="1" w:styleId="12">
    <w:name w:val="Неразрешенное упоминание1"/>
    <w:basedOn w:val="a1"/>
    <w:uiPriority w:val="99"/>
    <w:semiHidden/>
    <w:unhideWhenUsed/>
    <w:rsid w:val="00520F01"/>
    <w:rPr>
      <w:color w:val="605E5C"/>
      <w:shd w:val="clear" w:color="auto" w:fill="E1DFDD"/>
    </w:rPr>
  </w:style>
  <w:style w:type="character" w:customStyle="1" w:styleId="docdata">
    <w:name w:val="docdata"/>
    <w:aliases w:val="docy,v5,1493,bqiaagaaeyqcaaagiaiaaanlbqaabvkfaaaaaaaaaaaaaaaaaaaaaaaaaaaaaaaaaaaaaaaaaaaaaaaaaaaaaaaaaaaaaaaaaaaaaaaaaaaaaaaaaaaaaaaaaaaaaaaaaaaaaaaaaaaaaaaaaaaaaaaaaaaaaaaaaaaaaaaaaaaaaaaaaaaaaaaaaaaaaaaaaaaaaaaaaaaaaaaaaaaaaaaaaaaaaaaaaaaaaaaa"/>
    <w:basedOn w:val="a1"/>
    <w:rsid w:val="00520F01"/>
  </w:style>
  <w:style w:type="paragraph" w:customStyle="1" w:styleId="2237">
    <w:name w:val="2237"/>
    <w:aliases w:val="bqiaagaaeyqcaaagiaiaaamzcaaabueiaaaaaaaaaaaaaaaaaaaaaaaaaaaaaaaaaaaaaaaaaaaaaaaaaaaaaaaaaaaaaaaaaaaaaaaaaaaaaaaaaaaaaaaaaaaaaaaaaaaaaaaaaaaaaaaaaaaaaaaaaaaaaaaaaaaaaaaaaaaaaaaaaaaaaaaaaaaaaaaaaaaaaaaaaaaaaaaaaaaaaaaaaaaaaaaaaaaaaaaa"/>
    <w:basedOn w:val="a0"/>
    <w:rsid w:val="00520F01"/>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2750B-E4F6-42C8-A511-BD210C758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50</Pages>
  <Words>21042</Words>
  <Characters>119942</Characters>
  <Application>Microsoft Office Word</Application>
  <DocSecurity>0</DocSecurity>
  <Lines>999</Lines>
  <Paragraphs>281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2026-07-01T08:12:00Z</dcterms:created>
  <dcterms:modified xsi:type="dcterms:W3CDTF">2026-07-01T11:28:00Z</dcterms:modified>
</cp:coreProperties>
</file>