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06A21" w14:textId="650B8D38" w:rsidR="002C07A2" w:rsidRPr="007A6705" w:rsidRDefault="00314161" w:rsidP="00C805CC">
      <w:pPr>
        <w:tabs>
          <w:tab w:val="left" w:pos="5103"/>
          <w:tab w:val="left" w:pos="10348"/>
        </w:tabs>
        <w:jc w:val="right"/>
        <w:rPr>
          <w:rFonts w:ascii="Onest" w:hAnsi="Onest"/>
          <w:noProof w:val="0"/>
          <w:lang w:eastAsia="ru-RU"/>
        </w:rPr>
      </w:pPr>
      <w:r w:rsidRPr="007A6705">
        <w:rPr>
          <w:rFonts w:ascii="Onest" w:hAnsi="Onest"/>
          <w:noProof w:val="0"/>
          <w:lang w:eastAsia="ru-RU"/>
        </w:rPr>
        <w:t xml:space="preserve"> </w:t>
      </w:r>
      <w:r w:rsidR="002C07A2" w:rsidRPr="007A6705">
        <w:rPr>
          <w:rFonts w:ascii="Onest" w:hAnsi="Onest"/>
          <w:noProof w:val="0"/>
          <w:lang w:eastAsia="ru-RU"/>
        </w:rPr>
        <w:t>APROBAT</w:t>
      </w:r>
      <w:r w:rsidR="0072565E" w:rsidRPr="007A6705">
        <w:rPr>
          <w:rFonts w:ascii="Onest" w:hAnsi="Onest"/>
          <w:noProof w:val="0"/>
          <w:lang w:eastAsia="ru-RU"/>
        </w:rPr>
        <w:t>Ă</w:t>
      </w:r>
    </w:p>
    <w:p w14:paraId="2EF46595" w14:textId="77777777" w:rsidR="003961E7" w:rsidRPr="007A6705" w:rsidRDefault="002C07A2" w:rsidP="00AF76C0">
      <w:pPr>
        <w:tabs>
          <w:tab w:val="left" w:pos="5103"/>
          <w:tab w:val="left" w:pos="10348"/>
        </w:tabs>
        <w:jc w:val="right"/>
        <w:rPr>
          <w:rFonts w:ascii="Onest" w:hAnsi="Onest"/>
          <w:noProof w:val="0"/>
          <w:lang w:eastAsia="ru-RU"/>
        </w:rPr>
      </w:pPr>
      <w:r w:rsidRPr="007A6705">
        <w:rPr>
          <w:rFonts w:ascii="Onest" w:hAnsi="Onest"/>
          <w:noProof w:val="0"/>
          <w:lang w:eastAsia="ru-RU"/>
        </w:rPr>
        <w:t xml:space="preserve"> prin</w:t>
      </w:r>
      <w:r w:rsidR="003961E7" w:rsidRPr="007A6705">
        <w:rPr>
          <w:rFonts w:ascii="Onest" w:hAnsi="Onest"/>
          <w:noProof w:val="0"/>
          <w:lang w:eastAsia="ru-RU"/>
        </w:rPr>
        <w:t xml:space="preserve"> Ordinul </w:t>
      </w:r>
    </w:p>
    <w:p w14:paraId="53784BAB" w14:textId="54E70398" w:rsidR="003961E7" w:rsidRPr="007A6705" w:rsidRDefault="003961E7" w:rsidP="003961E7">
      <w:pPr>
        <w:tabs>
          <w:tab w:val="left" w:pos="5103"/>
          <w:tab w:val="left" w:pos="10348"/>
        </w:tabs>
        <w:jc w:val="right"/>
        <w:rPr>
          <w:rFonts w:ascii="Onest" w:hAnsi="Onest"/>
          <w:noProof w:val="0"/>
          <w:lang w:eastAsia="ru-RU"/>
        </w:rPr>
      </w:pPr>
      <w:r w:rsidRPr="007A6705">
        <w:rPr>
          <w:rFonts w:ascii="Onest" w:hAnsi="Onest"/>
          <w:noProof w:val="0"/>
          <w:lang w:eastAsia="ru-RU"/>
        </w:rPr>
        <w:t xml:space="preserve">                                               nr.</w:t>
      </w:r>
      <w:r w:rsidR="00C127C6" w:rsidRPr="007A6705">
        <w:rPr>
          <w:rFonts w:ascii="Onest" w:hAnsi="Onest"/>
          <w:noProof w:val="0"/>
          <w:lang w:eastAsia="ru-RU"/>
        </w:rPr>
        <w:t>69</w:t>
      </w:r>
      <w:r w:rsidRPr="007A6705">
        <w:rPr>
          <w:rFonts w:ascii="Onest" w:hAnsi="Onest"/>
          <w:noProof w:val="0"/>
          <w:lang w:eastAsia="ru-RU"/>
        </w:rPr>
        <w:t xml:space="preserve"> din </w:t>
      </w:r>
      <w:r w:rsidR="00C127C6" w:rsidRPr="007A6705">
        <w:rPr>
          <w:rFonts w:ascii="Onest" w:hAnsi="Onest"/>
          <w:noProof w:val="0"/>
          <w:lang w:eastAsia="ru-RU"/>
        </w:rPr>
        <w:t xml:space="preserve">07 mai </w:t>
      </w:r>
      <w:r w:rsidRPr="007A6705">
        <w:rPr>
          <w:rFonts w:ascii="Onest" w:hAnsi="Onest"/>
          <w:noProof w:val="0"/>
          <w:lang w:eastAsia="ru-RU"/>
        </w:rPr>
        <w:t>202</w:t>
      </w:r>
      <w:r w:rsidR="00AD32DD" w:rsidRPr="007A6705">
        <w:rPr>
          <w:rFonts w:ascii="Onest" w:hAnsi="Onest"/>
          <w:noProof w:val="0"/>
          <w:lang w:eastAsia="ru-RU"/>
        </w:rPr>
        <w:t>1</w:t>
      </w:r>
    </w:p>
    <w:p w14:paraId="49A2A71F" w14:textId="77777777" w:rsidR="008F1D40" w:rsidRPr="007A6705" w:rsidRDefault="008F1D40" w:rsidP="003961E7">
      <w:pPr>
        <w:tabs>
          <w:tab w:val="left" w:pos="5103"/>
          <w:tab w:val="left" w:pos="10348"/>
        </w:tabs>
        <w:jc w:val="right"/>
        <w:rPr>
          <w:rFonts w:ascii="Onest" w:hAnsi="Onest"/>
          <w:noProof w:val="0"/>
          <w:lang w:eastAsia="ru-RU"/>
        </w:rPr>
      </w:pPr>
    </w:p>
    <w:p w14:paraId="48FBB12B" w14:textId="77777777" w:rsidR="00D925B0" w:rsidRPr="007A6705" w:rsidRDefault="00D925B0" w:rsidP="003961E7">
      <w:pPr>
        <w:tabs>
          <w:tab w:val="left" w:pos="5103"/>
          <w:tab w:val="left" w:pos="10348"/>
        </w:tabs>
        <w:jc w:val="center"/>
        <w:rPr>
          <w:rFonts w:ascii="Onest" w:hAnsi="Onest"/>
          <w:noProof w:val="0"/>
          <w:lang w:eastAsia="ru-RU"/>
        </w:rPr>
      </w:pPr>
    </w:p>
    <w:p w14:paraId="7AC8947C" w14:textId="77777777" w:rsidR="00DA6115" w:rsidRPr="007A6705" w:rsidRDefault="00DA6115" w:rsidP="003961E7">
      <w:pPr>
        <w:tabs>
          <w:tab w:val="left" w:pos="5103"/>
          <w:tab w:val="left" w:pos="10348"/>
        </w:tabs>
        <w:jc w:val="center"/>
        <w:rPr>
          <w:rFonts w:ascii="Onest" w:hAnsi="Onest"/>
          <w:b/>
          <w:noProof w:val="0"/>
          <w:lang w:eastAsia="ru-RU"/>
        </w:rPr>
      </w:pPr>
    </w:p>
    <w:p w14:paraId="7BF55F64" w14:textId="77777777" w:rsidR="003961E7" w:rsidRPr="007A6705" w:rsidRDefault="003961E7" w:rsidP="003961E7">
      <w:pPr>
        <w:tabs>
          <w:tab w:val="left" w:pos="5103"/>
          <w:tab w:val="left" w:pos="10348"/>
        </w:tabs>
        <w:jc w:val="center"/>
        <w:rPr>
          <w:rFonts w:ascii="Onest" w:hAnsi="Onest"/>
          <w:b/>
          <w:noProof w:val="0"/>
          <w:lang w:eastAsia="ru-RU"/>
        </w:rPr>
      </w:pPr>
      <w:r w:rsidRPr="007A6705">
        <w:rPr>
          <w:rFonts w:ascii="Onest" w:hAnsi="Onest"/>
          <w:b/>
          <w:noProof w:val="0"/>
          <w:lang w:eastAsia="ru-RU"/>
        </w:rPr>
        <w:t>DOCUMENTAŢIA STANDARD</w:t>
      </w:r>
    </w:p>
    <w:p w14:paraId="0F597365" w14:textId="77777777" w:rsidR="003961E7" w:rsidRPr="007A6705" w:rsidRDefault="003961E7" w:rsidP="003961E7">
      <w:pPr>
        <w:tabs>
          <w:tab w:val="left" w:pos="5103"/>
          <w:tab w:val="left" w:pos="10348"/>
        </w:tabs>
        <w:jc w:val="center"/>
        <w:rPr>
          <w:rFonts w:ascii="Onest" w:hAnsi="Onest"/>
          <w:b/>
          <w:noProof w:val="0"/>
          <w:lang w:eastAsia="ru-RU"/>
        </w:rPr>
      </w:pPr>
      <w:r w:rsidRPr="007A6705">
        <w:rPr>
          <w:rFonts w:ascii="Onest" w:hAnsi="Onest"/>
          <w:b/>
          <w:noProof w:val="0"/>
          <w:lang w:eastAsia="ru-RU"/>
        </w:rPr>
        <w:t>pentru realizarea achizițiilor publice de lucrări</w:t>
      </w:r>
    </w:p>
    <w:p w14:paraId="175BD9F0" w14:textId="77777777" w:rsidR="0074269A" w:rsidRPr="007A6705" w:rsidRDefault="0074269A" w:rsidP="003961E7">
      <w:pPr>
        <w:tabs>
          <w:tab w:val="left" w:pos="5103"/>
          <w:tab w:val="left" w:pos="10348"/>
        </w:tabs>
        <w:jc w:val="center"/>
        <w:rPr>
          <w:rFonts w:ascii="Onest" w:hAnsi="Onest"/>
          <w:b/>
          <w:noProof w:val="0"/>
          <w:lang w:eastAsia="ru-RU"/>
        </w:rPr>
      </w:pPr>
    </w:p>
    <w:p w14:paraId="39C48090" w14:textId="77777777" w:rsidR="0074269A" w:rsidRPr="007A6705" w:rsidRDefault="0074269A" w:rsidP="003961E7">
      <w:pPr>
        <w:tabs>
          <w:tab w:val="left" w:pos="5103"/>
          <w:tab w:val="left" w:pos="10348"/>
        </w:tabs>
        <w:jc w:val="center"/>
        <w:rPr>
          <w:rFonts w:ascii="Onest" w:hAnsi="Onest"/>
          <w:b/>
          <w:noProof w:val="0"/>
          <w:lang w:eastAsia="ru-RU"/>
        </w:rPr>
      </w:pPr>
    </w:p>
    <w:p w14:paraId="4284ECE1" w14:textId="77777777" w:rsidR="0074269A" w:rsidRPr="007A6705" w:rsidRDefault="0074269A" w:rsidP="003961E7">
      <w:pPr>
        <w:tabs>
          <w:tab w:val="left" w:pos="5103"/>
          <w:tab w:val="left" w:pos="10348"/>
        </w:tabs>
        <w:jc w:val="center"/>
        <w:rPr>
          <w:rFonts w:ascii="Onest" w:hAnsi="Onest"/>
          <w:b/>
          <w:noProof w:val="0"/>
          <w:lang w:eastAsia="ru-RU"/>
        </w:rPr>
      </w:pPr>
    </w:p>
    <w:p w14:paraId="0080420B" w14:textId="77777777" w:rsidR="0074269A" w:rsidRPr="007A6705" w:rsidRDefault="0074269A" w:rsidP="003961E7">
      <w:pPr>
        <w:tabs>
          <w:tab w:val="left" w:pos="5103"/>
          <w:tab w:val="left" w:pos="10348"/>
        </w:tabs>
        <w:jc w:val="center"/>
        <w:rPr>
          <w:rFonts w:ascii="Onest" w:hAnsi="Onest"/>
          <w:b/>
          <w:noProof w:val="0"/>
          <w:lang w:eastAsia="ru-RU"/>
        </w:rPr>
      </w:pPr>
    </w:p>
    <w:p w14:paraId="53724C5A" w14:textId="77777777" w:rsidR="0074269A" w:rsidRPr="007A6705" w:rsidRDefault="0074269A" w:rsidP="003961E7">
      <w:pPr>
        <w:tabs>
          <w:tab w:val="left" w:pos="5103"/>
          <w:tab w:val="left" w:pos="10348"/>
        </w:tabs>
        <w:jc w:val="center"/>
        <w:rPr>
          <w:rFonts w:ascii="Onest" w:hAnsi="Onest"/>
          <w:b/>
          <w:noProof w:val="0"/>
          <w:lang w:eastAsia="ru-RU"/>
        </w:rPr>
      </w:pPr>
    </w:p>
    <w:p w14:paraId="62E806EA" w14:textId="77777777" w:rsidR="0074269A" w:rsidRPr="007A6705" w:rsidRDefault="0074269A" w:rsidP="003961E7">
      <w:pPr>
        <w:tabs>
          <w:tab w:val="left" w:pos="5103"/>
          <w:tab w:val="left" w:pos="10348"/>
        </w:tabs>
        <w:jc w:val="center"/>
        <w:rPr>
          <w:rFonts w:ascii="Onest" w:hAnsi="Onest"/>
          <w:noProof w:val="0"/>
          <w:lang w:eastAsia="ru-RU"/>
        </w:rPr>
      </w:pPr>
    </w:p>
    <w:p w14:paraId="4CE04329" w14:textId="3EEA12C2" w:rsidR="008E125E" w:rsidRPr="007A6705" w:rsidRDefault="0074269A" w:rsidP="008E125E">
      <w:pPr>
        <w:tabs>
          <w:tab w:val="left" w:pos="5103"/>
          <w:tab w:val="left" w:pos="10348"/>
        </w:tabs>
        <w:jc w:val="both"/>
        <w:rPr>
          <w:rFonts w:ascii="Onest" w:hAnsi="Onest"/>
          <w:noProof w:val="0"/>
          <w:lang w:eastAsia="ru-RU"/>
        </w:rPr>
      </w:pPr>
      <w:r w:rsidRPr="007A6705">
        <w:rPr>
          <w:rFonts w:ascii="Onest" w:hAnsi="Onest"/>
          <w:b/>
          <w:noProof w:val="0"/>
          <w:lang w:eastAsia="ru-RU"/>
        </w:rPr>
        <w:t>Obiectul achiziției:</w:t>
      </w:r>
      <w:r w:rsidRPr="007A6705">
        <w:rPr>
          <w:rFonts w:ascii="Onest" w:hAnsi="Onest"/>
          <w:noProof w:val="0"/>
          <w:lang w:eastAsia="ru-RU"/>
        </w:rPr>
        <w:t xml:space="preserve"> </w:t>
      </w:r>
      <w:r w:rsidR="003534AE" w:rsidRPr="003534AE">
        <w:rPr>
          <w:rFonts w:ascii="Onest" w:hAnsi="Onest"/>
          <w:bCs/>
          <w:i/>
          <w:noProof w:val="0"/>
          <w:lang w:val="ro-MD" w:eastAsia="ru-RU"/>
        </w:rPr>
        <w:t>Lucrări de reparație a blocului sanitar clădirea ASC TV șos. Hâncești 64</w:t>
      </w:r>
    </w:p>
    <w:p w14:paraId="05324D19" w14:textId="4D1C2C67" w:rsidR="0074269A" w:rsidRPr="007A6705" w:rsidRDefault="0074269A" w:rsidP="0074269A">
      <w:pPr>
        <w:tabs>
          <w:tab w:val="left" w:pos="5103"/>
          <w:tab w:val="left" w:pos="10348"/>
        </w:tabs>
        <w:jc w:val="both"/>
        <w:rPr>
          <w:rFonts w:ascii="Onest" w:hAnsi="Onest"/>
          <w:b/>
          <w:noProof w:val="0"/>
          <w:lang w:eastAsia="ru-RU"/>
        </w:rPr>
      </w:pPr>
    </w:p>
    <w:p w14:paraId="09C06DEB" w14:textId="77777777" w:rsidR="0074269A" w:rsidRPr="007A6705" w:rsidRDefault="0074269A" w:rsidP="003961E7">
      <w:pPr>
        <w:tabs>
          <w:tab w:val="left" w:pos="5103"/>
          <w:tab w:val="left" w:pos="10348"/>
        </w:tabs>
        <w:jc w:val="center"/>
        <w:rPr>
          <w:rFonts w:ascii="Onest" w:hAnsi="Onest"/>
          <w:b/>
          <w:noProof w:val="0"/>
          <w:lang w:eastAsia="ru-RU"/>
        </w:rPr>
      </w:pPr>
    </w:p>
    <w:p w14:paraId="364580DA" w14:textId="77777777" w:rsidR="0074269A" w:rsidRPr="007A6705" w:rsidRDefault="0074269A" w:rsidP="003961E7">
      <w:pPr>
        <w:tabs>
          <w:tab w:val="left" w:pos="5103"/>
          <w:tab w:val="left" w:pos="10348"/>
        </w:tabs>
        <w:jc w:val="center"/>
        <w:rPr>
          <w:rFonts w:ascii="Onest" w:hAnsi="Onest"/>
          <w:b/>
          <w:noProof w:val="0"/>
          <w:lang w:eastAsia="ru-RU"/>
        </w:rPr>
      </w:pPr>
    </w:p>
    <w:p w14:paraId="236CF2AE" w14:textId="77777777" w:rsidR="0074269A" w:rsidRPr="007A6705" w:rsidRDefault="0074269A" w:rsidP="003961E7">
      <w:pPr>
        <w:tabs>
          <w:tab w:val="left" w:pos="5103"/>
          <w:tab w:val="left" w:pos="10348"/>
        </w:tabs>
        <w:jc w:val="center"/>
        <w:rPr>
          <w:rFonts w:ascii="Onest" w:hAnsi="Onest"/>
          <w:b/>
          <w:noProof w:val="0"/>
          <w:lang w:eastAsia="ru-RU"/>
        </w:rPr>
      </w:pPr>
    </w:p>
    <w:p w14:paraId="25A6BBA1" w14:textId="77777777" w:rsidR="0074269A" w:rsidRPr="007A6705" w:rsidRDefault="0074269A" w:rsidP="003961E7">
      <w:pPr>
        <w:tabs>
          <w:tab w:val="left" w:pos="5103"/>
          <w:tab w:val="left" w:pos="10348"/>
        </w:tabs>
        <w:jc w:val="center"/>
        <w:rPr>
          <w:rFonts w:ascii="Onest" w:hAnsi="Onest"/>
          <w:b/>
          <w:noProof w:val="0"/>
          <w:lang w:eastAsia="ru-RU"/>
        </w:rPr>
      </w:pPr>
    </w:p>
    <w:p w14:paraId="0878CEBB" w14:textId="7AB3E508" w:rsidR="0074269A" w:rsidRPr="007A6705" w:rsidRDefault="00141A75" w:rsidP="00141A75">
      <w:pPr>
        <w:tabs>
          <w:tab w:val="left" w:pos="5103"/>
          <w:tab w:val="left" w:pos="10348"/>
        </w:tabs>
        <w:rPr>
          <w:rFonts w:ascii="Onest" w:hAnsi="Onest"/>
          <w:noProof w:val="0"/>
          <w:lang w:eastAsia="ru-RU"/>
        </w:rPr>
      </w:pPr>
      <w:r w:rsidRPr="007A6705">
        <w:rPr>
          <w:rFonts w:ascii="Onest" w:hAnsi="Onest"/>
          <w:b/>
          <w:noProof w:val="0"/>
          <w:lang w:eastAsia="ru-RU"/>
        </w:rPr>
        <w:t>Cod CPV</w:t>
      </w:r>
      <w:r w:rsidR="00284A67" w:rsidRPr="007A6705">
        <w:rPr>
          <w:rFonts w:ascii="Onest" w:hAnsi="Onest"/>
          <w:noProof w:val="0"/>
          <w:sz w:val="22"/>
          <w:szCs w:val="22"/>
          <w:lang w:eastAsia="ru-RU"/>
        </w:rPr>
        <w:t>:</w:t>
      </w:r>
      <w:r w:rsidRPr="007A6705">
        <w:rPr>
          <w:rFonts w:ascii="Onest" w:hAnsi="Onest"/>
          <w:noProof w:val="0"/>
          <w:sz w:val="22"/>
          <w:szCs w:val="22"/>
          <w:lang w:eastAsia="ru-RU"/>
        </w:rPr>
        <w:t xml:space="preserve"> </w:t>
      </w:r>
      <w:r w:rsidR="00F502D7" w:rsidRPr="00707D0F">
        <w:rPr>
          <w:rFonts w:ascii="Onest" w:hAnsi="Onest"/>
          <w:noProof w:val="0"/>
          <w:sz w:val="22"/>
          <w:szCs w:val="22"/>
          <w:lang w:eastAsia="ru-RU"/>
        </w:rPr>
        <w:t>454</w:t>
      </w:r>
      <w:r w:rsidR="002E1380">
        <w:rPr>
          <w:rFonts w:ascii="Onest" w:hAnsi="Onest"/>
          <w:noProof w:val="0"/>
          <w:sz w:val="22"/>
          <w:szCs w:val="22"/>
          <w:lang w:eastAsia="ru-RU"/>
        </w:rPr>
        <w:t>53000-7</w:t>
      </w:r>
    </w:p>
    <w:p w14:paraId="78282C0E" w14:textId="77777777" w:rsidR="00141A75" w:rsidRPr="007A6705" w:rsidRDefault="00141A75" w:rsidP="00141A75">
      <w:pPr>
        <w:tabs>
          <w:tab w:val="left" w:pos="5103"/>
          <w:tab w:val="left" w:pos="10348"/>
        </w:tabs>
        <w:rPr>
          <w:rFonts w:ascii="Onest" w:hAnsi="Onest"/>
          <w:noProof w:val="0"/>
          <w:lang w:eastAsia="ru-RU"/>
        </w:rPr>
      </w:pPr>
    </w:p>
    <w:p w14:paraId="00E34E8C" w14:textId="77777777" w:rsidR="00141A75" w:rsidRPr="007A6705" w:rsidRDefault="00141A75" w:rsidP="00141A75">
      <w:pPr>
        <w:tabs>
          <w:tab w:val="left" w:pos="5103"/>
          <w:tab w:val="left" w:pos="10348"/>
        </w:tabs>
        <w:rPr>
          <w:rFonts w:ascii="Onest" w:hAnsi="Onest"/>
          <w:noProof w:val="0"/>
          <w:lang w:eastAsia="ru-RU"/>
        </w:rPr>
      </w:pPr>
    </w:p>
    <w:p w14:paraId="2B490E01" w14:textId="77777777" w:rsidR="00141A75" w:rsidRPr="007A6705" w:rsidRDefault="00141A75" w:rsidP="00141A75">
      <w:pPr>
        <w:tabs>
          <w:tab w:val="left" w:pos="5103"/>
          <w:tab w:val="left" w:pos="10348"/>
        </w:tabs>
        <w:rPr>
          <w:rFonts w:ascii="Onest" w:hAnsi="Onest"/>
          <w:noProof w:val="0"/>
          <w:lang w:eastAsia="ru-RU"/>
        </w:rPr>
      </w:pPr>
    </w:p>
    <w:p w14:paraId="2CAAF83C" w14:textId="77777777" w:rsidR="00141A75" w:rsidRPr="007A6705" w:rsidRDefault="00141A75" w:rsidP="00141A75">
      <w:pPr>
        <w:tabs>
          <w:tab w:val="left" w:pos="5103"/>
          <w:tab w:val="left" w:pos="10348"/>
        </w:tabs>
        <w:rPr>
          <w:rFonts w:ascii="Onest" w:hAnsi="Onest"/>
          <w:noProof w:val="0"/>
          <w:lang w:eastAsia="ru-RU"/>
        </w:rPr>
      </w:pPr>
    </w:p>
    <w:p w14:paraId="3601D9CC" w14:textId="45BED696" w:rsidR="00141A75" w:rsidRPr="007A6705" w:rsidRDefault="00141A75" w:rsidP="00141A75">
      <w:pPr>
        <w:tabs>
          <w:tab w:val="left" w:pos="5103"/>
          <w:tab w:val="left" w:pos="10348"/>
        </w:tabs>
        <w:rPr>
          <w:rFonts w:ascii="Onest" w:hAnsi="Onest"/>
          <w:noProof w:val="0"/>
          <w:lang w:eastAsia="ru-RU"/>
        </w:rPr>
      </w:pPr>
      <w:r w:rsidRPr="007A6705">
        <w:rPr>
          <w:rFonts w:ascii="Onest" w:hAnsi="Onest"/>
          <w:noProof w:val="0"/>
          <w:lang w:eastAsia="ru-RU"/>
        </w:rPr>
        <w:t xml:space="preserve">Autoritatea Contractantă: </w:t>
      </w:r>
      <w:r w:rsidRPr="007A6705">
        <w:rPr>
          <w:rFonts w:ascii="Onest" w:hAnsi="Onest"/>
          <w:i/>
          <w:noProof w:val="0"/>
          <w:lang w:eastAsia="ru-RU"/>
        </w:rPr>
        <w:t>IP Compania „Teleradio-Moldova</w:t>
      </w:r>
      <w:r w:rsidRPr="007A6705">
        <w:rPr>
          <w:rFonts w:ascii="Onest" w:hAnsi="Onest"/>
          <w:noProof w:val="0"/>
          <w:lang w:eastAsia="ru-RU"/>
        </w:rPr>
        <w:t>”</w:t>
      </w:r>
    </w:p>
    <w:p w14:paraId="40149D2D" w14:textId="77777777" w:rsidR="00141A75" w:rsidRPr="007A6705" w:rsidRDefault="00141A75" w:rsidP="00141A75">
      <w:pPr>
        <w:tabs>
          <w:tab w:val="left" w:pos="5103"/>
          <w:tab w:val="left" w:pos="10348"/>
        </w:tabs>
        <w:rPr>
          <w:rFonts w:ascii="Onest" w:hAnsi="Onest"/>
          <w:noProof w:val="0"/>
          <w:lang w:eastAsia="ru-RU"/>
        </w:rPr>
      </w:pPr>
    </w:p>
    <w:p w14:paraId="1D9F9B1A" w14:textId="7E59F7EE" w:rsidR="0074269A" w:rsidRPr="007A6705" w:rsidRDefault="00141A75" w:rsidP="00F502D7">
      <w:pPr>
        <w:tabs>
          <w:tab w:val="left" w:pos="5103"/>
          <w:tab w:val="left" w:pos="10348"/>
        </w:tabs>
        <w:rPr>
          <w:rFonts w:ascii="Onest" w:hAnsi="Onest"/>
          <w:b/>
          <w:noProof w:val="0"/>
          <w:lang w:eastAsia="ru-RU"/>
        </w:rPr>
      </w:pPr>
      <w:r w:rsidRPr="007A6705">
        <w:rPr>
          <w:rFonts w:ascii="Onest" w:hAnsi="Onest"/>
          <w:noProof w:val="0"/>
          <w:lang w:eastAsia="ru-RU"/>
        </w:rPr>
        <w:t xml:space="preserve">Procedura achiziției:           </w:t>
      </w:r>
      <w:r w:rsidR="00DC10AF">
        <w:rPr>
          <w:rFonts w:ascii="Onest" w:hAnsi="Onest"/>
          <w:noProof w:val="0"/>
          <w:lang w:eastAsia="ru-RU"/>
        </w:rPr>
        <w:t>Cererea ofertelor de prețuri</w:t>
      </w:r>
    </w:p>
    <w:p w14:paraId="0F0DECA5" w14:textId="77777777" w:rsidR="0074269A" w:rsidRPr="007A6705" w:rsidRDefault="0074269A" w:rsidP="003961E7">
      <w:pPr>
        <w:tabs>
          <w:tab w:val="left" w:pos="5103"/>
          <w:tab w:val="left" w:pos="10348"/>
        </w:tabs>
        <w:jc w:val="center"/>
        <w:rPr>
          <w:rFonts w:ascii="Onest" w:hAnsi="Onest"/>
          <w:b/>
          <w:noProof w:val="0"/>
          <w:lang w:eastAsia="ru-RU"/>
        </w:rPr>
      </w:pPr>
    </w:p>
    <w:p w14:paraId="243C3243" w14:textId="77777777" w:rsidR="0074269A" w:rsidRPr="007A6705" w:rsidRDefault="0074269A" w:rsidP="003961E7">
      <w:pPr>
        <w:tabs>
          <w:tab w:val="left" w:pos="5103"/>
          <w:tab w:val="left" w:pos="10348"/>
        </w:tabs>
        <w:jc w:val="center"/>
        <w:rPr>
          <w:rFonts w:ascii="Onest" w:hAnsi="Onest"/>
          <w:b/>
          <w:noProof w:val="0"/>
          <w:lang w:eastAsia="ru-RU"/>
        </w:rPr>
      </w:pPr>
    </w:p>
    <w:p w14:paraId="3460F049" w14:textId="77777777" w:rsidR="0074269A" w:rsidRPr="007A6705" w:rsidRDefault="0074269A" w:rsidP="003961E7">
      <w:pPr>
        <w:tabs>
          <w:tab w:val="left" w:pos="5103"/>
          <w:tab w:val="left" w:pos="10348"/>
        </w:tabs>
        <w:jc w:val="center"/>
        <w:rPr>
          <w:rFonts w:ascii="Onest" w:hAnsi="Onest"/>
          <w:b/>
          <w:noProof w:val="0"/>
          <w:lang w:eastAsia="ru-RU"/>
        </w:rPr>
      </w:pPr>
    </w:p>
    <w:p w14:paraId="05EEDFFD" w14:textId="77777777" w:rsidR="0074269A" w:rsidRPr="007A6705" w:rsidRDefault="0074269A" w:rsidP="003961E7">
      <w:pPr>
        <w:tabs>
          <w:tab w:val="left" w:pos="5103"/>
          <w:tab w:val="left" w:pos="10348"/>
        </w:tabs>
        <w:jc w:val="center"/>
        <w:rPr>
          <w:rFonts w:ascii="Onest" w:hAnsi="Onest"/>
          <w:b/>
          <w:noProof w:val="0"/>
          <w:lang w:eastAsia="ru-RU"/>
        </w:rPr>
      </w:pPr>
    </w:p>
    <w:p w14:paraId="38139A9E" w14:textId="77777777" w:rsidR="0074269A" w:rsidRPr="007A6705" w:rsidRDefault="0074269A" w:rsidP="003961E7">
      <w:pPr>
        <w:tabs>
          <w:tab w:val="left" w:pos="5103"/>
          <w:tab w:val="left" w:pos="10348"/>
        </w:tabs>
        <w:jc w:val="center"/>
        <w:rPr>
          <w:rFonts w:ascii="Onest" w:hAnsi="Onest"/>
          <w:b/>
          <w:noProof w:val="0"/>
          <w:lang w:eastAsia="ru-RU"/>
        </w:rPr>
      </w:pPr>
    </w:p>
    <w:p w14:paraId="631F7198" w14:textId="77777777" w:rsidR="0074269A" w:rsidRPr="007A6705" w:rsidRDefault="0074269A" w:rsidP="003961E7">
      <w:pPr>
        <w:tabs>
          <w:tab w:val="left" w:pos="5103"/>
          <w:tab w:val="left" w:pos="10348"/>
        </w:tabs>
        <w:jc w:val="center"/>
        <w:rPr>
          <w:rFonts w:ascii="Onest" w:hAnsi="Onest"/>
          <w:b/>
          <w:noProof w:val="0"/>
          <w:lang w:eastAsia="ru-RU"/>
        </w:rPr>
      </w:pPr>
    </w:p>
    <w:p w14:paraId="4855B806" w14:textId="77777777" w:rsidR="0074269A" w:rsidRPr="007A6705" w:rsidRDefault="0074269A" w:rsidP="003961E7">
      <w:pPr>
        <w:tabs>
          <w:tab w:val="left" w:pos="5103"/>
          <w:tab w:val="left" w:pos="10348"/>
        </w:tabs>
        <w:jc w:val="center"/>
        <w:rPr>
          <w:rFonts w:ascii="Onest" w:hAnsi="Onest"/>
          <w:b/>
          <w:noProof w:val="0"/>
          <w:lang w:eastAsia="ru-RU"/>
        </w:rPr>
      </w:pPr>
    </w:p>
    <w:p w14:paraId="1B8195EC" w14:textId="77777777" w:rsidR="0074269A" w:rsidRPr="007A6705" w:rsidRDefault="0074269A" w:rsidP="003961E7">
      <w:pPr>
        <w:tabs>
          <w:tab w:val="left" w:pos="5103"/>
          <w:tab w:val="left" w:pos="10348"/>
        </w:tabs>
        <w:jc w:val="center"/>
        <w:rPr>
          <w:rFonts w:ascii="Onest" w:hAnsi="Onest"/>
          <w:b/>
          <w:noProof w:val="0"/>
          <w:lang w:eastAsia="ru-RU"/>
        </w:rPr>
      </w:pPr>
    </w:p>
    <w:p w14:paraId="55614D1C" w14:textId="77777777" w:rsidR="0074269A" w:rsidRPr="007A6705" w:rsidRDefault="0074269A" w:rsidP="003961E7">
      <w:pPr>
        <w:tabs>
          <w:tab w:val="left" w:pos="5103"/>
          <w:tab w:val="left" w:pos="10348"/>
        </w:tabs>
        <w:jc w:val="center"/>
        <w:rPr>
          <w:rFonts w:ascii="Onest" w:hAnsi="Onest"/>
          <w:b/>
          <w:noProof w:val="0"/>
          <w:lang w:eastAsia="ru-RU"/>
        </w:rPr>
      </w:pPr>
    </w:p>
    <w:p w14:paraId="10D804DD" w14:textId="77777777" w:rsidR="0074269A" w:rsidRPr="007A6705" w:rsidRDefault="0074269A" w:rsidP="003961E7">
      <w:pPr>
        <w:tabs>
          <w:tab w:val="left" w:pos="5103"/>
          <w:tab w:val="left" w:pos="10348"/>
        </w:tabs>
        <w:jc w:val="center"/>
        <w:rPr>
          <w:rFonts w:ascii="Onest" w:hAnsi="Onest"/>
          <w:b/>
          <w:noProof w:val="0"/>
          <w:lang w:eastAsia="ru-RU"/>
        </w:rPr>
      </w:pPr>
    </w:p>
    <w:p w14:paraId="4A3F5605" w14:textId="77777777" w:rsidR="0074269A" w:rsidRPr="007A6705" w:rsidRDefault="0074269A" w:rsidP="003961E7">
      <w:pPr>
        <w:tabs>
          <w:tab w:val="left" w:pos="5103"/>
          <w:tab w:val="left" w:pos="10348"/>
        </w:tabs>
        <w:jc w:val="center"/>
        <w:rPr>
          <w:rFonts w:ascii="Onest" w:hAnsi="Onest"/>
          <w:b/>
          <w:noProof w:val="0"/>
          <w:lang w:eastAsia="ru-RU"/>
        </w:rPr>
      </w:pPr>
    </w:p>
    <w:p w14:paraId="7AD3DF72" w14:textId="77777777" w:rsidR="0074269A" w:rsidRPr="007A6705" w:rsidRDefault="0074269A" w:rsidP="003961E7">
      <w:pPr>
        <w:tabs>
          <w:tab w:val="left" w:pos="5103"/>
          <w:tab w:val="left" w:pos="10348"/>
        </w:tabs>
        <w:jc w:val="center"/>
        <w:rPr>
          <w:rFonts w:ascii="Onest" w:hAnsi="Onest"/>
          <w:b/>
          <w:noProof w:val="0"/>
          <w:lang w:eastAsia="ru-RU"/>
        </w:rPr>
      </w:pPr>
    </w:p>
    <w:p w14:paraId="2D300C41" w14:textId="77777777" w:rsidR="0074269A" w:rsidRPr="007A6705" w:rsidRDefault="0074269A" w:rsidP="003961E7">
      <w:pPr>
        <w:tabs>
          <w:tab w:val="left" w:pos="5103"/>
          <w:tab w:val="left" w:pos="10348"/>
        </w:tabs>
        <w:jc w:val="center"/>
        <w:rPr>
          <w:rFonts w:ascii="Onest" w:hAnsi="Onest"/>
          <w:b/>
          <w:noProof w:val="0"/>
          <w:lang w:eastAsia="ru-RU"/>
        </w:rPr>
      </w:pPr>
    </w:p>
    <w:p w14:paraId="2752EC90" w14:textId="77777777" w:rsidR="0074269A" w:rsidRPr="007A6705" w:rsidRDefault="0074269A" w:rsidP="003961E7">
      <w:pPr>
        <w:tabs>
          <w:tab w:val="left" w:pos="5103"/>
          <w:tab w:val="left" w:pos="10348"/>
        </w:tabs>
        <w:jc w:val="center"/>
        <w:rPr>
          <w:rFonts w:ascii="Onest" w:hAnsi="Onest"/>
          <w:b/>
          <w:noProof w:val="0"/>
          <w:lang w:eastAsia="ru-RU"/>
        </w:rPr>
      </w:pPr>
    </w:p>
    <w:p w14:paraId="334A06B6" w14:textId="77777777" w:rsidR="0074269A" w:rsidRPr="007A6705" w:rsidRDefault="0074269A" w:rsidP="003961E7">
      <w:pPr>
        <w:tabs>
          <w:tab w:val="left" w:pos="5103"/>
          <w:tab w:val="left" w:pos="10348"/>
        </w:tabs>
        <w:jc w:val="center"/>
        <w:rPr>
          <w:rFonts w:ascii="Onest" w:hAnsi="Onest"/>
          <w:b/>
          <w:noProof w:val="0"/>
          <w:lang w:eastAsia="ru-RU"/>
        </w:rPr>
      </w:pPr>
    </w:p>
    <w:p w14:paraId="39F04903" w14:textId="77777777" w:rsidR="0074269A" w:rsidRPr="007A6705" w:rsidRDefault="0074269A" w:rsidP="003961E7">
      <w:pPr>
        <w:tabs>
          <w:tab w:val="left" w:pos="5103"/>
          <w:tab w:val="left" w:pos="10348"/>
        </w:tabs>
        <w:jc w:val="center"/>
        <w:rPr>
          <w:rFonts w:ascii="Onest" w:hAnsi="Onest"/>
          <w:b/>
          <w:noProof w:val="0"/>
          <w:lang w:eastAsia="ru-RU"/>
        </w:rPr>
      </w:pPr>
    </w:p>
    <w:p w14:paraId="522DCA36" w14:textId="77777777" w:rsidR="0074269A" w:rsidRPr="007A6705" w:rsidRDefault="0074269A" w:rsidP="003961E7">
      <w:pPr>
        <w:tabs>
          <w:tab w:val="left" w:pos="5103"/>
          <w:tab w:val="left" w:pos="10348"/>
        </w:tabs>
        <w:jc w:val="center"/>
        <w:rPr>
          <w:rFonts w:ascii="Onest" w:hAnsi="Onest"/>
          <w:b/>
          <w:noProof w:val="0"/>
          <w:lang w:eastAsia="ru-RU"/>
        </w:rPr>
      </w:pPr>
    </w:p>
    <w:p w14:paraId="41B35674" w14:textId="77777777" w:rsidR="0074269A" w:rsidRPr="007A6705" w:rsidRDefault="0074269A" w:rsidP="003961E7">
      <w:pPr>
        <w:tabs>
          <w:tab w:val="left" w:pos="5103"/>
          <w:tab w:val="left" w:pos="10348"/>
        </w:tabs>
        <w:jc w:val="center"/>
        <w:rPr>
          <w:rFonts w:ascii="Onest" w:hAnsi="Onest"/>
          <w:b/>
          <w:noProof w:val="0"/>
          <w:lang w:eastAsia="ru-RU"/>
        </w:rPr>
      </w:pPr>
    </w:p>
    <w:p w14:paraId="18087C01" w14:textId="77777777" w:rsidR="0074269A" w:rsidRPr="007A6705" w:rsidRDefault="0074269A" w:rsidP="003961E7">
      <w:pPr>
        <w:tabs>
          <w:tab w:val="left" w:pos="5103"/>
          <w:tab w:val="left" w:pos="10348"/>
        </w:tabs>
        <w:jc w:val="center"/>
        <w:rPr>
          <w:rFonts w:ascii="Onest" w:hAnsi="Onest"/>
          <w:b/>
          <w:noProof w:val="0"/>
          <w:lang w:eastAsia="ru-RU"/>
        </w:rPr>
      </w:pPr>
    </w:p>
    <w:p w14:paraId="1AF1C068" w14:textId="77777777" w:rsidR="00DC10AF" w:rsidRDefault="00DC10AF" w:rsidP="00BA7FF4">
      <w:pPr>
        <w:jc w:val="right"/>
        <w:rPr>
          <w:rFonts w:ascii="Onest" w:hAnsi="Onest"/>
          <w:noProof w:val="0"/>
        </w:rPr>
      </w:pPr>
      <w:bookmarkStart w:id="0" w:name="_Toc449692095"/>
    </w:p>
    <w:p w14:paraId="03A16651" w14:textId="5C8950E8"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7</w:t>
      </w:r>
    </w:p>
    <w:p w14:paraId="61DEF323"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FA0A8D" w:rsidRPr="007A6705">
        <w:rPr>
          <w:rFonts w:ascii="Onest" w:hAnsi="Onest"/>
          <w:noProof w:val="0"/>
        </w:rPr>
        <w:t>D</w:t>
      </w:r>
      <w:r w:rsidRPr="007A6705">
        <w:rPr>
          <w:rFonts w:ascii="Onest" w:hAnsi="Onest"/>
          <w:noProof w:val="0"/>
        </w:rPr>
        <w:t>ocumentația standard nr._____</w:t>
      </w:r>
    </w:p>
    <w:p w14:paraId="41226B05"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60706878" w14:textId="77777777" w:rsidR="00101CBC" w:rsidRPr="007A6705" w:rsidRDefault="00101CBC">
      <w:pPr>
        <w:pStyle w:val="Style3"/>
        <w:tabs>
          <w:tab w:val="left" w:pos="567"/>
        </w:tabs>
        <w:spacing w:before="0" w:beforeAutospacing="0" w:after="0"/>
        <w:ind w:left="0" w:firstLine="0"/>
        <w:rPr>
          <w:rFonts w:ascii="Onest" w:eastAsia="PMingLiU" w:hAnsi="Onest"/>
          <w:lang w:eastAsia="zh-CN"/>
        </w:rPr>
      </w:pPr>
    </w:p>
    <w:p w14:paraId="5364B2A3" w14:textId="77777777" w:rsidR="00B65C93" w:rsidRPr="007A6705" w:rsidRDefault="00B65C93" w:rsidP="00B322B4">
      <w:pPr>
        <w:pStyle w:val="Style3"/>
        <w:tabs>
          <w:tab w:val="left" w:pos="567"/>
        </w:tabs>
        <w:spacing w:before="0" w:beforeAutospacing="0" w:after="0"/>
        <w:ind w:left="0" w:firstLine="0"/>
        <w:jc w:val="center"/>
        <w:rPr>
          <w:rFonts w:ascii="Onest" w:eastAsia="PMingLiU" w:hAnsi="Onest"/>
          <w:lang w:eastAsia="zh-CN"/>
        </w:rPr>
      </w:pPr>
    </w:p>
    <w:p w14:paraId="5925F865" w14:textId="77777777" w:rsidR="00F5261B" w:rsidRPr="007A6705" w:rsidRDefault="00F5261B" w:rsidP="00F5261B">
      <w:pPr>
        <w:pStyle w:val="BodyText"/>
        <w:tabs>
          <w:tab w:val="left" w:pos="567"/>
        </w:tabs>
        <w:rPr>
          <w:rFonts w:ascii="Onest" w:hAnsi="Onest" w:cstheme="majorHAnsi"/>
          <w:b/>
          <w:szCs w:val="24"/>
        </w:rPr>
      </w:pPr>
      <w:bookmarkStart w:id="1" w:name="_Toc449692096"/>
      <w:bookmarkEnd w:id="0"/>
    </w:p>
    <w:p w14:paraId="66FAB8EB" w14:textId="77777777" w:rsidR="0077513C" w:rsidRPr="007A6705" w:rsidRDefault="0077513C" w:rsidP="00F5261B">
      <w:pPr>
        <w:pStyle w:val="BodyText"/>
        <w:tabs>
          <w:tab w:val="left" w:pos="567"/>
        </w:tabs>
        <w:jc w:val="center"/>
        <w:rPr>
          <w:rFonts w:ascii="Onest" w:hAnsi="Onest"/>
          <w:b/>
          <w:sz w:val="28"/>
          <w:szCs w:val="28"/>
        </w:rPr>
      </w:pPr>
    </w:p>
    <w:p w14:paraId="3B9501CA" w14:textId="77777777" w:rsidR="0077513C" w:rsidRPr="007A6705" w:rsidRDefault="0077513C" w:rsidP="00F5261B">
      <w:pPr>
        <w:pStyle w:val="BodyText"/>
        <w:tabs>
          <w:tab w:val="left" w:pos="567"/>
        </w:tabs>
        <w:jc w:val="center"/>
        <w:rPr>
          <w:rFonts w:ascii="Onest" w:hAnsi="Onest"/>
          <w:b/>
          <w:sz w:val="28"/>
          <w:szCs w:val="28"/>
        </w:rPr>
      </w:pPr>
    </w:p>
    <w:p w14:paraId="5E7263DE" w14:textId="77777777" w:rsidR="0077513C" w:rsidRPr="007A6705" w:rsidRDefault="0077513C" w:rsidP="00F5261B">
      <w:pPr>
        <w:pStyle w:val="BodyText"/>
        <w:tabs>
          <w:tab w:val="left" w:pos="567"/>
        </w:tabs>
        <w:jc w:val="center"/>
        <w:rPr>
          <w:rFonts w:ascii="Onest" w:hAnsi="Onest"/>
          <w:b/>
          <w:sz w:val="28"/>
          <w:szCs w:val="28"/>
        </w:rPr>
      </w:pPr>
    </w:p>
    <w:p w14:paraId="20B72B16" w14:textId="77777777" w:rsidR="00F5261B" w:rsidRPr="007A6705" w:rsidRDefault="00F5261B" w:rsidP="00F5261B">
      <w:pPr>
        <w:pStyle w:val="BodyText"/>
        <w:tabs>
          <w:tab w:val="left" w:pos="567"/>
        </w:tabs>
        <w:jc w:val="center"/>
        <w:rPr>
          <w:rFonts w:ascii="Onest" w:hAnsi="Onest"/>
          <w:sz w:val="28"/>
          <w:szCs w:val="28"/>
        </w:rPr>
      </w:pPr>
      <w:r w:rsidRPr="007A6705">
        <w:rPr>
          <w:rFonts w:ascii="Onest" w:hAnsi="Onest"/>
          <w:b/>
          <w:sz w:val="28"/>
          <w:szCs w:val="28"/>
        </w:rPr>
        <w:t>CERERE DE PARTICIPARE</w:t>
      </w:r>
    </w:p>
    <w:p w14:paraId="2DFCB027" w14:textId="77777777" w:rsidR="00F5261B" w:rsidRPr="007A6705" w:rsidRDefault="00F5261B" w:rsidP="00F5261B">
      <w:pPr>
        <w:pStyle w:val="BodyText"/>
        <w:tabs>
          <w:tab w:val="left" w:pos="-142"/>
        </w:tabs>
        <w:spacing w:before="240"/>
        <w:jc w:val="center"/>
        <w:rPr>
          <w:rFonts w:ascii="Onest" w:hAnsi="Onest" w:cstheme="majorHAnsi"/>
          <w:szCs w:val="24"/>
        </w:rPr>
      </w:pPr>
    </w:p>
    <w:p w14:paraId="51FE94BE" w14:textId="77777777" w:rsidR="00F5261B" w:rsidRPr="007A6705" w:rsidRDefault="00F5261B" w:rsidP="00F5261B">
      <w:pPr>
        <w:pStyle w:val="BodyText"/>
        <w:tabs>
          <w:tab w:val="left" w:pos="-142"/>
        </w:tabs>
        <w:spacing w:before="240"/>
        <w:jc w:val="center"/>
        <w:rPr>
          <w:rFonts w:ascii="Onest" w:hAnsi="Onest"/>
          <w:szCs w:val="24"/>
        </w:rPr>
      </w:pPr>
      <w:r w:rsidRPr="007A6705">
        <w:rPr>
          <w:rFonts w:ascii="Onest" w:hAnsi="Onest"/>
          <w:szCs w:val="24"/>
        </w:rPr>
        <w:t>Către_________________________________________________________________________</w:t>
      </w:r>
      <w:r w:rsidRPr="007A6705">
        <w:rPr>
          <w:rFonts w:ascii="Onest" w:hAnsi="Onest"/>
          <w:szCs w:val="24"/>
        </w:rPr>
        <w:softHyphen/>
      </w:r>
      <w:r w:rsidRPr="007A6705">
        <w:rPr>
          <w:rFonts w:ascii="Onest" w:hAnsi="Onest"/>
          <w:szCs w:val="24"/>
        </w:rPr>
        <w:softHyphen/>
      </w:r>
      <w:r w:rsidRPr="007A6705">
        <w:rPr>
          <w:rFonts w:ascii="Onest" w:hAnsi="Onest"/>
          <w:szCs w:val="24"/>
        </w:rPr>
        <w:softHyphen/>
        <w:t xml:space="preserve">                                                      (denumirea autorităţii contractante şi adresa completă)</w:t>
      </w:r>
    </w:p>
    <w:p w14:paraId="2E9D2F4A" w14:textId="77777777" w:rsidR="00F5261B" w:rsidRPr="007A6705" w:rsidRDefault="00F5261B" w:rsidP="00F5261B">
      <w:pPr>
        <w:pStyle w:val="BodyText"/>
        <w:tabs>
          <w:tab w:val="left" w:pos="567"/>
        </w:tabs>
        <w:spacing w:line="360" w:lineRule="auto"/>
        <w:jc w:val="both"/>
        <w:rPr>
          <w:rFonts w:ascii="Onest" w:hAnsi="Onest"/>
          <w:szCs w:val="24"/>
        </w:rPr>
      </w:pPr>
    </w:p>
    <w:p w14:paraId="5F2C03CC" w14:textId="77777777" w:rsidR="00F5261B" w:rsidRPr="007A6705" w:rsidRDefault="00F5261B" w:rsidP="00F5261B">
      <w:pPr>
        <w:pStyle w:val="BodyText"/>
        <w:tabs>
          <w:tab w:val="left" w:pos="567"/>
        </w:tabs>
        <w:spacing w:line="360" w:lineRule="auto"/>
        <w:jc w:val="both"/>
        <w:rPr>
          <w:rFonts w:ascii="Onest" w:hAnsi="Onest"/>
          <w:szCs w:val="24"/>
        </w:rPr>
      </w:pPr>
      <w:r w:rsidRPr="007A6705">
        <w:rPr>
          <w:rFonts w:ascii="Onest" w:hAnsi="Onest"/>
          <w:b/>
          <w:szCs w:val="24"/>
        </w:rPr>
        <w:t>Stimaţi domni</w:t>
      </w:r>
      <w:r w:rsidRPr="007A6705">
        <w:rPr>
          <w:rFonts w:ascii="Onest" w:hAnsi="Onest"/>
          <w:szCs w:val="24"/>
        </w:rPr>
        <w:t>,</w:t>
      </w:r>
    </w:p>
    <w:p w14:paraId="369A81C0" w14:textId="77777777" w:rsidR="00F5261B" w:rsidRPr="007A6705" w:rsidRDefault="00F5261B" w:rsidP="00F5261B">
      <w:pPr>
        <w:pStyle w:val="BodyText"/>
        <w:tabs>
          <w:tab w:val="left" w:pos="567"/>
        </w:tabs>
        <w:spacing w:line="360" w:lineRule="auto"/>
        <w:jc w:val="both"/>
        <w:rPr>
          <w:rFonts w:ascii="Onest" w:hAnsi="Onest"/>
          <w:szCs w:val="24"/>
        </w:rPr>
      </w:pPr>
      <w:r w:rsidRPr="007A6705">
        <w:rPr>
          <w:rFonts w:ascii="Onest" w:hAnsi="Onest"/>
          <w:szCs w:val="24"/>
        </w:rPr>
        <w:t>Ca urmare a anunțului/invitației de participare</w:t>
      </w:r>
      <w:r w:rsidR="00FB1667" w:rsidRPr="007A6705">
        <w:rPr>
          <w:rFonts w:ascii="Onest" w:hAnsi="Onest"/>
          <w:szCs w:val="24"/>
        </w:rPr>
        <w:t>/de pre</w:t>
      </w:r>
      <w:r w:rsidR="00657833" w:rsidRPr="007A6705">
        <w:rPr>
          <w:rFonts w:ascii="Onest" w:hAnsi="Onest"/>
          <w:szCs w:val="24"/>
        </w:rPr>
        <w:t>s</w:t>
      </w:r>
      <w:r w:rsidR="00FB1667" w:rsidRPr="007A6705">
        <w:rPr>
          <w:rFonts w:ascii="Onest" w:hAnsi="Onest"/>
          <w:szCs w:val="24"/>
        </w:rPr>
        <w:t>elecție</w:t>
      </w:r>
      <w:r w:rsidRPr="007A6705">
        <w:rPr>
          <w:rFonts w:ascii="Onest" w:hAnsi="Onest"/>
          <w:szCs w:val="24"/>
        </w:rPr>
        <w:t xml:space="preserve"> apărut în Buletinul </w:t>
      </w:r>
      <w:r w:rsidR="007E463D" w:rsidRPr="007A6705">
        <w:rPr>
          <w:rFonts w:ascii="Onest" w:hAnsi="Onest"/>
          <w:szCs w:val="24"/>
        </w:rPr>
        <w:t>a</w:t>
      </w:r>
      <w:r w:rsidRPr="007A6705">
        <w:rPr>
          <w:rFonts w:ascii="Onest" w:hAnsi="Onest"/>
          <w:szCs w:val="24"/>
        </w:rPr>
        <w:t xml:space="preserve">chizițiilor </w:t>
      </w:r>
      <w:r w:rsidR="007E463D" w:rsidRPr="007A6705">
        <w:rPr>
          <w:rFonts w:ascii="Onest" w:hAnsi="Onest"/>
          <w:szCs w:val="24"/>
        </w:rPr>
        <w:t>p</w:t>
      </w:r>
      <w:r w:rsidRPr="007A6705">
        <w:rPr>
          <w:rFonts w:ascii="Onest" w:hAnsi="Onest"/>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7A6705">
        <w:rPr>
          <w:rFonts w:ascii="Onest" w:hAnsi="Onest"/>
          <w:szCs w:val="24"/>
        </w:rPr>
        <w:t>/candidatului</w:t>
      </w:r>
      <w:r w:rsidRPr="007A6705">
        <w:rPr>
          <w:rFonts w:ascii="Onest" w:hAnsi="Onest"/>
          <w:szCs w:val="24"/>
        </w:rPr>
        <w:t>)</w:t>
      </w:r>
      <w:r w:rsidRPr="007A6705">
        <w:rPr>
          <w:rFonts w:ascii="Onest" w:hAnsi="Onest"/>
        </w:rPr>
        <w:t xml:space="preserve">, </w:t>
      </w:r>
      <w:r w:rsidRPr="007A6705">
        <w:rPr>
          <w:rFonts w:ascii="Onest" w:hAnsi="Onest"/>
          <w:szCs w:val="24"/>
        </w:rPr>
        <w:t xml:space="preserve">am luat cunoștință de condițiile și </w:t>
      </w:r>
      <w:r w:rsidR="00F24A96" w:rsidRPr="007A6705">
        <w:rPr>
          <w:rFonts w:ascii="Onest" w:hAnsi="Onest"/>
          <w:szCs w:val="24"/>
        </w:rPr>
        <w:t xml:space="preserve">de </w:t>
      </w:r>
      <w:r w:rsidRPr="007A6705">
        <w:rPr>
          <w:rFonts w:ascii="Onest" w:hAnsi="Onest"/>
          <w:szCs w:val="24"/>
        </w:rPr>
        <w:t xml:space="preserve">cerințele expuse în documentația de atribuire și </w:t>
      </w:r>
      <w:r w:rsidR="001B1E45" w:rsidRPr="007A6705">
        <w:rPr>
          <w:rFonts w:ascii="Onest" w:hAnsi="Onest"/>
          <w:szCs w:val="24"/>
        </w:rPr>
        <w:t xml:space="preserve">ne </w:t>
      </w:r>
      <w:r w:rsidRPr="007A6705">
        <w:rPr>
          <w:rFonts w:ascii="Onest" w:hAnsi="Onest"/>
        </w:rPr>
        <w:t>exprimăm</w:t>
      </w:r>
      <w:r w:rsidR="001B1E45" w:rsidRPr="007A6705">
        <w:rPr>
          <w:rFonts w:ascii="Onest" w:hAnsi="Onest"/>
        </w:rPr>
        <w:t>,</w:t>
      </w:r>
      <w:r w:rsidRPr="007A6705">
        <w:rPr>
          <w:rFonts w:ascii="Onest" w:hAnsi="Onest"/>
        </w:rPr>
        <w:t xml:space="preserve">  prin prezenta</w:t>
      </w:r>
      <w:r w:rsidR="001B1E45" w:rsidRPr="007A6705">
        <w:rPr>
          <w:rFonts w:ascii="Onest" w:hAnsi="Onest"/>
        </w:rPr>
        <w:t>,</w:t>
      </w:r>
      <w:r w:rsidRPr="007A6705">
        <w:rPr>
          <w:rFonts w:ascii="Onest" w:hAnsi="Onest"/>
        </w:rPr>
        <w:t xml:space="preserve">  interesul de a participa, în calitate de ofertant/candidat, </w:t>
      </w:r>
      <w:r w:rsidRPr="007A6705">
        <w:rPr>
          <w:rFonts w:ascii="Onest" w:hAnsi="Onest"/>
          <w:szCs w:val="24"/>
        </w:rPr>
        <w:t xml:space="preserve"> neav</w:t>
      </w:r>
      <w:r w:rsidR="009C1502" w:rsidRPr="007A6705">
        <w:rPr>
          <w:rFonts w:ascii="Onest" w:hAnsi="Onest"/>
          <w:szCs w:val="24"/>
        </w:rPr>
        <w:t>î</w:t>
      </w:r>
      <w:r w:rsidRPr="007A6705">
        <w:rPr>
          <w:rFonts w:ascii="Onest" w:hAnsi="Onest"/>
          <w:szCs w:val="24"/>
        </w:rPr>
        <w:t xml:space="preserve">nd obiecții la </w:t>
      </w:r>
      <w:r w:rsidR="008B330F" w:rsidRPr="007A6705">
        <w:rPr>
          <w:rFonts w:ascii="Onest" w:hAnsi="Onest"/>
          <w:szCs w:val="24"/>
        </w:rPr>
        <w:t>documentația de atribuire</w:t>
      </w:r>
      <w:r w:rsidRPr="007A6705">
        <w:rPr>
          <w:rFonts w:ascii="Onest" w:hAnsi="Onest"/>
          <w:szCs w:val="24"/>
        </w:rPr>
        <w:t xml:space="preserve">. </w:t>
      </w:r>
    </w:p>
    <w:p w14:paraId="60707804" w14:textId="77777777" w:rsidR="00E706C1" w:rsidRPr="007A6705" w:rsidRDefault="00E706C1" w:rsidP="00F5261B">
      <w:pPr>
        <w:pStyle w:val="BodyText"/>
        <w:tabs>
          <w:tab w:val="left" w:pos="567"/>
        </w:tabs>
        <w:spacing w:line="360" w:lineRule="auto"/>
        <w:rPr>
          <w:rFonts w:ascii="Onest" w:hAnsi="Onest"/>
          <w:szCs w:val="24"/>
        </w:rPr>
      </w:pPr>
    </w:p>
    <w:p w14:paraId="55B9266A" w14:textId="77777777" w:rsidR="00F5261B" w:rsidRPr="007A6705" w:rsidRDefault="00F5261B" w:rsidP="00F5261B">
      <w:pPr>
        <w:pStyle w:val="BodyText"/>
        <w:tabs>
          <w:tab w:val="left" w:pos="567"/>
        </w:tabs>
        <w:spacing w:line="360" w:lineRule="auto"/>
        <w:rPr>
          <w:rFonts w:ascii="Onest" w:hAnsi="Onest"/>
          <w:szCs w:val="24"/>
        </w:rPr>
      </w:pPr>
      <w:r w:rsidRPr="007A6705">
        <w:rPr>
          <w:rFonts w:ascii="Onest" w:hAnsi="Onest"/>
          <w:szCs w:val="24"/>
        </w:rPr>
        <w:t>Data completării . . . . . . . . . . . . .</w:t>
      </w:r>
      <w:r w:rsidRPr="007A6705">
        <w:rPr>
          <w:rFonts w:ascii="Onest" w:hAnsi="Onest"/>
          <w:szCs w:val="24"/>
        </w:rPr>
        <w:tab/>
        <w:t>Cu stimă,</w:t>
      </w:r>
    </w:p>
    <w:p w14:paraId="3B039F1A"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Ofertant</w:t>
      </w:r>
      <w:r w:rsidR="00FB1667" w:rsidRPr="007A6705">
        <w:rPr>
          <w:rFonts w:ascii="Onest" w:hAnsi="Onest"/>
          <w:szCs w:val="24"/>
        </w:rPr>
        <w:t>/candidat</w:t>
      </w:r>
    </w:p>
    <w:p w14:paraId="14FB862F"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 . . . . . . . . . . . . . . . . . . . . . . .</w:t>
      </w:r>
    </w:p>
    <w:p w14:paraId="10577578" w14:textId="77777777" w:rsidR="00F5261B" w:rsidRPr="007A6705" w:rsidRDefault="00F5261B" w:rsidP="00F5261B">
      <w:pPr>
        <w:pStyle w:val="BodyText"/>
        <w:tabs>
          <w:tab w:val="left" w:pos="567"/>
        </w:tabs>
        <w:spacing w:line="360" w:lineRule="auto"/>
        <w:jc w:val="right"/>
        <w:rPr>
          <w:rFonts w:ascii="Onest" w:hAnsi="Onest"/>
          <w:szCs w:val="24"/>
        </w:rPr>
      </w:pPr>
      <w:r w:rsidRPr="007A6705">
        <w:rPr>
          <w:rFonts w:ascii="Onest" w:hAnsi="Onest"/>
          <w:szCs w:val="24"/>
        </w:rPr>
        <w:t>(semnătura autorizată)</w:t>
      </w:r>
    </w:p>
    <w:p w14:paraId="06423F82" w14:textId="77777777" w:rsidR="00227348" w:rsidRPr="007A6705" w:rsidRDefault="00227348" w:rsidP="00950D18">
      <w:pPr>
        <w:pStyle w:val="BodyText"/>
        <w:tabs>
          <w:tab w:val="left" w:pos="567"/>
        </w:tabs>
        <w:spacing w:line="360" w:lineRule="auto"/>
        <w:rPr>
          <w:rFonts w:ascii="Onest" w:hAnsi="Onest"/>
          <w:szCs w:val="24"/>
        </w:rPr>
      </w:pPr>
    </w:p>
    <w:p w14:paraId="368B1992" w14:textId="77777777" w:rsidR="0033109C" w:rsidRPr="007A6705" w:rsidRDefault="0033109C" w:rsidP="00950D18">
      <w:pPr>
        <w:pStyle w:val="BodyText"/>
        <w:tabs>
          <w:tab w:val="left" w:pos="567"/>
        </w:tabs>
        <w:spacing w:line="360" w:lineRule="auto"/>
        <w:rPr>
          <w:rFonts w:ascii="Onest" w:hAnsi="Onest"/>
          <w:szCs w:val="24"/>
        </w:rPr>
      </w:pPr>
    </w:p>
    <w:p w14:paraId="1160CA7D" w14:textId="77777777" w:rsidR="00B65C93" w:rsidRPr="007A6705" w:rsidRDefault="00B65C93" w:rsidP="00950D18">
      <w:pPr>
        <w:pStyle w:val="BodyText"/>
        <w:tabs>
          <w:tab w:val="left" w:pos="567"/>
        </w:tabs>
        <w:spacing w:line="360" w:lineRule="auto"/>
        <w:rPr>
          <w:rFonts w:ascii="Onest" w:hAnsi="Onest"/>
          <w:szCs w:val="24"/>
        </w:rPr>
      </w:pPr>
    </w:p>
    <w:p w14:paraId="4944C5B9" w14:textId="77777777" w:rsidR="00B65C93" w:rsidRPr="007A6705" w:rsidRDefault="00B65C93" w:rsidP="00950D18">
      <w:pPr>
        <w:pStyle w:val="BodyText"/>
        <w:tabs>
          <w:tab w:val="left" w:pos="567"/>
        </w:tabs>
        <w:spacing w:line="360" w:lineRule="auto"/>
        <w:rPr>
          <w:rFonts w:ascii="Onest" w:hAnsi="Onest"/>
          <w:szCs w:val="24"/>
        </w:rPr>
      </w:pPr>
    </w:p>
    <w:p w14:paraId="6E621967" w14:textId="77777777" w:rsidR="00B65C93" w:rsidRPr="007A6705" w:rsidRDefault="00B65C93" w:rsidP="00950D18">
      <w:pPr>
        <w:pStyle w:val="BodyText"/>
        <w:tabs>
          <w:tab w:val="left" w:pos="567"/>
        </w:tabs>
        <w:spacing w:line="360" w:lineRule="auto"/>
        <w:rPr>
          <w:rFonts w:ascii="Onest" w:hAnsi="Onest"/>
          <w:szCs w:val="24"/>
        </w:rPr>
      </w:pPr>
    </w:p>
    <w:p w14:paraId="44758465" w14:textId="77777777" w:rsidR="00B65C93" w:rsidRPr="007A6705" w:rsidRDefault="00B65C93" w:rsidP="00950D18">
      <w:pPr>
        <w:pStyle w:val="BodyText"/>
        <w:tabs>
          <w:tab w:val="left" w:pos="567"/>
        </w:tabs>
        <w:spacing w:line="360" w:lineRule="auto"/>
        <w:rPr>
          <w:rFonts w:ascii="Onest" w:hAnsi="Onest"/>
          <w:szCs w:val="24"/>
        </w:rPr>
      </w:pPr>
    </w:p>
    <w:p w14:paraId="6B64F9D2" w14:textId="77777777" w:rsidR="00B65C93" w:rsidRPr="007A6705" w:rsidRDefault="00B65C93" w:rsidP="00950D18">
      <w:pPr>
        <w:pStyle w:val="BodyText"/>
        <w:tabs>
          <w:tab w:val="left" w:pos="567"/>
        </w:tabs>
        <w:spacing w:line="360" w:lineRule="auto"/>
        <w:rPr>
          <w:rFonts w:ascii="Onest" w:hAnsi="Onest"/>
          <w:szCs w:val="24"/>
        </w:rPr>
      </w:pPr>
    </w:p>
    <w:p w14:paraId="05A6EBE2" w14:textId="202AE870"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8</w:t>
      </w:r>
    </w:p>
    <w:p w14:paraId="6FB3F2F9"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7A3B63" w:rsidRPr="007A6705">
        <w:rPr>
          <w:rFonts w:ascii="Onest" w:hAnsi="Onest"/>
          <w:noProof w:val="0"/>
        </w:rPr>
        <w:t>D</w:t>
      </w:r>
      <w:r w:rsidRPr="007A6705">
        <w:rPr>
          <w:rFonts w:ascii="Onest" w:hAnsi="Onest"/>
          <w:noProof w:val="0"/>
        </w:rPr>
        <w:t>ocumentația standard nr._____</w:t>
      </w:r>
    </w:p>
    <w:p w14:paraId="657D2B4C"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0DF2F1BB" w14:textId="77777777" w:rsidR="00B65C93" w:rsidRPr="007A6705" w:rsidRDefault="00B65C93" w:rsidP="00950D18">
      <w:pPr>
        <w:pStyle w:val="BodyText"/>
        <w:tabs>
          <w:tab w:val="left" w:pos="567"/>
        </w:tabs>
        <w:spacing w:line="360" w:lineRule="auto"/>
        <w:rPr>
          <w:rFonts w:ascii="Onest" w:hAnsi="Onest"/>
          <w:szCs w:val="24"/>
        </w:rPr>
      </w:pPr>
    </w:p>
    <w:p w14:paraId="0CB7E4CF" w14:textId="77777777" w:rsidR="0077513C" w:rsidRPr="007A6705" w:rsidRDefault="0077513C" w:rsidP="0077513C">
      <w:pPr>
        <w:pStyle w:val="BodyText"/>
        <w:tabs>
          <w:tab w:val="left" w:pos="567"/>
        </w:tabs>
        <w:spacing w:line="360" w:lineRule="auto"/>
        <w:rPr>
          <w:rFonts w:ascii="Onest" w:hAnsi="Onest"/>
          <w:b/>
          <w:i/>
          <w:iCs/>
          <w:color w:val="2E74B5" w:themeColor="accent1" w:themeShade="BF"/>
          <w:sz w:val="28"/>
          <w:szCs w:val="28"/>
        </w:rPr>
      </w:pPr>
    </w:p>
    <w:p w14:paraId="1C54E063"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7F30ECBC"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12F6E009" w14:textId="77777777" w:rsidR="0077513C" w:rsidRPr="007A6705" w:rsidRDefault="0077513C" w:rsidP="00BB1EC7">
      <w:pPr>
        <w:pStyle w:val="Heading2"/>
        <w:tabs>
          <w:tab w:val="left" w:pos="567"/>
        </w:tabs>
        <w:spacing w:before="0"/>
        <w:jc w:val="center"/>
        <w:rPr>
          <w:rFonts w:ascii="Onest" w:hAnsi="Onest" w:cs="Times New Roman"/>
          <w:color w:val="auto"/>
          <w:sz w:val="24"/>
          <w:szCs w:val="24"/>
        </w:rPr>
      </w:pPr>
    </w:p>
    <w:p w14:paraId="252F031E" w14:textId="77777777" w:rsidR="00BB1EC7" w:rsidRPr="007A6705" w:rsidRDefault="00BB1EC7" w:rsidP="00BB1EC7">
      <w:pPr>
        <w:pStyle w:val="Heading2"/>
        <w:tabs>
          <w:tab w:val="left" w:pos="567"/>
        </w:tabs>
        <w:spacing w:before="0"/>
        <w:jc w:val="center"/>
        <w:rPr>
          <w:rFonts w:ascii="Onest" w:hAnsi="Onest" w:cs="Times New Roman"/>
          <w:color w:val="auto"/>
          <w:sz w:val="24"/>
          <w:szCs w:val="24"/>
        </w:rPr>
      </w:pPr>
      <w:r w:rsidRPr="007A6705">
        <w:rPr>
          <w:rFonts w:ascii="Onest" w:hAnsi="Onest" w:cs="Times New Roman"/>
          <w:color w:val="auto"/>
          <w:sz w:val="24"/>
          <w:szCs w:val="24"/>
        </w:rPr>
        <w:t>DECLARAŢIE</w:t>
      </w:r>
    </w:p>
    <w:p w14:paraId="17975B6F" w14:textId="77777777" w:rsidR="003F2E01" w:rsidRPr="007A6705" w:rsidRDefault="00BB1EC7" w:rsidP="00BB1EC7">
      <w:pPr>
        <w:pStyle w:val="BodyText"/>
        <w:tabs>
          <w:tab w:val="left" w:pos="567"/>
        </w:tabs>
        <w:spacing w:line="360" w:lineRule="auto"/>
        <w:jc w:val="center"/>
        <w:rPr>
          <w:rFonts w:ascii="Onest" w:hAnsi="Onest"/>
          <w:b/>
          <w:szCs w:val="24"/>
        </w:rPr>
      </w:pPr>
      <w:r w:rsidRPr="007A6705">
        <w:rPr>
          <w:rFonts w:ascii="Onest" w:hAnsi="Onest"/>
          <w:b/>
          <w:szCs w:val="24"/>
        </w:rPr>
        <w:t>privind valabilitatea ofertei</w:t>
      </w:r>
    </w:p>
    <w:p w14:paraId="249B7A62" w14:textId="77777777" w:rsidR="00BB1EC7" w:rsidRPr="007A6705" w:rsidRDefault="00BB1EC7" w:rsidP="00950D18">
      <w:pPr>
        <w:pStyle w:val="BodyText"/>
        <w:tabs>
          <w:tab w:val="left" w:pos="567"/>
        </w:tabs>
        <w:spacing w:line="360" w:lineRule="auto"/>
        <w:rPr>
          <w:rFonts w:ascii="Onest" w:hAnsi="Onest"/>
          <w:szCs w:val="24"/>
        </w:rPr>
      </w:pPr>
    </w:p>
    <w:p w14:paraId="7BB2B8E5" w14:textId="77777777" w:rsidR="00211C74" w:rsidRPr="007A6705" w:rsidRDefault="00211C74" w:rsidP="00211C74">
      <w:pPr>
        <w:pStyle w:val="BodyText"/>
        <w:tabs>
          <w:tab w:val="left" w:pos="-142"/>
        </w:tabs>
        <w:spacing w:before="240"/>
        <w:jc w:val="center"/>
        <w:rPr>
          <w:rFonts w:ascii="Onest" w:hAnsi="Onest"/>
          <w:szCs w:val="24"/>
        </w:rPr>
      </w:pPr>
      <w:r w:rsidRPr="007A6705">
        <w:rPr>
          <w:rFonts w:ascii="Onest" w:hAnsi="Onest"/>
          <w:szCs w:val="24"/>
        </w:rPr>
        <w:t>Către_________________________________________________________________________</w:t>
      </w:r>
      <w:r w:rsidRPr="007A6705">
        <w:rPr>
          <w:rFonts w:ascii="Onest" w:hAnsi="Onest"/>
          <w:szCs w:val="24"/>
        </w:rPr>
        <w:softHyphen/>
      </w:r>
      <w:r w:rsidRPr="007A6705">
        <w:rPr>
          <w:rFonts w:ascii="Onest" w:hAnsi="Onest"/>
          <w:szCs w:val="24"/>
        </w:rPr>
        <w:softHyphen/>
      </w:r>
      <w:r w:rsidRPr="007A6705">
        <w:rPr>
          <w:rFonts w:ascii="Onest" w:hAnsi="Onest"/>
          <w:szCs w:val="24"/>
        </w:rPr>
        <w:softHyphen/>
      </w:r>
      <w:r w:rsidRPr="007A6705">
        <w:rPr>
          <w:rFonts w:ascii="Onest" w:hAnsi="Onest"/>
          <w:sz w:val="20"/>
        </w:rPr>
        <w:t>(</w:t>
      </w:r>
      <w:r w:rsidRPr="007A6705">
        <w:rPr>
          <w:rFonts w:ascii="Onest" w:hAnsi="Onest"/>
          <w:i/>
          <w:sz w:val="20"/>
        </w:rPr>
        <w:t>denumirea autorităţii contractante şi adresa completă</w:t>
      </w:r>
      <w:r w:rsidRPr="007A6705">
        <w:rPr>
          <w:rFonts w:ascii="Onest" w:hAnsi="Onest"/>
          <w:sz w:val="20"/>
        </w:rPr>
        <w:t>)</w:t>
      </w:r>
    </w:p>
    <w:p w14:paraId="126C2B58" w14:textId="77777777" w:rsidR="00211C74" w:rsidRPr="007A6705" w:rsidRDefault="00211C74" w:rsidP="00211C74">
      <w:pPr>
        <w:pStyle w:val="BodyText"/>
        <w:tabs>
          <w:tab w:val="left" w:pos="567"/>
        </w:tabs>
        <w:spacing w:line="360" w:lineRule="auto"/>
        <w:jc w:val="both"/>
        <w:rPr>
          <w:rFonts w:ascii="Onest" w:hAnsi="Onest"/>
          <w:szCs w:val="24"/>
        </w:rPr>
      </w:pPr>
    </w:p>
    <w:p w14:paraId="5AC79613" w14:textId="77777777" w:rsidR="00211C74" w:rsidRPr="007A6705" w:rsidRDefault="00211C74" w:rsidP="00211C74">
      <w:pPr>
        <w:pStyle w:val="BodyText"/>
        <w:tabs>
          <w:tab w:val="left" w:pos="567"/>
        </w:tabs>
        <w:spacing w:line="360" w:lineRule="auto"/>
        <w:jc w:val="both"/>
        <w:rPr>
          <w:rFonts w:ascii="Onest" w:hAnsi="Onest"/>
          <w:szCs w:val="24"/>
        </w:rPr>
      </w:pPr>
    </w:p>
    <w:p w14:paraId="35D53F34" w14:textId="77777777" w:rsidR="00211C74" w:rsidRPr="007A6705" w:rsidRDefault="00211C74" w:rsidP="00211C74">
      <w:pPr>
        <w:pStyle w:val="BodyText"/>
        <w:tabs>
          <w:tab w:val="left" w:pos="567"/>
        </w:tabs>
        <w:spacing w:line="360" w:lineRule="auto"/>
        <w:jc w:val="both"/>
        <w:rPr>
          <w:rFonts w:ascii="Onest" w:hAnsi="Onest"/>
          <w:szCs w:val="24"/>
        </w:rPr>
      </w:pPr>
      <w:r w:rsidRPr="007A6705">
        <w:rPr>
          <w:rFonts w:ascii="Onest" w:hAnsi="Onest"/>
          <w:b/>
          <w:szCs w:val="24"/>
        </w:rPr>
        <w:t>Stimaţi domni</w:t>
      </w:r>
      <w:r w:rsidRPr="007A6705">
        <w:rPr>
          <w:rFonts w:ascii="Onest" w:hAnsi="Onest"/>
          <w:szCs w:val="24"/>
        </w:rPr>
        <w:t>,</w:t>
      </w:r>
    </w:p>
    <w:p w14:paraId="50E681BC" w14:textId="77777777" w:rsidR="00BB1EC7" w:rsidRPr="007A6705" w:rsidRDefault="00BB1EC7" w:rsidP="00950D18">
      <w:pPr>
        <w:pStyle w:val="BodyText"/>
        <w:tabs>
          <w:tab w:val="left" w:pos="567"/>
        </w:tabs>
        <w:spacing w:line="360" w:lineRule="auto"/>
        <w:rPr>
          <w:rFonts w:ascii="Onest" w:hAnsi="Onest"/>
          <w:szCs w:val="24"/>
        </w:rPr>
      </w:pPr>
    </w:p>
    <w:p w14:paraId="360BECF4" w14:textId="2934095A" w:rsidR="00211C74" w:rsidRPr="007A6705" w:rsidRDefault="00211C74" w:rsidP="00211C74">
      <w:pPr>
        <w:shd w:val="clear" w:color="auto" w:fill="FFFFFF" w:themeFill="background1"/>
        <w:spacing w:before="120"/>
        <w:rPr>
          <w:rFonts w:ascii="Onest" w:hAnsi="Onest"/>
          <w:b/>
          <w:noProof w:val="0"/>
          <w:lang w:eastAsia="ru-RU"/>
        </w:rPr>
      </w:pPr>
      <w:r w:rsidRPr="007A6705">
        <w:rPr>
          <w:rFonts w:ascii="Onest" w:eastAsia="Calibri" w:hAnsi="Onest"/>
        </w:rPr>
        <w:t xml:space="preserve">    Ne angajăm să menț</w:t>
      </w:r>
      <w:r w:rsidR="00BB1EC7" w:rsidRPr="007A6705">
        <w:rPr>
          <w:rFonts w:ascii="Onest" w:eastAsia="Calibri" w:hAnsi="Onest"/>
        </w:rPr>
        <w:t>inem ofert</w:t>
      </w:r>
      <w:r w:rsidRPr="007A6705">
        <w:rPr>
          <w:rFonts w:ascii="Onest" w:eastAsia="Calibri" w:hAnsi="Onest"/>
        </w:rPr>
        <w:t>a</w:t>
      </w:r>
      <w:r w:rsidR="00BB1EC7" w:rsidRPr="007A6705">
        <w:rPr>
          <w:rFonts w:ascii="Onest" w:eastAsia="Calibri" w:hAnsi="Onest"/>
        </w:rPr>
        <w:t xml:space="preserve"> valabil</w:t>
      </w:r>
      <w:r w:rsidRPr="007A6705">
        <w:rPr>
          <w:rFonts w:ascii="Onest" w:eastAsia="Calibri" w:hAnsi="Onest"/>
        </w:rPr>
        <w:t>ă,</w:t>
      </w:r>
      <w:r w:rsidR="00E706C1" w:rsidRPr="007A6705">
        <w:rPr>
          <w:rFonts w:ascii="Onest" w:eastAsia="Calibri" w:hAnsi="Onest"/>
        </w:rPr>
        <w:t xml:space="preserve"> </w:t>
      </w:r>
      <w:r w:rsidRPr="007A6705">
        <w:rPr>
          <w:rFonts w:ascii="Onest" w:hAnsi="Onest"/>
          <w:b/>
          <w:noProof w:val="0"/>
          <w:lang w:eastAsia="ru-RU"/>
        </w:rPr>
        <w:t xml:space="preserve">privind achiziționarea </w:t>
      </w:r>
      <w:r w:rsidR="003534AE">
        <w:rPr>
          <w:rFonts w:ascii="Onest" w:hAnsi="Onest"/>
          <w:bCs/>
          <w:i/>
          <w:iCs/>
          <w:noProof w:val="0"/>
          <w:lang w:eastAsia="ru-RU"/>
        </w:rPr>
        <w:t>_________________________________________________________________</w:t>
      </w:r>
      <w:r w:rsidR="002E1380">
        <w:rPr>
          <w:rFonts w:ascii="Onest" w:hAnsi="Onest"/>
          <w:b/>
          <w:noProof w:val="0"/>
          <w:lang w:eastAsia="ru-RU"/>
        </w:rPr>
        <w:t xml:space="preserve">, </w:t>
      </w:r>
      <w:r w:rsidRPr="007A6705">
        <w:rPr>
          <w:rFonts w:ascii="Onest" w:hAnsi="Onest"/>
          <w:b/>
          <w:noProof w:val="0"/>
          <w:lang w:eastAsia="ru-RU"/>
        </w:rPr>
        <w:t>prin procedura de achiziție__________________________</w:t>
      </w:r>
      <w:r w:rsidR="002927B7" w:rsidRPr="007A6705">
        <w:rPr>
          <w:rFonts w:ascii="Onest" w:hAnsi="Onest"/>
          <w:b/>
          <w:noProof w:val="0"/>
          <w:lang w:eastAsia="ru-RU"/>
        </w:rPr>
        <w:t>___________,</w:t>
      </w:r>
      <w:r w:rsidRPr="007A6705">
        <w:rPr>
          <w:rFonts w:ascii="Onest" w:hAnsi="Onest"/>
          <w:b/>
          <w:noProof w:val="0"/>
          <w:lang w:eastAsia="ru-RU"/>
        </w:rPr>
        <w:br/>
      </w:r>
      <w:r w:rsidR="00E706C1" w:rsidRPr="007A6705">
        <w:rPr>
          <w:rFonts w:ascii="Onest" w:hAnsi="Onest"/>
          <w:noProof w:val="0"/>
          <w:sz w:val="20"/>
          <w:lang w:eastAsia="ru-RU"/>
        </w:rPr>
        <w:t xml:space="preserve">                                                                           </w:t>
      </w:r>
      <w:r w:rsidRPr="007A6705">
        <w:rPr>
          <w:rFonts w:ascii="Onest" w:hAnsi="Onest"/>
          <w:noProof w:val="0"/>
          <w:sz w:val="20"/>
          <w:lang w:eastAsia="ru-RU"/>
        </w:rPr>
        <w:t>(tipul procedurii de achiziție)</w:t>
      </w:r>
    </w:p>
    <w:p w14:paraId="028E1673" w14:textId="77777777" w:rsidR="00BB1EC7" w:rsidRPr="007A6705" w:rsidRDefault="00BB1EC7" w:rsidP="00BB1EC7">
      <w:pPr>
        <w:autoSpaceDN w:val="0"/>
        <w:adjustRightInd w:val="0"/>
        <w:jc w:val="both"/>
        <w:rPr>
          <w:rFonts w:ascii="Onest" w:eastAsia="Calibri" w:hAnsi="Onest"/>
        </w:rPr>
      </w:pPr>
      <w:r w:rsidRPr="007A6705">
        <w:rPr>
          <w:rFonts w:ascii="Onest" w:eastAsia="Calibri" w:hAnsi="Onest"/>
        </w:rPr>
        <w:t>pentru o durat</w:t>
      </w:r>
      <w:r w:rsidR="00211C74" w:rsidRPr="007A6705">
        <w:rPr>
          <w:rFonts w:ascii="Onest" w:eastAsia="Calibri" w:hAnsi="Onest"/>
        </w:rPr>
        <w:t>ă de _______</w:t>
      </w:r>
      <w:r w:rsidR="002927B7" w:rsidRPr="007A6705">
        <w:rPr>
          <w:rFonts w:ascii="Onest" w:eastAsia="Calibri" w:hAnsi="Onest"/>
        </w:rPr>
        <w:t>______</w:t>
      </w:r>
      <w:r w:rsidR="00211C74" w:rsidRPr="007A6705">
        <w:rPr>
          <w:rFonts w:ascii="Onest" w:eastAsia="Calibri" w:hAnsi="Onest"/>
        </w:rPr>
        <w:t xml:space="preserve"> zile, (durata în litere ș</w:t>
      </w:r>
      <w:r w:rsidRPr="007A6705">
        <w:rPr>
          <w:rFonts w:ascii="Onest" w:eastAsia="Calibri" w:hAnsi="Onest"/>
        </w:rPr>
        <w:t>i cifre), respectiv p</w:t>
      </w:r>
      <w:r w:rsidR="00211C74" w:rsidRPr="007A6705">
        <w:rPr>
          <w:rFonts w:ascii="Onest" w:eastAsia="Calibri" w:hAnsi="Onest"/>
        </w:rPr>
        <w:t>ână</w:t>
      </w:r>
      <w:r w:rsidRPr="007A6705">
        <w:rPr>
          <w:rFonts w:ascii="Onest" w:eastAsia="Calibri" w:hAnsi="Onest"/>
        </w:rPr>
        <w:t xml:space="preserve"> la data de _______</w:t>
      </w:r>
      <w:r w:rsidR="00211C74" w:rsidRPr="007A6705">
        <w:rPr>
          <w:rFonts w:ascii="Onest" w:eastAsia="Calibri" w:hAnsi="Onest"/>
        </w:rPr>
        <w:t>____________ (ziua/luna/anul), și ea va rămâne obligatorie pentru noi ș</w:t>
      </w:r>
      <w:r w:rsidRPr="007A6705">
        <w:rPr>
          <w:rFonts w:ascii="Onest" w:eastAsia="Calibri" w:hAnsi="Onest"/>
        </w:rPr>
        <w:t>i poate fi acceptat</w:t>
      </w:r>
      <w:r w:rsidR="00211C74" w:rsidRPr="007A6705">
        <w:rPr>
          <w:rFonts w:ascii="Onest" w:eastAsia="Calibri" w:hAnsi="Onest"/>
        </w:rPr>
        <w:t>ă</w:t>
      </w:r>
      <w:r w:rsidRPr="007A6705">
        <w:rPr>
          <w:rFonts w:ascii="Onest" w:eastAsia="Calibri" w:hAnsi="Onest"/>
        </w:rPr>
        <w:t xml:space="preserve"> oric</w:t>
      </w:r>
      <w:r w:rsidR="00211C74" w:rsidRPr="007A6705">
        <w:rPr>
          <w:rFonts w:ascii="Onest" w:eastAsia="Calibri" w:hAnsi="Onest"/>
        </w:rPr>
        <w:t>ând î</w:t>
      </w:r>
      <w:r w:rsidRPr="007A6705">
        <w:rPr>
          <w:rFonts w:ascii="Onest" w:eastAsia="Calibri" w:hAnsi="Onest"/>
        </w:rPr>
        <w:t>nainte de expirarea perioadei de valabilitate.</w:t>
      </w:r>
    </w:p>
    <w:p w14:paraId="1FFFEA09" w14:textId="77777777" w:rsidR="00BB1EC7" w:rsidRPr="007A6705" w:rsidRDefault="00BB1EC7" w:rsidP="00950D18">
      <w:pPr>
        <w:pStyle w:val="BodyText"/>
        <w:tabs>
          <w:tab w:val="left" w:pos="567"/>
        </w:tabs>
        <w:spacing w:line="360" w:lineRule="auto"/>
        <w:rPr>
          <w:rFonts w:ascii="Onest" w:hAnsi="Onest"/>
          <w:szCs w:val="24"/>
        </w:rPr>
      </w:pPr>
    </w:p>
    <w:p w14:paraId="3AC6F755" w14:textId="77777777" w:rsidR="00BE49DD" w:rsidRPr="007A6705" w:rsidRDefault="00BE49DD" w:rsidP="00950D18">
      <w:pPr>
        <w:pStyle w:val="BodyText"/>
        <w:tabs>
          <w:tab w:val="left" w:pos="567"/>
        </w:tabs>
        <w:spacing w:line="360" w:lineRule="auto"/>
        <w:rPr>
          <w:rFonts w:ascii="Onest" w:hAnsi="Onest"/>
          <w:szCs w:val="24"/>
        </w:rPr>
      </w:pPr>
    </w:p>
    <w:p w14:paraId="7E0B4786" w14:textId="77777777" w:rsidR="00BE49DD" w:rsidRPr="007A6705" w:rsidRDefault="00BE49DD" w:rsidP="00950D18">
      <w:pPr>
        <w:pStyle w:val="BodyText"/>
        <w:tabs>
          <w:tab w:val="left" w:pos="567"/>
        </w:tabs>
        <w:spacing w:line="360" w:lineRule="auto"/>
        <w:rPr>
          <w:rFonts w:ascii="Onest" w:hAnsi="Onest"/>
          <w:szCs w:val="24"/>
        </w:rPr>
      </w:pPr>
    </w:p>
    <w:p w14:paraId="11C3E31B" w14:textId="77777777" w:rsidR="00211C74" w:rsidRPr="007A6705" w:rsidRDefault="00211C74" w:rsidP="00211C74">
      <w:pPr>
        <w:pStyle w:val="BodyText"/>
        <w:tabs>
          <w:tab w:val="left" w:pos="567"/>
        </w:tabs>
        <w:spacing w:line="360" w:lineRule="auto"/>
        <w:rPr>
          <w:rFonts w:ascii="Onest" w:hAnsi="Onest"/>
          <w:szCs w:val="24"/>
        </w:rPr>
      </w:pPr>
      <w:r w:rsidRPr="007A6705">
        <w:rPr>
          <w:rFonts w:ascii="Onest" w:hAnsi="Onest"/>
          <w:szCs w:val="24"/>
        </w:rPr>
        <w:t>Data completării . . . . . . . . . . . . .</w:t>
      </w:r>
      <w:r w:rsidRPr="007A6705">
        <w:rPr>
          <w:rFonts w:ascii="Onest" w:hAnsi="Onest"/>
          <w:szCs w:val="24"/>
        </w:rPr>
        <w:tab/>
        <w:t>Cu stimă,</w:t>
      </w:r>
    </w:p>
    <w:p w14:paraId="22EC4D5D"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Ofertant/candidat</w:t>
      </w:r>
    </w:p>
    <w:p w14:paraId="5E60B85C"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 . . . . . . . . . . . . . . . . . . . . . . .</w:t>
      </w:r>
    </w:p>
    <w:p w14:paraId="3F8D7784" w14:textId="77777777" w:rsidR="00211C74" w:rsidRPr="007A6705" w:rsidRDefault="00211C74" w:rsidP="00211C74">
      <w:pPr>
        <w:pStyle w:val="BodyText"/>
        <w:tabs>
          <w:tab w:val="left" w:pos="567"/>
        </w:tabs>
        <w:spacing w:line="360" w:lineRule="auto"/>
        <w:jc w:val="right"/>
        <w:rPr>
          <w:rFonts w:ascii="Onest" w:hAnsi="Onest"/>
          <w:szCs w:val="24"/>
        </w:rPr>
      </w:pPr>
      <w:r w:rsidRPr="007A6705">
        <w:rPr>
          <w:rFonts w:ascii="Onest" w:hAnsi="Onest"/>
          <w:szCs w:val="24"/>
        </w:rPr>
        <w:t>(semnătura autorizată)</w:t>
      </w:r>
    </w:p>
    <w:p w14:paraId="312ED17B" w14:textId="77777777" w:rsidR="00BE49DD" w:rsidRPr="007A6705" w:rsidRDefault="00BE49DD" w:rsidP="00950D18">
      <w:pPr>
        <w:pStyle w:val="BodyText"/>
        <w:tabs>
          <w:tab w:val="left" w:pos="567"/>
        </w:tabs>
        <w:spacing w:line="360" w:lineRule="auto"/>
        <w:rPr>
          <w:rFonts w:ascii="Onest" w:hAnsi="Onest"/>
          <w:szCs w:val="24"/>
        </w:rPr>
      </w:pPr>
    </w:p>
    <w:p w14:paraId="07DCFCB8" w14:textId="5D6AA1FC" w:rsidR="0077513C" w:rsidRPr="007A6705" w:rsidRDefault="0077513C" w:rsidP="007A6705">
      <w:pPr>
        <w:pStyle w:val="BodyText"/>
        <w:tabs>
          <w:tab w:val="left" w:pos="567"/>
        </w:tabs>
        <w:jc w:val="both"/>
        <w:rPr>
          <w:rFonts w:ascii="Onest" w:hAnsi="Onest"/>
          <w:b/>
          <w:i/>
          <w:color w:val="FF0000"/>
          <w:sz w:val="20"/>
        </w:rPr>
      </w:pPr>
      <w:r w:rsidRPr="007A6705">
        <w:rPr>
          <w:rFonts w:ascii="Onest" w:hAnsi="Onest"/>
          <w:b/>
          <w:i/>
          <w:color w:val="FF0000"/>
          <w:sz w:val="20"/>
        </w:rPr>
        <w:t xml:space="preserve">*Notă: Termenul valabilităţii ofertei începe să decurgă din momentul termenului limită de depunere a ofertelor. Orice ofertă valabilă pentru o perioadă mai mică decât cea prevăzută în </w:t>
      </w:r>
      <w:r w:rsidR="007A6705" w:rsidRPr="007A6705">
        <w:rPr>
          <w:rFonts w:ascii="Onest" w:hAnsi="Onest"/>
          <w:b/>
          <w:i/>
          <w:color w:val="FF0000"/>
          <w:sz w:val="20"/>
        </w:rPr>
        <w:t>anunțul de participare</w:t>
      </w:r>
      <w:r w:rsidRPr="007A6705">
        <w:rPr>
          <w:rFonts w:ascii="Onest" w:hAnsi="Onest"/>
          <w:b/>
          <w:i/>
          <w:color w:val="FF0000"/>
          <w:sz w:val="20"/>
        </w:rPr>
        <w:t xml:space="preserve"> se respinge de către grupul de lucru ca fiind necorespunzătoare.</w:t>
      </w:r>
    </w:p>
    <w:p w14:paraId="4072F474" w14:textId="77777777" w:rsidR="00BE49DD" w:rsidRPr="007A6705" w:rsidRDefault="00BE49DD" w:rsidP="00950D18">
      <w:pPr>
        <w:pStyle w:val="BodyText"/>
        <w:tabs>
          <w:tab w:val="left" w:pos="567"/>
        </w:tabs>
        <w:spacing w:line="360" w:lineRule="auto"/>
        <w:rPr>
          <w:rFonts w:ascii="Onest" w:hAnsi="Onest"/>
          <w:szCs w:val="24"/>
        </w:rPr>
      </w:pPr>
    </w:p>
    <w:p w14:paraId="712E0510" w14:textId="77777777" w:rsidR="002E1380" w:rsidRDefault="002E1380" w:rsidP="00BA7FF4">
      <w:pPr>
        <w:jc w:val="right"/>
        <w:rPr>
          <w:rFonts w:ascii="Onest" w:hAnsi="Onest"/>
          <w:noProof w:val="0"/>
        </w:rPr>
      </w:pPr>
      <w:bookmarkStart w:id="2" w:name="_Toc449692097"/>
      <w:bookmarkEnd w:id="1"/>
    </w:p>
    <w:p w14:paraId="4701AFCA" w14:textId="77777777" w:rsidR="002E1380" w:rsidRDefault="002E1380" w:rsidP="00BA7FF4">
      <w:pPr>
        <w:jc w:val="right"/>
        <w:rPr>
          <w:rFonts w:ascii="Onest" w:hAnsi="Onest"/>
          <w:noProof w:val="0"/>
        </w:rPr>
      </w:pPr>
    </w:p>
    <w:p w14:paraId="6EEAB15E" w14:textId="77777777" w:rsidR="002E1380" w:rsidRDefault="002E1380" w:rsidP="00BA7FF4">
      <w:pPr>
        <w:jc w:val="right"/>
        <w:rPr>
          <w:rFonts w:ascii="Onest" w:hAnsi="Onest"/>
          <w:noProof w:val="0"/>
        </w:rPr>
      </w:pPr>
    </w:p>
    <w:p w14:paraId="63D69D7A" w14:textId="77777777" w:rsidR="002E1380" w:rsidRDefault="002E1380" w:rsidP="00BA7FF4">
      <w:pPr>
        <w:jc w:val="right"/>
        <w:rPr>
          <w:rFonts w:ascii="Onest" w:hAnsi="Onest"/>
          <w:noProof w:val="0"/>
        </w:rPr>
      </w:pPr>
    </w:p>
    <w:p w14:paraId="54002888" w14:textId="3CA367EC"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00BE49DD" w:rsidRPr="007A6705">
        <w:rPr>
          <w:rFonts w:ascii="Onest" w:hAnsi="Onest"/>
          <w:noProof w:val="0"/>
        </w:rPr>
        <w:t>10</w:t>
      </w:r>
    </w:p>
    <w:p w14:paraId="251FD827"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7A3B63" w:rsidRPr="007A6705">
        <w:rPr>
          <w:rFonts w:ascii="Onest" w:hAnsi="Onest"/>
          <w:noProof w:val="0"/>
        </w:rPr>
        <w:t>D</w:t>
      </w:r>
      <w:r w:rsidRPr="007A6705">
        <w:rPr>
          <w:rFonts w:ascii="Onest" w:hAnsi="Onest"/>
          <w:noProof w:val="0"/>
        </w:rPr>
        <w:t>ocumentația standard nr._____</w:t>
      </w:r>
    </w:p>
    <w:p w14:paraId="51B4157A"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596DAC67" w14:textId="77777777" w:rsidR="00950D18" w:rsidRPr="007A6705" w:rsidRDefault="00950D18" w:rsidP="00950D18">
      <w:pPr>
        <w:rPr>
          <w:rFonts w:ascii="Onest" w:hAnsi="Onest"/>
          <w:lang w:eastAsia="zh-CN"/>
        </w:rPr>
      </w:pPr>
    </w:p>
    <w:p w14:paraId="6E30E72A" w14:textId="77777777" w:rsidR="0077513C" w:rsidRPr="007A6705" w:rsidRDefault="0077513C" w:rsidP="00950D18">
      <w:pPr>
        <w:rPr>
          <w:rFonts w:ascii="Onest" w:hAnsi="Onest"/>
          <w:lang w:eastAsia="zh-CN"/>
        </w:rPr>
      </w:pPr>
    </w:p>
    <w:p w14:paraId="4C9779B8" w14:textId="77777777" w:rsidR="0077513C" w:rsidRPr="007A6705" w:rsidRDefault="0077513C" w:rsidP="00950D18">
      <w:pPr>
        <w:rPr>
          <w:rFonts w:ascii="Onest" w:hAnsi="Onest"/>
          <w:lang w:eastAsia="zh-CN"/>
        </w:rPr>
      </w:pPr>
    </w:p>
    <w:bookmarkEnd w:id="2"/>
    <w:p w14:paraId="5F7BC614" w14:textId="77777777" w:rsidR="008B330F" w:rsidRPr="007A6705" w:rsidRDefault="008B330F" w:rsidP="00950D18">
      <w:pPr>
        <w:jc w:val="center"/>
        <w:rPr>
          <w:rFonts w:ascii="Onest" w:hAnsi="Onest"/>
          <w:b/>
        </w:rPr>
      </w:pPr>
    </w:p>
    <w:p w14:paraId="2A6AE53A" w14:textId="77777777" w:rsidR="00AA1372" w:rsidRPr="007A6705" w:rsidRDefault="00A227F2" w:rsidP="00950D18">
      <w:pPr>
        <w:pStyle w:val="BodyText"/>
        <w:tabs>
          <w:tab w:val="left" w:pos="567"/>
        </w:tabs>
        <w:jc w:val="center"/>
        <w:rPr>
          <w:rFonts w:ascii="Onest" w:hAnsi="Onest"/>
          <w:b/>
          <w:szCs w:val="24"/>
        </w:rPr>
      </w:pPr>
      <w:r w:rsidRPr="007A6705">
        <w:rPr>
          <w:rFonts w:ascii="Onest" w:hAnsi="Onest"/>
          <w:b/>
          <w:szCs w:val="24"/>
        </w:rPr>
        <w:t>GRAFIC DE  EXECUTARE A LUCRĂRILOR</w:t>
      </w:r>
    </w:p>
    <w:p w14:paraId="61E8B47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_____________________________________________________________________________</w:t>
      </w:r>
    </w:p>
    <w:p w14:paraId="3761181F" w14:textId="77777777" w:rsidR="00AA1372" w:rsidRPr="007A6705" w:rsidRDefault="00A227F2" w:rsidP="00950D18">
      <w:pPr>
        <w:pStyle w:val="BodyText"/>
        <w:tabs>
          <w:tab w:val="left" w:pos="567"/>
        </w:tabs>
        <w:jc w:val="center"/>
        <w:rPr>
          <w:rFonts w:ascii="Onest" w:hAnsi="Onest"/>
          <w:szCs w:val="24"/>
        </w:rPr>
      </w:pPr>
      <w:r w:rsidRPr="007A6705">
        <w:rPr>
          <w:rFonts w:ascii="Onest" w:hAnsi="Onest"/>
          <w:szCs w:val="24"/>
        </w:rPr>
        <w:t>(denumirea lucrărilor)</w:t>
      </w:r>
    </w:p>
    <w:p w14:paraId="22E728A4" w14:textId="77777777" w:rsidR="00AA1372" w:rsidRPr="007A6705" w:rsidRDefault="00AA1372" w:rsidP="00950D18">
      <w:pPr>
        <w:pStyle w:val="BodyText"/>
        <w:tabs>
          <w:tab w:val="left" w:pos="567"/>
        </w:tabs>
        <w:rPr>
          <w:rFonts w:ascii="Onest" w:hAnsi="Onest"/>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7A6705" w14:paraId="3463AAA9" w14:textId="77777777" w:rsidTr="00233538">
        <w:trPr>
          <w:cantSplit/>
          <w:trHeight w:val="300"/>
        </w:trPr>
        <w:tc>
          <w:tcPr>
            <w:tcW w:w="709" w:type="dxa"/>
            <w:vMerge w:val="restart"/>
          </w:tcPr>
          <w:p w14:paraId="190EEB14"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Nr.</w:t>
            </w:r>
          </w:p>
          <w:p w14:paraId="6C5D2D63"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d/o</w:t>
            </w:r>
          </w:p>
        </w:tc>
        <w:tc>
          <w:tcPr>
            <w:tcW w:w="2825" w:type="dxa"/>
            <w:vMerge w:val="restart"/>
          </w:tcPr>
          <w:p w14:paraId="4DA327F9"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Grupa de obiecte/denumirea obiectului</w:t>
            </w:r>
          </w:p>
        </w:tc>
        <w:tc>
          <w:tcPr>
            <w:tcW w:w="3126" w:type="dxa"/>
            <w:gridSpan w:val="3"/>
          </w:tcPr>
          <w:p w14:paraId="074162C9"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Anul</w:t>
            </w:r>
            <w:r w:rsidR="00087114" w:rsidRPr="007A6705">
              <w:rPr>
                <w:rFonts w:ascii="Onest" w:hAnsi="Onest"/>
                <w:b/>
                <w:szCs w:val="24"/>
              </w:rPr>
              <w:t xml:space="preserve"> 1</w:t>
            </w:r>
          </w:p>
        </w:tc>
        <w:tc>
          <w:tcPr>
            <w:tcW w:w="1044" w:type="dxa"/>
            <w:gridSpan w:val="2"/>
          </w:tcPr>
          <w:p w14:paraId="72777F0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w:t>
            </w:r>
          </w:p>
        </w:tc>
        <w:tc>
          <w:tcPr>
            <w:tcW w:w="1320" w:type="dxa"/>
            <w:gridSpan w:val="2"/>
          </w:tcPr>
          <w:p w14:paraId="6D5015DD"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Anul (n)</w:t>
            </w:r>
          </w:p>
        </w:tc>
      </w:tr>
      <w:tr w:rsidR="00AA1372" w:rsidRPr="007A6705" w14:paraId="3E915E5F" w14:textId="77777777" w:rsidTr="00233538">
        <w:trPr>
          <w:cantSplit/>
          <w:trHeight w:val="240"/>
        </w:trPr>
        <w:tc>
          <w:tcPr>
            <w:tcW w:w="709" w:type="dxa"/>
            <w:vMerge/>
          </w:tcPr>
          <w:p w14:paraId="6E96D41B" w14:textId="77777777" w:rsidR="00AA1372" w:rsidRPr="007A6705" w:rsidRDefault="00AA1372" w:rsidP="00950D18">
            <w:pPr>
              <w:pStyle w:val="BodyText"/>
              <w:tabs>
                <w:tab w:val="left" w:pos="567"/>
              </w:tabs>
              <w:rPr>
                <w:rFonts w:ascii="Onest" w:hAnsi="Onest"/>
                <w:b/>
                <w:szCs w:val="24"/>
              </w:rPr>
            </w:pPr>
          </w:p>
        </w:tc>
        <w:tc>
          <w:tcPr>
            <w:tcW w:w="2825" w:type="dxa"/>
            <w:vMerge/>
          </w:tcPr>
          <w:p w14:paraId="2B541149" w14:textId="77777777" w:rsidR="00AA1372" w:rsidRPr="007A6705" w:rsidRDefault="00AA1372" w:rsidP="00950D18">
            <w:pPr>
              <w:pStyle w:val="BodyText"/>
              <w:tabs>
                <w:tab w:val="left" w:pos="567"/>
              </w:tabs>
              <w:rPr>
                <w:rFonts w:ascii="Onest" w:hAnsi="Onest"/>
                <w:b/>
                <w:szCs w:val="24"/>
              </w:rPr>
            </w:pPr>
          </w:p>
        </w:tc>
        <w:tc>
          <w:tcPr>
            <w:tcW w:w="5490" w:type="dxa"/>
            <w:gridSpan w:val="7"/>
          </w:tcPr>
          <w:p w14:paraId="5327F29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Luna</w:t>
            </w:r>
          </w:p>
        </w:tc>
      </w:tr>
      <w:tr w:rsidR="00AA1372" w:rsidRPr="007A6705" w14:paraId="2E819E2C" w14:textId="77777777" w:rsidTr="00233538">
        <w:trPr>
          <w:cantSplit/>
          <w:trHeight w:val="120"/>
        </w:trPr>
        <w:tc>
          <w:tcPr>
            <w:tcW w:w="709" w:type="dxa"/>
            <w:vMerge/>
          </w:tcPr>
          <w:p w14:paraId="69DE371B" w14:textId="77777777" w:rsidR="00AA1372" w:rsidRPr="007A6705" w:rsidRDefault="00AA1372" w:rsidP="00950D18">
            <w:pPr>
              <w:pStyle w:val="BodyText"/>
              <w:tabs>
                <w:tab w:val="left" w:pos="567"/>
              </w:tabs>
              <w:rPr>
                <w:rFonts w:ascii="Onest" w:hAnsi="Onest"/>
                <w:b/>
                <w:szCs w:val="24"/>
              </w:rPr>
            </w:pPr>
          </w:p>
        </w:tc>
        <w:tc>
          <w:tcPr>
            <w:tcW w:w="2825" w:type="dxa"/>
            <w:vMerge/>
          </w:tcPr>
          <w:p w14:paraId="0CF4E36C" w14:textId="77777777" w:rsidR="00AA1372" w:rsidRPr="007A6705" w:rsidRDefault="00AA1372" w:rsidP="00950D18">
            <w:pPr>
              <w:pStyle w:val="BodyText"/>
              <w:tabs>
                <w:tab w:val="left" w:pos="567"/>
              </w:tabs>
              <w:rPr>
                <w:rFonts w:ascii="Onest" w:hAnsi="Onest"/>
                <w:b/>
                <w:szCs w:val="24"/>
              </w:rPr>
            </w:pPr>
          </w:p>
        </w:tc>
        <w:tc>
          <w:tcPr>
            <w:tcW w:w="1035" w:type="dxa"/>
          </w:tcPr>
          <w:p w14:paraId="29C56D31"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1</w:t>
            </w:r>
          </w:p>
        </w:tc>
        <w:tc>
          <w:tcPr>
            <w:tcW w:w="1215" w:type="dxa"/>
          </w:tcPr>
          <w:p w14:paraId="15FACB2B"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2</w:t>
            </w:r>
          </w:p>
        </w:tc>
        <w:tc>
          <w:tcPr>
            <w:tcW w:w="1005" w:type="dxa"/>
            <w:gridSpan w:val="2"/>
          </w:tcPr>
          <w:p w14:paraId="5150E658"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3</w:t>
            </w:r>
          </w:p>
        </w:tc>
        <w:tc>
          <w:tcPr>
            <w:tcW w:w="990" w:type="dxa"/>
            <w:gridSpan w:val="2"/>
          </w:tcPr>
          <w:p w14:paraId="27A1A0E0" w14:textId="77777777" w:rsidR="00AA1372" w:rsidRPr="007A6705" w:rsidRDefault="00A227F2" w:rsidP="00950D18">
            <w:pPr>
              <w:pStyle w:val="BodyText"/>
              <w:tabs>
                <w:tab w:val="left" w:pos="567"/>
              </w:tabs>
              <w:rPr>
                <w:rFonts w:ascii="Onest" w:hAnsi="Onest"/>
                <w:b/>
                <w:szCs w:val="24"/>
              </w:rPr>
            </w:pPr>
            <w:r w:rsidRPr="007A6705">
              <w:rPr>
                <w:rFonts w:ascii="Onest" w:hAnsi="Onest"/>
                <w:b/>
                <w:szCs w:val="24"/>
              </w:rPr>
              <w:t>…</w:t>
            </w:r>
          </w:p>
        </w:tc>
        <w:tc>
          <w:tcPr>
            <w:tcW w:w="1245" w:type="dxa"/>
          </w:tcPr>
          <w:p w14:paraId="7EA58238" w14:textId="77777777" w:rsidR="00AA1372" w:rsidRPr="007A6705" w:rsidRDefault="00087114" w:rsidP="00950D18">
            <w:pPr>
              <w:pStyle w:val="BodyText"/>
              <w:tabs>
                <w:tab w:val="left" w:pos="567"/>
              </w:tabs>
              <w:rPr>
                <w:rFonts w:ascii="Onest" w:hAnsi="Onest"/>
                <w:b/>
                <w:szCs w:val="24"/>
              </w:rPr>
            </w:pPr>
            <w:r w:rsidRPr="007A6705">
              <w:rPr>
                <w:rFonts w:ascii="Onest" w:hAnsi="Onest"/>
                <w:b/>
                <w:szCs w:val="24"/>
              </w:rPr>
              <w:t>n</w:t>
            </w:r>
          </w:p>
        </w:tc>
      </w:tr>
      <w:tr w:rsidR="00AA1372" w:rsidRPr="007A6705" w14:paraId="3A507754" w14:textId="77777777" w:rsidTr="00233538">
        <w:trPr>
          <w:cantSplit/>
          <w:trHeight w:val="180"/>
        </w:trPr>
        <w:tc>
          <w:tcPr>
            <w:tcW w:w="709" w:type="dxa"/>
          </w:tcPr>
          <w:p w14:paraId="3D9DD35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1.</w:t>
            </w:r>
          </w:p>
        </w:tc>
        <w:tc>
          <w:tcPr>
            <w:tcW w:w="2825" w:type="dxa"/>
          </w:tcPr>
          <w:p w14:paraId="6AC11315"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Organizare de şantier</w:t>
            </w:r>
          </w:p>
        </w:tc>
        <w:tc>
          <w:tcPr>
            <w:tcW w:w="1035" w:type="dxa"/>
          </w:tcPr>
          <w:p w14:paraId="0C05F71B" w14:textId="77777777" w:rsidR="00AA1372" w:rsidRPr="007A6705" w:rsidRDefault="00AA1372" w:rsidP="00950D18">
            <w:pPr>
              <w:pStyle w:val="BodyText"/>
              <w:tabs>
                <w:tab w:val="left" w:pos="567"/>
              </w:tabs>
              <w:rPr>
                <w:rFonts w:ascii="Onest" w:hAnsi="Onest"/>
                <w:szCs w:val="24"/>
              </w:rPr>
            </w:pPr>
          </w:p>
        </w:tc>
        <w:tc>
          <w:tcPr>
            <w:tcW w:w="1215" w:type="dxa"/>
          </w:tcPr>
          <w:p w14:paraId="5BE57E8E"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0E34ECD3" w14:textId="77777777" w:rsidR="00AA1372" w:rsidRPr="007A6705" w:rsidRDefault="00AA1372" w:rsidP="00950D18">
            <w:pPr>
              <w:pStyle w:val="BodyText"/>
              <w:tabs>
                <w:tab w:val="left" w:pos="567"/>
              </w:tabs>
              <w:rPr>
                <w:rFonts w:ascii="Onest" w:hAnsi="Onest"/>
                <w:szCs w:val="24"/>
              </w:rPr>
            </w:pPr>
          </w:p>
        </w:tc>
        <w:tc>
          <w:tcPr>
            <w:tcW w:w="990" w:type="dxa"/>
            <w:gridSpan w:val="2"/>
          </w:tcPr>
          <w:p w14:paraId="1F6E08F6" w14:textId="77777777" w:rsidR="00AA1372" w:rsidRPr="007A6705" w:rsidRDefault="00AA1372" w:rsidP="00950D18">
            <w:pPr>
              <w:pStyle w:val="BodyText"/>
              <w:tabs>
                <w:tab w:val="left" w:pos="567"/>
              </w:tabs>
              <w:rPr>
                <w:rFonts w:ascii="Onest" w:hAnsi="Onest"/>
                <w:szCs w:val="24"/>
              </w:rPr>
            </w:pPr>
          </w:p>
        </w:tc>
        <w:tc>
          <w:tcPr>
            <w:tcW w:w="1245" w:type="dxa"/>
          </w:tcPr>
          <w:p w14:paraId="5B5A8295" w14:textId="77777777" w:rsidR="00AA1372" w:rsidRPr="007A6705" w:rsidRDefault="00AA1372" w:rsidP="00950D18">
            <w:pPr>
              <w:pStyle w:val="BodyText"/>
              <w:tabs>
                <w:tab w:val="left" w:pos="567"/>
              </w:tabs>
              <w:rPr>
                <w:rFonts w:ascii="Onest" w:hAnsi="Onest"/>
                <w:szCs w:val="24"/>
              </w:rPr>
            </w:pPr>
          </w:p>
        </w:tc>
      </w:tr>
      <w:tr w:rsidR="00AA1372" w:rsidRPr="007A6705" w14:paraId="2CFBB607" w14:textId="77777777" w:rsidTr="00233538">
        <w:trPr>
          <w:cantSplit/>
          <w:trHeight w:val="1372"/>
        </w:trPr>
        <w:tc>
          <w:tcPr>
            <w:tcW w:w="709" w:type="dxa"/>
          </w:tcPr>
          <w:p w14:paraId="3BFEAC41"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 xml:space="preserve">2. </w:t>
            </w:r>
          </w:p>
          <w:p w14:paraId="3423122E" w14:textId="77777777" w:rsidR="00AA1372" w:rsidRPr="007A6705" w:rsidRDefault="00AA1372" w:rsidP="00950D18">
            <w:pPr>
              <w:pStyle w:val="BodyText"/>
              <w:tabs>
                <w:tab w:val="left" w:pos="567"/>
              </w:tabs>
              <w:rPr>
                <w:rFonts w:ascii="Onest" w:hAnsi="Onest"/>
                <w:szCs w:val="24"/>
              </w:rPr>
            </w:pPr>
          </w:p>
          <w:p w14:paraId="407D3D03" w14:textId="77777777" w:rsidR="00AA1372" w:rsidRPr="007A6705" w:rsidRDefault="00AA1372" w:rsidP="00950D18">
            <w:pPr>
              <w:pStyle w:val="BodyText"/>
              <w:tabs>
                <w:tab w:val="left" w:pos="567"/>
              </w:tabs>
              <w:rPr>
                <w:rFonts w:ascii="Onest" w:hAnsi="Onest"/>
                <w:szCs w:val="24"/>
              </w:rPr>
            </w:pPr>
          </w:p>
          <w:p w14:paraId="1F9A6ED0" w14:textId="77777777" w:rsidR="00AA1372" w:rsidRPr="007A6705" w:rsidRDefault="00AA1372" w:rsidP="00950D18">
            <w:pPr>
              <w:pStyle w:val="BodyText"/>
              <w:tabs>
                <w:tab w:val="left" w:pos="567"/>
              </w:tabs>
              <w:rPr>
                <w:rFonts w:ascii="Onest" w:hAnsi="Onest"/>
                <w:szCs w:val="24"/>
              </w:rPr>
            </w:pPr>
          </w:p>
          <w:p w14:paraId="0299E96C" w14:textId="77777777" w:rsidR="00AA1372" w:rsidRPr="007A6705" w:rsidRDefault="00AA1372" w:rsidP="00950D18">
            <w:pPr>
              <w:pStyle w:val="BodyText"/>
              <w:tabs>
                <w:tab w:val="left" w:pos="567"/>
              </w:tabs>
              <w:rPr>
                <w:rFonts w:ascii="Onest" w:hAnsi="Onest"/>
                <w:szCs w:val="24"/>
              </w:rPr>
            </w:pPr>
          </w:p>
        </w:tc>
        <w:tc>
          <w:tcPr>
            <w:tcW w:w="2825" w:type="dxa"/>
          </w:tcPr>
          <w:p w14:paraId="659C8F20"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 01</w:t>
            </w:r>
          </w:p>
          <w:p w14:paraId="422BB5F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21F182F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49398E87"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401D9A40" w14:textId="77777777" w:rsidR="00AA1372" w:rsidRPr="007A6705" w:rsidRDefault="00AA1372" w:rsidP="00950D18">
            <w:pPr>
              <w:pStyle w:val="BodyText"/>
              <w:tabs>
                <w:tab w:val="left" w:pos="567"/>
              </w:tabs>
              <w:rPr>
                <w:rFonts w:ascii="Onest" w:hAnsi="Onest"/>
                <w:szCs w:val="24"/>
              </w:rPr>
            </w:pPr>
          </w:p>
        </w:tc>
        <w:tc>
          <w:tcPr>
            <w:tcW w:w="1035" w:type="dxa"/>
          </w:tcPr>
          <w:p w14:paraId="4AB34E7C" w14:textId="77777777" w:rsidR="00AA1372" w:rsidRPr="007A6705" w:rsidRDefault="00AA1372" w:rsidP="00950D18">
            <w:pPr>
              <w:pStyle w:val="BodyText"/>
              <w:tabs>
                <w:tab w:val="left" w:pos="567"/>
              </w:tabs>
              <w:rPr>
                <w:rFonts w:ascii="Onest" w:hAnsi="Onest"/>
                <w:szCs w:val="24"/>
              </w:rPr>
            </w:pPr>
          </w:p>
        </w:tc>
        <w:tc>
          <w:tcPr>
            <w:tcW w:w="1215" w:type="dxa"/>
          </w:tcPr>
          <w:p w14:paraId="5BD6BE97"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585A9500" w14:textId="77777777" w:rsidR="00AA1372" w:rsidRPr="007A6705" w:rsidRDefault="00AA1372" w:rsidP="00950D18">
            <w:pPr>
              <w:pStyle w:val="BodyText"/>
              <w:tabs>
                <w:tab w:val="left" w:pos="567"/>
              </w:tabs>
              <w:rPr>
                <w:rFonts w:ascii="Onest" w:hAnsi="Onest"/>
                <w:szCs w:val="24"/>
              </w:rPr>
            </w:pPr>
          </w:p>
        </w:tc>
        <w:tc>
          <w:tcPr>
            <w:tcW w:w="990" w:type="dxa"/>
            <w:gridSpan w:val="2"/>
          </w:tcPr>
          <w:p w14:paraId="2612FB4A" w14:textId="77777777" w:rsidR="00AA1372" w:rsidRPr="007A6705" w:rsidRDefault="00AA1372" w:rsidP="00950D18">
            <w:pPr>
              <w:pStyle w:val="BodyText"/>
              <w:tabs>
                <w:tab w:val="left" w:pos="567"/>
              </w:tabs>
              <w:rPr>
                <w:rFonts w:ascii="Onest" w:hAnsi="Onest"/>
                <w:szCs w:val="24"/>
              </w:rPr>
            </w:pPr>
          </w:p>
        </w:tc>
        <w:tc>
          <w:tcPr>
            <w:tcW w:w="1245" w:type="dxa"/>
          </w:tcPr>
          <w:p w14:paraId="413F1B00" w14:textId="77777777" w:rsidR="00AA1372" w:rsidRPr="007A6705" w:rsidRDefault="00AA1372" w:rsidP="00950D18">
            <w:pPr>
              <w:pStyle w:val="BodyText"/>
              <w:tabs>
                <w:tab w:val="left" w:pos="567"/>
              </w:tabs>
              <w:rPr>
                <w:rFonts w:ascii="Onest" w:hAnsi="Onest"/>
                <w:szCs w:val="24"/>
              </w:rPr>
            </w:pPr>
          </w:p>
        </w:tc>
      </w:tr>
      <w:tr w:rsidR="00AA1372" w:rsidRPr="007A6705" w14:paraId="03E55A56" w14:textId="77777777" w:rsidTr="00233538">
        <w:trPr>
          <w:cantSplit/>
          <w:trHeight w:val="1412"/>
        </w:trPr>
        <w:tc>
          <w:tcPr>
            <w:tcW w:w="709" w:type="dxa"/>
          </w:tcPr>
          <w:p w14:paraId="4F82FB04"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3.</w:t>
            </w:r>
          </w:p>
          <w:p w14:paraId="6EE4A570" w14:textId="77777777" w:rsidR="00AA1372" w:rsidRPr="007A6705" w:rsidRDefault="00AA1372" w:rsidP="00950D18">
            <w:pPr>
              <w:pStyle w:val="BodyText"/>
              <w:tabs>
                <w:tab w:val="left" w:pos="567"/>
              </w:tabs>
              <w:rPr>
                <w:rFonts w:ascii="Onest" w:hAnsi="Onest"/>
                <w:szCs w:val="24"/>
              </w:rPr>
            </w:pPr>
          </w:p>
          <w:p w14:paraId="54ABA37C" w14:textId="77777777" w:rsidR="00AA1372" w:rsidRPr="007A6705" w:rsidRDefault="00AA1372" w:rsidP="00950D18">
            <w:pPr>
              <w:pStyle w:val="BodyText"/>
              <w:tabs>
                <w:tab w:val="left" w:pos="567"/>
              </w:tabs>
              <w:rPr>
                <w:rFonts w:ascii="Onest" w:hAnsi="Onest"/>
                <w:szCs w:val="24"/>
              </w:rPr>
            </w:pPr>
          </w:p>
          <w:p w14:paraId="57ABB82B" w14:textId="77777777" w:rsidR="00AA1372" w:rsidRPr="007A6705" w:rsidRDefault="00AA1372" w:rsidP="00950D18">
            <w:pPr>
              <w:pStyle w:val="BodyText"/>
              <w:tabs>
                <w:tab w:val="left" w:pos="567"/>
              </w:tabs>
              <w:rPr>
                <w:rFonts w:ascii="Onest" w:hAnsi="Onest"/>
                <w:szCs w:val="24"/>
              </w:rPr>
            </w:pPr>
          </w:p>
          <w:p w14:paraId="71C52794" w14:textId="77777777" w:rsidR="00AA1372" w:rsidRPr="007A6705" w:rsidRDefault="00AA1372" w:rsidP="00950D18">
            <w:pPr>
              <w:pStyle w:val="BodyText"/>
              <w:tabs>
                <w:tab w:val="left" w:pos="567"/>
              </w:tabs>
              <w:rPr>
                <w:rFonts w:ascii="Onest" w:hAnsi="Onest"/>
                <w:szCs w:val="24"/>
              </w:rPr>
            </w:pPr>
          </w:p>
        </w:tc>
        <w:tc>
          <w:tcPr>
            <w:tcW w:w="2825" w:type="dxa"/>
          </w:tcPr>
          <w:p w14:paraId="338C506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 02</w:t>
            </w:r>
          </w:p>
          <w:p w14:paraId="28F64296"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0A6537EE"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681F6B38"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1861214E" w14:textId="77777777" w:rsidR="00AA1372" w:rsidRPr="007A6705" w:rsidRDefault="00AA1372" w:rsidP="00950D18">
            <w:pPr>
              <w:pStyle w:val="BodyText"/>
              <w:tabs>
                <w:tab w:val="left" w:pos="567"/>
              </w:tabs>
              <w:rPr>
                <w:rFonts w:ascii="Onest" w:hAnsi="Onest"/>
                <w:szCs w:val="24"/>
              </w:rPr>
            </w:pPr>
          </w:p>
        </w:tc>
        <w:tc>
          <w:tcPr>
            <w:tcW w:w="1035" w:type="dxa"/>
          </w:tcPr>
          <w:p w14:paraId="61477EA2" w14:textId="77777777" w:rsidR="00AA1372" w:rsidRPr="007A6705" w:rsidRDefault="00AA1372" w:rsidP="00950D18">
            <w:pPr>
              <w:pStyle w:val="BodyText"/>
              <w:tabs>
                <w:tab w:val="left" w:pos="567"/>
              </w:tabs>
              <w:rPr>
                <w:rFonts w:ascii="Onest" w:hAnsi="Onest"/>
                <w:szCs w:val="24"/>
              </w:rPr>
            </w:pPr>
          </w:p>
        </w:tc>
        <w:tc>
          <w:tcPr>
            <w:tcW w:w="1215" w:type="dxa"/>
          </w:tcPr>
          <w:p w14:paraId="0ED1E9C4"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2601C0AC" w14:textId="77777777" w:rsidR="00AA1372" w:rsidRPr="007A6705" w:rsidRDefault="00AA1372" w:rsidP="00950D18">
            <w:pPr>
              <w:pStyle w:val="BodyText"/>
              <w:tabs>
                <w:tab w:val="left" w:pos="567"/>
              </w:tabs>
              <w:rPr>
                <w:rFonts w:ascii="Onest" w:hAnsi="Onest"/>
                <w:szCs w:val="24"/>
              </w:rPr>
            </w:pPr>
          </w:p>
        </w:tc>
        <w:tc>
          <w:tcPr>
            <w:tcW w:w="990" w:type="dxa"/>
            <w:gridSpan w:val="2"/>
          </w:tcPr>
          <w:p w14:paraId="2C49505D" w14:textId="77777777" w:rsidR="00AA1372" w:rsidRPr="007A6705" w:rsidRDefault="00AA1372" w:rsidP="00950D18">
            <w:pPr>
              <w:pStyle w:val="BodyText"/>
              <w:tabs>
                <w:tab w:val="left" w:pos="567"/>
              </w:tabs>
              <w:rPr>
                <w:rFonts w:ascii="Onest" w:hAnsi="Onest"/>
                <w:szCs w:val="24"/>
              </w:rPr>
            </w:pPr>
          </w:p>
        </w:tc>
        <w:tc>
          <w:tcPr>
            <w:tcW w:w="1245" w:type="dxa"/>
          </w:tcPr>
          <w:p w14:paraId="139CDD60" w14:textId="77777777" w:rsidR="00AA1372" w:rsidRPr="007A6705" w:rsidRDefault="00AA1372" w:rsidP="00950D18">
            <w:pPr>
              <w:pStyle w:val="BodyText"/>
              <w:tabs>
                <w:tab w:val="left" w:pos="567"/>
              </w:tabs>
              <w:rPr>
                <w:rFonts w:ascii="Onest" w:hAnsi="Onest"/>
                <w:szCs w:val="24"/>
              </w:rPr>
            </w:pPr>
          </w:p>
        </w:tc>
      </w:tr>
      <w:tr w:rsidR="00AA1372" w:rsidRPr="007A6705" w14:paraId="0F101322" w14:textId="77777777" w:rsidTr="00233538">
        <w:trPr>
          <w:cantSplit/>
          <w:trHeight w:val="1593"/>
        </w:trPr>
        <w:tc>
          <w:tcPr>
            <w:tcW w:w="709" w:type="dxa"/>
          </w:tcPr>
          <w:p w14:paraId="10C73A09"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w:t>
            </w:r>
          </w:p>
        </w:tc>
        <w:tc>
          <w:tcPr>
            <w:tcW w:w="2825" w:type="dxa"/>
          </w:tcPr>
          <w:p w14:paraId="460A25DD"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Obiect</w:t>
            </w:r>
            <w:r w:rsidR="00087114" w:rsidRPr="007A6705">
              <w:rPr>
                <w:rFonts w:ascii="Onest" w:hAnsi="Onest"/>
                <w:szCs w:val="24"/>
              </w:rPr>
              <w:t xml:space="preserve"> n</w:t>
            </w:r>
            <w:r w:rsidRPr="007A6705">
              <w:rPr>
                <w:rFonts w:ascii="Onest" w:hAnsi="Onest"/>
                <w:szCs w:val="24"/>
              </w:rPr>
              <w:t xml:space="preserve"> …</w:t>
            </w:r>
          </w:p>
          <w:p w14:paraId="0E5B6AC7"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Categoria de lucrări:</w:t>
            </w:r>
          </w:p>
          <w:p w14:paraId="641BFF73"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2123D098" w14:textId="77777777" w:rsidR="00AA1372" w:rsidRPr="007A6705" w:rsidRDefault="00A227F2" w:rsidP="00950D18">
            <w:pPr>
              <w:pStyle w:val="BodyText"/>
              <w:tabs>
                <w:tab w:val="left" w:pos="567"/>
              </w:tabs>
              <w:rPr>
                <w:rFonts w:ascii="Onest" w:hAnsi="Onest"/>
                <w:szCs w:val="24"/>
              </w:rPr>
            </w:pPr>
            <w:r w:rsidRPr="007A6705">
              <w:rPr>
                <w:rFonts w:ascii="Onest" w:hAnsi="Onest"/>
                <w:szCs w:val="24"/>
              </w:rPr>
              <w:t>__________________</w:t>
            </w:r>
          </w:p>
          <w:p w14:paraId="76062DAF" w14:textId="77777777" w:rsidR="00AA1372" w:rsidRPr="007A6705" w:rsidRDefault="00AA1372" w:rsidP="00950D18">
            <w:pPr>
              <w:pStyle w:val="BodyText"/>
              <w:tabs>
                <w:tab w:val="left" w:pos="567"/>
              </w:tabs>
              <w:rPr>
                <w:rFonts w:ascii="Onest" w:hAnsi="Onest"/>
                <w:szCs w:val="24"/>
              </w:rPr>
            </w:pPr>
          </w:p>
        </w:tc>
        <w:tc>
          <w:tcPr>
            <w:tcW w:w="1035" w:type="dxa"/>
          </w:tcPr>
          <w:p w14:paraId="661383F0" w14:textId="77777777" w:rsidR="00AA1372" w:rsidRPr="007A6705" w:rsidRDefault="00AA1372" w:rsidP="00950D18">
            <w:pPr>
              <w:pStyle w:val="BodyText"/>
              <w:tabs>
                <w:tab w:val="left" w:pos="567"/>
              </w:tabs>
              <w:rPr>
                <w:rFonts w:ascii="Onest" w:hAnsi="Onest"/>
                <w:szCs w:val="24"/>
              </w:rPr>
            </w:pPr>
          </w:p>
        </w:tc>
        <w:tc>
          <w:tcPr>
            <w:tcW w:w="1215" w:type="dxa"/>
          </w:tcPr>
          <w:p w14:paraId="15B987A6" w14:textId="77777777" w:rsidR="00AA1372" w:rsidRPr="007A6705" w:rsidRDefault="00AA1372" w:rsidP="00950D18">
            <w:pPr>
              <w:pStyle w:val="BodyText"/>
              <w:tabs>
                <w:tab w:val="left" w:pos="567"/>
              </w:tabs>
              <w:rPr>
                <w:rFonts w:ascii="Onest" w:hAnsi="Onest"/>
                <w:szCs w:val="24"/>
              </w:rPr>
            </w:pPr>
          </w:p>
        </w:tc>
        <w:tc>
          <w:tcPr>
            <w:tcW w:w="1005" w:type="dxa"/>
            <w:gridSpan w:val="2"/>
          </w:tcPr>
          <w:p w14:paraId="0995AFA5" w14:textId="77777777" w:rsidR="00AA1372" w:rsidRPr="007A6705" w:rsidRDefault="00AA1372" w:rsidP="00950D18">
            <w:pPr>
              <w:pStyle w:val="BodyText"/>
              <w:tabs>
                <w:tab w:val="left" w:pos="567"/>
              </w:tabs>
              <w:rPr>
                <w:rFonts w:ascii="Onest" w:hAnsi="Onest"/>
                <w:szCs w:val="24"/>
              </w:rPr>
            </w:pPr>
          </w:p>
        </w:tc>
        <w:tc>
          <w:tcPr>
            <w:tcW w:w="990" w:type="dxa"/>
            <w:gridSpan w:val="2"/>
          </w:tcPr>
          <w:p w14:paraId="4E7FF33B" w14:textId="77777777" w:rsidR="00AA1372" w:rsidRPr="007A6705" w:rsidRDefault="00AA1372" w:rsidP="00950D18">
            <w:pPr>
              <w:pStyle w:val="BodyText"/>
              <w:tabs>
                <w:tab w:val="left" w:pos="567"/>
              </w:tabs>
              <w:rPr>
                <w:rFonts w:ascii="Onest" w:hAnsi="Onest"/>
                <w:szCs w:val="24"/>
              </w:rPr>
            </w:pPr>
          </w:p>
        </w:tc>
        <w:tc>
          <w:tcPr>
            <w:tcW w:w="1245" w:type="dxa"/>
          </w:tcPr>
          <w:p w14:paraId="1DA2F14F" w14:textId="77777777" w:rsidR="00AA1372" w:rsidRPr="007A6705" w:rsidRDefault="00AA1372" w:rsidP="00950D18">
            <w:pPr>
              <w:pStyle w:val="BodyText"/>
              <w:tabs>
                <w:tab w:val="left" w:pos="567"/>
              </w:tabs>
              <w:rPr>
                <w:rFonts w:ascii="Onest" w:hAnsi="Onest"/>
                <w:szCs w:val="24"/>
              </w:rPr>
            </w:pPr>
          </w:p>
        </w:tc>
      </w:tr>
    </w:tbl>
    <w:p w14:paraId="76BAB200" w14:textId="77777777" w:rsidR="00AA1372" w:rsidRPr="007A6705" w:rsidRDefault="00AA1372" w:rsidP="00950D18">
      <w:pPr>
        <w:jc w:val="both"/>
        <w:rPr>
          <w:rFonts w:ascii="Onest" w:hAnsi="Onest"/>
        </w:rPr>
      </w:pPr>
    </w:p>
    <w:p w14:paraId="3796EC9B" w14:textId="319B2B9C" w:rsidR="00AA1372" w:rsidRPr="007A6705" w:rsidRDefault="00083BA9" w:rsidP="00950D18">
      <w:pPr>
        <w:jc w:val="both"/>
        <w:rPr>
          <w:rFonts w:ascii="Onest" w:eastAsia="PMingLiU" w:hAnsi="Onest"/>
          <w:lang w:eastAsia="zh-CN"/>
        </w:rPr>
      </w:pPr>
      <w:r w:rsidRPr="007A6705">
        <w:rPr>
          <w:rFonts w:ascii="Onest" w:eastAsia="PMingLiU" w:hAnsi="Onest"/>
          <w:lang w:eastAsia="zh-CN"/>
        </w:rPr>
        <w:t>S</w:t>
      </w:r>
      <w:r w:rsidR="00A227F2" w:rsidRPr="007A6705">
        <w:rPr>
          <w:rFonts w:ascii="Onest" w:eastAsia="PMingLiU" w:hAnsi="Onest"/>
          <w:lang w:eastAsia="zh-CN"/>
        </w:rPr>
        <w:t>emnat: _________________________________________</w:t>
      </w:r>
    </w:p>
    <w:p w14:paraId="33FFC775" w14:textId="77777777" w:rsidR="00AA1372" w:rsidRPr="007A6705" w:rsidRDefault="00A227F2" w:rsidP="00950D18">
      <w:pPr>
        <w:jc w:val="both"/>
        <w:rPr>
          <w:rFonts w:ascii="Onest" w:eastAsia="PMingLiU" w:hAnsi="Onest"/>
          <w:lang w:eastAsia="zh-CN"/>
        </w:rPr>
      </w:pPr>
      <w:r w:rsidRPr="007A6705">
        <w:rPr>
          <w:rFonts w:ascii="Onest" w:eastAsia="PMingLiU" w:hAnsi="Onest"/>
          <w:lang w:eastAsia="zh-CN"/>
        </w:rPr>
        <w:t>Nume: __________________________________________</w:t>
      </w:r>
    </w:p>
    <w:p w14:paraId="7693A27A" w14:textId="77777777" w:rsidR="00AA1372" w:rsidRPr="007A6705" w:rsidRDefault="00A227F2" w:rsidP="00950D18">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8CD0D65" w14:textId="77777777" w:rsidR="00F43D02" w:rsidRPr="007A6705" w:rsidRDefault="00A227F2" w:rsidP="00F43D02">
      <w:pPr>
        <w:jc w:val="both"/>
        <w:rPr>
          <w:rFonts w:ascii="Onest" w:eastAsia="PMingLiU" w:hAnsi="Onest"/>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xml:space="preserve"> _____________________________</w:t>
      </w:r>
      <w:bookmarkStart w:id="3" w:name="_Toc449692098"/>
      <w:r w:rsidRPr="007A6705">
        <w:rPr>
          <w:rFonts w:ascii="Onest" w:eastAsia="PMingLiU" w:hAnsi="Onest"/>
          <w:lang w:eastAsia="zh-CN"/>
        </w:rPr>
        <w:t>____</w:t>
      </w:r>
    </w:p>
    <w:p w14:paraId="3FA4E8D2" w14:textId="77777777" w:rsidR="00083BA9" w:rsidRPr="007A6705" w:rsidRDefault="00083BA9" w:rsidP="00BA7FF4">
      <w:pPr>
        <w:jc w:val="right"/>
        <w:rPr>
          <w:rFonts w:ascii="Onest" w:hAnsi="Onest"/>
          <w:noProof w:val="0"/>
        </w:rPr>
      </w:pPr>
    </w:p>
    <w:p w14:paraId="60419CD4" w14:textId="77777777" w:rsidR="00083BA9" w:rsidRPr="007A6705" w:rsidRDefault="00083BA9" w:rsidP="00BA7FF4">
      <w:pPr>
        <w:jc w:val="right"/>
        <w:rPr>
          <w:rFonts w:ascii="Onest" w:hAnsi="Onest"/>
          <w:noProof w:val="0"/>
        </w:rPr>
      </w:pPr>
    </w:p>
    <w:p w14:paraId="039D2D2E" w14:textId="77777777" w:rsidR="00083BA9" w:rsidRPr="007A6705" w:rsidRDefault="00083BA9" w:rsidP="00BA7FF4">
      <w:pPr>
        <w:jc w:val="right"/>
        <w:rPr>
          <w:rFonts w:ascii="Onest" w:hAnsi="Onest"/>
          <w:noProof w:val="0"/>
        </w:rPr>
      </w:pPr>
    </w:p>
    <w:p w14:paraId="4D6F0F97" w14:textId="77777777" w:rsidR="00083BA9" w:rsidRPr="007A6705" w:rsidRDefault="00083BA9" w:rsidP="00BA7FF4">
      <w:pPr>
        <w:jc w:val="right"/>
        <w:rPr>
          <w:rFonts w:ascii="Onest" w:hAnsi="Onest"/>
          <w:noProof w:val="0"/>
        </w:rPr>
      </w:pPr>
    </w:p>
    <w:p w14:paraId="39A2B259" w14:textId="77777777" w:rsidR="00083BA9" w:rsidRPr="007A6705" w:rsidRDefault="00083BA9" w:rsidP="00BA7FF4">
      <w:pPr>
        <w:jc w:val="right"/>
        <w:rPr>
          <w:rFonts w:ascii="Onest" w:hAnsi="Onest"/>
          <w:noProof w:val="0"/>
        </w:rPr>
      </w:pPr>
    </w:p>
    <w:p w14:paraId="04658A12" w14:textId="77777777" w:rsidR="00083BA9" w:rsidRPr="007A6705" w:rsidRDefault="00083BA9" w:rsidP="00BA7FF4">
      <w:pPr>
        <w:jc w:val="right"/>
        <w:rPr>
          <w:rFonts w:ascii="Onest" w:hAnsi="Onest"/>
          <w:noProof w:val="0"/>
        </w:rPr>
      </w:pPr>
    </w:p>
    <w:p w14:paraId="1B927A0A" w14:textId="77777777" w:rsidR="00083BA9" w:rsidRPr="007A6705" w:rsidRDefault="00083BA9" w:rsidP="00BA7FF4">
      <w:pPr>
        <w:jc w:val="right"/>
        <w:rPr>
          <w:rFonts w:ascii="Onest" w:hAnsi="Onest"/>
          <w:noProof w:val="0"/>
        </w:rPr>
      </w:pPr>
    </w:p>
    <w:p w14:paraId="5BB9CB03" w14:textId="77777777" w:rsidR="00083BA9" w:rsidRPr="007A6705" w:rsidRDefault="00083BA9" w:rsidP="00BA7FF4">
      <w:pPr>
        <w:jc w:val="right"/>
        <w:rPr>
          <w:rFonts w:ascii="Onest" w:hAnsi="Onest"/>
          <w:noProof w:val="0"/>
        </w:rPr>
      </w:pPr>
    </w:p>
    <w:p w14:paraId="11C9848F" w14:textId="77777777" w:rsidR="00083BA9" w:rsidRPr="007A6705" w:rsidRDefault="00083BA9" w:rsidP="00BA7FF4">
      <w:pPr>
        <w:jc w:val="right"/>
        <w:rPr>
          <w:rFonts w:ascii="Onest" w:hAnsi="Onest"/>
          <w:noProof w:val="0"/>
        </w:rPr>
      </w:pPr>
    </w:p>
    <w:p w14:paraId="44DBB3D2" w14:textId="77777777" w:rsidR="00083BA9" w:rsidRPr="007A6705" w:rsidRDefault="00083BA9" w:rsidP="00BA7FF4">
      <w:pPr>
        <w:jc w:val="right"/>
        <w:rPr>
          <w:rFonts w:ascii="Onest" w:hAnsi="Onest"/>
          <w:noProof w:val="0"/>
        </w:rPr>
      </w:pPr>
    </w:p>
    <w:p w14:paraId="5D09EF29" w14:textId="77777777" w:rsidR="00083BA9" w:rsidRPr="007A6705" w:rsidRDefault="00083BA9" w:rsidP="00BA7FF4">
      <w:pPr>
        <w:jc w:val="right"/>
        <w:rPr>
          <w:rFonts w:ascii="Onest" w:hAnsi="Onest"/>
          <w:noProof w:val="0"/>
        </w:rPr>
      </w:pPr>
    </w:p>
    <w:p w14:paraId="49853AE9" w14:textId="77777777" w:rsidR="00083BA9" w:rsidRPr="007A6705" w:rsidRDefault="00083BA9" w:rsidP="00BA7FF4">
      <w:pPr>
        <w:jc w:val="right"/>
        <w:rPr>
          <w:rFonts w:ascii="Onest" w:hAnsi="Onest"/>
          <w:noProof w:val="0"/>
        </w:rPr>
      </w:pPr>
    </w:p>
    <w:p w14:paraId="70F23E29" w14:textId="77777777" w:rsidR="00F874B6" w:rsidRDefault="00F874B6" w:rsidP="00BA7FF4">
      <w:pPr>
        <w:jc w:val="right"/>
        <w:rPr>
          <w:rFonts w:ascii="Onest" w:hAnsi="Onest"/>
          <w:noProof w:val="0"/>
        </w:rPr>
      </w:pPr>
    </w:p>
    <w:p w14:paraId="0C6DFE98" w14:textId="77777777" w:rsidR="00F874B6" w:rsidRDefault="00F874B6" w:rsidP="00BA7FF4">
      <w:pPr>
        <w:jc w:val="right"/>
        <w:rPr>
          <w:rFonts w:ascii="Onest" w:hAnsi="Onest"/>
          <w:noProof w:val="0"/>
        </w:rPr>
      </w:pPr>
    </w:p>
    <w:p w14:paraId="07E34268" w14:textId="1847900D"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1</w:t>
      </w:r>
      <w:r w:rsidR="00BE49DD" w:rsidRPr="007A6705">
        <w:rPr>
          <w:rFonts w:ascii="Onest" w:hAnsi="Onest"/>
          <w:noProof w:val="0"/>
        </w:rPr>
        <w:t>2</w:t>
      </w:r>
    </w:p>
    <w:p w14:paraId="34774E0C"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5FF9FA06"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bookmarkEnd w:id="3"/>
    <w:p w14:paraId="13F9A5F4" w14:textId="77777777" w:rsidR="002242A0" w:rsidRPr="007A6705" w:rsidRDefault="002242A0" w:rsidP="00773FE9">
      <w:pPr>
        <w:rPr>
          <w:rFonts w:ascii="Onest" w:eastAsia="PMingLiU" w:hAnsi="Onest"/>
          <w:b/>
          <w:lang w:eastAsia="zh-CN"/>
        </w:rPr>
      </w:pPr>
    </w:p>
    <w:p w14:paraId="0B0C14ED" w14:textId="77777777" w:rsidR="0077513C" w:rsidRPr="007A6705" w:rsidRDefault="0077513C" w:rsidP="002242A0">
      <w:pPr>
        <w:jc w:val="center"/>
        <w:rPr>
          <w:rFonts w:ascii="Onest" w:eastAsia="PMingLiU" w:hAnsi="Onest"/>
          <w:b/>
          <w:lang w:eastAsia="zh-CN"/>
        </w:rPr>
      </w:pPr>
    </w:p>
    <w:p w14:paraId="6B603916" w14:textId="77777777" w:rsidR="00980A78" w:rsidRPr="007A6705" w:rsidRDefault="00A227F2" w:rsidP="002242A0">
      <w:pPr>
        <w:jc w:val="center"/>
        <w:rPr>
          <w:rFonts w:ascii="Onest" w:eastAsia="PMingLiU" w:hAnsi="Onest"/>
          <w:b/>
          <w:noProof w:val="0"/>
          <w:lang w:eastAsia="zh-CN"/>
        </w:rPr>
      </w:pPr>
      <w:r w:rsidRPr="007A6705">
        <w:rPr>
          <w:rFonts w:ascii="Onest" w:eastAsia="PMingLiU" w:hAnsi="Onest"/>
          <w:b/>
          <w:lang w:eastAsia="zh-CN"/>
        </w:rPr>
        <w:t>DECLARAȚIE</w:t>
      </w:r>
    </w:p>
    <w:p w14:paraId="657AEAB7" w14:textId="77777777" w:rsidR="00A50D0A" w:rsidRPr="007A6705" w:rsidRDefault="00A227F2">
      <w:pPr>
        <w:pStyle w:val="BodyText"/>
        <w:tabs>
          <w:tab w:val="left" w:pos="567"/>
        </w:tabs>
        <w:jc w:val="center"/>
        <w:rPr>
          <w:rFonts w:ascii="Onest" w:hAnsi="Onest"/>
          <w:b/>
        </w:rPr>
      </w:pPr>
      <w:r w:rsidRPr="007A6705">
        <w:rPr>
          <w:rFonts w:ascii="Onest" w:hAnsi="Onest"/>
          <w:b/>
        </w:rPr>
        <w:t>privind experienţa similară</w:t>
      </w:r>
    </w:p>
    <w:p w14:paraId="378B53B6" w14:textId="77777777" w:rsidR="00FB2FFC" w:rsidRPr="007A6705" w:rsidRDefault="00FB2FFC">
      <w:pPr>
        <w:pStyle w:val="BodyText"/>
        <w:tabs>
          <w:tab w:val="left" w:pos="567"/>
        </w:tabs>
        <w:jc w:val="center"/>
        <w:rPr>
          <w:rFonts w:ascii="Onest" w:hAnsi="Onest"/>
          <w:b/>
          <w:szCs w:val="24"/>
        </w:rPr>
      </w:pPr>
    </w:p>
    <w:p w14:paraId="77172FCD"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1. Denumirea şi obiectul contractului______________________________________________</w:t>
      </w:r>
    </w:p>
    <w:p w14:paraId="4F91BEA3"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2. Numărul şi data contractului___________________________________________________</w:t>
      </w:r>
    </w:p>
    <w:p w14:paraId="254B5419"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3. Denumirea/numele beneficiarului_______________________________________________</w:t>
      </w:r>
    </w:p>
    <w:p w14:paraId="55E6179A"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4. Adresa beneficiarului_________________________________________________________</w:t>
      </w:r>
    </w:p>
    <w:p w14:paraId="77244496"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5. Ţara______________________________________________________________________</w:t>
      </w:r>
    </w:p>
    <w:p w14:paraId="45681FEF" w14:textId="77777777" w:rsidR="00AA1372" w:rsidRPr="007A6705" w:rsidRDefault="00A227F2" w:rsidP="00773FE9">
      <w:pPr>
        <w:pStyle w:val="BodyText"/>
        <w:tabs>
          <w:tab w:val="left" w:pos="567"/>
        </w:tabs>
        <w:ind w:right="-58"/>
        <w:rPr>
          <w:rFonts w:ascii="Onest" w:hAnsi="Onest"/>
          <w:szCs w:val="24"/>
        </w:rPr>
      </w:pPr>
      <w:r w:rsidRPr="007A6705">
        <w:rPr>
          <w:rFonts w:ascii="Onest" w:hAnsi="Onest"/>
          <w:szCs w:val="24"/>
        </w:rPr>
        <w:t>6. Calitatea în care a participat la îndeplinirea contractului______________________________</w:t>
      </w:r>
    </w:p>
    <w:p w14:paraId="469DEDF6" w14:textId="77777777" w:rsidR="00AA1372" w:rsidRPr="007A6705" w:rsidRDefault="00A227F2" w:rsidP="00773FE9">
      <w:pPr>
        <w:pStyle w:val="BodyText"/>
        <w:tabs>
          <w:tab w:val="left" w:pos="567"/>
        </w:tabs>
        <w:jc w:val="right"/>
        <w:rPr>
          <w:rFonts w:ascii="Onest" w:hAnsi="Onest"/>
          <w:szCs w:val="24"/>
        </w:rPr>
      </w:pPr>
      <w:r w:rsidRPr="007A6705">
        <w:rPr>
          <w:rFonts w:ascii="Onest" w:hAnsi="Onest"/>
          <w:szCs w:val="24"/>
        </w:rPr>
        <w:t>(se notează opţiunea corespunzătoare)</w:t>
      </w:r>
    </w:p>
    <w:p w14:paraId="33BEE3EA" w14:textId="77777777" w:rsidR="00AA1372" w:rsidRPr="007A6705" w:rsidRDefault="00A227F2" w:rsidP="002F556B">
      <w:pPr>
        <w:pStyle w:val="BodyText"/>
        <w:numPr>
          <w:ilvl w:val="0"/>
          <w:numId w:val="8"/>
        </w:numPr>
        <w:tabs>
          <w:tab w:val="left" w:pos="567"/>
        </w:tabs>
        <w:ind w:hanging="1429"/>
        <w:jc w:val="both"/>
        <w:rPr>
          <w:rFonts w:ascii="Onest" w:hAnsi="Onest"/>
          <w:szCs w:val="24"/>
        </w:rPr>
      </w:pPr>
      <w:r w:rsidRPr="007A6705">
        <w:rPr>
          <w:rFonts w:ascii="Onest" w:hAnsi="Onest"/>
          <w:szCs w:val="24"/>
        </w:rPr>
        <w:t>antreprenorul sau antreprenorul general (lider de asociaţie)</w:t>
      </w:r>
    </w:p>
    <w:p w14:paraId="3D3A50EA" w14:textId="77777777" w:rsidR="00AA1372" w:rsidRPr="007A6705" w:rsidRDefault="00A227F2" w:rsidP="002F556B">
      <w:pPr>
        <w:pStyle w:val="BodyText"/>
        <w:numPr>
          <w:ilvl w:val="0"/>
          <w:numId w:val="8"/>
        </w:numPr>
        <w:tabs>
          <w:tab w:val="left" w:pos="567"/>
        </w:tabs>
        <w:ind w:left="0" w:firstLine="0"/>
        <w:jc w:val="both"/>
        <w:rPr>
          <w:rFonts w:ascii="Onest" w:hAnsi="Onest"/>
          <w:szCs w:val="24"/>
        </w:rPr>
      </w:pPr>
      <w:r w:rsidRPr="007A6705">
        <w:rPr>
          <w:rFonts w:ascii="Onest" w:hAnsi="Onest"/>
          <w:szCs w:val="24"/>
        </w:rPr>
        <w:t>antreprenor asociat</w:t>
      </w:r>
    </w:p>
    <w:p w14:paraId="013EF0BC" w14:textId="77777777" w:rsidR="00AA1372" w:rsidRPr="007A6705" w:rsidRDefault="00A227F2" w:rsidP="002F556B">
      <w:pPr>
        <w:pStyle w:val="BodyText"/>
        <w:numPr>
          <w:ilvl w:val="0"/>
          <w:numId w:val="8"/>
        </w:numPr>
        <w:tabs>
          <w:tab w:val="left" w:pos="567"/>
        </w:tabs>
        <w:ind w:left="0" w:firstLine="0"/>
        <w:jc w:val="both"/>
        <w:rPr>
          <w:rFonts w:ascii="Onest" w:hAnsi="Onest"/>
          <w:szCs w:val="24"/>
        </w:rPr>
      </w:pPr>
      <w:r w:rsidRPr="007A6705">
        <w:rPr>
          <w:rFonts w:ascii="Onest" w:hAnsi="Onest"/>
          <w:szCs w:val="24"/>
        </w:rPr>
        <w:t>subantreprenor</w:t>
      </w:r>
    </w:p>
    <w:p w14:paraId="66A619F6"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7.  Valoarea contractului</w:t>
      </w:r>
      <w:r w:rsidRPr="007A6705">
        <w:rPr>
          <w:rFonts w:ascii="Onest" w:hAnsi="Onest"/>
          <w:szCs w:val="24"/>
        </w:rPr>
        <w:tab/>
      </w:r>
      <w:r w:rsidRPr="007A6705">
        <w:rPr>
          <w:rFonts w:ascii="Onest" w:hAnsi="Onest"/>
          <w:szCs w:val="24"/>
        </w:rPr>
        <w:tab/>
        <w:t xml:space="preserve">exprimată în moneda      </w:t>
      </w:r>
      <w:r w:rsidRPr="007A6705">
        <w:rPr>
          <w:rFonts w:ascii="Onest" w:hAnsi="Onest"/>
          <w:szCs w:val="24"/>
        </w:rPr>
        <w:tab/>
        <w:t xml:space="preserve">     exprimată</w:t>
      </w:r>
    </w:p>
    <w:p w14:paraId="0D3EDF05"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 xml:space="preserve">                                                            în care s-a                       </w:t>
      </w:r>
      <w:r w:rsidRPr="007A6705">
        <w:rPr>
          <w:rFonts w:ascii="Onest" w:hAnsi="Onest"/>
          <w:szCs w:val="24"/>
        </w:rPr>
        <w:tab/>
        <w:t xml:space="preserve">     în echivalent</w:t>
      </w:r>
    </w:p>
    <w:p w14:paraId="3FFE69EE" w14:textId="77777777" w:rsidR="00AA1372" w:rsidRPr="007A6705" w:rsidRDefault="00A227F2" w:rsidP="002242A0">
      <w:pPr>
        <w:pStyle w:val="BodyText"/>
        <w:tabs>
          <w:tab w:val="left" w:pos="567"/>
          <w:tab w:val="left" w:pos="5670"/>
        </w:tabs>
        <w:jc w:val="center"/>
        <w:rPr>
          <w:rFonts w:ascii="Onest" w:hAnsi="Onest"/>
          <w:szCs w:val="24"/>
        </w:rPr>
      </w:pPr>
      <w:r w:rsidRPr="007A6705">
        <w:rPr>
          <w:rFonts w:ascii="Onest" w:hAnsi="Onest"/>
          <w:szCs w:val="24"/>
        </w:rPr>
        <w:t xml:space="preserve">încheiat contractul     </w:t>
      </w:r>
      <w:r w:rsidRPr="007A6705">
        <w:rPr>
          <w:rFonts w:ascii="Onest" w:hAnsi="Onest"/>
          <w:szCs w:val="24"/>
        </w:rPr>
        <w:tab/>
        <w:t>dolari SUA</w:t>
      </w:r>
    </w:p>
    <w:p w14:paraId="1E32A242" w14:textId="05B975A1" w:rsidR="00AA1372" w:rsidRPr="007A6705" w:rsidRDefault="00A227F2" w:rsidP="00773FE9">
      <w:pPr>
        <w:pStyle w:val="BodyText"/>
        <w:tabs>
          <w:tab w:val="left" w:pos="567"/>
        </w:tabs>
        <w:rPr>
          <w:rFonts w:ascii="Onest" w:hAnsi="Onest"/>
          <w:szCs w:val="24"/>
        </w:rPr>
      </w:pPr>
      <w:r w:rsidRPr="007A6705">
        <w:rPr>
          <w:rFonts w:ascii="Onest" w:hAnsi="Onest"/>
          <w:szCs w:val="24"/>
        </w:rPr>
        <w:t>a) iniţială</w:t>
      </w:r>
      <w:r w:rsidR="0019071C" w:rsidRPr="007A6705">
        <w:rPr>
          <w:rFonts w:ascii="Onest" w:hAnsi="Onest"/>
          <w:szCs w:val="24"/>
        </w:rPr>
        <w:t xml:space="preserve"> </w:t>
      </w:r>
      <w:r w:rsidRPr="007A6705">
        <w:rPr>
          <w:rFonts w:ascii="Onest" w:hAnsi="Onest"/>
          <w:szCs w:val="24"/>
        </w:rPr>
        <w:t>(la data semnării contractului )    ______________</w:t>
      </w:r>
      <w:r w:rsidR="0019071C" w:rsidRPr="007A6705">
        <w:rPr>
          <w:rFonts w:ascii="Onest" w:hAnsi="Onest"/>
          <w:szCs w:val="24"/>
        </w:rPr>
        <w:t>__</w:t>
      </w:r>
      <w:r w:rsidR="007A6705">
        <w:rPr>
          <w:rFonts w:ascii="Onest" w:hAnsi="Onest"/>
          <w:szCs w:val="24"/>
        </w:rPr>
        <w:t xml:space="preserve">     ___________________</w:t>
      </w:r>
    </w:p>
    <w:p w14:paraId="17878CCE" w14:textId="77777777" w:rsidR="00AA1372" w:rsidRPr="007A6705" w:rsidRDefault="00A227F2" w:rsidP="0019071C">
      <w:pPr>
        <w:pStyle w:val="BodyText"/>
        <w:tabs>
          <w:tab w:val="left" w:pos="567"/>
        </w:tabs>
        <w:rPr>
          <w:rFonts w:ascii="Onest" w:hAnsi="Onest"/>
          <w:szCs w:val="24"/>
        </w:rPr>
      </w:pPr>
      <w:r w:rsidRPr="007A6705">
        <w:rPr>
          <w:rFonts w:ascii="Onest" w:hAnsi="Onest"/>
          <w:szCs w:val="24"/>
        </w:rPr>
        <w:t>b) finală</w:t>
      </w:r>
      <w:r w:rsidR="0019071C" w:rsidRPr="007A6705">
        <w:rPr>
          <w:rFonts w:ascii="Onest" w:hAnsi="Onest"/>
          <w:szCs w:val="24"/>
        </w:rPr>
        <w:t xml:space="preserve"> </w:t>
      </w:r>
      <w:r w:rsidRPr="007A6705">
        <w:rPr>
          <w:rFonts w:ascii="Onest" w:hAnsi="Onest"/>
        </w:rPr>
        <w:t>(la data  finalizării c</w:t>
      </w:r>
      <w:r w:rsidR="0019071C" w:rsidRPr="007A6705">
        <w:rPr>
          <w:rFonts w:ascii="Onest" w:hAnsi="Onest"/>
        </w:rPr>
        <w:t>ontractului) __________________</w:t>
      </w:r>
      <w:r w:rsidR="0019071C" w:rsidRPr="007A6705">
        <w:rPr>
          <w:rFonts w:ascii="Onest" w:hAnsi="Onest"/>
        </w:rPr>
        <w:tab/>
        <w:t xml:space="preserve">    ____________________</w:t>
      </w:r>
    </w:p>
    <w:p w14:paraId="4631719C"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8. Dacă au fost litigii privind îndeplinirea contractului, natura acestora şi modul lor de soluţionare:___________________________________________________________________</w:t>
      </w:r>
    </w:p>
    <w:p w14:paraId="71E03F0B"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9. Perioada de executare a lucrării (luni)</w:t>
      </w:r>
    </w:p>
    <w:p w14:paraId="42DF6CE0" w14:textId="77777777" w:rsidR="006C34D7" w:rsidRPr="007A6705" w:rsidRDefault="00A227F2" w:rsidP="002F556B">
      <w:pPr>
        <w:pStyle w:val="BodyText"/>
        <w:numPr>
          <w:ilvl w:val="0"/>
          <w:numId w:val="4"/>
        </w:numPr>
        <w:tabs>
          <w:tab w:val="clear" w:pos="360"/>
          <w:tab w:val="left" w:pos="567"/>
          <w:tab w:val="left" w:pos="1080"/>
          <w:tab w:val="num" w:pos="5889"/>
        </w:tabs>
        <w:ind w:left="0" w:firstLine="0"/>
        <w:jc w:val="both"/>
        <w:rPr>
          <w:rFonts w:ascii="Onest" w:hAnsi="Onest"/>
          <w:szCs w:val="24"/>
        </w:rPr>
      </w:pPr>
      <w:r w:rsidRPr="007A6705">
        <w:rPr>
          <w:rFonts w:ascii="Onest" w:hAnsi="Onest"/>
          <w:szCs w:val="24"/>
        </w:rPr>
        <w:t>contractată_______________________________________________________________</w:t>
      </w:r>
    </w:p>
    <w:p w14:paraId="1060AC2A" w14:textId="77777777" w:rsidR="00AA1372" w:rsidRPr="007A6705" w:rsidRDefault="00A227F2" w:rsidP="00773FE9">
      <w:pPr>
        <w:pStyle w:val="BodyText"/>
        <w:tabs>
          <w:tab w:val="left" w:pos="567"/>
          <w:tab w:val="left" w:pos="1080"/>
        </w:tabs>
        <w:jc w:val="both"/>
        <w:rPr>
          <w:rFonts w:ascii="Onest" w:hAnsi="Onest"/>
          <w:szCs w:val="24"/>
        </w:rPr>
      </w:pPr>
      <w:r w:rsidRPr="007A6705">
        <w:rPr>
          <w:rFonts w:ascii="Onest" w:hAnsi="Onest"/>
          <w:szCs w:val="24"/>
        </w:rPr>
        <w:t>b) efectiv realizată ____________________________________________________________</w:t>
      </w:r>
    </w:p>
    <w:p w14:paraId="67B9721D" w14:textId="1B6CA083" w:rsidR="00AA1372" w:rsidRPr="007A6705" w:rsidRDefault="00A227F2" w:rsidP="00F24A96">
      <w:pPr>
        <w:pStyle w:val="BodyText"/>
        <w:tabs>
          <w:tab w:val="left" w:pos="567"/>
          <w:tab w:val="left" w:pos="1080"/>
        </w:tabs>
        <w:rPr>
          <w:rFonts w:ascii="Onest" w:hAnsi="Onest"/>
          <w:szCs w:val="24"/>
        </w:rPr>
      </w:pPr>
      <w:r w:rsidRPr="007A6705">
        <w:rPr>
          <w:rFonts w:ascii="Onest" w:hAnsi="Onest"/>
          <w:szCs w:val="24"/>
        </w:rPr>
        <w:t>c) motivul de decalare a termenului contractat (dacă este cazul), care va fi susţinut pe bază de acte adiţionale încheiate cu</w:t>
      </w:r>
      <w:r w:rsidR="00DF4DCF" w:rsidRPr="007A6705">
        <w:rPr>
          <w:rFonts w:ascii="Onest" w:hAnsi="Onest"/>
          <w:szCs w:val="24"/>
        </w:rPr>
        <w:t xml:space="preserve"> </w:t>
      </w:r>
      <w:r w:rsidRPr="007A6705">
        <w:rPr>
          <w:rFonts w:ascii="Onest" w:hAnsi="Onest"/>
          <w:szCs w:val="24"/>
        </w:rPr>
        <w:t>beneficiarul_______________________________________________</w:t>
      </w:r>
    </w:p>
    <w:p w14:paraId="505BBED7" w14:textId="5AC778F6" w:rsidR="00AA1372" w:rsidRPr="007A6705" w:rsidRDefault="00A227F2" w:rsidP="00773FE9">
      <w:pPr>
        <w:pStyle w:val="BodyText"/>
        <w:tabs>
          <w:tab w:val="left" w:pos="567"/>
        </w:tabs>
        <w:rPr>
          <w:rFonts w:ascii="Onest" w:hAnsi="Onest"/>
          <w:szCs w:val="24"/>
        </w:rPr>
      </w:pPr>
      <w:r w:rsidRPr="007A6705">
        <w:rPr>
          <w:rFonts w:ascii="Onest" w:hAnsi="Onest"/>
          <w:szCs w:val="24"/>
        </w:rPr>
        <w:t>10. Numărul şi data procesului-verbal de recepţie la terminarea lucrărilor _______</w:t>
      </w:r>
    </w:p>
    <w:p w14:paraId="6AB5250E" w14:textId="77777777" w:rsidR="00AA1372" w:rsidRPr="007A6705" w:rsidRDefault="00A227F2" w:rsidP="00773FE9">
      <w:pPr>
        <w:pStyle w:val="BodyText"/>
        <w:tabs>
          <w:tab w:val="left" w:pos="567"/>
        </w:tabs>
        <w:rPr>
          <w:rFonts w:ascii="Onest" w:hAnsi="Onest"/>
          <w:szCs w:val="24"/>
        </w:rPr>
      </w:pPr>
      <w:r w:rsidRPr="007A6705">
        <w:rPr>
          <w:rFonts w:ascii="Onest" w:hAnsi="Onest"/>
          <w:szCs w:val="24"/>
        </w:rPr>
        <w:t>11. Principalele remedieri şi completări înscrise în procesul-verbal de recepţie_____________</w:t>
      </w:r>
    </w:p>
    <w:p w14:paraId="0290D8C3" w14:textId="77777777" w:rsidR="00083BA9" w:rsidRPr="007A6705" w:rsidRDefault="00A227F2" w:rsidP="00083BA9">
      <w:pPr>
        <w:pStyle w:val="BodyText"/>
        <w:tabs>
          <w:tab w:val="left" w:pos="567"/>
        </w:tabs>
        <w:rPr>
          <w:rFonts w:ascii="Onest" w:hAnsi="Onest"/>
          <w:szCs w:val="24"/>
        </w:rPr>
      </w:pPr>
      <w:r w:rsidRPr="007A6705">
        <w:rPr>
          <w:rFonts w:ascii="Onest" w:hAnsi="Onest"/>
          <w:szCs w:val="24"/>
        </w:rPr>
        <w:t>12. Alte aspecte relevante prin care ofertantul îşi</w:t>
      </w:r>
      <w:r w:rsidR="00DF4DCF" w:rsidRPr="007A6705">
        <w:rPr>
          <w:rFonts w:ascii="Onest" w:hAnsi="Onest"/>
          <w:szCs w:val="24"/>
        </w:rPr>
        <w:t xml:space="preserve"> </w:t>
      </w:r>
      <w:r w:rsidRPr="007A6705">
        <w:rPr>
          <w:rFonts w:ascii="Onest" w:hAnsi="Onest"/>
          <w:szCs w:val="24"/>
        </w:rPr>
        <w:t>susţine</w:t>
      </w:r>
      <w:r w:rsidR="00DF4DCF" w:rsidRPr="007A6705">
        <w:rPr>
          <w:rFonts w:ascii="Onest" w:hAnsi="Onest"/>
          <w:szCs w:val="24"/>
        </w:rPr>
        <w:t xml:space="preserve"> </w:t>
      </w:r>
      <w:r w:rsidRPr="007A6705">
        <w:rPr>
          <w:rFonts w:ascii="Onest" w:hAnsi="Onest"/>
          <w:szCs w:val="24"/>
        </w:rPr>
        <w:t>experienţa similară, cu referire în mod special la suprafeţe sau volume fizice ale principalelor capacităţişi categorii de lucrări prevăzute în contracte _________________________________</w:t>
      </w:r>
    </w:p>
    <w:p w14:paraId="4A0272D8" w14:textId="794C6378" w:rsidR="00AA1372" w:rsidRPr="007A6705" w:rsidRDefault="00A227F2" w:rsidP="00083BA9">
      <w:pPr>
        <w:pStyle w:val="BodyText"/>
        <w:tabs>
          <w:tab w:val="left" w:pos="567"/>
        </w:tabs>
        <w:rPr>
          <w:rFonts w:ascii="Onest" w:hAnsi="Onest"/>
          <w:szCs w:val="24"/>
        </w:rPr>
      </w:pPr>
      <w:r w:rsidRPr="007A6705">
        <w:rPr>
          <w:rFonts w:ascii="Onest" w:eastAsia="MS Mincho" w:hAnsi="Onest"/>
          <w:lang w:eastAsia="zh-CN"/>
        </w:rPr>
        <w:t>Data completării:______________________</w:t>
      </w:r>
    </w:p>
    <w:p w14:paraId="5AFC94AB"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Semnat: _____________________________</w:t>
      </w:r>
    </w:p>
    <w:p w14:paraId="26E059E9"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t>Nume: ______________________________</w:t>
      </w:r>
    </w:p>
    <w:p w14:paraId="07E607CE" w14:textId="77777777" w:rsidR="00AA1372" w:rsidRPr="007A6705" w:rsidRDefault="00A227F2" w:rsidP="00773FE9">
      <w:pPr>
        <w:jc w:val="both"/>
        <w:rPr>
          <w:rFonts w:ascii="Onest" w:eastAsia="PMingLiU" w:hAnsi="Onest"/>
          <w:lang w:eastAsia="zh-CN"/>
        </w:rPr>
      </w:pPr>
      <w:r w:rsidRPr="007A6705">
        <w:rPr>
          <w:rFonts w:ascii="Onest" w:eastAsia="PMingLiU" w:hAnsi="Onest"/>
          <w:lang w:eastAsia="zh-CN"/>
        </w:rPr>
        <w:lastRenderedPageBreak/>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EC61A3E" w14:textId="77777777" w:rsidR="00AA1372" w:rsidRPr="007A6705" w:rsidRDefault="00A227F2" w:rsidP="00773FE9">
      <w:pPr>
        <w:jc w:val="both"/>
        <w:rPr>
          <w:rFonts w:ascii="Onest" w:eastAsia="PMingLiU" w:hAnsi="Onest"/>
          <w:b/>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__________________________</w:t>
      </w:r>
    </w:p>
    <w:p w14:paraId="489038D6" w14:textId="77777777" w:rsidR="007A6705" w:rsidRDefault="007A6705" w:rsidP="00BA7FF4">
      <w:pPr>
        <w:jc w:val="right"/>
        <w:rPr>
          <w:rFonts w:ascii="Onest" w:hAnsi="Onest"/>
          <w:noProof w:val="0"/>
        </w:rPr>
      </w:pPr>
      <w:bookmarkStart w:id="4" w:name="_Toc449692110"/>
    </w:p>
    <w:p w14:paraId="5DF6534D" w14:textId="77777777" w:rsidR="007A6705" w:rsidRDefault="007A6705" w:rsidP="00BA7FF4">
      <w:pPr>
        <w:jc w:val="right"/>
        <w:rPr>
          <w:rFonts w:ascii="Onest" w:hAnsi="Onest"/>
          <w:noProof w:val="0"/>
        </w:rPr>
      </w:pPr>
    </w:p>
    <w:p w14:paraId="5658C43E" w14:textId="77777777" w:rsidR="007A6705" w:rsidRPr="007A6705" w:rsidRDefault="007A6705" w:rsidP="007A6705">
      <w:pPr>
        <w:jc w:val="right"/>
        <w:rPr>
          <w:rFonts w:ascii="Onest" w:hAnsi="Onest"/>
          <w:noProof w:val="0"/>
          <w:sz w:val="22"/>
          <w:szCs w:val="22"/>
        </w:rPr>
      </w:pPr>
      <w:r w:rsidRPr="007A6705">
        <w:rPr>
          <w:rFonts w:ascii="Onest" w:hAnsi="Onest"/>
          <w:noProof w:val="0"/>
        </w:rPr>
        <w:t>Anexa nr. 13</w:t>
      </w:r>
    </w:p>
    <w:p w14:paraId="266D6135" w14:textId="77777777" w:rsidR="007A6705" w:rsidRPr="007A6705" w:rsidRDefault="007A6705" w:rsidP="007A6705">
      <w:pPr>
        <w:jc w:val="right"/>
        <w:rPr>
          <w:rFonts w:ascii="Onest" w:hAnsi="Onest"/>
          <w:noProof w:val="0"/>
        </w:rPr>
      </w:pPr>
      <w:r w:rsidRPr="007A6705">
        <w:rPr>
          <w:rFonts w:ascii="Onest" w:hAnsi="Onest"/>
          <w:noProof w:val="0"/>
        </w:rPr>
        <w:t>la Documentația standard nr._____</w:t>
      </w:r>
    </w:p>
    <w:p w14:paraId="4D36EA32" w14:textId="77777777" w:rsidR="007A6705" w:rsidRPr="007A6705" w:rsidRDefault="007A6705" w:rsidP="007A6705">
      <w:pPr>
        <w:jc w:val="right"/>
        <w:rPr>
          <w:rFonts w:ascii="Onest" w:hAnsi="Onest"/>
          <w:noProof w:val="0"/>
        </w:rPr>
      </w:pPr>
      <w:r w:rsidRPr="007A6705">
        <w:rPr>
          <w:rFonts w:ascii="Onest" w:hAnsi="Onest"/>
          <w:noProof w:val="0"/>
        </w:rPr>
        <w:t>din “____” ________ 20___</w:t>
      </w:r>
    </w:p>
    <w:p w14:paraId="4EC365FE" w14:textId="77777777" w:rsidR="007A6705" w:rsidRPr="007A6705" w:rsidRDefault="007A6705" w:rsidP="007A6705">
      <w:pPr>
        <w:jc w:val="center"/>
        <w:rPr>
          <w:rFonts w:ascii="Onest" w:eastAsia="PMingLiU" w:hAnsi="Onest"/>
          <w:b/>
          <w:lang w:eastAsia="zh-CN"/>
        </w:rPr>
      </w:pPr>
    </w:p>
    <w:p w14:paraId="392C9558" w14:textId="77777777" w:rsidR="007A6705" w:rsidRPr="007A6705" w:rsidRDefault="007A6705" w:rsidP="007A6705">
      <w:pPr>
        <w:jc w:val="center"/>
        <w:rPr>
          <w:rFonts w:ascii="Onest" w:eastAsia="PMingLiU" w:hAnsi="Onest"/>
          <w:b/>
          <w:lang w:eastAsia="zh-CN"/>
        </w:rPr>
      </w:pPr>
    </w:p>
    <w:p w14:paraId="7E6A2329" w14:textId="77777777" w:rsidR="007A6705" w:rsidRPr="007A6705" w:rsidRDefault="007A6705" w:rsidP="007A6705">
      <w:pPr>
        <w:jc w:val="center"/>
        <w:rPr>
          <w:rFonts w:ascii="Onest" w:eastAsia="PMingLiU" w:hAnsi="Onest"/>
          <w:b/>
          <w:lang w:eastAsia="zh-CN"/>
        </w:rPr>
      </w:pPr>
    </w:p>
    <w:p w14:paraId="48D3E610" w14:textId="77777777" w:rsidR="007A6705" w:rsidRPr="007A6705" w:rsidRDefault="007A6705" w:rsidP="007A6705">
      <w:pPr>
        <w:jc w:val="center"/>
        <w:rPr>
          <w:rFonts w:ascii="Onest" w:hAnsi="Onest"/>
          <w:b/>
        </w:rPr>
      </w:pPr>
    </w:p>
    <w:p w14:paraId="042DCB8F" w14:textId="77777777" w:rsidR="007A6705" w:rsidRPr="007A6705" w:rsidRDefault="007A6705" w:rsidP="007A6705">
      <w:pPr>
        <w:pStyle w:val="BodyText"/>
        <w:tabs>
          <w:tab w:val="left" w:pos="567"/>
        </w:tabs>
        <w:jc w:val="center"/>
        <w:rPr>
          <w:rFonts w:ascii="Onest" w:eastAsia="PMingLiU" w:hAnsi="Onest"/>
          <w:b/>
          <w:szCs w:val="24"/>
          <w:lang w:eastAsia="zh-CN"/>
        </w:rPr>
      </w:pPr>
      <w:r w:rsidRPr="007A6705">
        <w:rPr>
          <w:rFonts w:ascii="Onest" w:eastAsia="PMingLiU" w:hAnsi="Onest"/>
          <w:b/>
          <w:szCs w:val="24"/>
          <w:lang w:eastAsia="zh-CN"/>
        </w:rPr>
        <w:t xml:space="preserve">DECLARAȚIE </w:t>
      </w:r>
    </w:p>
    <w:p w14:paraId="6BE6D4F5" w14:textId="77777777" w:rsidR="007A6705" w:rsidRPr="007A6705" w:rsidRDefault="007A6705" w:rsidP="007A6705">
      <w:pPr>
        <w:pStyle w:val="BodyText"/>
        <w:tabs>
          <w:tab w:val="left" w:pos="567"/>
        </w:tabs>
        <w:jc w:val="center"/>
        <w:rPr>
          <w:rFonts w:ascii="Onest" w:hAnsi="Onest"/>
          <w:b/>
          <w:szCs w:val="24"/>
        </w:rPr>
      </w:pPr>
      <w:r w:rsidRPr="007A6705">
        <w:rPr>
          <w:rFonts w:ascii="Onest" w:eastAsia="PMingLiU" w:hAnsi="Onest"/>
          <w:b/>
          <w:szCs w:val="24"/>
          <w:lang w:eastAsia="zh-CN"/>
        </w:rPr>
        <w:t xml:space="preserve">privind </w:t>
      </w:r>
      <w:r w:rsidRPr="007A6705">
        <w:rPr>
          <w:rFonts w:ascii="Onest" w:hAnsi="Onest"/>
          <w:b/>
          <w:szCs w:val="24"/>
        </w:rPr>
        <w:t>lista principalelor lucrări executate în ultimul an de activitate</w:t>
      </w:r>
    </w:p>
    <w:p w14:paraId="1184BB0F" w14:textId="77777777" w:rsidR="007A6705" w:rsidRPr="007A6705" w:rsidRDefault="007A6705" w:rsidP="007A6705">
      <w:pPr>
        <w:pStyle w:val="BodyText"/>
        <w:tabs>
          <w:tab w:val="left" w:pos="567"/>
        </w:tabs>
        <w:rPr>
          <w:rFonts w:ascii="Onest" w:hAnsi="Onest"/>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7A6705" w:rsidRPr="007A6705" w14:paraId="6427C54E" w14:textId="77777777" w:rsidTr="007A6705">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2C08F243" w14:textId="77777777" w:rsidR="007A6705" w:rsidRPr="007A6705" w:rsidRDefault="007A6705">
            <w:pPr>
              <w:spacing w:line="256" w:lineRule="auto"/>
              <w:jc w:val="center"/>
              <w:rPr>
                <w:rFonts w:ascii="Onest" w:hAnsi="Onest"/>
                <w:b/>
                <w:bCs/>
              </w:rPr>
            </w:pPr>
            <w:r w:rsidRPr="007A6705">
              <w:rPr>
                <w:rFonts w:ascii="Onest" w:hAnsi="Onest"/>
                <w:b/>
                <w:bCs/>
              </w:rPr>
              <w:t>Nr</w:t>
            </w:r>
          </w:p>
          <w:p w14:paraId="6E42B693" w14:textId="77777777" w:rsidR="007A6705" w:rsidRPr="007A6705" w:rsidRDefault="007A6705">
            <w:pPr>
              <w:spacing w:line="256" w:lineRule="auto"/>
              <w:jc w:val="center"/>
              <w:rPr>
                <w:rFonts w:ascii="Onest" w:hAnsi="Onest"/>
                <w:b/>
                <w:bCs/>
                <w:lang w:eastAsia="zh-CN"/>
              </w:rPr>
            </w:pPr>
            <w:r w:rsidRPr="007A6705">
              <w:rPr>
                <w:rFonts w:ascii="Onest" w:hAnsi="Onest"/>
                <w:b/>
                <w:bCs/>
              </w:rPr>
              <w:t>d/o</w:t>
            </w:r>
          </w:p>
        </w:tc>
        <w:tc>
          <w:tcPr>
            <w:tcW w:w="1080" w:type="dxa"/>
            <w:tcBorders>
              <w:top w:val="single" w:sz="4" w:space="0" w:color="auto"/>
              <w:left w:val="nil"/>
              <w:bottom w:val="single" w:sz="4" w:space="0" w:color="auto"/>
              <w:right w:val="single" w:sz="4" w:space="0" w:color="auto"/>
            </w:tcBorders>
            <w:vAlign w:val="center"/>
            <w:hideMark/>
          </w:tcPr>
          <w:p w14:paraId="10631520" w14:textId="77777777" w:rsidR="007A6705" w:rsidRPr="007A6705" w:rsidRDefault="007A6705">
            <w:pPr>
              <w:spacing w:line="256" w:lineRule="auto"/>
              <w:jc w:val="center"/>
              <w:rPr>
                <w:rFonts w:ascii="Onest" w:hAnsi="Onest"/>
                <w:b/>
                <w:bCs/>
              </w:rPr>
            </w:pPr>
            <w:r w:rsidRPr="007A6705">
              <w:rPr>
                <w:rFonts w:ascii="Onest" w:hAnsi="Onest"/>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442E1982" w14:textId="77777777" w:rsidR="007A6705" w:rsidRPr="007A6705" w:rsidRDefault="007A6705">
            <w:pPr>
              <w:spacing w:line="256" w:lineRule="auto"/>
              <w:jc w:val="center"/>
              <w:rPr>
                <w:rFonts w:ascii="Onest" w:hAnsi="Onest"/>
                <w:b/>
                <w:bCs/>
              </w:rPr>
            </w:pPr>
            <w:r w:rsidRPr="007A6705">
              <w:rPr>
                <w:rFonts w:ascii="Onest" w:hAnsi="Onest"/>
                <w:b/>
                <w:bCs/>
              </w:rPr>
              <w:t>Denumirea/numele beneficiarului/Adresa</w:t>
            </w:r>
          </w:p>
        </w:tc>
        <w:tc>
          <w:tcPr>
            <w:tcW w:w="2118" w:type="dxa"/>
            <w:tcBorders>
              <w:top w:val="single" w:sz="4" w:space="0" w:color="auto"/>
              <w:left w:val="nil"/>
              <w:bottom w:val="single" w:sz="4" w:space="0" w:color="auto"/>
              <w:right w:val="single" w:sz="4" w:space="0" w:color="auto"/>
            </w:tcBorders>
            <w:vAlign w:val="center"/>
            <w:hideMark/>
          </w:tcPr>
          <w:p w14:paraId="37956280" w14:textId="77777777" w:rsidR="007A6705" w:rsidRPr="007A6705" w:rsidRDefault="007A6705">
            <w:pPr>
              <w:spacing w:line="256" w:lineRule="auto"/>
              <w:jc w:val="center"/>
              <w:rPr>
                <w:rFonts w:ascii="Onest" w:hAnsi="Onest"/>
                <w:b/>
                <w:bCs/>
              </w:rPr>
            </w:pPr>
            <w:r w:rsidRPr="007A6705">
              <w:rPr>
                <w:rFonts w:ascii="Onest" w:hAnsi="Onest"/>
                <w:b/>
                <w:bCs/>
              </w:rPr>
              <w:t>Calitatea antreprenorului</w:t>
            </w:r>
            <w:r w:rsidRPr="007A6705">
              <w:rPr>
                <w:rFonts w:ascii="Onest" w:hAnsi="Onest"/>
                <w:b/>
                <w:bCs/>
                <w:vertAlign w:val="superscript"/>
              </w:rPr>
              <w:t>*)</w:t>
            </w:r>
          </w:p>
        </w:tc>
        <w:tc>
          <w:tcPr>
            <w:tcW w:w="1276" w:type="dxa"/>
            <w:tcBorders>
              <w:top w:val="single" w:sz="4" w:space="0" w:color="auto"/>
              <w:left w:val="nil"/>
              <w:bottom w:val="single" w:sz="4" w:space="0" w:color="auto"/>
              <w:right w:val="single" w:sz="4" w:space="0" w:color="auto"/>
            </w:tcBorders>
            <w:vAlign w:val="center"/>
            <w:hideMark/>
          </w:tcPr>
          <w:p w14:paraId="78F08CE8" w14:textId="77777777" w:rsidR="007A6705" w:rsidRPr="007A6705" w:rsidRDefault="007A6705">
            <w:pPr>
              <w:spacing w:line="256" w:lineRule="auto"/>
              <w:jc w:val="center"/>
              <w:rPr>
                <w:rFonts w:ascii="Onest" w:hAnsi="Onest"/>
                <w:b/>
                <w:bCs/>
              </w:rPr>
            </w:pPr>
            <w:r w:rsidRPr="007A6705">
              <w:rPr>
                <w:rFonts w:ascii="Onest" w:hAnsi="Onest"/>
                <w:b/>
                <w:bCs/>
              </w:rPr>
              <w:t xml:space="preserve">Preţul contractului/ valoarea lucrărilor executate </w:t>
            </w:r>
          </w:p>
        </w:tc>
        <w:tc>
          <w:tcPr>
            <w:tcW w:w="1276" w:type="dxa"/>
            <w:tcBorders>
              <w:top w:val="single" w:sz="4" w:space="0" w:color="auto"/>
              <w:left w:val="nil"/>
              <w:bottom w:val="single" w:sz="4" w:space="0" w:color="auto"/>
              <w:right w:val="single" w:sz="4" w:space="0" w:color="auto"/>
            </w:tcBorders>
            <w:vAlign w:val="center"/>
            <w:hideMark/>
          </w:tcPr>
          <w:p w14:paraId="3F5A9A44" w14:textId="77777777" w:rsidR="007A6705" w:rsidRPr="007A6705" w:rsidRDefault="007A6705">
            <w:pPr>
              <w:spacing w:line="256" w:lineRule="auto"/>
              <w:jc w:val="center"/>
              <w:rPr>
                <w:rFonts w:ascii="Onest" w:hAnsi="Onest"/>
                <w:b/>
                <w:bCs/>
              </w:rPr>
            </w:pPr>
            <w:r w:rsidRPr="007A6705">
              <w:rPr>
                <w:rFonts w:ascii="Onest" w:hAnsi="Onest"/>
                <w:b/>
                <w:bCs/>
              </w:rPr>
              <w:t>Perioada de execuţie a lucrării (luni)</w:t>
            </w:r>
          </w:p>
        </w:tc>
        <w:tc>
          <w:tcPr>
            <w:tcW w:w="1417" w:type="dxa"/>
            <w:tcBorders>
              <w:top w:val="single" w:sz="4" w:space="0" w:color="auto"/>
              <w:left w:val="nil"/>
              <w:bottom w:val="single" w:sz="4" w:space="0" w:color="auto"/>
              <w:right w:val="single" w:sz="4" w:space="0" w:color="auto"/>
            </w:tcBorders>
            <w:vAlign w:val="center"/>
            <w:hideMark/>
          </w:tcPr>
          <w:p w14:paraId="11DCF175" w14:textId="77777777" w:rsidR="007A6705" w:rsidRPr="007A6705" w:rsidRDefault="007A6705">
            <w:pPr>
              <w:spacing w:line="256" w:lineRule="auto"/>
              <w:jc w:val="center"/>
              <w:rPr>
                <w:rFonts w:ascii="Onest" w:hAnsi="Onest"/>
                <w:b/>
                <w:bCs/>
              </w:rPr>
            </w:pPr>
            <w:r w:rsidRPr="007A6705">
              <w:rPr>
                <w:rFonts w:ascii="Onest" w:hAnsi="Onest"/>
                <w:b/>
                <w:bCs/>
              </w:rPr>
              <w:t>Numărul şi data procesului-verbal de recepţie la terminarea lucrărilor</w:t>
            </w:r>
          </w:p>
        </w:tc>
      </w:tr>
      <w:tr w:rsidR="007A6705" w:rsidRPr="007A6705" w14:paraId="171EF630"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64C93D31" w14:textId="77777777" w:rsidR="007A6705" w:rsidRPr="007A6705" w:rsidRDefault="007A6705">
            <w:pPr>
              <w:spacing w:line="256" w:lineRule="auto"/>
              <w:jc w:val="center"/>
              <w:rPr>
                <w:rFonts w:ascii="Onest" w:hAnsi="Onest"/>
                <w:b/>
                <w:bCs/>
              </w:rPr>
            </w:pPr>
            <w:r w:rsidRPr="007A6705">
              <w:rPr>
                <w:rFonts w:ascii="Onest" w:hAnsi="Onest"/>
                <w:b/>
                <w:bCs/>
              </w:rPr>
              <w:t>1</w:t>
            </w:r>
          </w:p>
        </w:tc>
        <w:tc>
          <w:tcPr>
            <w:tcW w:w="1080" w:type="dxa"/>
            <w:tcBorders>
              <w:top w:val="nil"/>
              <w:left w:val="nil"/>
              <w:bottom w:val="single" w:sz="4" w:space="0" w:color="auto"/>
              <w:right w:val="single" w:sz="4" w:space="0" w:color="auto"/>
            </w:tcBorders>
            <w:vAlign w:val="center"/>
            <w:hideMark/>
          </w:tcPr>
          <w:p w14:paraId="173D644F"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293DE692"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46C32789"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47D08AF6"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66FD131"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2AB905C4" w14:textId="77777777" w:rsidR="007A6705" w:rsidRPr="007A6705" w:rsidRDefault="007A6705">
            <w:pPr>
              <w:spacing w:line="256" w:lineRule="auto"/>
              <w:jc w:val="center"/>
              <w:rPr>
                <w:rFonts w:ascii="Onest" w:hAnsi="Onest"/>
              </w:rPr>
            </w:pPr>
            <w:r w:rsidRPr="007A6705">
              <w:rPr>
                <w:rFonts w:ascii="Onest" w:hAnsi="Onest"/>
              </w:rPr>
              <w:t> </w:t>
            </w:r>
          </w:p>
        </w:tc>
      </w:tr>
      <w:tr w:rsidR="007A6705" w:rsidRPr="007A6705" w14:paraId="26E02812"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19D75BF1" w14:textId="77777777" w:rsidR="007A6705" w:rsidRPr="007A6705" w:rsidRDefault="007A6705">
            <w:pPr>
              <w:spacing w:line="256" w:lineRule="auto"/>
              <w:jc w:val="center"/>
              <w:rPr>
                <w:rFonts w:ascii="Onest" w:hAnsi="Onest"/>
                <w:b/>
                <w:bCs/>
              </w:rPr>
            </w:pPr>
            <w:r w:rsidRPr="007A6705">
              <w:rPr>
                <w:rFonts w:ascii="Onest" w:hAnsi="Onest"/>
                <w:b/>
                <w:bCs/>
              </w:rPr>
              <w:t>2</w:t>
            </w:r>
          </w:p>
        </w:tc>
        <w:tc>
          <w:tcPr>
            <w:tcW w:w="1080" w:type="dxa"/>
            <w:tcBorders>
              <w:top w:val="nil"/>
              <w:left w:val="nil"/>
              <w:bottom w:val="single" w:sz="4" w:space="0" w:color="auto"/>
              <w:right w:val="single" w:sz="4" w:space="0" w:color="auto"/>
            </w:tcBorders>
            <w:vAlign w:val="center"/>
            <w:hideMark/>
          </w:tcPr>
          <w:p w14:paraId="75EEF17B"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6AB30014"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7016FDF7"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3D19F2DA"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786746E"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6C2D74A1" w14:textId="77777777" w:rsidR="007A6705" w:rsidRPr="007A6705" w:rsidRDefault="007A6705">
            <w:pPr>
              <w:spacing w:line="256" w:lineRule="auto"/>
              <w:jc w:val="center"/>
              <w:rPr>
                <w:rFonts w:ascii="Onest" w:hAnsi="Onest"/>
              </w:rPr>
            </w:pPr>
            <w:r w:rsidRPr="007A6705">
              <w:rPr>
                <w:rFonts w:ascii="Onest" w:hAnsi="Onest"/>
              </w:rPr>
              <w:t> </w:t>
            </w:r>
          </w:p>
        </w:tc>
      </w:tr>
      <w:tr w:rsidR="007A6705" w:rsidRPr="007A6705" w14:paraId="13D010F0" w14:textId="77777777" w:rsidTr="007A6705">
        <w:trPr>
          <w:trHeight w:val="300"/>
        </w:trPr>
        <w:tc>
          <w:tcPr>
            <w:tcW w:w="607" w:type="dxa"/>
            <w:tcBorders>
              <w:top w:val="nil"/>
              <w:left w:val="single" w:sz="4" w:space="0" w:color="auto"/>
              <w:bottom w:val="single" w:sz="4" w:space="0" w:color="auto"/>
              <w:right w:val="single" w:sz="4" w:space="0" w:color="auto"/>
            </w:tcBorders>
            <w:vAlign w:val="center"/>
            <w:hideMark/>
          </w:tcPr>
          <w:p w14:paraId="006DFD74" w14:textId="77777777" w:rsidR="007A6705" w:rsidRPr="007A6705" w:rsidRDefault="007A6705">
            <w:pPr>
              <w:spacing w:line="256" w:lineRule="auto"/>
              <w:jc w:val="center"/>
              <w:rPr>
                <w:rFonts w:ascii="Onest" w:hAnsi="Onest"/>
                <w:b/>
                <w:bCs/>
              </w:rPr>
            </w:pPr>
            <w:r w:rsidRPr="007A6705">
              <w:rPr>
                <w:rFonts w:ascii="Onest" w:hAnsi="Onest"/>
                <w:b/>
                <w:bCs/>
              </w:rPr>
              <w:t>...</w:t>
            </w:r>
          </w:p>
        </w:tc>
        <w:tc>
          <w:tcPr>
            <w:tcW w:w="1080" w:type="dxa"/>
            <w:tcBorders>
              <w:top w:val="nil"/>
              <w:left w:val="nil"/>
              <w:bottom w:val="single" w:sz="4" w:space="0" w:color="auto"/>
              <w:right w:val="single" w:sz="4" w:space="0" w:color="auto"/>
            </w:tcBorders>
            <w:vAlign w:val="center"/>
            <w:hideMark/>
          </w:tcPr>
          <w:p w14:paraId="16A1067D" w14:textId="77777777" w:rsidR="007A6705" w:rsidRPr="007A6705" w:rsidRDefault="007A6705">
            <w:pPr>
              <w:spacing w:line="256" w:lineRule="auto"/>
              <w:jc w:val="center"/>
              <w:rPr>
                <w:rFonts w:ascii="Onest" w:hAnsi="Onest"/>
              </w:rPr>
            </w:pPr>
            <w:r w:rsidRPr="007A6705">
              <w:rPr>
                <w:rFonts w:ascii="Onest" w:hAnsi="Onest"/>
              </w:rPr>
              <w:t> </w:t>
            </w:r>
          </w:p>
        </w:tc>
        <w:tc>
          <w:tcPr>
            <w:tcW w:w="1440" w:type="dxa"/>
            <w:tcBorders>
              <w:top w:val="nil"/>
              <w:left w:val="nil"/>
              <w:bottom w:val="single" w:sz="4" w:space="0" w:color="auto"/>
              <w:right w:val="single" w:sz="4" w:space="0" w:color="auto"/>
            </w:tcBorders>
            <w:vAlign w:val="center"/>
            <w:hideMark/>
          </w:tcPr>
          <w:p w14:paraId="3A82977E" w14:textId="77777777" w:rsidR="007A6705" w:rsidRPr="007A6705" w:rsidRDefault="007A6705">
            <w:pPr>
              <w:spacing w:line="256" w:lineRule="auto"/>
              <w:jc w:val="center"/>
              <w:rPr>
                <w:rFonts w:ascii="Onest" w:hAnsi="Onest"/>
              </w:rPr>
            </w:pPr>
            <w:r w:rsidRPr="007A6705">
              <w:rPr>
                <w:rFonts w:ascii="Onest" w:hAnsi="Onest"/>
              </w:rPr>
              <w:t> </w:t>
            </w:r>
          </w:p>
        </w:tc>
        <w:tc>
          <w:tcPr>
            <w:tcW w:w="2118" w:type="dxa"/>
            <w:tcBorders>
              <w:top w:val="nil"/>
              <w:left w:val="nil"/>
              <w:bottom w:val="single" w:sz="4" w:space="0" w:color="auto"/>
              <w:right w:val="single" w:sz="4" w:space="0" w:color="auto"/>
            </w:tcBorders>
            <w:vAlign w:val="center"/>
            <w:hideMark/>
          </w:tcPr>
          <w:p w14:paraId="3EFA96F3"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E7DC617" w14:textId="77777777" w:rsidR="007A6705" w:rsidRPr="007A6705" w:rsidRDefault="007A6705">
            <w:pPr>
              <w:spacing w:line="256" w:lineRule="auto"/>
              <w:jc w:val="center"/>
              <w:rPr>
                <w:rFonts w:ascii="Onest" w:hAnsi="Onest"/>
              </w:rPr>
            </w:pPr>
            <w:r w:rsidRPr="007A6705">
              <w:rPr>
                <w:rFonts w:ascii="Onest" w:hAnsi="Onest"/>
              </w:rPr>
              <w:t> </w:t>
            </w:r>
          </w:p>
        </w:tc>
        <w:tc>
          <w:tcPr>
            <w:tcW w:w="1276" w:type="dxa"/>
            <w:tcBorders>
              <w:top w:val="nil"/>
              <w:left w:val="nil"/>
              <w:bottom w:val="single" w:sz="4" w:space="0" w:color="auto"/>
              <w:right w:val="single" w:sz="4" w:space="0" w:color="auto"/>
            </w:tcBorders>
            <w:vAlign w:val="center"/>
            <w:hideMark/>
          </w:tcPr>
          <w:p w14:paraId="2A2523B8" w14:textId="77777777" w:rsidR="007A6705" w:rsidRPr="007A6705" w:rsidRDefault="007A6705">
            <w:pPr>
              <w:spacing w:line="256" w:lineRule="auto"/>
              <w:jc w:val="center"/>
              <w:rPr>
                <w:rFonts w:ascii="Onest" w:hAnsi="Onest"/>
              </w:rPr>
            </w:pPr>
            <w:r w:rsidRPr="007A6705">
              <w:rPr>
                <w:rFonts w:ascii="Onest" w:hAnsi="Onest"/>
              </w:rPr>
              <w:t> </w:t>
            </w:r>
          </w:p>
        </w:tc>
        <w:tc>
          <w:tcPr>
            <w:tcW w:w="1417" w:type="dxa"/>
            <w:tcBorders>
              <w:top w:val="nil"/>
              <w:left w:val="nil"/>
              <w:bottom w:val="single" w:sz="4" w:space="0" w:color="auto"/>
              <w:right w:val="single" w:sz="4" w:space="0" w:color="auto"/>
            </w:tcBorders>
            <w:vAlign w:val="center"/>
            <w:hideMark/>
          </w:tcPr>
          <w:p w14:paraId="6DD808A2" w14:textId="77777777" w:rsidR="007A6705" w:rsidRPr="007A6705" w:rsidRDefault="007A6705">
            <w:pPr>
              <w:spacing w:line="256" w:lineRule="auto"/>
              <w:jc w:val="center"/>
              <w:rPr>
                <w:rFonts w:ascii="Onest" w:hAnsi="Onest"/>
              </w:rPr>
            </w:pPr>
            <w:r w:rsidRPr="007A6705">
              <w:rPr>
                <w:rFonts w:ascii="Onest" w:hAnsi="Onest"/>
              </w:rPr>
              <w:t> </w:t>
            </w:r>
          </w:p>
        </w:tc>
      </w:tr>
    </w:tbl>
    <w:p w14:paraId="302671D3" w14:textId="77777777" w:rsidR="007A6705" w:rsidRPr="007A6705" w:rsidRDefault="007A6705" w:rsidP="007A6705">
      <w:pPr>
        <w:jc w:val="both"/>
        <w:rPr>
          <w:rFonts w:ascii="Onest" w:hAnsi="Onest"/>
        </w:rPr>
      </w:pPr>
    </w:p>
    <w:p w14:paraId="4DE96CB1" w14:textId="77777777" w:rsidR="007A6705" w:rsidRPr="007A6705" w:rsidRDefault="007A6705" w:rsidP="007A6705">
      <w:pPr>
        <w:jc w:val="both"/>
        <w:rPr>
          <w:rFonts w:ascii="Onest" w:hAnsi="Onest"/>
        </w:rPr>
      </w:pPr>
      <w:r w:rsidRPr="007A6705">
        <w:rPr>
          <w:rStyle w:val="FootnoteReference"/>
          <w:rFonts w:ascii="Onest" w:hAnsi="Onest"/>
        </w:rPr>
        <w:t>*</w:t>
      </w:r>
      <w:r w:rsidRPr="007A6705">
        <w:rPr>
          <w:rFonts w:ascii="Onest" w:hAnsi="Onest"/>
        </w:rPr>
        <w:t xml:space="preserve"> Se precizează calitatea în care a participat la îndeplinirea contractului, care poate fi de: contractant unic sau lider de asociaţie; contractant asociat; subcontractant.</w:t>
      </w:r>
    </w:p>
    <w:p w14:paraId="0EFB8F41" w14:textId="77777777" w:rsidR="007A6705" w:rsidRPr="007A6705" w:rsidRDefault="007A6705" w:rsidP="007A6705">
      <w:pPr>
        <w:jc w:val="both"/>
        <w:rPr>
          <w:rFonts w:ascii="Onest" w:eastAsia="PMingLiU" w:hAnsi="Onest"/>
          <w:lang w:eastAsia="zh-CN"/>
        </w:rPr>
      </w:pPr>
    </w:p>
    <w:p w14:paraId="63B378FE"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Semnat: ________________________________________</w:t>
      </w:r>
    </w:p>
    <w:p w14:paraId="773593F1"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Nume: _________________________________________</w:t>
      </w:r>
    </w:p>
    <w:p w14:paraId="5D79856D"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Funcţia în cadrul întreprinderii: ___________________________</w:t>
      </w:r>
    </w:p>
    <w:p w14:paraId="1A0090A0" w14:textId="77777777" w:rsidR="007A6705" w:rsidRPr="007A6705" w:rsidRDefault="007A6705" w:rsidP="007A6705">
      <w:pPr>
        <w:jc w:val="both"/>
        <w:rPr>
          <w:rFonts w:ascii="Onest" w:eastAsia="PMingLiU" w:hAnsi="Onest"/>
          <w:lang w:eastAsia="zh-CN"/>
        </w:rPr>
      </w:pPr>
      <w:r w:rsidRPr="007A6705">
        <w:rPr>
          <w:rFonts w:ascii="Onest" w:eastAsia="PMingLiU" w:hAnsi="Onest"/>
          <w:lang w:eastAsia="zh-CN"/>
        </w:rPr>
        <w:t>Denumirea întreprinderii: ________________________________</w:t>
      </w:r>
    </w:p>
    <w:p w14:paraId="22B8FE6D" w14:textId="77777777" w:rsidR="007A6705" w:rsidRDefault="007A6705" w:rsidP="007A6705">
      <w:pPr>
        <w:spacing w:after="200" w:line="276" w:lineRule="auto"/>
        <w:rPr>
          <w:rFonts w:eastAsia="PMingLiU"/>
          <w:lang w:eastAsia="zh-CN"/>
        </w:rPr>
      </w:pPr>
    </w:p>
    <w:p w14:paraId="2450723B" w14:textId="77777777" w:rsidR="007A6705" w:rsidRDefault="007A6705" w:rsidP="00BA7FF4">
      <w:pPr>
        <w:jc w:val="right"/>
        <w:rPr>
          <w:rFonts w:ascii="Onest" w:hAnsi="Onest"/>
          <w:noProof w:val="0"/>
        </w:rPr>
      </w:pPr>
    </w:p>
    <w:p w14:paraId="1D4D783A" w14:textId="77777777" w:rsidR="007A6705" w:rsidRDefault="007A6705" w:rsidP="00BA7FF4">
      <w:pPr>
        <w:jc w:val="right"/>
        <w:rPr>
          <w:rFonts w:ascii="Onest" w:hAnsi="Onest"/>
          <w:noProof w:val="0"/>
        </w:rPr>
      </w:pPr>
    </w:p>
    <w:p w14:paraId="2309532B" w14:textId="77777777" w:rsidR="007A6705" w:rsidRDefault="007A6705" w:rsidP="00BA7FF4">
      <w:pPr>
        <w:jc w:val="right"/>
        <w:rPr>
          <w:rFonts w:ascii="Onest" w:hAnsi="Onest"/>
          <w:noProof w:val="0"/>
        </w:rPr>
      </w:pPr>
    </w:p>
    <w:p w14:paraId="1D8EA50E" w14:textId="77777777" w:rsidR="007A6705" w:rsidRDefault="007A6705" w:rsidP="00BA7FF4">
      <w:pPr>
        <w:jc w:val="right"/>
        <w:rPr>
          <w:rFonts w:ascii="Onest" w:hAnsi="Onest"/>
          <w:noProof w:val="0"/>
        </w:rPr>
      </w:pPr>
    </w:p>
    <w:p w14:paraId="41A96E57" w14:textId="77777777" w:rsidR="007A6705" w:rsidRDefault="007A6705" w:rsidP="00BA7FF4">
      <w:pPr>
        <w:jc w:val="right"/>
        <w:rPr>
          <w:rFonts w:ascii="Onest" w:hAnsi="Onest"/>
          <w:noProof w:val="0"/>
        </w:rPr>
      </w:pPr>
    </w:p>
    <w:p w14:paraId="7E4D006C" w14:textId="77777777" w:rsidR="007A6705" w:rsidRDefault="007A6705" w:rsidP="00BA7FF4">
      <w:pPr>
        <w:jc w:val="right"/>
        <w:rPr>
          <w:rFonts w:ascii="Onest" w:hAnsi="Onest"/>
          <w:noProof w:val="0"/>
        </w:rPr>
      </w:pPr>
    </w:p>
    <w:p w14:paraId="4E2681D9" w14:textId="77777777" w:rsidR="007A6705" w:rsidRDefault="007A6705" w:rsidP="00BA7FF4">
      <w:pPr>
        <w:jc w:val="right"/>
        <w:rPr>
          <w:rFonts w:ascii="Onest" w:hAnsi="Onest"/>
          <w:noProof w:val="0"/>
        </w:rPr>
      </w:pPr>
    </w:p>
    <w:p w14:paraId="41866AB4" w14:textId="77777777" w:rsidR="007A6705" w:rsidRDefault="007A6705" w:rsidP="00BA7FF4">
      <w:pPr>
        <w:jc w:val="right"/>
        <w:rPr>
          <w:rFonts w:ascii="Onest" w:hAnsi="Onest"/>
          <w:noProof w:val="0"/>
        </w:rPr>
      </w:pPr>
    </w:p>
    <w:p w14:paraId="28B5B292" w14:textId="77777777" w:rsidR="007A6705" w:rsidRDefault="007A6705" w:rsidP="00BA7FF4">
      <w:pPr>
        <w:jc w:val="right"/>
        <w:rPr>
          <w:rFonts w:ascii="Onest" w:hAnsi="Onest"/>
          <w:noProof w:val="0"/>
        </w:rPr>
      </w:pPr>
    </w:p>
    <w:p w14:paraId="043F02A9" w14:textId="77777777" w:rsidR="007A6705" w:rsidRDefault="007A6705" w:rsidP="00BA7FF4">
      <w:pPr>
        <w:jc w:val="right"/>
        <w:rPr>
          <w:rFonts w:ascii="Onest" w:hAnsi="Onest"/>
          <w:noProof w:val="0"/>
        </w:rPr>
      </w:pPr>
    </w:p>
    <w:p w14:paraId="7467C198" w14:textId="77777777" w:rsidR="007A6705" w:rsidRDefault="007A6705" w:rsidP="00BA7FF4">
      <w:pPr>
        <w:jc w:val="right"/>
        <w:rPr>
          <w:rFonts w:ascii="Onest" w:hAnsi="Onest"/>
          <w:noProof w:val="0"/>
        </w:rPr>
      </w:pPr>
    </w:p>
    <w:p w14:paraId="45015EB6" w14:textId="77777777" w:rsidR="007A6705" w:rsidRDefault="007A6705" w:rsidP="00BA7FF4">
      <w:pPr>
        <w:jc w:val="right"/>
        <w:rPr>
          <w:rFonts w:ascii="Onest" w:hAnsi="Onest"/>
          <w:noProof w:val="0"/>
        </w:rPr>
      </w:pPr>
    </w:p>
    <w:p w14:paraId="40DD2DE8" w14:textId="77777777" w:rsidR="007A6705" w:rsidRDefault="007A6705" w:rsidP="00BA7FF4">
      <w:pPr>
        <w:jc w:val="right"/>
        <w:rPr>
          <w:rFonts w:ascii="Onest" w:hAnsi="Onest"/>
          <w:noProof w:val="0"/>
        </w:rPr>
      </w:pPr>
    </w:p>
    <w:p w14:paraId="58EC83D6" w14:textId="77777777" w:rsidR="007A6705" w:rsidRDefault="007A6705" w:rsidP="00BA7FF4">
      <w:pPr>
        <w:jc w:val="right"/>
        <w:rPr>
          <w:rFonts w:ascii="Onest" w:hAnsi="Onest"/>
          <w:noProof w:val="0"/>
        </w:rPr>
      </w:pPr>
    </w:p>
    <w:p w14:paraId="40DAFFC2" w14:textId="0036FF4B"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4</w:t>
      </w:r>
    </w:p>
    <w:p w14:paraId="2C9295FC"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0E90BC97"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56FAF7FE" w14:textId="77777777" w:rsidR="0077513C" w:rsidRPr="007A6705" w:rsidRDefault="0077513C" w:rsidP="0077513C">
      <w:pPr>
        <w:pStyle w:val="BodyText"/>
        <w:tabs>
          <w:tab w:val="left" w:pos="567"/>
        </w:tabs>
        <w:spacing w:line="360" w:lineRule="auto"/>
        <w:jc w:val="both"/>
        <w:rPr>
          <w:rFonts w:ascii="Onest" w:hAnsi="Onest"/>
          <w:b/>
          <w:i/>
          <w:iCs/>
          <w:color w:val="2E74B5" w:themeColor="accent1" w:themeShade="BF"/>
          <w:sz w:val="28"/>
          <w:szCs w:val="28"/>
        </w:rPr>
      </w:pPr>
    </w:p>
    <w:p w14:paraId="464C323A" w14:textId="77777777" w:rsidR="002D6E71" w:rsidRPr="007A6705" w:rsidRDefault="002D6E71" w:rsidP="00284ED0">
      <w:pPr>
        <w:spacing w:line="276" w:lineRule="auto"/>
        <w:jc w:val="center"/>
        <w:rPr>
          <w:rFonts w:ascii="Onest" w:eastAsia="PMingLiU" w:hAnsi="Onest"/>
          <w:b/>
          <w:lang w:eastAsia="zh-CN"/>
        </w:rPr>
      </w:pPr>
    </w:p>
    <w:bookmarkEnd w:id="4"/>
    <w:p w14:paraId="742FC6AA" w14:textId="77777777" w:rsidR="00B14173" w:rsidRPr="007A6705" w:rsidRDefault="00B14173" w:rsidP="00284ED0">
      <w:pPr>
        <w:spacing w:line="276" w:lineRule="auto"/>
        <w:jc w:val="center"/>
        <w:rPr>
          <w:rFonts w:ascii="Onest" w:eastAsia="PMingLiU" w:hAnsi="Onest"/>
          <w:b/>
          <w:noProof w:val="0"/>
          <w:lang w:eastAsia="zh-CN"/>
        </w:rPr>
      </w:pPr>
    </w:p>
    <w:p w14:paraId="67E561AA" w14:textId="77777777" w:rsidR="00AA1372" w:rsidRPr="007A6705" w:rsidRDefault="00A227F2" w:rsidP="00284ED0">
      <w:pPr>
        <w:keepNext/>
        <w:ind w:firstLine="1"/>
        <w:jc w:val="center"/>
        <w:outlineLvl w:val="1"/>
        <w:rPr>
          <w:rFonts w:ascii="Onest" w:eastAsia="PMingLiU" w:hAnsi="Onest"/>
          <w:b/>
          <w:bCs/>
          <w:iCs/>
          <w:lang w:eastAsia="zh-CN"/>
        </w:rPr>
      </w:pPr>
      <w:bookmarkStart w:id="5" w:name="_Toc449632664"/>
      <w:bookmarkStart w:id="6" w:name="_Toc449633156"/>
      <w:bookmarkStart w:id="7" w:name="_Toc449692111"/>
      <w:r w:rsidRPr="007A6705">
        <w:rPr>
          <w:rFonts w:ascii="Onest" w:eastAsia="PMingLiU" w:hAnsi="Onest"/>
          <w:b/>
          <w:bCs/>
          <w:iCs/>
          <w:lang w:eastAsia="zh-CN"/>
        </w:rPr>
        <w:t>DECLARAŢIE</w:t>
      </w:r>
      <w:bookmarkEnd w:id="5"/>
      <w:bookmarkEnd w:id="6"/>
      <w:bookmarkEnd w:id="7"/>
    </w:p>
    <w:p w14:paraId="65E0A4FA" w14:textId="77777777" w:rsidR="00AA1372" w:rsidRPr="007A6705" w:rsidRDefault="00A227F2" w:rsidP="00284ED0">
      <w:pPr>
        <w:tabs>
          <w:tab w:val="left" w:pos="720"/>
        </w:tabs>
        <w:jc w:val="center"/>
        <w:outlineLvl w:val="1"/>
        <w:rPr>
          <w:rFonts w:ascii="Onest" w:eastAsia="PMingLiU" w:hAnsi="Onest"/>
          <w:b/>
          <w:lang w:eastAsia="zh-CN"/>
        </w:rPr>
      </w:pPr>
      <w:bookmarkStart w:id="8" w:name="_Toc449632665"/>
      <w:bookmarkStart w:id="9" w:name="_Toc449633157"/>
      <w:bookmarkStart w:id="10" w:name="_Toc449692112"/>
      <w:r w:rsidRPr="007A6705">
        <w:rPr>
          <w:rFonts w:ascii="Onest" w:eastAsia="PMingLiU" w:hAnsi="Onest"/>
          <w:b/>
        </w:rPr>
        <w:t xml:space="preserve">privind dotările specifice, utilajul şi echipamentul necesar </w:t>
      </w:r>
      <w:r w:rsidRPr="007A6705">
        <w:rPr>
          <w:rFonts w:ascii="Onest" w:eastAsia="PMingLiU" w:hAnsi="Onest"/>
          <w:b/>
          <w:bCs/>
          <w:spacing w:val="-2"/>
          <w:lang w:eastAsia="zh-CN"/>
        </w:rPr>
        <w:t xml:space="preserve">pentru </w:t>
      </w:r>
      <w:r w:rsidRPr="007A6705">
        <w:rPr>
          <w:rFonts w:ascii="Onest" w:eastAsia="PMingLiU" w:hAnsi="Onest"/>
          <w:b/>
          <w:lang w:eastAsia="zh-CN"/>
        </w:rPr>
        <w:t>îndeplinirea corespunzătoare a contractului</w:t>
      </w:r>
      <w:bookmarkEnd w:id="8"/>
      <w:bookmarkEnd w:id="9"/>
      <w:bookmarkEnd w:id="10"/>
    </w:p>
    <w:p w14:paraId="7625EC13" w14:textId="77777777" w:rsidR="00AA1372" w:rsidRPr="007A6705" w:rsidRDefault="00AA1372" w:rsidP="00196AB4">
      <w:pPr>
        <w:tabs>
          <w:tab w:val="left" w:pos="567"/>
        </w:tabs>
        <w:jc w:val="both"/>
        <w:rPr>
          <w:rFonts w:ascii="Onest" w:hAnsi="Onest"/>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7A6705" w14:paraId="29901EC4" w14:textId="77777777" w:rsidTr="00233538">
        <w:trPr>
          <w:trHeight w:val="700"/>
        </w:trPr>
        <w:tc>
          <w:tcPr>
            <w:tcW w:w="720" w:type="dxa"/>
          </w:tcPr>
          <w:p w14:paraId="27DE8C44" w14:textId="77777777" w:rsidR="00AA1372" w:rsidRPr="007A6705" w:rsidRDefault="00AA1372" w:rsidP="008A6911">
            <w:pPr>
              <w:tabs>
                <w:tab w:val="left" w:pos="567"/>
                <w:tab w:val="left" w:pos="1134"/>
              </w:tabs>
              <w:ind w:left="360"/>
              <w:jc w:val="both"/>
              <w:outlineLvl w:val="0"/>
              <w:rPr>
                <w:rFonts w:ascii="Onest" w:hAnsi="Onest"/>
                <w:b/>
              </w:rPr>
            </w:pPr>
          </w:p>
          <w:p w14:paraId="1FB7CDD1" w14:textId="77777777" w:rsidR="00AA1372" w:rsidRPr="007A6705" w:rsidRDefault="00A227F2" w:rsidP="00196AB4">
            <w:pPr>
              <w:tabs>
                <w:tab w:val="left" w:pos="567"/>
              </w:tabs>
              <w:jc w:val="both"/>
              <w:rPr>
                <w:rFonts w:ascii="Onest" w:hAnsi="Onest"/>
                <w:b/>
              </w:rPr>
            </w:pPr>
            <w:r w:rsidRPr="007A6705">
              <w:rPr>
                <w:rFonts w:ascii="Onest" w:hAnsi="Onest"/>
                <w:b/>
              </w:rPr>
              <w:t>Nr.</w:t>
            </w:r>
          </w:p>
          <w:p w14:paraId="695F9ED8" w14:textId="77777777" w:rsidR="00AA1372" w:rsidRPr="007A6705" w:rsidRDefault="00A227F2" w:rsidP="00196AB4">
            <w:pPr>
              <w:tabs>
                <w:tab w:val="left" w:pos="567"/>
              </w:tabs>
              <w:jc w:val="both"/>
              <w:rPr>
                <w:rFonts w:ascii="Onest" w:hAnsi="Onest"/>
                <w:b/>
              </w:rPr>
            </w:pPr>
            <w:r w:rsidRPr="007A6705">
              <w:rPr>
                <w:rFonts w:ascii="Onest" w:hAnsi="Onest"/>
                <w:b/>
              </w:rPr>
              <w:t>d/o</w:t>
            </w:r>
          </w:p>
        </w:tc>
        <w:tc>
          <w:tcPr>
            <w:tcW w:w="4680" w:type="dxa"/>
            <w:vAlign w:val="center"/>
          </w:tcPr>
          <w:p w14:paraId="145DAF18" w14:textId="77777777" w:rsidR="00AA1372" w:rsidRPr="007A6705" w:rsidRDefault="00A227F2" w:rsidP="00196AB4">
            <w:pPr>
              <w:tabs>
                <w:tab w:val="left" w:pos="567"/>
              </w:tabs>
              <w:jc w:val="center"/>
              <w:rPr>
                <w:rFonts w:ascii="Onest" w:hAnsi="Onest"/>
                <w:b/>
              </w:rPr>
            </w:pPr>
            <w:r w:rsidRPr="007A6705">
              <w:rPr>
                <w:rFonts w:ascii="Onest" w:hAnsi="Onest"/>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7A6705" w:rsidRDefault="00AA1372" w:rsidP="008A6911">
            <w:pPr>
              <w:tabs>
                <w:tab w:val="left" w:pos="567"/>
                <w:tab w:val="left" w:pos="1134"/>
              </w:tabs>
              <w:ind w:left="360"/>
              <w:jc w:val="center"/>
              <w:outlineLvl w:val="0"/>
              <w:rPr>
                <w:rFonts w:ascii="Onest" w:hAnsi="Onest"/>
                <w:b/>
              </w:rPr>
            </w:pPr>
          </w:p>
          <w:p w14:paraId="16C3D36A" w14:textId="77777777" w:rsidR="00AA1372" w:rsidRPr="007A6705" w:rsidRDefault="00A227F2" w:rsidP="00196AB4">
            <w:pPr>
              <w:tabs>
                <w:tab w:val="left" w:pos="567"/>
              </w:tabs>
              <w:jc w:val="center"/>
              <w:rPr>
                <w:rFonts w:ascii="Onest" w:hAnsi="Onest"/>
                <w:b/>
              </w:rPr>
            </w:pPr>
            <w:r w:rsidRPr="007A6705">
              <w:rPr>
                <w:rFonts w:ascii="Onest" w:hAnsi="Onest"/>
                <w:b/>
              </w:rPr>
              <w:t>Unitatea de măsură</w:t>
            </w:r>
          </w:p>
          <w:p w14:paraId="7192388F" w14:textId="77777777" w:rsidR="00AA1372" w:rsidRPr="007A6705" w:rsidRDefault="00D7570D" w:rsidP="00196AB4">
            <w:pPr>
              <w:tabs>
                <w:tab w:val="left" w:pos="567"/>
              </w:tabs>
              <w:jc w:val="center"/>
              <w:rPr>
                <w:rFonts w:ascii="Onest" w:hAnsi="Onest"/>
                <w:b/>
              </w:rPr>
            </w:pPr>
            <w:r w:rsidRPr="007A6705">
              <w:rPr>
                <w:rFonts w:ascii="Onest" w:hAnsi="Onest"/>
                <w:b/>
              </w:rPr>
              <w:t>(bucăţi şi seturi)</w:t>
            </w:r>
          </w:p>
        </w:tc>
        <w:tc>
          <w:tcPr>
            <w:tcW w:w="1289" w:type="dxa"/>
            <w:vAlign w:val="center"/>
          </w:tcPr>
          <w:p w14:paraId="1190C8DA" w14:textId="77777777" w:rsidR="00AA1372" w:rsidRPr="007A6705" w:rsidRDefault="00AA1372" w:rsidP="008A6911">
            <w:pPr>
              <w:tabs>
                <w:tab w:val="left" w:pos="567"/>
                <w:tab w:val="left" w:pos="1134"/>
              </w:tabs>
              <w:ind w:left="360"/>
              <w:jc w:val="center"/>
              <w:outlineLvl w:val="0"/>
              <w:rPr>
                <w:rFonts w:ascii="Onest" w:hAnsi="Onest"/>
                <w:b/>
              </w:rPr>
            </w:pPr>
          </w:p>
          <w:p w14:paraId="7A761341" w14:textId="77777777" w:rsidR="00AA1372" w:rsidRPr="007A6705" w:rsidRDefault="00A227F2" w:rsidP="00196AB4">
            <w:pPr>
              <w:tabs>
                <w:tab w:val="left" w:pos="567"/>
              </w:tabs>
              <w:jc w:val="center"/>
              <w:rPr>
                <w:rFonts w:ascii="Onest" w:hAnsi="Onest"/>
                <w:b/>
              </w:rPr>
            </w:pPr>
            <w:r w:rsidRPr="007A6705">
              <w:rPr>
                <w:rFonts w:ascii="Onest" w:hAnsi="Onest"/>
                <w:b/>
              </w:rPr>
              <w:t>Asigurate din dotare</w:t>
            </w:r>
          </w:p>
        </w:tc>
        <w:tc>
          <w:tcPr>
            <w:tcW w:w="1544" w:type="dxa"/>
            <w:vAlign w:val="center"/>
          </w:tcPr>
          <w:p w14:paraId="1ECDB06F" w14:textId="77777777" w:rsidR="00AA1372" w:rsidRPr="007A6705" w:rsidRDefault="00AA1372" w:rsidP="008A6911">
            <w:pPr>
              <w:tabs>
                <w:tab w:val="left" w:pos="567"/>
                <w:tab w:val="left" w:pos="1134"/>
              </w:tabs>
              <w:ind w:left="360"/>
              <w:jc w:val="center"/>
              <w:outlineLvl w:val="0"/>
              <w:rPr>
                <w:rFonts w:ascii="Onest" w:hAnsi="Onest"/>
                <w:b/>
              </w:rPr>
            </w:pPr>
          </w:p>
          <w:p w14:paraId="53F643B3" w14:textId="77777777" w:rsidR="00AA1372" w:rsidRPr="007A6705" w:rsidRDefault="00A227F2" w:rsidP="00196AB4">
            <w:pPr>
              <w:tabs>
                <w:tab w:val="left" w:pos="567"/>
              </w:tabs>
              <w:jc w:val="center"/>
              <w:rPr>
                <w:rFonts w:ascii="Onest" w:hAnsi="Onest"/>
                <w:b/>
              </w:rPr>
            </w:pPr>
            <w:r w:rsidRPr="007A6705">
              <w:rPr>
                <w:rFonts w:ascii="Onest" w:hAnsi="Onest"/>
                <w:b/>
              </w:rPr>
              <w:t>Asigurate de la terţi sau din alte surse</w:t>
            </w:r>
          </w:p>
        </w:tc>
      </w:tr>
      <w:tr w:rsidR="00AA1372" w:rsidRPr="007A6705" w14:paraId="42774060" w14:textId="77777777" w:rsidTr="00233538">
        <w:trPr>
          <w:trHeight w:val="240"/>
        </w:trPr>
        <w:tc>
          <w:tcPr>
            <w:tcW w:w="720" w:type="dxa"/>
          </w:tcPr>
          <w:p w14:paraId="18F91EE5" w14:textId="77777777" w:rsidR="00AA1372" w:rsidRPr="007A6705" w:rsidRDefault="00D7570D" w:rsidP="00196AB4">
            <w:pPr>
              <w:tabs>
                <w:tab w:val="left" w:pos="567"/>
              </w:tabs>
              <w:jc w:val="both"/>
              <w:rPr>
                <w:rFonts w:ascii="Onest" w:hAnsi="Onest"/>
                <w:b/>
              </w:rPr>
            </w:pPr>
            <w:r w:rsidRPr="007A6705">
              <w:rPr>
                <w:rFonts w:ascii="Onest" w:hAnsi="Onest"/>
                <w:b/>
              </w:rPr>
              <w:t>0</w:t>
            </w:r>
          </w:p>
        </w:tc>
        <w:tc>
          <w:tcPr>
            <w:tcW w:w="4680" w:type="dxa"/>
          </w:tcPr>
          <w:p w14:paraId="2822FAEE" w14:textId="77777777" w:rsidR="00AA1372" w:rsidRPr="007A6705" w:rsidRDefault="00D7570D" w:rsidP="00196AB4">
            <w:pPr>
              <w:tabs>
                <w:tab w:val="left" w:pos="567"/>
              </w:tabs>
              <w:jc w:val="both"/>
              <w:rPr>
                <w:rFonts w:ascii="Onest" w:hAnsi="Onest"/>
                <w:b/>
              </w:rPr>
            </w:pPr>
            <w:r w:rsidRPr="007A6705">
              <w:rPr>
                <w:rFonts w:ascii="Onest" w:hAnsi="Onest"/>
                <w:b/>
              </w:rPr>
              <w:t xml:space="preserve">                             1</w:t>
            </w:r>
          </w:p>
        </w:tc>
        <w:tc>
          <w:tcPr>
            <w:tcW w:w="1260" w:type="dxa"/>
          </w:tcPr>
          <w:p w14:paraId="610137BA" w14:textId="77777777" w:rsidR="00AA1372" w:rsidRPr="007A6705" w:rsidRDefault="0003591A" w:rsidP="00196AB4">
            <w:pPr>
              <w:tabs>
                <w:tab w:val="left" w:pos="567"/>
              </w:tabs>
              <w:jc w:val="both"/>
              <w:rPr>
                <w:rFonts w:ascii="Onest" w:hAnsi="Onest"/>
                <w:b/>
              </w:rPr>
            </w:pPr>
            <w:r w:rsidRPr="007A6705">
              <w:rPr>
                <w:rFonts w:ascii="Onest" w:hAnsi="Onest"/>
                <w:b/>
              </w:rPr>
              <w:t>2</w:t>
            </w:r>
          </w:p>
        </w:tc>
        <w:tc>
          <w:tcPr>
            <w:tcW w:w="1289" w:type="dxa"/>
          </w:tcPr>
          <w:p w14:paraId="06C3CE6A" w14:textId="77777777" w:rsidR="00AA1372" w:rsidRPr="007A6705" w:rsidRDefault="0003591A" w:rsidP="00196AB4">
            <w:pPr>
              <w:tabs>
                <w:tab w:val="left" w:pos="567"/>
              </w:tabs>
              <w:jc w:val="both"/>
              <w:rPr>
                <w:rFonts w:ascii="Onest" w:hAnsi="Onest"/>
                <w:b/>
              </w:rPr>
            </w:pPr>
            <w:r w:rsidRPr="007A6705">
              <w:rPr>
                <w:rFonts w:ascii="Onest" w:hAnsi="Onest"/>
                <w:b/>
              </w:rPr>
              <w:t>3</w:t>
            </w:r>
          </w:p>
        </w:tc>
        <w:tc>
          <w:tcPr>
            <w:tcW w:w="1544" w:type="dxa"/>
          </w:tcPr>
          <w:p w14:paraId="20D264F1" w14:textId="77777777" w:rsidR="00AA1372" w:rsidRPr="007A6705" w:rsidRDefault="0003591A" w:rsidP="00196AB4">
            <w:pPr>
              <w:tabs>
                <w:tab w:val="left" w:pos="567"/>
              </w:tabs>
              <w:jc w:val="both"/>
              <w:rPr>
                <w:rFonts w:ascii="Onest" w:hAnsi="Onest"/>
                <w:b/>
              </w:rPr>
            </w:pPr>
            <w:r w:rsidRPr="007A6705">
              <w:rPr>
                <w:rFonts w:ascii="Onest" w:hAnsi="Onest"/>
                <w:b/>
              </w:rPr>
              <w:t>4</w:t>
            </w:r>
          </w:p>
        </w:tc>
      </w:tr>
      <w:tr w:rsidR="00AA1372" w:rsidRPr="007A6705" w14:paraId="39A3589A" w14:textId="77777777" w:rsidTr="00233538">
        <w:trPr>
          <w:trHeight w:val="240"/>
        </w:trPr>
        <w:tc>
          <w:tcPr>
            <w:tcW w:w="720" w:type="dxa"/>
          </w:tcPr>
          <w:p w14:paraId="73ED8002" w14:textId="77777777" w:rsidR="00AA1372" w:rsidRPr="007A6705" w:rsidRDefault="0003591A" w:rsidP="00196AB4">
            <w:pPr>
              <w:tabs>
                <w:tab w:val="left" w:pos="567"/>
              </w:tabs>
              <w:jc w:val="both"/>
              <w:rPr>
                <w:rFonts w:ascii="Onest" w:hAnsi="Onest"/>
              </w:rPr>
            </w:pPr>
            <w:r w:rsidRPr="007A6705">
              <w:rPr>
                <w:rFonts w:ascii="Onest" w:hAnsi="Onest"/>
              </w:rPr>
              <w:t>1.</w:t>
            </w:r>
          </w:p>
        </w:tc>
        <w:tc>
          <w:tcPr>
            <w:tcW w:w="4680" w:type="dxa"/>
          </w:tcPr>
          <w:p w14:paraId="7954C475"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4401C6E6"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13382BEA"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6CF978FC"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4911BA6A" w14:textId="77777777" w:rsidTr="00233538">
        <w:trPr>
          <w:trHeight w:val="240"/>
        </w:trPr>
        <w:tc>
          <w:tcPr>
            <w:tcW w:w="720" w:type="dxa"/>
          </w:tcPr>
          <w:p w14:paraId="4A8AEBEE" w14:textId="77777777" w:rsidR="00AA1372" w:rsidRPr="007A6705" w:rsidRDefault="0003591A" w:rsidP="00196AB4">
            <w:pPr>
              <w:tabs>
                <w:tab w:val="left" w:pos="567"/>
              </w:tabs>
              <w:jc w:val="both"/>
              <w:rPr>
                <w:rFonts w:ascii="Onest" w:hAnsi="Onest"/>
              </w:rPr>
            </w:pPr>
            <w:r w:rsidRPr="007A6705">
              <w:rPr>
                <w:rFonts w:ascii="Onest" w:hAnsi="Onest"/>
              </w:rPr>
              <w:t>2.</w:t>
            </w:r>
          </w:p>
        </w:tc>
        <w:tc>
          <w:tcPr>
            <w:tcW w:w="4680" w:type="dxa"/>
          </w:tcPr>
          <w:p w14:paraId="4E89D716"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190D47BA"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2D857127"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352C30D"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F405A4F" w14:textId="77777777" w:rsidTr="00233538">
        <w:trPr>
          <w:trHeight w:val="240"/>
        </w:trPr>
        <w:tc>
          <w:tcPr>
            <w:tcW w:w="720" w:type="dxa"/>
          </w:tcPr>
          <w:p w14:paraId="4829558A" w14:textId="77777777" w:rsidR="00AA1372" w:rsidRPr="007A6705" w:rsidRDefault="0003591A" w:rsidP="00196AB4">
            <w:pPr>
              <w:tabs>
                <w:tab w:val="left" w:pos="567"/>
              </w:tabs>
              <w:jc w:val="both"/>
              <w:rPr>
                <w:rFonts w:ascii="Onest" w:hAnsi="Onest"/>
              </w:rPr>
            </w:pPr>
            <w:r w:rsidRPr="007A6705">
              <w:rPr>
                <w:rFonts w:ascii="Onest" w:hAnsi="Onest"/>
              </w:rPr>
              <w:t>3.</w:t>
            </w:r>
          </w:p>
        </w:tc>
        <w:tc>
          <w:tcPr>
            <w:tcW w:w="4680" w:type="dxa"/>
          </w:tcPr>
          <w:p w14:paraId="74C37196"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08E97B43"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002A5EE2"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486B7A6"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06CDDC8" w14:textId="77777777" w:rsidTr="00233538">
        <w:trPr>
          <w:trHeight w:val="240"/>
        </w:trPr>
        <w:tc>
          <w:tcPr>
            <w:tcW w:w="720" w:type="dxa"/>
          </w:tcPr>
          <w:p w14:paraId="12D56C6F" w14:textId="77777777" w:rsidR="00AA1372" w:rsidRPr="007A6705" w:rsidRDefault="0003591A" w:rsidP="00196AB4">
            <w:pPr>
              <w:tabs>
                <w:tab w:val="left" w:pos="567"/>
              </w:tabs>
              <w:jc w:val="both"/>
              <w:rPr>
                <w:rFonts w:ascii="Onest" w:hAnsi="Onest"/>
              </w:rPr>
            </w:pPr>
            <w:r w:rsidRPr="007A6705">
              <w:rPr>
                <w:rFonts w:ascii="Onest" w:hAnsi="Onest"/>
              </w:rPr>
              <w:t>.</w:t>
            </w:r>
          </w:p>
        </w:tc>
        <w:tc>
          <w:tcPr>
            <w:tcW w:w="4680" w:type="dxa"/>
          </w:tcPr>
          <w:p w14:paraId="20AD88D0"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3C6646AA"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3AB1BCF4"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4FAAA445"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41DFF62F" w14:textId="77777777" w:rsidTr="00233538">
        <w:trPr>
          <w:trHeight w:val="240"/>
        </w:trPr>
        <w:tc>
          <w:tcPr>
            <w:tcW w:w="720" w:type="dxa"/>
          </w:tcPr>
          <w:p w14:paraId="4B851F04" w14:textId="77777777" w:rsidR="00AA1372" w:rsidRPr="007A6705" w:rsidRDefault="00AA1372" w:rsidP="00196AB4">
            <w:pPr>
              <w:keepNext/>
              <w:keepLines/>
              <w:tabs>
                <w:tab w:val="left" w:pos="567"/>
              </w:tabs>
              <w:spacing w:before="200"/>
              <w:jc w:val="both"/>
              <w:outlineLvl w:val="2"/>
              <w:rPr>
                <w:rFonts w:ascii="Onest" w:hAnsi="Onest"/>
              </w:rPr>
            </w:pPr>
          </w:p>
        </w:tc>
        <w:tc>
          <w:tcPr>
            <w:tcW w:w="4680" w:type="dxa"/>
          </w:tcPr>
          <w:p w14:paraId="4D03C2BB"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24525774"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05F1B69D"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24F764BA"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1A92CB67" w14:textId="77777777" w:rsidTr="00233538">
        <w:trPr>
          <w:trHeight w:val="240"/>
        </w:trPr>
        <w:tc>
          <w:tcPr>
            <w:tcW w:w="720" w:type="dxa"/>
          </w:tcPr>
          <w:p w14:paraId="47F42EE8" w14:textId="77777777" w:rsidR="00AA1372" w:rsidRPr="007A6705" w:rsidRDefault="0003591A" w:rsidP="00196AB4">
            <w:pPr>
              <w:tabs>
                <w:tab w:val="left" w:pos="567"/>
              </w:tabs>
              <w:jc w:val="both"/>
              <w:rPr>
                <w:rFonts w:ascii="Onest" w:hAnsi="Onest"/>
              </w:rPr>
            </w:pPr>
            <w:r w:rsidRPr="007A6705">
              <w:rPr>
                <w:rFonts w:ascii="Onest" w:hAnsi="Onest"/>
              </w:rPr>
              <w:t>n</w:t>
            </w:r>
          </w:p>
        </w:tc>
        <w:tc>
          <w:tcPr>
            <w:tcW w:w="4680" w:type="dxa"/>
          </w:tcPr>
          <w:p w14:paraId="7DB85F35" w14:textId="77777777" w:rsidR="00AA1372" w:rsidRPr="007A6705" w:rsidRDefault="00AA1372" w:rsidP="00196AB4">
            <w:pPr>
              <w:keepNext/>
              <w:keepLines/>
              <w:tabs>
                <w:tab w:val="left" w:pos="567"/>
              </w:tabs>
              <w:spacing w:before="200"/>
              <w:jc w:val="both"/>
              <w:outlineLvl w:val="2"/>
              <w:rPr>
                <w:rFonts w:ascii="Onest" w:hAnsi="Onest"/>
              </w:rPr>
            </w:pPr>
          </w:p>
        </w:tc>
        <w:tc>
          <w:tcPr>
            <w:tcW w:w="1260" w:type="dxa"/>
          </w:tcPr>
          <w:p w14:paraId="252967CC" w14:textId="77777777" w:rsidR="00AA1372" w:rsidRPr="007A6705" w:rsidRDefault="00AA1372" w:rsidP="00196AB4">
            <w:pPr>
              <w:keepNext/>
              <w:keepLines/>
              <w:tabs>
                <w:tab w:val="left" w:pos="567"/>
              </w:tabs>
              <w:spacing w:before="200"/>
              <w:jc w:val="both"/>
              <w:outlineLvl w:val="2"/>
              <w:rPr>
                <w:rFonts w:ascii="Onest" w:hAnsi="Onest"/>
              </w:rPr>
            </w:pPr>
          </w:p>
        </w:tc>
        <w:tc>
          <w:tcPr>
            <w:tcW w:w="1289" w:type="dxa"/>
          </w:tcPr>
          <w:p w14:paraId="407FB42F" w14:textId="77777777" w:rsidR="00AA1372" w:rsidRPr="007A6705" w:rsidRDefault="00AA1372" w:rsidP="00196AB4">
            <w:pPr>
              <w:keepNext/>
              <w:keepLines/>
              <w:tabs>
                <w:tab w:val="left" w:pos="567"/>
              </w:tabs>
              <w:spacing w:before="200"/>
              <w:jc w:val="both"/>
              <w:outlineLvl w:val="2"/>
              <w:rPr>
                <w:rFonts w:ascii="Onest" w:hAnsi="Onest"/>
              </w:rPr>
            </w:pPr>
          </w:p>
        </w:tc>
        <w:tc>
          <w:tcPr>
            <w:tcW w:w="1544" w:type="dxa"/>
          </w:tcPr>
          <w:p w14:paraId="7E3035F4" w14:textId="77777777" w:rsidR="00AA1372" w:rsidRPr="007A6705" w:rsidRDefault="00AA1372" w:rsidP="00196AB4">
            <w:pPr>
              <w:keepNext/>
              <w:keepLines/>
              <w:tabs>
                <w:tab w:val="left" w:pos="567"/>
              </w:tabs>
              <w:spacing w:before="200"/>
              <w:jc w:val="both"/>
              <w:outlineLvl w:val="2"/>
              <w:rPr>
                <w:rFonts w:ascii="Onest" w:hAnsi="Onest"/>
              </w:rPr>
            </w:pPr>
          </w:p>
        </w:tc>
      </w:tr>
    </w:tbl>
    <w:p w14:paraId="0C91E857" w14:textId="77777777" w:rsidR="008A6911" w:rsidRPr="007A6705" w:rsidRDefault="008A6911" w:rsidP="00196AB4">
      <w:pPr>
        <w:jc w:val="both"/>
        <w:rPr>
          <w:rFonts w:ascii="Onest" w:eastAsia="PMingLiU" w:hAnsi="Onest"/>
          <w:lang w:eastAsia="zh-CN"/>
        </w:rPr>
      </w:pPr>
    </w:p>
    <w:p w14:paraId="548B14BE" w14:textId="77777777" w:rsidR="0019071C" w:rsidRPr="007A6705" w:rsidRDefault="0019071C" w:rsidP="00196AB4">
      <w:pPr>
        <w:jc w:val="both"/>
        <w:rPr>
          <w:rFonts w:ascii="Onest" w:eastAsia="PMingLiU" w:hAnsi="Onest"/>
          <w:lang w:eastAsia="zh-CN"/>
        </w:rPr>
      </w:pPr>
    </w:p>
    <w:p w14:paraId="76A78D45"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_________________________________________</w:t>
      </w:r>
    </w:p>
    <w:p w14:paraId="14E37E84"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__________________________________________</w:t>
      </w:r>
    </w:p>
    <w:p w14:paraId="76793789"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23547BB5"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1B1E45" w:rsidRPr="007A6705">
        <w:rPr>
          <w:rFonts w:ascii="Onest" w:eastAsia="PMingLiU" w:hAnsi="Onest"/>
          <w:lang w:eastAsia="zh-CN"/>
        </w:rPr>
        <w:t>întreprinderii</w:t>
      </w:r>
      <w:r w:rsidRPr="007A6705">
        <w:rPr>
          <w:rFonts w:ascii="Onest" w:eastAsia="PMingLiU" w:hAnsi="Onest"/>
          <w:lang w:eastAsia="zh-CN"/>
        </w:rPr>
        <w:t>: _________________________________</w:t>
      </w:r>
    </w:p>
    <w:p w14:paraId="7B1A88D2" w14:textId="77777777" w:rsidR="00B322B4" w:rsidRPr="007A6705" w:rsidRDefault="00B322B4" w:rsidP="00B322B4">
      <w:pPr>
        <w:spacing w:after="200" w:line="276" w:lineRule="auto"/>
        <w:jc w:val="center"/>
        <w:rPr>
          <w:rFonts w:ascii="Onest" w:eastAsia="PMingLiU" w:hAnsi="Onest"/>
          <w:lang w:eastAsia="zh-CN"/>
        </w:rPr>
      </w:pPr>
      <w:bookmarkStart w:id="11" w:name="_Toc449692113"/>
    </w:p>
    <w:p w14:paraId="43FFD7BA" w14:textId="77777777" w:rsidR="002D6E71" w:rsidRPr="007A6705" w:rsidRDefault="002D6E71" w:rsidP="00B322B4">
      <w:pPr>
        <w:spacing w:line="276" w:lineRule="auto"/>
        <w:jc w:val="center"/>
        <w:rPr>
          <w:rFonts w:ascii="Onest" w:eastAsia="PMingLiU" w:hAnsi="Onest"/>
          <w:b/>
          <w:lang w:eastAsia="zh-CN"/>
        </w:rPr>
      </w:pPr>
    </w:p>
    <w:p w14:paraId="4903C2BA" w14:textId="77777777" w:rsidR="002D6E71" w:rsidRPr="007A6705" w:rsidRDefault="002D6E71" w:rsidP="00B322B4">
      <w:pPr>
        <w:spacing w:line="276" w:lineRule="auto"/>
        <w:jc w:val="center"/>
        <w:rPr>
          <w:rFonts w:ascii="Onest" w:eastAsia="PMingLiU" w:hAnsi="Onest"/>
          <w:b/>
          <w:lang w:eastAsia="zh-CN"/>
        </w:rPr>
      </w:pPr>
    </w:p>
    <w:p w14:paraId="30523057" w14:textId="77777777" w:rsidR="002D6E71" w:rsidRPr="007A6705" w:rsidRDefault="002D6E71" w:rsidP="00B322B4">
      <w:pPr>
        <w:spacing w:line="276" w:lineRule="auto"/>
        <w:jc w:val="center"/>
        <w:rPr>
          <w:rFonts w:ascii="Onest" w:eastAsia="PMingLiU" w:hAnsi="Onest"/>
          <w:b/>
          <w:lang w:eastAsia="zh-CN"/>
        </w:rPr>
      </w:pPr>
    </w:p>
    <w:p w14:paraId="5C153A1E" w14:textId="77777777" w:rsidR="002D6E71" w:rsidRPr="007A6705" w:rsidRDefault="002D6E71" w:rsidP="00B322B4">
      <w:pPr>
        <w:spacing w:line="276" w:lineRule="auto"/>
        <w:jc w:val="center"/>
        <w:rPr>
          <w:rFonts w:ascii="Onest" w:eastAsia="PMingLiU" w:hAnsi="Onest"/>
          <w:b/>
          <w:lang w:eastAsia="zh-CN"/>
        </w:rPr>
      </w:pPr>
    </w:p>
    <w:p w14:paraId="356379CD" w14:textId="77777777" w:rsidR="002D6E71" w:rsidRPr="007A6705" w:rsidRDefault="002D6E71" w:rsidP="00B322B4">
      <w:pPr>
        <w:spacing w:line="276" w:lineRule="auto"/>
        <w:jc w:val="center"/>
        <w:rPr>
          <w:rFonts w:ascii="Onest" w:eastAsia="PMingLiU" w:hAnsi="Onest"/>
          <w:b/>
          <w:lang w:eastAsia="zh-CN"/>
        </w:rPr>
      </w:pPr>
    </w:p>
    <w:p w14:paraId="44446C56" w14:textId="77777777" w:rsidR="002D6E71" w:rsidRPr="007A6705" w:rsidRDefault="002D6E71" w:rsidP="00B322B4">
      <w:pPr>
        <w:spacing w:line="276" w:lineRule="auto"/>
        <w:jc w:val="center"/>
        <w:rPr>
          <w:rFonts w:ascii="Onest" w:eastAsia="PMingLiU" w:hAnsi="Onest"/>
          <w:b/>
          <w:lang w:eastAsia="zh-CN"/>
        </w:rPr>
      </w:pPr>
    </w:p>
    <w:p w14:paraId="0FFD084B" w14:textId="77777777" w:rsidR="002D6E71" w:rsidRPr="007A6705" w:rsidRDefault="002D6E71" w:rsidP="00B322B4">
      <w:pPr>
        <w:spacing w:line="276" w:lineRule="auto"/>
        <w:jc w:val="center"/>
        <w:rPr>
          <w:rFonts w:ascii="Onest" w:eastAsia="PMingLiU" w:hAnsi="Onest"/>
          <w:b/>
          <w:lang w:eastAsia="zh-CN"/>
        </w:rPr>
      </w:pPr>
    </w:p>
    <w:p w14:paraId="7933F20B" w14:textId="77777777" w:rsidR="002D6E71" w:rsidRPr="007A6705" w:rsidRDefault="002D6E71" w:rsidP="00B322B4">
      <w:pPr>
        <w:spacing w:line="276" w:lineRule="auto"/>
        <w:jc w:val="center"/>
        <w:rPr>
          <w:rFonts w:ascii="Onest" w:eastAsia="PMingLiU" w:hAnsi="Onest"/>
          <w:b/>
          <w:lang w:eastAsia="zh-CN"/>
        </w:rPr>
      </w:pPr>
    </w:p>
    <w:p w14:paraId="58D9972A" w14:textId="77777777" w:rsidR="002D6E71" w:rsidRPr="007A6705" w:rsidRDefault="002D6E71" w:rsidP="00B322B4">
      <w:pPr>
        <w:spacing w:line="276" w:lineRule="auto"/>
        <w:jc w:val="center"/>
        <w:rPr>
          <w:rFonts w:ascii="Onest" w:eastAsia="PMingLiU" w:hAnsi="Onest"/>
          <w:b/>
          <w:lang w:eastAsia="zh-CN"/>
        </w:rPr>
      </w:pPr>
    </w:p>
    <w:p w14:paraId="0C766FFF" w14:textId="7BFF15D9"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5</w:t>
      </w:r>
    </w:p>
    <w:p w14:paraId="36B34A3A"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17335C94"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6B7DE8A6" w14:textId="77777777" w:rsidR="002D6E71" w:rsidRPr="007A6705" w:rsidRDefault="002D6E71" w:rsidP="00B322B4">
      <w:pPr>
        <w:spacing w:line="276" w:lineRule="auto"/>
        <w:jc w:val="center"/>
        <w:rPr>
          <w:rFonts w:ascii="Onest" w:eastAsia="PMingLiU" w:hAnsi="Onest"/>
          <w:b/>
          <w:lang w:eastAsia="zh-CN"/>
        </w:rPr>
      </w:pPr>
    </w:p>
    <w:p w14:paraId="78B000C1" w14:textId="77777777" w:rsidR="0077513C" w:rsidRPr="007A6705" w:rsidRDefault="0077513C" w:rsidP="00B322B4">
      <w:pPr>
        <w:spacing w:line="276" w:lineRule="auto"/>
        <w:jc w:val="center"/>
        <w:rPr>
          <w:rFonts w:ascii="Onest" w:eastAsia="PMingLiU" w:hAnsi="Onest"/>
          <w:b/>
          <w:lang w:eastAsia="zh-CN"/>
        </w:rPr>
      </w:pPr>
    </w:p>
    <w:bookmarkEnd w:id="11"/>
    <w:p w14:paraId="585317F2" w14:textId="77777777" w:rsidR="00316C81" w:rsidRPr="007A6705" w:rsidRDefault="00316C81" w:rsidP="00B322B4">
      <w:pPr>
        <w:spacing w:line="276" w:lineRule="auto"/>
        <w:jc w:val="center"/>
        <w:rPr>
          <w:rFonts w:ascii="Onest" w:eastAsia="PMingLiU" w:hAnsi="Onest"/>
          <w:b/>
          <w:noProof w:val="0"/>
          <w:lang w:eastAsia="zh-CN"/>
        </w:rPr>
      </w:pPr>
    </w:p>
    <w:p w14:paraId="06CA91A2" w14:textId="77777777" w:rsidR="00AA1372" w:rsidRPr="007A6705" w:rsidRDefault="0003591A" w:rsidP="00393AC1">
      <w:pPr>
        <w:ind w:firstLine="709"/>
        <w:jc w:val="center"/>
        <w:rPr>
          <w:rFonts w:ascii="Onest" w:eastAsia="PMingLiU" w:hAnsi="Onest"/>
          <w:b/>
          <w:lang w:eastAsia="zh-CN"/>
        </w:rPr>
      </w:pPr>
      <w:r w:rsidRPr="007A6705">
        <w:rPr>
          <w:rFonts w:ascii="Onest" w:eastAsia="PMingLiU" w:hAnsi="Onest"/>
          <w:b/>
          <w:lang w:eastAsia="zh-CN"/>
        </w:rPr>
        <w:t>DECLARAŢIE</w:t>
      </w:r>
    </w:p>
    <w:p w14:paraId="2441AADA" w14:textId="77777777" w:rsidR="00AA1372" w:rsidRPr="007A6705" w:rsidRDefault="0003591A" w:rsidP="00B322B4">
      <w:pPr>
        <w:ind w:firstLine="709"/>
        <w:jc w:val="center"/>
        <w:rPr>
          <w:rFonts w:ascii="Onest" w:eastAsia="PMingLiU" w:hAnsi="Onest"/>
          <w:b/>
          <w:lang w:eastAsia="zh-CN"/>
        </w:rPr>
      </w:pPr>
      <w:r w:rsidRPr="007A6705">
        <w:rPr>
          <w:rFonts w:ascii="Onest" w:eastAsia="PMingLiU" w:hAnsi="Onest"/>
          <w:b/>
          <w:lang w:eastAsia="zh-CN"/>
        </w:rPr>
        <w:t>privind personalul de specialitate propus pentru implementarea contractului</w:t>
      </w:r>
    </w:p>
    <w:p w14:paraId="06442D1D" w14:textId="77777777" w:rsidR="00AA1372" w:rsidRPr="007A6705" w:rsidRDefault="00AA1372" w:rsidP="00196AB4">
      <w:pPr>
        <w:tabs>
          <w:tab w:val="left" w:pos="567"/>
        </w:tabs>
        <w:jc w:val="both"/>
        <w:rPr>
          <w:rFonts w:ascii="Onest" w:hAnsi="Onest"/>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1343"/>
        <w:gridCol w:w="1743"/>
        <w:gridCol w:w="1808"/>
        <w:gridCol w:w="1845"/>
        <w:gridCol w:w="1644"/>
      </w:tblGrid>
      <w:tr w:rsidR="00AA1372" w:rsidRPr="007A6705" w14:paraId="6B8AF6ED" w14:textId="77777777" w:rsidTr="00233538">
        <w:trPr>
          <w:cantSplit/>
          <w:trHeight w:val="1942"/>
        </w:trPr>
        <w:tc>
          <w:tcPr>
            <w:tcW w:w="273" w:type="pct"/>
            <w:vAlign w:val="center"/>
          </w:tcPr>
          <w:p w14:paraId="008362B1" w14:textId="77777777" w:rsidR="00AA1372" w:rsidRPr="007A6705" w:rsidRDefault="00AA1372" w:rsidP="00196AB4">
            <w:pPr>
              <w:tabs>
                <w:tab w:val="left" w:pos="567"/>
              </w:tabs>
              <w:jc w:val="center"/>
              <w:rPr>
                <w:rFonts w:ascii="Onest" w:hAnsi="Onest"/>
                <w:b/>
                <w:bCs/>
              </w:rPr>
            </w:pPr>
          </w:p>
          <w:p w14:paraId="4B6DD9C5" w14:textId="77777777" w:rsidR="00AA1372" w:rsidRPr="007A6705" w:rsidRDefault="0003591A" w:rsidP="00196AB4">
            <w:pPr>
              <w:tabs>
                <w:tab w:val="left" w:pos="567"/>
              </w:tabs>
              <w:jc w:val="center"/>
              <w:rPr>
                <w:rFonts w:ascii="Onest" w:hAnsi="Onest"/>
                <w:b/>
                <w:bCs/>
              </w:rPr>
            </w:pPr>
            <w:r w:rsidRPr="007A6705">
              <w:rPr>
                <w:rFonts w:ascii="Onest" w:hAnsi="Onest"/>
                <w:b/>
                <w:bCs/>
              </w:rPr>
              <w:t>Nr.</w:t>
            </w:r>
          </w:p>
          <w:p w14:paraId="5048409F" w14:textId="77777777" w:rsidR="00AA1372" w:rsidRPr="007A6705" w:rsidRDefault="0003591A" w:rsidP="00196AB4">
            <w:pPr>
              <w:tabs>
                <w:tab w:val="left" w:pos="567"/>
              </w:tabs>
              <w:jc w:val="center"/>
              <w:rPr>
                <w:rFonts w:ascii="Onest" w:hAnsi="Onest"/>
                <w:b/>
                <w:bCs/>
              </w:rPr>
            </w:pPr>
            <w:r w:rsidRPr="007A6705">
              <w:rPr>
                <w:rFonts w:ascii="Onest" w:hAnsi="Onest"/>
                <w:b/>
                <w:bCs/>
              </w:rPr>
              <w:t>d/o</w:t>
            </w:r>
          </w:p>
        </w:tc>
        <w:tc>
          <w:tcPr>
            <w:tcW w:w="727" w:type="pct"/>
            <w:vAlign w:val="center"/>
          </w:tcPr>
          <w:p w14:paraId="7EE3E1D5" w14:textId="77777777" w:rsidR="00AA1372" w:rsidRPr="007A6705" w:rsidRDefault="00AA1372" w:rsidP="008A6911">
            <w:pPr>
              <w:tabs>
                <w:tab w:val="left" w:pos="567"/>
                <w:tab w:val="left" w:pos="1134"/>
              </w:tabs>
              <w:ind w:left="360"/>
              <w:jc w:val="center"/>
              <w:outlineLvl w:val="0"/>
              <w:rPr>
                <w:rFonts w:ascii="Onest" w:hAnsi="Onest"/>
                <w:b/>
                <w:bCs/>
              </w:rPr>
            </w:pPr>
          </w:p>
          <w:p w14:paraId="075BB2ED" w14:textId="77777777" w:rsidR="00AA1372" w:rsidRPr="007A6705" w:rsidRDefault="0003591A" w:rsidP="00196AB4">
            <w:pPr>
              <w:tabs>
                <w:tab w:val="left" w:pos="567"/>
              </w:tabs>
              <w:jc w:val="center"/>
              <w:rPr>
                <w:rFonts w:ascii="Onest" w:hAnsi="Onest"/>
                <w:b/>
                <w:bCs/>
              </w:rPr>
            </w:pPr>
            <w:r w:rsidRPr="007A6705">
              <w:rPr>
                <w:rFonts w:ascii="Onest" w:hAnsi="Onest"/>
                <w:b/>
                <w:bCs/>
              </w:rPr>
              <w:t>Funcţia</w:t>
            </w:r>
          </w:p>
        </w:tc>
        <w:tc>
          <w:tcPr>
            <w:tcW w:w="1000" w:type="pct"/>
            <w:vAlign w:val="center"/>
          </w:tcPr>
          <w:p w14:paraId="63EBDC07" w14:textId="77777777" w:rsidR="00AA1372" w:rsidRPr="007A6705" w:rsidRDefault="00AA1372" w:rsidP="008A6911">
            <w:pPr>
              <w:tabs>
                <w:tab w:val="left" w:pos="567"/>
                <w:tab w:val="left" w:pos="1134"/>
              </w:tabs>
              <w:ind w:left="360"/>
              <w:jc w:val="center"/>
              <w:outlineLvl w:val="0"/>
              <w:rPr>
                <w:rFonts w:ascii="Onest" w:hAnsi="Onest"/>
                <w:b/>
                <w:bCs/>
              </w:rPr>
            </w:pPr>
          </w:p>
          <w:p w14:paraId="6A64DFA4" w14:textId="77777777" w:rsidR="00AA1372" w:rsidRPr="007A6705" w:rsidRDefault="0003591A" w:rsidP="00196AB4">
            <w:pPr>
              <w:tabs>
                <w:tab w:val="left" w:pos="567"/>
              </w:tabs>
              <w:jc w:val="center"/>
              <w:rPr>
                <w:rFonts w:ascii="Onest" w:hAnsi="Onest"/>
                <w:b/>
                <w:bCs/>
              </w:rPr>
            </w:pPr>
            <w:r w:rsidRPr="007A6705">
              <w:rPr>
                <w:rFonts w:ascii="Onest" w:hAnsi="Onest"/>
                <w:b/>
                <w:bCs/>
              </w:rPr>
              <w:t>Studii de specialitate</w:t>
            </w:r>
          </w:p>
        </w:tc>
        <w:tc>
          <w:tcPr>
            <w:tcW w:w="1036" w:type="pct"/>
            <w:vAlign w:val="center"/>
          </w:tcPr>
          <w:p w14:paraId="3AE49462" w14:textId="77777777" w:rsidR="00AA1372" w:rsidRPr="007A6705" w:rsidRDefault="0003591A" w:rsidP="00196AB4">
            <w:pPr>
              <w:tabs>
                <w:tab w:val="left" w:pos="567"/>
              </w:tabs>
              <w:jc w:val="center"/>
              <w:rPr>
                <w:rFonts w:ascii="Onest" w:hAnsi="Onest"/>
                <w:b/>
                <w:bCs/>
              </w:rPr>
            </w:pPr>
            <w:r w:rsidRPr="007A6705">
              <w:rPr>
                <w:rFonts w:ascii="Onest" w:hAnsi="Onest"/>
                <w:b/>
                <w:bCs/>
              </w:rPr>
              <w:t>Vechimea în  munca de specialitate (ani)</w:t>
            </w:r>
          </w:p>
        </w:tc>
        <w:tc>
          <w:tcPr>
            <w:tcW w:w="1056" w:type="pct"/>
            <w:vAlign w:val="center"/>
          </w:tcPr>
          <w:p w14:paraId="6E1D4C77" w14:textId="77777777" w:rsidR="00AA1372" w:rsidRPr="007A6705" w:rsidRDefault="0003591A" w:rsidP="00196AB4">
            <w:pPr>
              <w:tabs>
                <w:tab w:val="left" w:pos="567"/>
              </w:tabs>
              <w:jc w:val="center"/>
              <w:rPr>
                <w:rFonts w:ascii="Onest" w:hAnsi="Onest"/>
                <w:b/>
                <w:bCs/>
              </w:rPr>
            </w:pPr>
            <w:r w:rsidRPr="007A6705">
              <w:rPr>
                <w:rFonts w:ascii="Onest" w:hAnsi="Onest"/>
                <w:b/>
                <w:bCs/>
              </w:rPr>
              <w:t>Numărul şi denumirea lucrărilor similare executate în calitate de conducător</w:t>
            </w:r>
          </w:p>
        </w:tc>
        <w:tc>
          <w:tcPr>
            <w:tcW w:w="908" w:type="pct"/>
            <w:vAlign w:val="center"/>
          </w:tcPr>
          <w:p w14:paraId="750B5B67" w14:textId="77777777" w:rsidR="00AA1372" w:rsidRPr="007A6705" w:rsidRDefault="0003591A" w:rsidP="00196AB4">
            <w:pPr>
              <w:tabs>
                <w:tab w:val="left" w:pos="567"/>
              </w:tabs>
              <w:jc w:val="center"/>
              <w:rPr>
                <w:rFonts w:ascii="Onest" w:hAnsi="Onest"/>
                <w:b/>
                <w:bCs/>
              </w:rPr>
            </w:pPr>
            <w:r w:rsidRPr="007A6705">
              <w:rPr>
                <w:rFonts w:ascii="Onest" w:hAnsi="Onest"/>
                <w:b/>
                <w:bCs/>
              </w:rPr>
              <w:t>Numărul certificatului de atestare</w:t>
            </w:r>
          </w:p>
          <w:p w14:paraId="4FBE6718" w14:textId="77777777" w:rsidR="00AA1372" w:rsidRPr="007A6705" w:rsidRDefault="0003591A" w:rsidP="00196AB4">
            <w:pPr>
              <w:tabs>
                <w:tab w:val="left" w:pos="567"/>
              </w:tabs>
              <w:jc w:val="center"/>
              <w:rPr>
                <w:rFonts w:ascii="Onest" w:hAnsi="Onest"/>
                <w:b/>
                <w:bCs/>
              </w:rPr>
            </w:pPr>
            <w:r w:rsidRPr="007A6705">
              <w:rPr>
                <w:rFonts w:ascii="Onest" w:hAnsi="Onest"/>
                <w:b/>
                <w:bCs/>
              </w:rPr>
              <w:t xml:space="preserve">și </w:t>
            </w:r>
            <w:r w:rsidR="005B24DA" w:rsidRPr="007A6705">
              <w:rPr>
                <w:rFonts w:ascii="Onest" w:hAnsi="Onest"/>
                <w:b/>
                <w:bCs/>
              </w:rPr>
              <w:t>d</w:t>
            </w:r>
            <w:r w:rsidRPr="007A6705">
              <w:rPr>
                <w:rFonts w:ascii="Onest" w:hAnsi="Onest"/>
                <w:b/>
                <w:bCs/>
              </w:rPr>
              <w:t>ata eliberării</w:t>
            </w:r>
          </w:p>
          <w:p w14:paraId="5685D41E" w14:textId="77777777" w:rsidR="00AA1372" w:rsidRPr="007A6705" w:rsidRDefault="00AA1372" w:rsidP="008A6911">
            <w:pPr>
              <w:tabs>
                <w:tab w:val="left" w:pos="567"/>
                <w:tab w:val="left" w:pos="1134"/>
              </w:tabs>
              <w:ind w:left="360"/>
              <w:jc w:val="center"/>
              <w:outlineLvl w:val="0"/>
              <w:rPr>
                <w:rFonts w:ascii="Onest" w:hAnsi="Onest"/>
                <w:b/>
                <w:bCs/>
              </w:rPr>
            </w:pPr>
          </w:p>
          <w:p w14:paraId="672758EA" w14:textId="77777777" w:rsidR="00AA1372" w:rsidRPr="007A6705" w:rsidRDefault="00AA1372" w:rsidP="008A6911">
            <w:pPr>
              <w:tabs>
                <w:tab w:val="left" w:pos="567"/>
                <w:tab w:val="left" w:pos="1134"/>
              </w:tabs>
              <w:ind w:left="360"/>
              <w:jc w:val="center"/>
              <w:outlineLvl w:val="0"/>
              <w:rPr>
                <w:rFonts w:ascii="Onest" w:hAnsi="Onest"/>
                <w:b/>
                <w:bCs/>
              </w:rPr>
            </w:pPr>
          </w:p>
        </w:tc>
      </w:tr>
      <w:tr w:rsidR="00AA1372" w:rsidRPr="007A6705" w14:paraId="5B0B4D69" w14:textId="77777777" w:rsidTr="00233538">
        <w:trPr>
          <w:cantSplit/>
          <w:trHeight w:val="320"/>
        </w:trPr>
        <w:tc>
          <w:tcPr>
            <w:tcW w:w="273" w:type="pct"/>
          </w:tcPr>
          <w:p w14:paraId="4D2FCDD8" w14:textId="77777777" w:rsidR="00AA1372" w:rsidRPr="007A6705" w:rsidRDefault="00AA1372" w:rsidP="008A6911">
            <w:pPr>
              <w:tabs>
                <w:tab w:val="left" w:pos="567"/>
                <w:tab w:val="left" w:pos="1134"/>
              </w:tabs>
              <w:ind w:left="360"/>
              <w:jc w:val="both"/>
              <w:outlineLvl w:val="0"/>
              <w:rPr>
                <w:rFonts w:ascii="Onest" w:hAnsi="Onest"/>
                <w:b/>
                <w:bCs/>
              </w:rPr>
            </w:pPr>
          </w:p>
        </w:tc>
        <w:tc>
          <w:tcPr>
            <w:tcW w:w="727" w:type="pct"/>
          </w:tcPr>
          <w:p w14:paraId="3DF8B91A" w14:textId="77777777" w:rsidR="00AA1372" w:rsidRPr="007A6705" w:rsidRDefault="0003591A" w:rsidP="00196AB4">
            <w:pPr>
              <w:tabs>
                <w:tab w:val="left" w:pos="567"/>
              </w:tabs>
              <w:jc w:val="both"/>
              <w:rPr>
                <w:rFonts w:ascii="Onest" w:hAnsi="Onest"/>
                <w:b/>
                <w:bCs/>
              </w:rPr>
            </w:pPr>
            <w:r w:rsidRPr="007A6705">
              <w:rPr>
                <w:rFonts w:ascii="Onest" w:hAnsi="Onest"/>
                <w:b/>
                <w:bCs/>
              </w:rPr>
              <w:t>1</w:t>
            </w:r>
          </w:p>
        </w:tc>
        <w:tc>
          <w:tcPr>
            <w:tcW w:w="1000" w:type="pct"/>
          </w:tcPr>
          <w:p w14:paraId="09E1E7ED" w14:textId="77777777" w:rsidR="00AA1372" w:rsidRPr="007A6705" w:rsidRDefault="0003591A" w:rsidP="00196AB4">
            <w:pPr>
              <w:tabs>
                <w:tab w:val="left" w:pos="567"/>
              </w:tabs>
              <w:jc w:val="both"/>
              <w:rPr>
                <w:rFonts w:ascii="Onest" w:hAnsi="Onest"/>
                <w:b/>
                <w:bCs/>
              </w:rPr>
            </w:pPr>
            <w:r w:rsidRPr="007A6705">
              <w:rPr>
                <w:rFonts w:ascii="Onest" w:hAnsi="Onest"/>
                <w:b/>
                <w:bCs/>
              </w:rPr>
              <w:t>2</w:t>
            </w:r>
          </w:p>
        </w:tc>
        <w:tc>
          <w:tcPr>
            <w:tcW w:w="1036" w:type="pct"/>
          </w:tcPr>
          <w:p w14:paraId="3A8B1B88" w14:textId="77777777" w:rsidR="00AA1372" w:rsidRPr="007A6705" w:rsidRDefault="0003591A" w:rsidP="00196AB4">
            <w:pPr>
              <w:tabs>
                <w:tab w:val="left" w:pos="567"/>
              </w:tabs>
              <w:jc w:val="both"/>
              <w:rPr>
                <w:rFonts w:ascii="Onest" w:hAnsi="Onest"/>
                <w:b/>
                <w:bCs/>
              </w:rPr>
            </w:pPr>
            <w:r w:rsidRPr="007A6705">
              <w:rPr>
                <w:rFonts w:ascii="Onest" w:hAnsi="Onest"/>
                <w:b/>
                <w:bCs/>
              </w:rPr>
              <w:t>3</w:t>
            </w:r>
          </w:p>
        </w:tc>
        <w:tc>
          <w:tcPr>
            <w:tcW w:w="1056" w:type="pct"/>
          </w:tcPr>
          <w:p w14:paraId="05ABFF3C" w14:textId="77777777" w:rsidR="00AA1372" w:rsidRPr="007A6705" w:rsidRDefault="0003591A" w:rsidP="00196AB4">
            <w:pPr>
              <w:tabs>
                <w:tab w:val="left" w:pos="567"/>
              </w:tabs>
              <w:jc w:val="both"/>
              <w:rPr>
                <w:rFonts w:ascii="Onest" w:hAnsi="Onest"/>
                <w:b/>
                <w:bCs/>
              </w:rPr>
            </w:pPr>
            <w:r w:rsidRPr="007A6705">
              <w:rPr>
                <w:rFonts w:ascii="Onest" w:hAnsi="Onest"/>
                <w:b/>
                <w:bCs/>
              </w:rPr>
              <w:t>4</w:t>
            </w:r>
          </w:p>
        </w:tc>
        <w:tc>
          <w:tcPr>
            <w:tcW w:w="908" w:type="pct"/>
          </w:tcPr>
          <w:p w14:paraId="326B5792" w14:textId="77777777" w:rsidR="00AA1372" w:rsidRPr="007A6705" w:rsidRDefault="008A6911" w:rsidP="008A6911">
            <w:pPr>
              <w:tabs>
                <w:tab w:val="left" w:pos="567"/>
              </w:tabs>
              <w:jc w:val="both"/>
              <w:rPr>
                <w:rFonts w:ascii="Onest" w:hAnsi="Onest"/>
                <w:b/>
                <w:bCs/>
              </w:rPr>
            </w:pPr>
            <w:r w:rsidRPr="007A6705">
              <w:rPr>
                <w:rFonts w:ascii="Onest" w:hAnsi="Onest"/>
                <w:b/>
                <w:bCs/>
              </w:rPr>
              <w:t>5</w:t>
            </w:r>
          </w:p>
        </w:tc>
      </w:tr>
      <w:tr w:rsidR="00AA1372" w:rsidRPr="007A6705" w14:paraId="2C3FA3C2" w14:textId="77777777" w:rsidTr="00233538">
        <w:trPr>
          <w:cantSplit/>
          <w:trHeight w:val="140"/>
        </w:trPr>
        <w:tc>
          <w:tcPr>
            <w:tcW w:w="273" w:type="pct"/>
          </w:tcPr>
          <w:p w14:paraId="5BA59906"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7AEC59E3" w14:textId="77777777" w:rsidR="00AA1372" w:rsidRPr="007A6705" w:rsidRDefault="0003591A" w:rsidP="005B24DA">
            <w:pPr>
              <w:tabs>
                <w:tab w:val="left" w:pos="567"/>
              </w:tabs>
              <w:jc w:val="both"/>
              <w:rPr>
                <w:rFonts w:ascii="Onest" w:hAnsi="Onest"/>
                <w:bCs/>
              </w:rPr>
            </w:pPr>
            <w:r w:rsidRPr="007A6705">
              <w:rPr>
                <w:rFonts w:ascii="Onest" w:hAnsi="Onest"/>
                <w:bCs/>
              </w:rPr>
              <w:t>Arhitect</w:t>
            </w:r>
            <w:r w:rsidR="005B24DA" w:rsidRPr="007A6705">
              <w:rPr>
                <w:rFonts w:ascii="Onest" w:hAnsi="Onest"/>
                <w:bCs/>
              </w:rPr>
              <w:t>-</w:t>
            </w:r>
            <w:r w:rsidRPr="007A6705">
              <w:rPr>
                <w:rFonts w:ascii="Onest" w:hAnsi="Onest"/>
                <w:bCs/>
              </w:rPr>
              <w:t>șef</w:t>
            </w:r>
          </w:p>
        </w:tc>
        <w:tc>
          <w:tcPr>
            <w:tcW w:w="1000" w:type="pct"/>
          </w:tcPr>
          <w:p w14:paraId="58414A15"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5BC3E1C4"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04B909C1"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49B7D3A8" w14:textId="77777777" w:rsidR="00AA1372" w:rsidRPr="007A6705" w:rsidRDefault="00AA1372" w:rsidP="00196AB4">
            <w:pPr>
              <w:keepNext/>
              <w:keepLines/>
              <w:tabs>
                <w:tab w:val="left" w:pos="567"/>
              </w:tabs>
              <w:spacing w:before="200"/>
              <w:jc w:val="both"/>
              <w:outlineLvl w:val="2"/>
              <w:rPr>
                <w:rFonts w:ascii="Onest" w:hAnsi="Onest"/>
                <w:bCs/>
              </w:rPr>
            </w:pPr>
          </w:p>
        </w:tc>
      </w:tr>
      <w:tr w:rsidR="009451E2" w:rsidRPr="007A6705" w14:paraId="330FF0F4" w14:textId="77777777" w:rsidTr="00233538">
        <w:trPr>
          <w:cantSplit/>
          <w:trHeight w:val="140"/>
        </w:trPr>
        <w:tc>
          <w:tcPr>
            <w:tcW w:w="273" w:type="pct"/>
          </w:tcPr>
          <w:p w14:paraId="207A0725" w14:textId="77777777" w:rsidR="009451E2" w:rsidRPr="007A6705" w:rsidRDefault="009451E2" w:rsidP="00196AB4">
            <w:pPr>
              <w:keepNext/>
              <w:keepLines/>
              <w:tabs>
                <w:tab w:val="left" w:pos="567"/>
              </w:tabs>
              <w:spacing w:before="200"/>
              <w:jc w:val="both"/>
              <w:outlineLvl w:val="2"/>
              <w:rPr>
                <w:rFonts w:ascii="Onest" w:hAnsi="Onest"/>
                <w:bCs/>
              </w:rPr>
            </w:pPr>
          </w:p>
        </w:tc>
        <w:tc>
          <w:tcPr>
            <w:tcW w:w="727" w:type="pct"/>
          </w:tcPr>
          <w:p w14:paraId="0470DCBA" w14:textId="77777777" w:rsidR="009451E2" w:rsidRPr="007A6705" w:rsidRDefault="0003591A" w:rsidP="005B24DA">
            <w:pPr>
              <w:tabs>
                <w:tab w:val="left" w:pos="567"/>
              </w:tabs>
              <w:jc w:val="both"/>
              <w:rPr>
                <w:rFonts w:ascii="Onest" w:hAnsi="Onest"/>
                <w:bCs/>
              </w:rPr>
            </w:pPr>
            <w:r w:rsidRPr="007A6705">
              <w:rPr>
                <w:rFonts w:ascii="Onest" w:hAnsi="Onest"/>
                <w:bCs/>
              </w:rPr>
              <w:t>Inginer</w:t>
            </w:r>
            <w:r w:rsidR="005B24DA" w:rsidRPr="007A6705">
              <w:rPr>
                <w:rFonts w:ascii="Onest" w:hAnsi="Onest"/>
                <w:bCs/>
              </w:rPr>
              <w:t>-</w:t>
            </w:r>
            <w:r w:rsidRPr="007A6705">
              <w:rPr>
                <w:rFonts w:ascii="Onest" w:hAnsi="Onest"/>
                <w:bCs/>
              </w:rPr>
              <w:t>șef</w:t>
            </w:r>
          </w:p>
        </w:tc>
        <w:tc>
          <w:tcPr>
            <w:tcW w:w="1000" w:type="pct"/>
          </w:tcPr>
          <w:p w14:paraId="78D08D94" w14:textId="77777777" w:rsidR="009451E2" w:rsidRPr="007A6705" w:rsidRDefault="009451E2" w:rsidP="00196AB4">
            <w:pPr>
              <w:keepNext/>
              <w:keepLines/>
              <w:tabs>
                <w:tab w:val="left" w:pos="567"/>
              </w:tabs>
              <w:spacing w:before="200"/>
              <w:jc w:val="both"/>
              <w:outlineLvl w:val="2"/>
              <w:rPr>
                <w:rFonts w:ascii="Onest" w:hAnsi="Onest"/>
                <w:bCs/>
              </w:rPr>
            </w:pPr>
          </w:p>
        </w:tc>
        <w:tc>
          <w:tcPr>
            <w:tcW w:w="1036" w:type="pct"/>
          </w:tcPr>
          <w:p w14:paraId="73D467F0" w14:textId="77777777" w:rsidR="009451E2" w:rsidRPr="007A6705" w:rsidRDefault="009451E2" w:rsidP="00196AB4">
            <w:pPr>
              <w:keepNext/>
              <w:keepLines/>
              <w:tabs>
                <w:tab w:val="left" w:pos="567"/>
              </w:tabs>
              <w:spacing w:before="200"/>
              <w:jc w:val="both"/>
              <w:outlineLvl w:val="2"/>
              <w:rPr>
                <w:rFonts w:ascii="Onest" w:hAnsi="Onest"/>
                <w:bCs/>
              </w:rPr>
            </w:pPr>
          </w:p>
        </w:tc>
        <w:tc>
          <w:tcPr>
            <w:tcW w:w="1056" w:type="pct"/>
          </w:tcPr>
          <w:p w14:paraId="36A46816" w14:textId="77777777" w:rsidR="009451E2" w:rsidRPr="007A6705" w:rsidRDefault="009451E2" w:rsidP="00196AB4">
            <w:pPr>
              <w:keepNext/>
              <w:keepLines/>
              <w:tabs>
                <w:tab w:val="left" w:pos="567"/>
              </w:tabs>
              <w:spacing w:before="200"/>
              <w:jc w:val="both"/>
              <w:outlineLvl w:val="2"/>
              <w:rPr>
                <w:rFonts w:ascii="Onest" w:hAnsi="Onest"/>
                <w:bCs/>
              </w:rPr>
            </w:pPr>
          </w:p>
        </w:tc>
        <w:tc>
          <w:tcPr>
            <w:tcW w:w="908" w:type="pct"/>
          </w:tcPr>
          <w:p w14:paraId="5C39DE3F" w14:textId="77777777" w:rsidR="009451E2" w:rsidRPr="007A6705" w:rsidRDefault="009451E2" w:rsidP="00196AB4">
            <w:pPr>
              <w:keepNext/>
              <w:keepLines/>
              <w:tabs>
                <w:tab w:val="left" w:pos="567"/>
              </w:tabs>
              <w:spacing w:before="200"/>
              <w:jc w:val="both"/>
              <w:outlineLvl w:val="2"/>
              <w:rPr>
                <w:rFonts w:ascii="Onest" w:hAnsi="Onest"/>
                <w:bCs/>
              </w:rPr>
            </w:pPr>
          </w:p>
        </w:tc>
      </w:tr>
      <w:tr w:rsidR="009451E2" w:rsidRPr="007A6705" w14:paraId="5A442D37" w14:textId="77777777" w:rsidTr="00233538">
        <w:trPr>
          <w:cantSplit/>
          <w:trHeight w:val="140"/>
        </w:trPr>
        <w:tc>
          <w:tcPr>
            <w:tcW w:w="273" w:type="pct"/>
          </w:tcPr>
          <w:p w14:paraId="059B80DC" w14:textId="77777777" w:rsidR="009451E2" w:rsidRPr="007A6705" w:rsidRDefault="009451E2" w:rsidP="00196AB4">
            <w:pPr>
              <w:keepNext/>
              <w:keepLines/>
              <w:tabs>
                <w:tab w:val="left" w:pos="567"/>
              </w:tabs>
              <w:spacing w:before="200"/>
              <w:jc w:val="both"/>
              <w:outlineLvl w:val="2"/>
              <w:rPr>
                <w:rFonts w:ascii="Onest" w:hAnsi="Onest"/>
                <w:bCs/>
              </w:rPr>
            </w:pPr>
          </w:p>
        </w:tc>
        <w:tc>
          <w:tcPr>
            <w:tcW w:w="727" w:type="pct"/>
          </w:tcPr>
          <w:p w14:paraId="39AB1E96" w14:textId="77777777" w:rsidR="009451E2" w:rsidRPr="007A6705" w:rsidRDefault="0003591A" w:rsidP="00196AB4">
            <w:pPr>
              <w:tabs>
                <w:tab w:val="left" w:pos="567"/>
              </w:tabs>
              <w:jc w:val="both"/>
              <w:rPr>
                <w:rFonts w:ascii="Onest" w:hAnsi="Onest"/>
                <w:bCs/>
              </w:rPr>
            </w:pPr>
            <w:r w:rsidRPr="007A6705">
              <w:rPr>
                <w:rFonts w:ascii="Onest" w:hAnsi="Onest"/>
                <w:bCs/>
              </w:rPr>
              <w:t>Diriginţi de şantier</w:t>
            </w:r>
          </w:p>
        </w:tc>
        <w:tc>
          <w:tcPr>
            <w:tcW w:w="1000" w:type="pct"/>
          </w:tcPr>
          <w:p w14:paraId="74C12FD7" w14:textId="77777777" w:rsidR="009451E2" w:rsidRPr="007A6705" w:rsidRDefault="009451E2" w:rsidP="00196AB4">
            <w:pPr>
              <w:keepNext/>
              <w:keepLines/>
              <w:tabs>
                <w:tab w:val="left" w:pos="567"/>
              </w:tabs>
              <w:spacing w:before="200"/>
              <w:jc w:val="both"/>
              <w:outlineLvl w:val="2"/>
              <w:rPr>
                <w:rFonts w:ascii="Onest" w:hAnsi="Onest"/>
                <w:bCs/>
              </w:rPr>
            </w:pPr>
          </w:p>
        </w:tc>
        <w:tc>
          <w:tcPr>
            <w:tcW w:w="1036" w:type="pct"/>
          </w:tcPr>
          <w:p w14:paraId="325532A8" w14:textId="77777777" w:rsidR="009451E2" w:rsidRPr="007A6705" w:rsidRDefault="009451E2" w:rsidP="00196AB4">
            <w:pPr>
              <w:keepNext/>
              <w:keepLines/>
              <w:tabs>
                <w:tab w:val="left" w:pos="567"/>
              </w:tabs>
              <w:spacing w:before="200"/>
              <w:jc w:val="both"/>
              <w:outlineLvl w:val="2"/>
              <w:rPr>
                <w:rFonts w:ascii="Onest" w:hAnsi="Onest"/>
                <w:bCs/>
              </w:rPr>
            </w:pPr>
          </w:p>
        </w:tc>
        <w:tc>
          <w:tcPr>
            <w:tcW w:w="1056" w:type="pct"/>
          </w:tcPr>
          <w:p w14:paraId="09853213" w14:textId="77777777" w:rsidR="009451E2" w:rsidRPr="007A6705" w:rsidRDefault="009451E2" w:rsidP="00196AB4">
            <w:pPr>
              <w:keepNext/>
              <w:keepLines/>
              <w:tabs>
                <w:tab w:val="left" w:pos="567"/>
              </w:tabs>
              <w:spacing w:before="200"/>
              <w:jc w:val="both"/>
              <w:outlineLvl w:val="2"/>
              <w:rPr>
                <w:rFonts w:ascii="Onest" w:hAnsi="Onest"/>
                <w:bCs/>
              </w:rPr>
            </w:pPr>
          </w:p>
        </w:tc>
        <w:tc>
          <w:tcPr>
            <w:tcW w:w="908" w:type="pct"/>
          </w:tcPr>
          <w:p w14:paraId="55DEAA9D" w14:textId="77777777" w:rsidR="009451E2" w:rsidRPr="007A6705" w:rsidRDefault="009451E2" w:rsidP="00196AB4">
            <w:pPr>
              <w:keepNext/>
              <w:keepLines/>
              <w:tabs>
                <w:tab w:val="left" w:pos="567"/>
              </w:tabs>
              <w:spacing w:before="200"/>
              <w:jc w:val="both"/>
              <w:outlineLvl w:val="2"/>
              <w:rPr>
                <w:rFonts w:ascii="Onest" w:hAnsi="Onest"/>
                <w:bCs/>
              </w:rPr>
            </w:pPr>
          </w:p>
        </w:tc>
      </w:tr>
      <w:tr w:rsidR="00AA1372" w:rsidRPr="007A6705" w14:paraId="0EBD612C" w14:textId="77777777" w:rsidTr="00233538">
        <w:trPr>
          <w:cantSplit/>
          <w:trHeight w:val="140"/>
        </w:trPr>
        <w:tc>
          <w:tcPr>
            <w:tcW w:w="273" w:type="pct"/>
          </w:tcPr>
          <w:p w14:paraId="04876B34"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5A2863A9" w14:textId="77777777" w:rsidR="00AA1372" w:rsidRPr="007A6705" w:rsidRDefault="0003591A" w:rsidP="00196AB4">
            <w:pPr>
              <w:tabs>
                <w:tab w:val="left" w:pos="567"/>
              </w:tabs>
              <w:jc w:val="both"/>
              <w:rPr>
                <w:rFonts w:ascii="Onest" w:hAnsi="Onest"/>
                <w:bCs/>
              </w:rPr>
            </w:pPr>
            <w:r w:rsidRPr="007A6705">
              <w:rPr>
                <w:rFonts w:ascii="Onest" w:hAnsi="Onest"/>
                <w:bCs/>
              </w:rPr>
              <w:t>Maiştri</w:t>
            </w:r>
          </w:p>
        </w:tc>
        <w:tc>
          <w:tcPr>
            <w:tcW w:w="1000" w:type="pct"/>
          </w:tcPr>
          <w:p w14:paraId="5A8425F5"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1AB1007F"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136CCF79"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5060056F" w14:textId="77777777" w:rsidR="00AA1372" w:rsidRPr="007A6705" w:rsidRDefault="00AA1372" w:rsidP="00196AB4">
            <w:pPr>
              <w:keepNext/>
              <w:keepLines/>
              <w:tabs>
                <w:tab w:val="left" w:pos="567"/>
              </w:tabs>
              <w:spacing w:before="200"/>
              <w:jc w:val="both"/>
              <w:outlineLvl w:val="2"/>
              <w:rPr>
                <w:rFonts w:ascii="Onest" w:hAnsi="Onest"/>
                <w:bCs/>
              </w:rPr>
            </w:pPr>
          </w:p>
        </w:tc>
      </w:tr>
      <w:tr w:rsidR="00AA1372" w:rsidRPr="007A6705" w14:paraId="5204A3B4" w14:textId="77777777" w:rsidTr="00233538">
        <w:trPr>
          <w:cantSplit/>
          <w:trHeight w:val="1270"/>
        </w:trPr>
        <w:tc>
          <w:tcPr>
            <w:tcW w:w="273" w:type="pct"/>
          </w:tcPr>
          <w:p w14:paraId="12459367" w14:textId="77777777" w:rsidR="00AA1372" w:rsidRPr="007A6705" w:rsidRDefault="00AA1372" w:rsidP="00196AB4">
            <w:pPr>
              <w:keepNext/>
              <w:keepLines/>
              <w:tabs>
                <w:tab w:val="left" w:pos="567"/>
              </w:tabs>
              <w:spacing w:before="200"/>
              <w:jc w:val="both"/>
              <w:outlineLvl w:val="2"/>
              <w:rPr>
                <w:rFonts w:ascii="Onest" w:hAnsi="Onest"/>
                <w:bCs/>
              </w:rPr>
            </w:pPr>
          </w:p>
        </w:tc>
        <w:tc>
          <w:tcPr>
            <w:tcW w:w="727" w:type="pct"/>
          </w:tcPr>
          <w:p w14:paraId="123495A9" w14:textId="77777777" w:rsidR="00AA1372" w:rsidRPr="007A6705" w:rsidRDefault="0003591A" w:rsidP="00196AB4">
            <w:pPr>
              <w:tabs>
                <w:tab w:val="left" w:pos="567"/>
              </w:tabs>
              <w:jc w:val="both"/>
              <w:rPr>
                <w:rFonts w:ascii="Onest" w:hAnsi="Onest"/>
                <w:bCs/>
              </w:rPr>
            </w:pPr>
            <w:r w:rsidRPr="007A6705">
              <w:rPr>
                <w:rFonts w:ascii="Onest" w:hAnsi="Onest"/>
                <w:bCs/>
              </w:rPr>
              <w:t>Specialişti</w:t>
            </w:r>
          </w:p>
          <w:p w14:paraId="065E3390" w14:textId="77777777" w:rsidR="00AA1372" w:rsidRPr="007A6705" w:rsidRDefault="0003591A" w:rsidP="00196AB4">
            <w:pPr>
              <w:tabs>
                <w:tab w:val="left" w:pos="567"/>
              </w:tabs>
              <w:jc w:val="both"/>
              <w:rPr>
                <w:rFonts w:ascii="Onest" w:hAnsi="Onest"/>
                <w:bCs/>
              </w:rPr>
            </w:pPr>
            <w:r w:rsidRPr="007A6705">
              <w:rPr>
                <w:rFonts w:ascii="Onest" w:hAnsi="Onest"/>
                <w:bCs/>
              </w:rPr>
              <w:t>……………</w:t>
            </w:r>
          </w:p>
          <w:p w14:paraId="66ECD382" w14:textId="77777777" w:rsidR="00AA1372" w:rsidRPr="007A6705" w:rsidRDefault="0003591A" w:rsidP="00196AB4">
            <w:pPr>
              <w:tabs>
                <w:tab w:val="left" w:pos="567"/>
              </w:tabs>
              <w:jc w:val="both"/>
              <w:rPr>
                <w:rFonts w:ascii="Onest" w:hAnsi="Onest"/>
                <w:bCs/>
              </w:rPr>
            </w:pPr>
            <w:r w:rsidRPr="007A6705">
              <w:rPr>
                <w:rFonts w:ascii="Onest" w:hAnsi="Onest"/>
                <w:bCs/>
              </w:rPr>
              <w:t>……………</w:t>
            </w:r>
          </w:p>
          <w:p w14:paraId="267B04E9" w14:textId="77777777" w:rsidR="00AA1372" w:rsidRPr="007A6705" w:rsidRDefault="0003591A" w:rsidP="00196AB4">
            <w:pPr>
              <w:tabs>
                <w:tab w:val="left" w:pos="567"/>
              </w:tabs>
              <w:jc w:val="both"/>
              <w:rPr>
                <w:rFonts w:ascii="Onest" w:hAnsi="Onest"/>
                <w:bCs/>
              </w:rPr>
            </w:pPr>
            <w:r w:rsidRPr="007A6705">
              <w:rPr>
                <w:rFonts w:ascii="Onest" w:hAnsi="Onest"/>
                <w:bCs/>
              </w:rPr>
              <w:t>…………….</w:t>
            </w:r>
          </w:p>
        </w:tc>
        <w:tc>
          <w:tcPr>
            <w:tcW w:w="1000" w:type="pct"/>
          </w:tcPr>
          <w:p w14:paraId="58781A96" w14:textId="77777777" w:rsidR="00AA1372" w:rsidRPr="007A6705" w:rsidRDefault="00AA1372" w:rsidP="00196AB4">
            <w:pPr>
              <w:keepNext/>
              <w:keepLines/>
              <w:tabs>
                <w:tab w:val="left" w:pos="567"/>
              </w:tabs>
              <w:spacing w:before="200"/>
              <w:jc w:val="both"/>
              <w:outlineLvl w:val="2"/>
              <w:rPr>
                <w:rFonts w:ascii="Onest" w:hAnsi="Onest"/>
                <w:bCs/>
              </w:rPr>
            </w:pPr>
          </w:p>
        </w:tc>
        <w:tc>
          <w:tcPr>
            <w:tcW w:w="1036" w:type="pct"/>
          </w:tcPr>
          <w:p w14:paraId="12A0D253" w14:textId="77777777" w:rsidR="00AA1372" w:rsidRPr="007A6705" w:rsidRDefault="00AA1372" w:rsidP="00196AB4">
            <w:pPr>
              <w:keepNext/>
              <w:keepLines/>
              <w:tabs>
                <w:tab w:val="left" w:pos="567"/>
              </w:tabs>
              <w:spacing w:before="200"/>
              <w:jc w:val="both"/>
              <w:outlineLvl w:val="2"/>
              <w:rPr>
                <w:rFonts w:ascii="Onest" w:hAnsi="Onest"/>
                <w:bCs/>
              </w:rPr>
            </w:pPr>
          </w:p>
        </w:tc>
        <w:tc>
          <w:tcPr>
            <w:tcW w:w="1056" w:type="pct"/>
          </w:tcPr>
          <w:p w14:paraId="3EB167DC" w14:textId="77777777" w:rsidR="00AA1372" w:rsidRPr="007A6705" w:rsidRDefault="00AA1372" w:rsidP="00196AB4">
            <w:pPr>
              <w:keepNext/>
              <w:keepLines/>
              <w:tabs>
                <w:tab w:val="left" w:pos="567"/>
              </w:tabs>
              <w:spacing w:before="200"/>
              <w:jc w:val="both"/>
              <w:outlineLvl w:val="2"/>
              <w:rPr>
                <w:rFonts w:ascii="Onest" w:hAnsi="Onest"/>
                <w:bCs/>
              </w:rPr>
            </w:pPr>
          </w:p>
        </w:tc>
        <w:tc>
          <w:tcPr>
            <w:tcW w:w="908" w:type="pct"/>
          </w:tcPr>
          <w:p w14:paraId="36EA351E" w14:textId="77777777" w:rsidR="00AA1372" w:rsidRPr="007A6705" w:rsidRDefault="00AA1372" w:rsidP="00196AB4">
            <w:pPr>
              <w:keepNext/>
              <w:keepLines/>
              <w:tabs>
                <w:tab w:val="left" w:pos="567"/>
              </w:tabs>
              <w:spacing w:before="200"/>
              <w:jc w:val="both"/>
              <w:outlineLvl w:val="2"/>
              <w:rPr>
                <w:rFonts w:ascii="Onest" w:hAnsi="Onest"/>
                <w:bCs/>
              </w:rPr>
            </w:pPr>
          </w:p>
        </w:tc>
      </w:tr>
    </w:tbl>
    <w:p w14:paraId="17090822" w14:textId="77777777" w:rsidR="008A6911" w:rsidRPr="007A6705" w:rsidRDefault="008A6911" w:rsidP="00196AB4">
      <w:pPr>
        <w:jc w:val="both"/>
        <w:rPr>
          <w:rFonts w:ascii="Onest" w:eastAsia="PMingLiU" w:hAnsi="Onest"/>
          <w:lang w:eastAsia="zh-CN"/>
        </w:rPr>
      </w:pPr>
    </w:p>
    <w:p w14:paraId="5089CEBA"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_________________________________________</w:t>
      </w:r>
    </w:p>
    <w:p w14:paraId="51CC8F42"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__________________________________________</w:t>
      </w:r>
    </w:p>
    <w:p w14:paraId="2FA0C114"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Funcţia</w:t>
      </w:r>
      <w:r w:rsidR="00401517" w:rsidRPr="007A6705">
        <w:rPr>
          <w:rFonts w:ascii="Onest" w:eastAsia="PMingLiU" w:hAnsi="Onest"/>
          <w:lang w:eastAsia="zh-CN"/>
        </w:rPr>
        <w:t xml:space="preserve">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451BD789"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_________________________________</w:t>
      </w:r>
    </w:p>
    <w:p w14:paraId="5828703F" w14:textId="77777777" w:rsidR="004F77F1" w:rsidRPr="007A6705" w:rsidRDefault="004F77F1" w:rsidP="004F77F1">
      <w:pPr>
        <w:spacing w:after="200" w:line="276" w:lineRule="auto"/>
        <w:rPr>
          <w:rFonts w:ascii="Onest" w:eastAsia="PMingLiU" w:hAnsi="Onest"/>
          <w:lang w:eastAsia="zh-CN"/>
        </w:rPr>
      </w:pPr>
      <w:bookmarkStart w:id="12" w:name="_Toc449692114"/>
    </w:p>
    <w:p w14:paraId="2266F3AF" w14:textId="77777777" w:rsidR="002D6E71" w:rsidRPr="007A6705" w:rsidRDefault="002D6E71" w:rsidP="004F77F1">
      <w:pPr>
        <w:spacing w:line="276" w:lineRule="auto"/>
        <w:jc w:val="center"/>
        <w:rPr>
          <w:rFonts w:ascii="Onest" w:eastAsia="PMingLiU" w:hAnsi="Onest"/>
          <w:b/>
          <w:lang w:eastAsia="zh-CN"/>
        </w:rPr>
      </w:pPr>
    </w:p>
    <w:p w14:paraId="629F4F66" w14:textId="77777777" w:rsidR="002D6E71" w:rsidRPr="007A6705" w:rsidRDefault="002D6E71" w:rsidP="004F77F1">
      <w:pPr>
        <w:spacing w:line="276" w:lineRule="auto"/>
        <w:jc w:val="center"/>
        <w:rPr>
          <w:rFonts w:ascii="Onest" w:eastAsia="PMingLiU" w:hAnsi="Onest"/>
          <w:b/>
          <w:lang w:eastAsia="zh-CN"/>
        </w:rPr>
      </w:pPr>
    </w:p>
    <w:p w14:paraId="14B5D932" w14:textId="77777777" w:rsidR="002D6E71" w:rsidRPr="007A6705" w:rsidRDefault="002D6E71" w:rsidP="004F77F1">
      <w:pPr>
        <w:spacing w:line="276" w:lineRule="auto"/>
        <w:jc w:val="center"/>
        <w:rPr>
          <w:rFonts w:ascii="Onest" w:eastAsia="PMingLiU" w:hAnsi="Onest"/>
          <w:b/>
          <w:lang w:eastAsia="zh-CN"/>
        </w:rPr>
      </w:pPr>
    </w:p>
    <w:p w14:paraId="1F59FE2D" w14:textId="77777777" w:rsidR="002D6E71" w:rsidRPr="007A6705" w:rsidRDefault="002D6E71" w:rsidP="004F77F1">
      <w:pPr>
        <w:spacing w:line="276" w:lineRule="auto"/>
        <w:jc w:val="center"/>
        <w:rPr>
          <w:rFonts w:ascii="Onest" w:eastAsia="PMingLiU" w:hAnsi="Onest"/>
          <w:b/>
          <w:lang w:eastAsia="zh-CN"/>
        </w:rPr>
      </w:pPr>
    </w:p>
    <w:p w14:paraId="5A78C1DD" w14:textId="77777777" w:rsidR="002D6E71" w:rsidRPr="007A6705" w:rsidRDefault="002D6E71" w:rsidP="004F77F1">
      <w:pPr>
        <w:spacing w:line="276" w:lineRule="auto"/>
        <w:jc w:val="center"/>
        <w:rPr>
          <w:rFonts w:ascii="Onest" w:eastAsia="PMingLiU" w:hAnsi="Onest"/>
          <w:b/>
          <w:lang w:eastAsia="zh-CN"/>
        </w:rPr>
      </w:pPr>
    </w:p>
    <w:p w14:paraId="65B219FE" w14:textId="77777777" w:rsidR="002D6E71" w:rsidRPr="007A6705" w:rsidRDefault="002D6E71" w:rsidP="004F77F1">
      <w:pPr>
        <w:spacing w:line="276" w:lineRule="auto"/>
        <w:jc w:val="center"/>
        <w:rPr>
          <w:rFonts w:ascii="Onest" w:eastAsia="PMingLiU" w:hAnsi="Onest"/>
          <w:b/>
          <w:lang w:eastAsia="zh-CN"/>
        </w:rPr>
      </w:pPr>
    </w:p>
    <w:p w14:paraId="7C9C15E3" w14:textId="77777777" w:rsidR="002D6E71" w:rsidRPr="007A6705" w:rsidRDefault="002D6E71" w:rsidP="004F77F1">
      <w:pPr>
        <w:spacing w:line="276" w:lineRule="auto"/>
        <w:jc w:val="center"/>
        <w:rPr>
          <w:rFonts w:ascii="Onest" w:eastAsia="PMingLiU" w:hAnsi="Onest"/>
          <w:b/>
          <w:lang w:eastAsia="zh-CN"/>
        </w:rPr>
      </w:pPr>
    </w:p>
    <w:p w14:paraId="0B00A5E5" w14:textId="77777777" w:rsidR="002D6E71" w:rsidRPr="007A6705" w:rsidRDefault="002D6E71" w:rsidP="004F77F1">
      <w:pPr>
        <w:spacing w:line="276" w:lineRule="auto"/>
        <w:jc w:val="center"/>
        <w:rPr>
          <w:rFonts w:ascii="Onest" w:eastAsia="PMingLiU" w:hAnsi="Onest"/>
          <w:b/>
          <w:lang w:eastAsia="zh-CN"/>
        </w:rPr>
      </w:pPr>
    </w:p>
    <w:p w14:paraId="32E9028E" w14:textId="77777777" w:rsidR="002D6E71" w:rsidRPr="007A6705" w:rsidRDefault="002D6E71" w:rsidP="004F77F1">
      <w:pPr>
        <w:spacing w:line="276" w:lineRule="auto"/>
        <w:jc w:val="center"/>
        <w:rPr>
          <w:rFonts w:ascii="Onest" w:eastAsia="PMingLiU" w:hAnsi="Onest"/>
          <w:b/>
          <w:lang w:eastAsia="zh-CN"/>
        </w:rPr>
      </w:pPr>
    </w:p>
    <w:p w14:paraId="5B9AD359" w14:textId="03F63254"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6</w:t>
      </w:r>
    </w:p>
    <w:p w14:paraId="5DAADAC4"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7E977E72"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4DAD52D" w14:textId="77777777" w:rsidR="002D6E71" w:rsidRPr="007A6705" w:rsidRDefault="002D6E71" w:rsidP="004F77F1">
      <w:pPr>
        <w:spacing w:line="276" w:lineRule="auto"/>
        <w:jc w:val="center"/>
        <w:rPr>
          <w:rFonts w:ascii="Onest" w:eastAsia="PMingLiU" w:hAnsi="Onest"/>
          <w:b/>
          <w:lang w:eastAsia="zh-CN"/>
        </w:rPr>
      </w:pPr>
    </w:p>
    <w:p w14:paraId="2A30D945" w14:textId="77777777" w:rsidR="002D6E71" w:rsidRPr="007A6705" w:rsidRDefault="002D6E71" w:rsidP="004F77F1">
      <w:pPr>
        <w:spacing w:line="276" w:lineRule="auto"/>
        <w:jc w:val="center"/>
        <w:rPr>
          <w:rFonts w:ascii="Onest" w:eastAsia="PMingLiU" w:hAnsi="Onest"/>
          <w:b/>
          <w:lang w:eastAsia="zh-CN"/>
        </w:rPr>
      </w:pPr>
    </w:p>
    <w:p w14:paraId="2F0BEF34" w14:textId="77777777" w:rsidR="002D6E71" w:rsidRPr="007A6705" w:rsidRDefault="002D6E71" w:rsidP="004F77F1">
      <w:pPr>
        <w:spacing w:line="276" w:lineRule="auto"/>
        <w:jc w:val="center"/>
        <w:rPr>
          <w:rFonts w:ascii="Onest" w:eastAsia="PMingLiU" w:hAnsi="Onest"/>
          <w:b/>
          <w:lang w:eastAsia="zh-CN"/>
        </w:rPr>
      </w:pPr>
    </w:p>
    <w:bookmarkEnd w:id="12"/>
    <w:p w14:paraId="77E46E23" w14:textId="77777777" w:rsidR="00316C81" w:rsidRPr="007A6705" w:rsidRDefault="00316C81" w:rsidP="004F77F1">
      <w:pPr>
        <w:spacing w:line="276" w:lineRule="auto"/>
        <w:jc w:val="center"/>
        <w:rPr>
          <w:rFonts w:ascii="Onest" w:eastAsia="PMingLiU" w:hAnsi="Onest"/>
          <w:b/>
          <w:noProof w:val="0"/>
          <w:lang w:eastAsia="zh-CN"/>
        </w:rPr>
      </w:pPr>
    </w:p>
    <w:p w14:paraId="1162232A"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LISTA SUBCONTRACTANȚILOR</w:t>
      </w:r>
    </w:p>
    <w:p w14:paraId="7CEBABD7"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ŞI PARTEA/PĂRŢILE DIN CONTRACT CARE SUNT</w:t>
      </w:r>
    </w:p>
    <w:p w14:paraId="782C5009" w14:textId="77777777" w:rsidR="00AA1372" w:rsidRPr="007A6705" w:rsidRDefault="0003591A" w:rsidP="004F77F1">
      <w:pPr>
        <w:jc w:val="center"/>
        <w:rPr>
          <w:rFonts w:ascii="Onest" w:eastAsia="SimSun" w:hAnsi="Onest"/>
          <w:b/>
          <w:bCs/>
          <w:iCs/>
          <w:lang w:eastAsia="zh-CN"/>
        </w:rPr>
      </w:pPr>
      <w:r w:rsidRPr="007A6705">
        <w:rPr>
          <w:rFonts w:ascii="Onest" w:eastAsia="SimSun" w:hAnsi="Onest"/>
          <w:b/>
          <w:bCs/>
          <w:iCs/>
          <w:lang w:eastAsia="zh-CN"/>
        </w:rPr>
        <w:t>ÎNDEPLINITE DE ACEŞTIA</w:t>
      </w:r>
    </w:p>
    <w:p w14:paraId="57077010" w14:textId="77777777" w:rsidR="004F77F1" w:rsidRPr="007A6705" w:rsidRDefault="004F77F1" w:rsidP="004F77F1">
      <w:pPr>
        <w:jc w:val="center"/>
        <w:rPr>
          <w:rFonts w:ascii="Onest" w:eastAsia="SimSun" w:hAnsi="Onest"/>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33"/>
        <w:gridCol w:w="3124"/>
        <w:gridCol w:w="1982"/>
        <w:gridCol w:w="1694"/>
        <w:gridCol w:w="1583"/>
      </w:tblGrid>
      <w:tr w:rsidR="00AA1372" w:rsidRPr="007A6705" w14:paraId="00A3F591" w14:textId="77777777" w:rsidTr="00233538">
        <w:trPr>
          <w:cantSplit/>
          <w:trHeight w:val="920"/>
        </w:trPr>
        <w:tc>
          <w:tcPr>
            <w:tcW w:w="0" w:type="auto"/>
            <w:vAlign w:val="center"/>
          </w:tcPr>
          <w:p w14:paraId="53630D52" w14:textId="77777777" w:rsidR="00AA1372" w:rsidRPr="007A6705" w:rsidRDefault="0003591A" w:rsidP="00196AB4">
            <w:pPr>
              <w:tabs>
                <w:tab w:val="left" w:pos="567"/>
              </w:tabs>
              <w:jc w:val="both"/>
              <w:rPr>
                <w:rFonts w:ascii="Onest" w:hAnsi="Onest"/>
                <w:b/>
              </w:rPr>
            </w:pPr>
            <w:r w:rsidRPr="007A6705">
              <w:rPr>
                <w:rFonts w:ascii="Onest" w:hAnsi="Onest"/>
                <w:b/>
              </w:rPr>
              <w:t>Nr. d/o</w:t>
            </w:r>
          </w:p>
        </w:tc>
        <w:tc>
          <w:tcPr>
            <w:tcW w:w="3126" w:type="dxa"/>
            <w:vAlign w:val="center"/>
          </w:tcPr>
          <w:p w14:paraId="1A02F821" w14:textId="77777777" w:rsidR="00AA1372" w:rsidRPr="007A6705" w:rsidRDefault="0003591A" w:rsidP="00196AB4">
            <w:pPr>
              <w:jc w:val="center"/>
              <w:rPr>
                <w:rFonts w:ascii="Onest" w:hAnsi="Onest"/>
                <w:b/>
              </w:rPr>
            </w:pPr>
            <w:r w:rsidRPr="007A6705">
              <w:rPr>
                <w:rFonts w:ascii="Onest" w:hAnsi="Onest"/>
                <w:b/>
              </w:rPr>
              <w:t>Numele şi adresa subantreprenorilor</w:t>
            </w:r>
          </w:p>
        </w:tc>
        <w:tc>
          <w:tcPr>
            <w:tcW w:w="1984" w:type="dxa"/>
            <w:vAlign w:val="center"/>
          </w:tcPr>
          <w:p w14:paraId="7EF5CEB2"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Activităţi din contract</w:t>
            </w:r>
          </w:p>
        </w:tc>
        <w:tc>
          <w:tcPr>
            <w:tcW w:w="1443" w:type="dxa"/>
            <w:vAlign w:val="center"/>
          </w:tcPr>
          <w:p w14:paraId="37077229"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Valoarea aproximativă</w:t>
            </w:r>
          </w:p>
        </w:tc>
        <w:tc>
          <w:tcPr>
            <w:tcW w:w="0" w:type="auto"/>
            <w:vAlign w:val="center"/>
          </w:tcPr>
          <w:p w14:paraId="33B34D29" w14:textId="77777777" w:rsidR="00AA1372" w:rsidRPr="007A6705" w:rsidRDefault="0003591A" w:rsidP="00196AB4">
            <w:pPr>
              <w:rPr>
                <w:rFonts w:ascii="Onest" w:eastAsia="MS Mincho" w:hAnsi="Onest"/>
                <w:b/>
                <w:lang w:eastAsia="zh-CN"/>
              </w:rPr>
            </w:pPr>
            <w:r w:rsidRPr="007A6705">
              <w:rPr>
                <w:rFonts w:ascii="Onest" w:eastAsia="MS Mincho" w:hAnsi="Onest"/>
                <w:b/>
                <w:lang w:eastAsia="zh-CN"/>
              </w:rPr>
              <w:t>% din valoarea contractului</w:t>
            </w:r>
          </w:p>
        </w:tc>
      </w:tr>
      <w:tr w:rsidR="00AA1372" w:rsidRPr="007A6705" w14:paraId="79D68131" w14:textId="77777777" w:rsidTr="00233538">
        <w:trPr>
          <w:trHeight w:val="175"/>
        </w:trPr>
        <w:tc>
          <w:tcPr>
            <w:tcW w:w="0" w:type="auto"/>
          </w:tcPr>
          <w:p w14:paraId="2D105CB8" w14:textId="77777777" w:rsidR="00AA1372" w:rsidRPr="007A6705" w:rsidRDefault="0003591A" w:rsidP="00196AB4">
            <w:pPr>
              <w:tabs>
                <w:tab w:val="left" w:pos="567"/>
              </w:tabs>
              <w:jc w:val="both"/>
              <w:rPr>
                <w:rFonts w:ascii="Onest" w:hAnsi="Onest"/>
              </w:rPr>
            </w:pPr>
            <w:r w:rsidRPr="007A6705">
              <w:rPr>
                <w:rFonts w:ascii="Onest" w:hAnsi="Onest"/>
              </w:rPr>
              <w:t>1.</w:t>
            </w:r>
          </w:p>
        </w:tc>
        <w:tc>
          <w:tcPr>
            <w:tcW w:w="3126" w:type="dxa"/>
          </w:tcPr>
          <w:p w14:paraId="67C1DCA7"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133AE7E5"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55DF09AB"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6882B7EA"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1D771A2F" w14:textId="77777777" w:rsidTr="00233538">
        <w:trPr>
          <w:trHeight w:val="337"/>
        </w:trPr>
        <w:tc>
          <w:tcPr>
            <w:tcW w:w="0" w:type="auto"/>
          </w:tcPr>
          <w:p w14:paraId="3527384D" w14:textId="77777777" w:rsidR="00AA1372" w:rsidRPr="007A6705" w:rsidRDefault="0003591A" w:rsidP="00196AB4">
            <w:pPr>
              <w:tabs>
                <w:tab w:val="left" w:pos="567"/>
              </w:tabs>
              <w:jc w:val="both"/>
              <w:rPr>
                <w:rFonts w:ascii="Onest" w:hAnsi="Onest"/>
              </w:rPr>
            </w:pPr>
            <w:r w:rsidRPr="007A6705">
              <w:rPr>
                <w:rFonts w:ascii="Onest" w:hAnsi="Onest"/>
              </w:rPr>
              <w:t>2.</w:t>
            </w:r>
          </w:p>
        </w:tc>
        <w:tc>
          <w:tcPr>
            <w:tcW w:w="3126" w:type="dxa"/>
          </w:tcPr>
          <w:p w14:paraId="3CA7B36C"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089AFAB9"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3C913F6F"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2B3B4FF4"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050B22BE" w14:textId="77777777" w:rsidTr="00233538">
        <w:trPr>
          <w:trHeight w:val="181"/>
        </w:trPr>
        <w:tc>
          <w:tcPr>
            <w:tcW w:w="0" w:type="auto"/>
          </w:tcPr>
          <w:p w14:paraId="7D344F0B" w14:textId="77777777" w:rsidR="00AA1372" w:rsidRPr="007A6705" w:rsidRDefault="0003591A" w:rsidP="00196AB4">
            <w:pPr>
              <w:tabs>
                <w:tab w:val="left" w:pos="567"/>
              </w:tabs>
              <w:jc w:val="both"/>
              <w:rPr>
                <w:rFonts w:ascii="Onest" w:hAnsi="Onest"/>
              </w:rPr>
            </w:pPr>
            <w:r w:rsidRPr="007A6705">
              <w:rPr>
                <w:rFonts w:ascii="Onest" w:hAnsi="Onest"/>
              </w:rPr>
              <w:t>3.</w:t>
            </w:r>
          </w:p>
        </w:tc>
        <w:tc>
          <w:tcPr>
            <w:tcW w:w="3126" w:type="dxa"/>
          </w:tcPr>
          <w:p w14:paraId="5AC94E42"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77CC1E27"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6CADB8C0"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5F957DE2"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67D4137C" w14:textId="77777777" w:rsidTr="00233538">
        <w:trPr>
          <w:trHeight w:val="181"/>
        </w:trPr>
        <w:tc>
          <w:tcPr>
            <w:tcW w:w="0" w:type="auto"/>
          </w:tcPr>
          <w:p w14:paraId="17408C1F" w14:textId="77777777" w:rsidR="00AA1372" w:rsidRPr="007A6705" w:rsidRDefault="0003591A" w:rsidP="00196AB4">
            <w:pPr>
              <w:tabs>
                <w:tab w:val="left" w:pos="567"/>
              </w:tabs>
              <w:jc w:val="both"/>
              <w:rPr>
                <w:rFonts w:ascii="Onest" w:hAnsi="Onest"/>
              </w:rPr>
            </w:pPr>
            <w:r w:rsidRPr="007A6705">
              <w:rPr>
                <w:rFonts w:ascii="Onest" w:hAnsi="Onest"/>
              </w:rPr>
              <w:t>4.</w:t>
            </w:r>
          </w:p>
        </w:tc>
        <w:tc>
          <w:tcPr>
            <w:tcW w:w="3126" w:type="dxa"/>
          </w:tcPr>
          <w:p w14:paraId="224C4479"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62EBAD2C"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065F5B50"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133EB5E0" w14:textId="77777777" w:rsidR="00AA1372" w:rsidRPr="007A6705" w:rsidRDefault="00AA1372" w:rsidP="00196AB4">
            <w:pPr>
              <w:keepNext/>
              <w:keepLines/>
              <w:tabs>
                <w:tab w:val="left" w:pos="567"/>
              </w:tabs>
              <w:spacing w:before="200"/>
              <w:jc w:val="both"/>
              <w:outlineLvl w:val="2"/>
              <w:rPr>
                <w:rFonts w:ascii="Onest" w:hAnsi="Onest"/>
              </w:rPr>
            </w:pPr>
          </w:p>
        </w:tc>
      </w:tr>
      <w:tr w:rsidR="00AA1372" w:rsidRPr="007A6705" w14:paraId="574B56A5" w14:textId="77777777" w:rsidTr="00233538">
        <w:trPr>
          <w:trHeight w:val="181"/>
        </w:trPr>
        <w:tc>
          <w:tcPr>
            <w:tcW w:w="0" w:type="auto"/>
          </w:tcPr>
          <w:p w14:paraId="4DFC7654" w14:textId="77777777" w:rsidR="00AA1372" w:rsidRPr="007A6705" w:rsidRDefault="00AA1372" w:rsidP="00196AB4">
            <w:pPr>
              <w:keepNext/>
              <w:keepLines/>
              <w:tabs>
                <w:tab w:val="left" w:pos="567"/>
              </w:tabs>
              <w:spacing w:before="200"/>
              <w:jc w:val="both"/>
              <w:outlineLvl w:val="2"/>
              <w:rPr>
                <w:rFonts w:ascii="Onest" w:hAnsi="Onest"/>
              </w:rPr>
            </w:pPr>
          </w:p>
        </w:tc>
        <w:tc>
          <w:tcPr>
            <w:tcW w:w="3126" w:type="dxa"/>
          </w:tcPr>
          <w:p w14:paraId="69545F23" w14:textId="77777777" w:rsidR="00AA1372" w:rsidRPr="007A6705" w:rsidRDefault="00AA1372" w:rsidP="00196AB4">
            <w:pPr>
              <w:keepNext/>
              <w:keepLines/>
              <w:tabs>
                <w:tab w:val="left" w:pos="567"/>
              </w:tabs>
              <w:spacing w:before="200"/>
              <w:jc w:val="both"/>
              <w:outlineLvl w:val="2"/>
              <w:rPr>
                <w:rFonts w:ascii="Onest" w:hAnsi="Onest"/>
              </w:rPr>
            </w:pPr>
          </w:p>
        </w:tc>
        <w:tc>
          <w:tcPr>
            <w:tcW w:w="1984" w:type="dxa"/>
          </w:tcPr>
          <w:p w14:paraId="64D2ADC2" w14:textId="77777777" w:rsidR="00AA1372" w:rsidRPr="007A6705" w:rsidRDefault="00AA1372" w:rsidP="00196AB4">
            <w:pPr>
              <w:keepNext/>
              <w:keepLines/>
              <w:tabs>
                <w:tab w:val="left" w:pos="567"/>
              </w:tabs>
              <w:spacing w:before="200"/>
              <w:jc w:val="both"/>
              <w:outlineLvl w:val="2"/>
              <w:rPr>
                <w:rFonts w:ascii="Onest" w:hAnsi="Onest"/>
              </w:rPr>
            </w:pPr>
          </w:p>
        </w:tc>
        <w:tc>
          <w:tcPr>
            <w:tcW w:w="1443" w:type="dxa"/>
          </w:tcPr>
          <w:p w14:paraId="0160E8D6" w14:textId="77777777" w:rsidR="00AA1372" w:rsidRPr="007A6705" w:rsidRDefault="00AA1372" w:rsidP="00196AB4">
            <w:pPr>
              <w:keepNext/>
              <w:keepLines/>
              <w:tabs>
                <w:tab w:val="left" w:pos="567"/>
              </w:tabs>
              <w:spacing w:before="200"/>
              <w:jc w:val="both"/>
              <w:outlineLvl w:val="2"/>
              <w:rPr>
                <w:rFonts w:ascii="Onest" w:hAnsi="Onest"/>
              </w:rPr>
            </w:pPr>
          </w:p>
        </w:tc>
        <w:tc>
          <w:tcPr>
            <w:tcW w:w="0" w:type="auto"/>
          </w:tcPr>
          <w:p w14:paraId="7DD108CB" w14:textId="77777777" w:rsidR="00AA1372" w:rsidRPr="007A6705" w:rsidRDefault="00AA1372" w:rsidP="00196AB4">
            <w:pPr>
              <w:keepNext/>
              <w:keepLines/>
              <w:tabs>
                <w:tab w:val="left" w:pos="567"/>
              </w:tabs>
              <w:spacing w:before="200"/>
              <w:jc w:val="both"/>
              <w:outlineLvl w:val="2"/>
              <w:rPr>
                <w:rFonts w:ascii="Onest" w:hAnsi="Onest"/>
              </w:rPr>
            </w:pPr>
          </w:p>
        </w:tc>
      </w:tr>
    </w:tbl>
    <w:p w14:paraId="0047E9E9" w14:textId="77777777" w:rsidR="00B27D8B" w:rsidRPr="007A6705" w:rsidRDefault="00B27D8B" w:rsidP="00196AB4">
      <w:pPr>
        <w:jc w:val="both"/>
        <w:rPr>
          <w:rFonts w:ascii="Onest" w:eastAsia="PMingLiU" w:hAnsi="Onest"/>
          <w:lang w:eastAsia="zh-CN"/>
        </w:rPr>
      </w:pPr>
    </w:p>
    <w:p w14:paraId="61E54DAF"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Semnat: ______________________________________</w:t>
      </w:r>
    </w:p>
    <w:p w14:paraId="34E21BB3"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Nume: _______________________________________</w:t>
      </w:r>
    </w:p>
    <w:p w14:paraId="614D842F"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w:t>
      </w:r>
    </w:p>
    <w:p w14:paraId="75D4D6F6" w14:textId="77777777" w:rsidR="00AA1372" w:rsidRPr="007A6705" w:rsidRDefault="0003591A" w:rsidP="00196AB4">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w:t>
      </w:r>
    </w:p>
    <w:p w14:paraId="01479E0C" w14:textId="77777777" w:rsidR="00AA1372" w:rsidRPr="007A6705" w:rsidRDefault="00AA1372" w:rsidP="00196AB4">
      <w:pPr>
        <w:rPr>
          <w:rFonts w:ascii="Onest" w:eastAsia="PMingLiU" w:hAnsi="Onest"/>
          <w:lang w:eastAsia="zh-CN"/>
        </w:rPr>
      </w:pPr>
    </w:p>
    <w:p w14:paraId="3386DD72" w14:textId="77777777" w:rsidR="00316C81" w:rsidRPr="007A6705" w:rsidRDefault="00316C81" w:rsidP="00316C81">
      <w:pPr>
        <w:spacing w:after="200" w:line="276" w:lineRule="auto"/>
        <w:jc w:val="center"/>
        <w:rPr>
          <w:rFonts w:ascii="Onest" w:eastAsia="PMingLiU" w:hAnsi="Onest"/>
          <w:lang w:eastAsia="zh-CN"/>
        </w:rPr>
      </w:pPr>
      <w:bookmarkStart w:id="13" w:name="_Toc449692115"/>
    </w:p>
    <w:p w14:paraId="57EA22E6" w14:textId="77777777" w:rsidR="002D6E71" w:rsidRPr="007A6705" w:rsidRDefault="002D6E71" w:rsidP="00316C81">
      <w:pPr>
        <w:spacing w:after="200" w:line="276" w:lineRule="auto"/>
        <w:jc w:val="center"/>
        <w:rPr>
          <w:rFonts w:ascii="Onest" w:eastAsia="PMingLiU" w:hAnsi="Onest"/>
          <w:b/>
          <w:lang w:eastAsia="zh-CN"/>
        </w:rPr>
      </w:pPr>
    </w:p>
    <w:p w14:paraId="4C49B7A5" w14:textId="77777777" w:rsidR="002D6E71" w:rsidRPr="007A6705" w:rsidRDefault="002D6E71" w:rsidP="00316C81">
      <w:pPr>
        <w:spacing w:after="200" w:line="276" w:lineRule="auto"/>
        <w:jc w:val="center"/>
        <w:rPr>
          <w:rFonts w:ascii="Onest" w:eastAsia="PMingLiU" w:hAnsi="Onest"/>
          <w:b/>
          <w:lang w:eastAsia="zh-CN"/>
        </w:rPr>
      </w:pPr>
    </w:p>
    <w:p w14:paraId="43170E42" w14:textId="77777777" w:rsidR="002D6E71" w:rsidRPr="007A6705" w:rsidRDefault="002D6E71" w:rsidP="00316C81">
      <w:pPr>
        <w:spacing w:after="200" w:line="276" w:lineRule="auto"/>
        <w:jc w:val="center"/>
        <w:rPr>
          <w:rFonts w:ascii="Onest" w:eastAsia="PMingLiU" w:hAnsi="Onest"/>
          <w:b/>
          <w:lang w:eastAsia="zh-CN"/>
        </w:rPr>
      </w:pPr>
    </w:p>
    <w:p w14:paraId="668AC13B" w14:textId="77777777" w:rsidR="002D6E71" w:rsidRPr="007A6705" w:rsidRDefault="002D6E71" w:rsidP="00316C81">
      <w:pPr>
        <w:spacing w:after="200" w:line="276" w:lineRule="auto"/>
        <w:jc w:val="center"/>
        <w:rPr>
          <w:rFonts w:ascii="Onest" w:eastAsia="PMingLiU" w:hAnsi="Onest"/>
          <w:b/>
          <w:lang w:eastAsia="zh-CN"/>
        </w:rPr>
      </w:pPr>
    </w:p>
    <w:p w14:paraId="7423EAAB" w14:textId="77777777" w:rsidR="002D6E71" w:rsidRPr="007A6705" w:rsidRDefault="002D6E71" w:rsidP="00316C81">
      <w:pPr>
        <w:spacing w:after="200" w:line="276" w:lineRule="auto"/>
        <w:jc w:val="center"/>
        <w:rPr>
          <w:rFonts w:ascii="Onest" w:eastAsia="PMingLiU" w:hAnsi="Onest"/>
          <w:b/>
          <w:lang w:eastAsia="zh-CN"/>
        </w:rPr>
      </w:pPr>
    </w:p>
    <w:p w14:paraId="20EE9417" w14:textId="77777777" w:rsidR="002D6E71" w:rsidRPr="007A6705" w:rsidRDefault="002D6E71" w:rsidP="00316C81">
      <w:pPr>
        <w:spacing w:after="200" w:line="276" w:lineRule="auto"/>
        <w:jc w:val="center"/>
        <w:rPr>
          <w:rFonts w:ascii="Onest" w:eastAsia="PMingLiU" w:hAnsi="Onest"/>
          <w:b/>
          <w:lang w:eastAsia="zh-CN"/>
        </w:rPr>
      </w:pPr>
    </w:p>
    <w:p w14:paraId="7BB3F478" w14:textId="77777777" w:rsidR="002D6E71" w:rsidRPr="007A6705" w:rsidRDefault="002D6E71" w:rsidP="00316C81">
      <w:pPr>
        <w:spacing w:after="200" w:line="276" w:lineRule="auto"/>
        <w:jc w:val="center"/>
        <w:rPr>
          <w:rFonts w:ascii="Onest" w:eastAsia="PMingLiU" w:hAnsi="Onest"/>
          <w:b/>
          <w:lang w:eastAsia="zh-CN"/>
        </w:rPr>
      </w:pPr>
    </w:p>
    <w:p w14:paraId="41B68FB0" w14:textId="77777777" w:rsidR="002D6E71" w:rsidRPr="007A6705" w:rsidRDefault="002D6E71" w:rsidP="00316C81">
      <w:pPr>
        <w:spacing w:after="200" w:line="276" w:lineRule="auto"/>
        <w:jc w:val="center"/>
        <w:rPr>
          <w:rFonts w:ascii="Onest" w:eastAsia="PMingLiU" w:hAnsi="Onest"/>
          <w:b/>
          <w:lang w:eastAsia="zh-CN"/>
        </w:rPr>
      </w:pPr>
    </w:p>
    <w:p w14:paraId="13B32297" w14:textId="77777777" w:rsidR="002D6E71" w:rsidRPr="007A6705" w:rsidRDefault="002D6E71" w:rsidP="00316C81">
      <w:pPr>
        <w:spacing w:after="200" w:line="276" w:lineRule="auto"/>
        <w:jc w:val="center"/>
        <w:rPr>
          <w:rFonts w:ascii="Onest" w:eastAsia="PMingLiU" w:hAnsi="Onest"/>
          <w:b/>
          <w:lang w:eastAsia="zh-CN"/>
        </w:rPr>
      </w:pPr>
    </w:p>
    <w:p w14:paraId="5A42B18D" w14:textId="77777777" w:rsidR="000E4D7D" w:rsidRPr="007A6705" w:rsidRDefault="000E4D7D" w:rsidP="00316C81">
      <w:pPr>
        <w:spacing w:after="200" w:line="276" w:lineRule="auto"/>
        <w:jc w:val="center"/>
        <w:rPr>
          <w:rFonts w:ascii="Onest" w:eastAsia="PMingLiU" w:hAnsi="Onest"/>
          <w:b/>
          <w:lang w:eastAsia="zh-CN"/>
        </w:rPr>
      </w:pPr>
    </w:p>
    <w:p w14:paraId="2F0D01F6" w14:textId="60E0D169"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430B" w:rsidRPr="007A6705">
        <w:rPr>
          <w:rFonts w:ascii="Onest" w:hAnsi="Onest"/>
          <w:noProof w:val="0"/>
        </w:rPr>
        <w:t xml:space="preserve"> </w:t>
      </w:r>
      <w:r w:rsidRPr="007A6705">
        <w:rPr>
          <w:rFonts w:ascii="Onest" w:hAnsi="Onest"/>
          <w:noProof w:val="0"/>
        </w:rPr>
        <w:t>1</w:t>
      </w:r>
      <w:r w:rsidR="00EF4276" w:rsidRPr="007A6705">
        <w:rPr>
          <w:rFonts w:ascii="Onest" w:hAnsi="Onest"/>
          <w:noProof w:val="0"/>
        </w:rPr>
        <w:t>7</w:t>
      </w:r>
    </w:p>
    <w:p w14:paraId="211102D3" w14:textId="77777777" w:rsidR="00BA7FF4" w:rsidRPr="007A6705" w:rsidRDefault="009E719D" w:rsidP="00BA7FF4">
      <w:pPr>
        <w:jc w:val="right"/>
        <w:rPr>
          <w:rFonts w:ascii="Onest" w:hAnsi="Onest"/>
          <w:noProof w:val="0"/>
        </w:rPr>
      </w:pPr>
      <w:r w:rsidRPr="007A6705">
        <w:rPr>
          <w:rFonts w:ascii="Onest" w:hAnsi="Onest"/>
          <w:noProof w:val="0"/>
        </w:rPr>
        <w:t>la D</w:t>
      </w:r>
      <w:r w:rsidR="00BA7FF4" w:rsidRPr="007A6705">
        <w:rPr>
          <w:rFonts w:ascii="Onest" w:hAnsi="Onest"/>
          <w:noProof w:val="0"/>
        </w:rPr>
        <w:t>ocumentația standard nr._____</w:t>
      </w:r>
    </w:p>
    <w:p w14:paraId="24A624EE"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4E394DB" w14:textId="77777777" w:rsidR="002D6E71" w:rsidRPr="007A6705" w:rsidRDefault="002D6E71" w:rsidP="00316C81">
      <w:pPr>
        <w:spacing w:after="200" w:line="276" w:lineRule="auto"/>
        <w:jc w:val="center"/>
        <w:rPr>
          <w:rFonts w:ascii="Onest" w:eastAsia="PMingLiU" w:hAnsi="Onest"/>
          <w:b/>
          <w:lang w:eastAsia="zh-CN"/>
        </w:rPr>
      </w:pPr>
    </w:p>
    <w:p w14:paraId="79D25997" w14:textId="77777777" w:rsidR="002D6E71" w:rsidRPr="007A6705" w:rsidRDefault="002D6E71" w:rsidP="00316C81">
      <w:pPr>
        <w:spacing w:after="200" w:line="276" w:lineRule="auto"/>
        <w:jc w:val="center"/>
        <w:rPr>
          <w:rFonts w:ascii="Onest" w:eastAsia="PMingLiU" w:hAnsi="Onest"/>
          <w:b/>
          <w:lang w:eastAsia="zh-CN"/>
        </w:rPr>
      </w:pPr>
    </w:p>
    <w:bookmarkEnd w:id="13"/>
    <w:p w14:paraId="15C3F35D" w14:textId="77777777" w:rsidR="00AA1372" w:rsidRPr="007A6705" w:rsidRDefault="0003591A" w:rsidP="008C0290">
      <w:pPr>
        <w:pStyle w:val="BodyText"/>
        <w:tabs>
          <w:tab w:val="left" w:pos="567"/>
        </w:tabs>
        <w:jc w:val="center"/>
        <w:rPr>
          <w:rFonts w:ascii="Onest" w:hAnsi="Onest"/>
          <w:b/>
          <w:szCs w:val="24"/>
        </w:rPr>
      </w:pPr>
      <w:r w:rsidRPr="007A6705">
        <w:rPr>
          <w:rFonts w:ascii="Onest" w:hAnsi="Onest"/>
          <w:b/>
          <w:szCs w:val="24"/>
        </w:rPr>
        <w:t>INFORMAŢII PRIVIND ASOCIEREA</w:t>
      </w:r>
    </w:p>
    <w:p w14:paraId="195BF3DB" w14:textId="77777777" w:rsidR="00AA1372" w:rsidRPr="007A6705" w:rsidRDefault="0003591A" w:rsidP="008C0290">
      <w:pPr>
        <w:pStyle w:val="BodyText"/>
        <w:tabs>
          <w:tab w:val="left" w:pos="567"/>
        </w:tabs>
        <w:jc w:val="center"/>
        <w:rPr>
          <w:rFonts w:ascii="Onest" w:hAnsi="Onest"/>
          <w:szCs w:val="24"/>
        </w:rPr>
      </w:pPr>
      <w:r w:rsidRPr="007A6705">
        <w:rPr>
          <w:rFonts w:ascii="Onest" w:hAnsi="Onest"/>
          <w:szCs w:val="24"/>
        </w:rPr>
        <w:t xml:space="preserve">în vederea participării la procedura de </w:t>
      </w:r>
      <w:r w:rsidR="008D1DA6" w:rsidRPr="007A6705">
        <w:rPr>
          <w:rFonts w:ascii="Onest" w:hAnsi="Onest"/>
          <w:szCs w:val="24"/>
        </w:rPr>
        <w:t>atribuire</w:t>
      </w:r>
      <w:r w:rsidRPr="007A6705">
        <w:rPr>
          <w:rFonts w:ascii="Onest" w:hAnsi="Onest"/>
          <w:szCs w:val="24"/>
        </w:rPr>
        <w:t>a executării obiectivului de investiție</w:t>
      </w:r>
    </w:p>
    <w:p w14:paraId="77A6CD74" w14:textId="77777777" w:rsidR="00AA1372" w:rsidRPr="007A6705" w:rsidRDefault="0003591A" w:rsidP="008C0290">
      <w:pPr>
        <w:tabs>
          <w:tab w:val="left" w:pos="567"/>
        </w:tabs>
        <w:jc w:val="both"/>
        <w:rPr>
          <w:rFonts w:ascii="Onest" w:hAnsi="Onest"/>
        </w:rPr>
      </w:pPr>
      <w:r w:rsidRPr="007A6705">
        <w:rPr>
          <w:rFonts w:ascii="Onest" w:hAnsi="Onest"/>
        </w:rPr>
        <w:t>____________________________________________________________________________</w:t>
      </w:r>
    </w:p>
    <w:p w14:paraId="5524E47C" w14:textId="77777777" w:rsidR="00AA1372" w:rsidRPr="007A6705" w:rsidRDefault="0003591A" w:rsidP="008C0290">
      <w:pPr>
        <w:tabs>
          <w:tab w:val="left" w:pos="567"/>
        </w:tabs>
        <w:jc w:val="center"/>
        <w:rPr>
          <w:rFonts w:ascii="Onest" w:hAnsi="Onest"/>
          <w:b/>
        </w:rPr>
      </w:pPr>
      <w:r w:rsidRPr="007A6705">
        <w:rPr>
          <w:rFonts w:ascii="Onest" w:hAnsi="Onest"/>
          <w:b/>
        </w:rPr>
        <w:t>(denumirea)</w:t>
      </w:r>
    </w:p>
    <w:p w14:paraId="035E40F1" w14:textId="77777777" w:rsidR="00AA1372" w:rsidRPr="007A6705" w:rsidRDefault="0003591A" w:rsidP="008C0290">
      <w:pPr>
        <w:tabs>
          <w:tab w:val="left" w:pos="567"/>
        </w:tabs>
        <w:jc w:val="both"/>
        <w:rPr>
          <w:rFonts w:ascii="Onest" w:hAnsi="Onest"/>
          <w:u w:val="single"/>
        </w:rPr>
      </w:pPr>
      <w:r w:rsidRPr="007A6705">
        <w:rPr>
          <w:rFonts w:ascii="Onest" w:hAnsi="Onest"/>
          <w:b/>
        </w:rPr>
        <w:t>1.Părţi contractante</w:t>
      </w:r>
      <w:r w:rsidRPr="007A6705">
        <w:rPr>
          <w:rFonts w:ascii="Onest" w:hAnsi="Onest"/>
        </w:rPr>
        <w:t xml:space="preserve"> ( agenţi economici)</w:t>
      </w:r>
    </w:p>
    <w:p w14:paraId="51EE1380"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356EE6F3"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7A9EBCC2" w14:textId="77777777" w:rsidR="00AA1372" w:rsidRPr="007A6705" w:rsidRDefault="0003591A" w:rsidP="002F556B">
      <w:pPr>
        <w:numPr>
          <w:ilvl w:val="0"/>
          <w:numId w:val="5"/>
        </w:numPr>
        <w:tabs>
          <w:tab w:val="clear" w:pos="1069"/>
          <w:tab w:val="left" w:pos="567"/>
          <w:tab w:val="left" w:pos="1080"/>
        </w:tabs>
        <w:ind w:left="0" w:firstLine="0"/>
        <w:jc w:val="both"/>
        <w:rPr>
          <w:rFonts w:ascii="Onest" w:hAnsi="Onest"/>
        </w:rPr>
      </w:pPr>
      <w:r w:rsidRPr="007A6705">
        <w:rPr>
          <w:rFonts w:ascii="Onest" w:hAnsi="Onest"/>
        </w:rPr>
        <w:t>________________________________________________________________________</w:t>
      </w:r>
    </w:p>
    <w:p w14:paraId="36BC5F6E" w14:textId="77777777" w:rsidR="00AA1372" w:rsidRPr="007A6705" w:rsidRDefault="0003591A" w:rsidP="008C0290">
      <w:pPr>
        <w:tabs>
          <w:tab w:val="left" w:pos="567"/>
        </w:tabs>
        <w:jc w:val="both"/>
        <w:rPr>
          <w:rFonts w:ascii="Onest" w:hAnsi="Onest"/>
        </w:rPr>
      </w:pPr>
      <w:r w:rsidRPr="007A6705">
        <w:rPr>
          <w:rFonts w:ascii="Onest" w:hAnsi="Onest"/>
          <w:b/>
        </w:rPr>
        <w:t xml:space="preserve">2. Adrese, telefon, fax </w:t>
      </w:r>
      <w:r w:rsidRPr="007A6705">
        <w:rPr>
          <w:rFonts w:ascii="Onest" w:hAnsi="Onest"/>
        </w:rPr>
        <w:t xml:space="preserve"> </w:t>
      </w:r>
      <w:r w:rsidR="009E719D" w:rsidRPr="007A6705">
        <w:rPr>
          <w:rFonts w:ascii="Onest" w:hAnsi="Onest"/>
        </w:rPr>
        <w:t>ale</w:t>
      </w:r>
      <w:r w:rsidRPr="007A6705">
        <w:rPr>
          <w:rFonts w:ascii="Onest" w:hAnsi="Onest"/>
        </w:rPr>
        <w:t xml:space="preserve"> partenerilor (părţi contractante):</w:t>
      </w:r>
    </w:p>
    <w:p w14:paraId="73A5C9A9" w14:textId="77777777" w:rsidR="00AA1372" w:rsidRPr="007A6705" w:rsidRDefault="0003591A"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3A365C45" w14:textId="77777777" w:rsidR="00AA1372" w:rsidRPr="007A6705" w:rsidRDefault="0003591A"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527E90EB" w14:textId="77777777" w:rsidR="00AA1372" w:rsidRPr="007A6705" w:rsidRDefault="00A227F2" w:rsidP="002F556B">
      <w:pPr>
        <w:pStyle w:val="ListParagraph"/>
        <w:numPr>
          <w:ilvl w:val="0"/>
          <w:numId w:val="6"/>
        </w:numPr>
        <w:tabs>
          <w:tab w:val="clear" w:pos="1069"/>
          <w:tab w:val="clear" w:pos="1134"/>
          <w:tab w:val="left" w:pos="567"/>
          <w:tab w:val="left" w:pos="1080"/>
        </w:tabs>
        <w:ind w:left="0" w:firstLine="0"/>
        <w:contextualSpacing/>
        <w:rPr>
          <w:rFonts w:ascii="Onest" w:hAnsi="Onest"/>
        </w:rPr>
      </w:pPr>
      <w:r w:rsidRPr="007A6705">
        <w:rPr>
          <w:rFonts w:ascii="Onest" w:hAnsi="Onest"/>
        </w:rPr>
        <w:t>________________________________________________________________________</w:t>
      </w:r>
    </w:p>
    <w:p w14:paraId="5C8A56A5" w14:textId="77777777" w:rsidR="00AA1372" w:rsidRPr="007A6705" w:rsidRDefault="00A227F2" w:rsidP="008C0290">
      <w:pPr>
        <w:tabs>
          <w:tab w:val="left" w:pos="567"/>
        </w:tabs>
        <w:jc w:val="both"/>
        <w:rPr>
          <w:rFonts w:ascii="Onest" w:hAnsi="Onest"/>
        </w:rPr>
      </w:pPr>
      <w:r w:rsidRPr="007A6705">
        <w:rPr>
          <w:rFonts w:ascii="Onest" w:hAnsi="Onest"/>
          <w:b/>
        </w:rPr>
        <w:t>3. Informaţii privind modul de asociere:</w:t>
      </w:r>
    </w:p>
    <w:p w14:paraId="422AD886" w14:textId="77777777" w:rsidR="00AA1372" w:rsidRPr="007A6705" w:rsidRDefault="00A227F2" w:rsidP="008C0290">
      <w:pPr>
        <w:pStyle w:val="BodyText"/>
        <w:tabs>
          <w:tab w:val="left" w:pos="567"/>
        </w:tabs>
        <w:jc w:val="both"/>
        <w:rPr>
          <w:rFonts w:ascii="Onest" w:hAnsi="Onest"/>
          <w:szCs w:val="24"/>
        </w:rPr>
      </w:pPr>
      <w:r w:rsidRPr="007A6705">
        <w:rPr>
          <w:rFonts w:ascii="Onest" w:hAnsi="Onest"/>
          <w:szCs w:val="24"/>
        </w:rPr>
        <w:t>a) Data încheierii contractului de asociere __________________________________________</w:t>
      </w:r>
    </w:p>
    <w:p w14:paraId="00C16BB1" w14:textId="77777777" w:rsidR="00AA1372" w:rsidRPr="007A6705" w:rsidRDefault="00A227F2" w:rsidP="008C0290">
      <w:pPr>
        <w:tabs>
          <w:tab w:val="left" w:pos="567"/>
        </w:tabs>
        <w:jc w:val="both"/>
        <w:rPr>
          <w:rFonts w:ascii="Onest" w:hAnsi="Onest"/>
        </w:rPr>
      </w:pPr>
      <w:r w:rsidRPr="007A6705">
        <w:rPr>
          <w:rFonts w:ascii="Onest" w:hAnsi="Onest"/>
        </w:rPr>
        <w:t>b) Locul şi data înregistrării asociaţiei______________________________________________</w:t>
      </w:r>
    </w:p>
    <w:p w14:paraId="174D2511" w14:textId="77777777" w:rsidR="00AA1372" w:rsidRPr="007A6705" w:rsidRDefault="00A227F2" w:rsidP="008C0290">
      <w:pPr>
        <w:pStyle w:val="Footer"/>
        <w:tabs>
          <w:tab w:val="left" w:pos="567"/>
        </w:tabs>
        <w:jc w:val="both"/>
        <w:rPr>
          <w:rFonts w:ascii="Onest" w:hAnsi="Onest"/>
        </w:rPr>
      </w:pPr>
      <w:r w:rsidRPr="007A6705">
        <w:rPr>
          <w:rFonts w:ascii="Onest" w:hAnsi="Onest"/>
        </w:rPr>
        <w:t>c) Activităţi economice ce se vor realiza în comun ____________________________________</w:t>
      </w:r>
    </w:p>
    <w:p w14:paraId="0593C6C3" w14:textId="77777777" w:rsidR="00AA1372" w:rsidRPr="007A6705" w:rsidRDefault="00A227F2" w:rsidP="008C0290">
      <w:pPr>
        <w:tabs>
          <w:tab w:val="left" w:pos="567"/>
        </w:tabs>
        <w:jc w:val="both"/>
        <w:rPr>
          <w:rFonts w:ascii="Onest" w:hAnsi="Onest"/>
        </w:rPr>
      </w:pPr>
      <w:r w:rsidRPr="007A6705">
        <w:rPr>
          <w:rFonts w:ascii="Onest" w:hAnsi="Onest"/>
        </w:rPr>
        <w:t>_____________________________________________________________________________</w:t>
      </w:r>
    </w:p>
    <w:p w14:paraId="113CCDB1" w14:textId="77777777" w:rsidR="00355106" w:rsidRPr="007A6705" w:rsidRDefault="00A227F2" w:rsidP="008C0290">
      <w:pPr>
        <w:tabs>
          <w:tab w:val="left" w:pos="284"/>
        </w:tabs>
        <w:jc w:val="both"/>
        <w:rPr>
          <w:rFonts w:ascii="Onest" w:hAnsi="Onest"/>
        </w:rPr>
      </w:pPr>
      <w:r w:rsidRPr="007A6705">
        <w:rPr>
          <w:rFonts w:ascii="Onest" w:hAnsi="Onest"/>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7A6705" w:rsidRDefault="00A227F2" w:rsidP="008C0290">
      <w:pPr>
        <w:tabs>
          <w:tab w:val="left" w:pos="567"/>
        </w:tabs>
        <w:jc w:val="both"/>
        <w:rPr>
          <w:rFonts w:ascii="Onest" w:hAnsi="Onest"/>
        </w:rPr>
      </w:pPr>
      <w:r w:rsidRPr="007A6705">
        <w:rPr>
          <w:rFonts w:ascii="Onest" w:hAnsi="Onest"/>
        </w:rPr>
        <w:t>e) Valoarea  și cota procentuală a lucrărilor executate de fiecare asociat ___________________</w:t>
      </w:r>
    </w:p>
    <w:p w14:paraId="2DE010E5" w14:textId="77777777" w:rsidR="00355106" w:rsidRPr="007A6705" w:rsidRDefault="00A227F2" w:rsidP="008C0290">
      <w:pPr>
        <w:tabs>
          <w:tab w:val="left" w:pos="567"/>
        </w:tabs>
        <w:jc w:val="both"/>
        <w:rPr>
          <w:rFonts w:ascii="Onest" w:hAnsi="Onest"/>
        </w:rPr>
      </w:pPr>
      <w:r w:rsidRPr="007A6705">
        <w:rPr>
          <w:rFonts w:ascii="Onest" w:hAnsi="Onest"/>
        </w:rPr>
        <w:t>_____________________________________________________________________________</w:t>
      </w:r>
    </w:p>
    <w:p w14:paraId="07F4FD0F" w14:textId="77777777" w:rsidR="00355106" w:rsidRPr="007A6705" w:rsidRDefault="00A227F2" w:rsidP="008C0290">
      <w:pPr>
        <w:tabs>
          <w:tab w:val="left" w:pos="567"/>
        </w:tabs>
        <w:jc w:val="both"/>
        <w:rPr>
          <w:rFonts w:ascii="Onest" w:hAnsi="Onest"/>
        </w:rPr>
      </w:pPr>
      <w:r w:rsidRPr="007A6705">
        <w:rPr>
          <w:rFonts w:ascii="Onest" w:hAnsi="Onest"/>
        </w:rPr>
        <w:t>f) Condiţii de administrare a asociaţiei______________________________________________</w:t>
      </w:r>
    </w:p>
    <w:p w14:paraId="5C9CD016" w14:textId="77777777" w:rsidR="00355106" w:rsidRPr="007A6705" w:rsidRDefault="00A227F2" w:rsidP="008C0290">
      <w:pPr>
        <w:tabs>
          <w:tab w:val="left" w:pos="567"/>
        </w:tabs>
        <w:jc w:val="both"/>
        <w:rPr>
          <w:rFonts w:ascii="Onest" w:hAnsi="Onest"/>
        </w:rPr>
      </w:pPr>
      <w:r w:rsidRPr="007A6705">
        <w:rPr>
          <w:rFonts w:ascii="Onest" w:hAnsi="Onest"/>
        </w:rPr>
        <w:t>g) Modalitatea de împărţire a rezultatelor activităţii economice comune desfăşurate ____________________________________________________________________________</w:t>
      </w:r>
    </w:p>
    <w:p w14:paraId="06E7B935" w14:textId="77777777" w:rsidR="00AA1372" w:rsidRPr="007A6705" w:rsidRDefault="00A227F2" w:rsidP="008C0290">
      <w:pPr>
        <w:tabs>
          <w:tab w:val="left" w:pos="567"/>
        </w:tabs>
        <w:jc w:val="both"/>
        <w:rPr>
          <w:rFonts w:ascii="Onest" w:hAnsi="Onest"/>
        </w:rPr>
      </w:pPr>
      <w:r w:rsidRPr="007A6705">
        <w:rPr>
          <w:rFonts w:ascii="Onest" w:hAnsi="Onest"/>
        </w:rPr>
        <w:t>h) Cauze de încetare a asociaţiei şi modul de împărţire a rezultatelor   lichidării_____________________________________________________________________</w:t>
      </w:r>
    </w:p>
    <w:p w14:paraId="02B8D83C" w14:textId="77777777" w:rsidR="00355106" w:rsidRPr="007A6705" w:rsidRDefault="00A227F2" w:rsidP="008C0290">
      <w:pPr>
        <w:tabs>
          <w:tab w:val="left" w:pos="567"/>
        </w:tabs>
        <w:jc w:val="both"/>
        <w:rPr>
          <w:rFonts w:ascii="Onest" w:hAnsi="Onest"/>
        </w:rPr>
      </w:pPr>
      <w:r w:rsidRPr="007A6705">
        <w:rPr>
          <w:rFonts w:ascii="Onest" w:hAnsi="Onest"/>
        </w:rPr>
        <w:t>i) Repartizarea fizică, valorică</w:t>
      </w:r>
      <w:r w:rsidR="0019071C" w:rsidRPr="007A6705">
        <w:rPr>
          <w:rFonts w:ascii="Onest" w:hAnsi="Onest"/>
        </w:rPr>
        <w:t xml:space="preserve"> </w:t>
      </w:r>
      <w:r w:rsidRPr="007A6705">
        <w:rPr>
          <w:rFonts w:ascii="Onest" w:hAnsi="Onest"/>
        </w:rPr>
        <w:t>şi procentuală între fiecare asociat pentru executarea obiectivului supus licitaţiei________________________________________________________________</w:t>
      </w:r>
    </w:p>
    <w:p w14:paraId="084C2F32" w14:textId="77777777" w:rsidR="00AA1372" w:rsidRPr="007A6705" w:rsidRDefault="00A227F2" w:rsidP="008C0290">
      <w:pPr>
        <w:tabs>
          <w:tab w:val="left" w:pos="567"/>
        </w:tabs>
        <w:jc w:val="both"/>
        <w:rPr>
          <w:rFonts w:ascii="Onest" w:hAnsi="Onest"/>
        </w:rPr>
      </w:pPr>
      <w:r w:rsidRPr="007A6705">
        <w:rPr>
          <w:rFonts w:ascii="Onest" w:hAnsi="Onest"/>
        </w:rPr>
        <w:t>j) Alte cauze__________________________________________________________________</w:t>
      </w:r>
    </w:p>
    <w:p w14:paraId="6DBB49E2" w14:textId="77777777" w:rsidR="008C0290" w:rsidRPr="007A6705" w:rsidRDefault="008C0290" w:rsidP="008C0290">
      <w:pPr>
        <w:jc w:val="both"/>
        <w:rPr>
          <w:rFonts w:ascii="Onest" w:eastAsia="PMingLiU" w:hAnsi="Onest"/>
          <w:lang w:eastAsia="zh-CN"/>
        </w:rPr>
      </w:pPr>
    </w:p>
    <w:p w14:paraId="450E6731" w14:textId="77777777" w:rsidR="00B27D8B" w:rsidRPr="007A6705" w:rsidRDefault="00B27D8B" w:rsidP="008C0290">
      <w:pPr>
        <w:jc w:val="both"/>
        <w:rPr>
          <w:rFonts w:ascii="Onest" w:eastAsia="PMingLiU" w:hAnsi="Onest"/>
          <w:lang w:eastAsia="zh-CN"/>
        </w:rPr>
      </w:pPr>
    </w:p>
    <w:p w14:paraId="54999658"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Data completării __________________________________                           </w:t>
      </w:r>
      <w:r w:rsidRPr="007A6705">
        <w:rPr>
          <w:rFonts w:ascii="Onest" w:eastAsia="PMingLiU" w:hAnsi="Onest"/>
          <w:lang w:eastAsia="zh-CN"/>
        </w:rPr>
        <w:tab/>
      </w:r>
      <w:r w:rsidRPr="007A6705">
        <w:rPr>
          <w:rFonts w:ascii="Onest" w:eastAsia="PMingLiU" w:hAnsi="Onest"/>
          <w:lang w:eastAsia="zh-CN"/>
        </w:rPr>
        <w:tab/>
      </w:r>
    </w:p>
    <w:p w14:paraId="23299C1E"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Semnat Liderul Asociației: __________________________</w:t>
      </w:r>
    </w:p>
    <w:p w14:paraId="0E56DED4"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Nume: __________________________________________</w:t>
      </w:r>
    </w:p>
    <w:p w14:paraId="35AF19C6"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197C8198"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_________________________________</w:t>
      </w:r>
    </w:p>
    <w:p w14:paraId="588474B1" w14:textId="77777777" w:rsidR="00AA1372" w:rsidRPr="007A6705" w:rsidRDefault="00AA1372" w:rsidP="008C0290">
      <w:pPr>
        <w:jc w:val="both"/>
        <w:rPr>
          <w:rFonts w:ascii="Onest" w:eastAsia="PMingLiU" w:hAnsi="Onest"/>
          <w:lang w:eastAsia="zh-CN"/>
        </w:rPr>
      </w:pPr>
    </w:p>
    <w:p w14:paraId="6C7D8749"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Semnat Asociatul </w:t>
      </w:r>
      <w:r w:rsidR="005B24DA" w:rsidRPr="007A6705">
        <w:rPr>
          <w:rFonts w:ascii="Onest" w:eastAsia="PMingLiU" w:hAnsi="Onest"/>
          <w:lang w:eastAsia="zh-CN"/>
        </w:rPr>
        <w:t>s</w:t>
      </w:r>
      <w:r w:rsidRPr="007A6705">
        <w:rPr>
          <w:rFonts w:ascii="Onest" w:eastAsia="PMingLiU" w:hAnsi="Onest"/>
          <w:lang w:eastAsia="zh-CN"/>
        </w:rPr>
        <w:t>ecund: __________________________</w:t>
      </w:r>
    </w:p>
    <w:p w14:paraId="26BBE552"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Nume: __________________________________________</w:t>
      </w:r>
    </w:p>
    <w:p w14:paraId="1159408D" w14:textId="77777777" w:rsidR="00AA1372" w:rsidRPr="007A6705" w:rsidRDefault="00A227F2" w:rsidP="008C0290">
      <w:pPr>
        <w:jc w:val="both"/>
        <w:rPr>
          <w:rFonts w:ascii="Onest" w:eastAsia="PMingLiU" w:hAnsi="Onest"/>
          <w:lang w:eastAsia="zh-CN"/>
        </w:rPr>
      </w:pPr>
      <w:r w:rsidRPr="007A6705">
        <w:rPr>
          <w:rFonts w:ascii="Onest" w:eastAsia="PMingLiU" w:hAnsi="Onest"/>
          <w:lang w:eastAsia="zh-CN"/>
        </w:rPr>
        <w:t xml:space="preserve">Funcţia </w:t>
      </w:r>
      <w:r w:rsidR="00590C16" w:rsidRPr="007A6705">
        <w:rPr>
          <w:rFonts w:ascii="Onest" w:eastAsia="PMingLiU" w:hAnsi="Onest"/>
          <w:lang w:eastAsia="zh-CN"/>
        </w:rPr>
        <w:t>în cadrul întreprinderii</w:t>
      </w:r>
      <w:r w:rsidRPr="007A6705">
        <w:rPr>
          <w:rFonts w:ascii="Onest" w:eastAsia="PMingLiU" w:hAnsi="Onest"/>
          <w:lang w:eastAsia="zh-CN"/>
        </w:rPr>
        <w:t>: ____________________________</w:t>
      </w:r>
    </w:p>
    <w:p w14:paraId="280E18D2" w14:textId="77777777" w:rsidR="00A1178E" w:rsidRPr="007A6705" w:rsidRDefault="00A227F2" w:rsidP="00A1178E">
      <w:pPr>
        <w:tabs>
          <w:tab w:val="left" w:pos="567"/>
        </w:tabs>
        <w:jc w:val="both"/>
        <w:rPr>
          <w:rFonts w:ascii="Onest" w:eastAsia="PMingLiU" w:hAnsi="Onest"/>
          <w:lang w:eastAsia="zh-CN"/>
        </w:rPr>
      </w:pPr>
      <w:r w:rsidRPr="007A6705">
        <w:rPr>
          <w:rFonts w:ascii="Onest" w:eastAsia="PMingLiU" w:hAnsi="Onest"/>
          <w:lang w:eastAsia="zh-CN"/>
        </w:rPr>
        <w:t xml:space="preserve">Denumirea </w:t>
      </w:r>
      <w:r w:rsidR="00401517" w:rsidRPr="007A6705">
        <w:rPr>
          <w:rFonts w:ascii="Onest" w:eastAsia="PMingLiU" w:hAnsi="Onest"/>
          <w:lang w:eastAsia="zh-CN"/>
        </w:rPr>
        <w:t>întreprinderii</w:t>
      </w:r>
      <w:r w:rsidRPr="007A6705">
        <w:rPr>
          <w:rFonts w:ascii="Onest" w:eastAsia="PMingLiU" w:hAnsi="Onest"/>
          <w:lang w:eastAsia="zh-CN"/>
        </w:rPr>
        <w:t xml:space="preserve">: _________________________________  </w:t>
      </w:r>
    </w:p>
    <w:p w14:paraId="3FDB0196" w14:textId="77777777" w:rsidR="00A1178E" w:rsidRPr="007A6705" w:rsidRDefault="00A1178E" w:rsidP="00A1178E">
      <w:pPr>
        <w:tabs>
          <w:tab w:val="left" w:pos="567"/>
        </w:tabs>
        <w:jc w:val="both"/>
        <w:rPr>
          <w:rFonts w:ascii="Onest" w:eastAsia="PMingLiU" w:hAnsi="Onest"/>
          <w:lang w:eastAsia="zh-CN"/>
        </w:rPr>
      </w:pPr>
    </w:p>
    <w:p w14:paraId="4FD8B467" w14:textId="77777777" w:rsidR="0036022B" w:rsidRPr="007A6705" w:rsidRDefault="0036022B" w:rsidP="00A1178E">
      <w:pPr>
        <w:tabs>
          <w:tab w:val="left" w:pos="567"/>
        </w:tabs>
        <w:jc w:val="center"/>
        <w:rPr>
          <w:rFonts w:ascii="Onest" w:hAnsi="Onest"/>
          <w:b/>
          <w:color w:val="000000"/>
          <w:w w:val="90"/>
          <w:sz w:val="28"/>
          <w:szCs w:val="28"/>
        </w:rPr>
      </w:pPr>
    </w:p>
    <w:p w14:paraId="5C3AF293" w14:textId="77777777" w:rsidR="002D6E71" w:rsidRPr="007A6705" w:rsidRDefault="002D6E71" w:rsidP="00A1178E">
      <w:pPr>
        <w:tabs>
          <w:tab w:val="left" w:pos="567"/>
        </w:tabs>
        <w:jc w:val="center"/>
        <w:rPr>
          <w:rFonts w:ascii="Onest" w:hAnsi="Onest"/>
          <w:b/>
          <w:color w:val="000000"/>
          <w:w w:val="90"/>
        </w:rPr>
      </w:pPr>
    </w:p>
    <w:p w14:paraId="5C78C638" w14:textId="466BF2E4" w:rsidR="00B27D8B" w:rsidRPr="007A6705" w:rsidRDefault="00B27D8B" w:rsidP="00A1178E">
      <w:pPr>
        <w:tabs>
          <w:tab w:val="left" w:pos="567"/>
        </w:tabs>
        <w:jc w:val="center"/>
        <w:rPr>
          <w:rFonts w:ascii="Onest" w:hAnsi="Onest"/>
          <w:b/>
          <w:color w:val="000000"/>
          <w:w w:val="90"/>
        </w:rPr>
      </w:pPr>
    </w:p>
    <w:p w14:paraId="3651F782" w14:textId="01911889" w:rsidR="00116D51" w:rsidRPr="007A6705" w:rsidRDefault="00116D51" w:rsidP="00A1178E">
      <w:pPr>
        <w:tabs>
          <w:tab w:val="left" w:pos="567"/>
        </w:tabs>
        <w:jc w:val="center"/>
        <w:rPr>
          <w:rFonts w:ascii="Onest" w:hAnsi="Onest"/>
          <w:b/>
          <w:color w:val="000000"/>
          <w:w w:val="90"/>
        </w:rPr>
      </w:pPr>
    </w:p>
    <w:p w14:paraId="3666FF3C" w14:textId="285A74DF" w:rsidR="00116D51" w:rsidRPr="007A6705" w:rsidRDefault="00116D51" w:rsidP="00A1178E">
      <w:pPr>
        <w:tabs>
          <w:tab w:val="left" w:pos="567"/>
        </w:tabs>
        <w:jc w:val="center"/>
        <w:rPr>
          <w:rFonts w:ascii="Onest" w:hAnsi="Onest"/>
          <w:b/>
          <w:color w:val="000000"/>
          <w:w w:val="90"/>
        </w:rPr>
      </w:pPr>
    </w:p>
    <w:p w14:paraId="3142464F" w14:textId="5690207C" w:rsidR="00116D51" w:rsidRPr="007A6705" w:rsidRDefault="00116D51" w:rsidP="00A1178E">
      <w:pPr>
        <w:tabs>
          <w:tab w:val="left" w:pos="567"/>
        </w:tabs>
        <w:jc w:val="center"/>
        <w:rPr>
          <w:rFonts w:ascii="Onest" w:hAnsi="Onest"/>
          <w:b/>
          <w:color w:val="000000"/>
          <w:w w:val="90"/>
        </w:rPr>
      </w:pPr>
    </w:p>
    <w:p w14:paraId="723B2270" w14:textId="61A52A62" w:rsidR="00116D51" w:rsidRPr="007A6705" w:rsidRDefault="00116D51" w:rsidP="00A1178E">
      <w:pPr>
        <w:tabs>
          <w:tab w:val="left" w:pos="567"/>
        </w:tabs>
        <w:jc w:val="center"/>
        <w:rPr>
          <w:rFonts w:ascii="Onest" w:hAnsi="Onest"/>
          <w:b/>
          <w:color w:val="000000"/>
          <w:w w:val="90"/>
        </w:rPr>
      </w:pPr>
    </w:p>
    <w:p w14:paraId="1857C9A5" w14:textId="7ADF82D3" w:rsidR="00116D51" w:rsidRPr="007A6705" w:rsidRDefault="00116D51" w:rsidP="00A1178E">
      <w:pPr>
        <w:tabs>
          <w:tab w:val="left" w:pos="567"/>
        </w:tabs>
        <w:jc w:val="center"/>
        <w:rPr>
          <w:rFonts w:ascii="Onest" w:hAnsi="Onest"/>
          <w:b/>
          <w:color w:val="000000"/>
          <w:w w:val="90"/>
        </w:rPr>
      </w:pPr>
    </w:p>
    <w:p w14:paraId="6BAAC838" w14:textId="11CFF805" w:rsidR="00116D51" w:rsidRPr="007A6705" w:rsidRDefault="00116D51" w:rsidP="00A1178E">
      <w:pPr>
        <w:tabs>
          <w:tab w:val="left" w:pos="567"/>
        </w:tabs>
        <w:jc w:val="center"/>
        <w:rPr>
          <w:rFonts w:ascii="Onest" w:hAnsi="Onest"/>
          <w:b/>
          <w:color w:val="000000"/>
          <w:w w:val="90"/>
        </w:rPr>
      </w:pPr>
    </w:p>
    <w:p w14:paraId="726A8C0A" w14:textId="7C8B4C9F" w:rsidR="00116D51" w:rsidRPr="007A6705" w:rsidRDefault="00116D51" w:rsidP="00A1178E">
      <w:pPr>
        <w:tabs>
          <w:tab w:val="left" w:pos="567"/>
        </w:tabs>
        <w:jc w:val="center"/>
        <w:rPr>
          <w:rFonts w:ascii="Onest" w:hAnsi="Onest"/>
          <w:b/>
          <w:color w:val="000000"/>
          <w:w w:val="90"/>
        </w:rPr>
      </w:pPr>
    </w:p>
    <w:p w14:paraId="07076CAC" w14:textId="42E0AE2B" w:rsidR="00116D51" w:rsidRPr="007A6705" w:rsidRDefault="00116D51" w:rsidP="00A1178E">
      <w:pPr>
        <w:tabs>
          <w:tab w:val="left" w:pos="567"/>
        </w:tabs>
        <w:jc w:val="center"/>
        <w:rPr>
          <w:rFonts w:ascii="Onest" w:hAnsi="Onest"/>
          <w:b/>
          <w:color w:val="000000"/>
          <w:w w:val="90"/>
        </w:rPr>
      </w:pPr>
    </w:p>
    <w:p w14:paraId="40867D7D" w14:textId="02890466" w:rsidR="00116D51" w:rsidRPr="007A6705" w:rsidRDefault="00116D51" w:rsidP="00A1178E">
      <w:pPr>
        <w:tabs>
          <w:tab w:val="left" w:pos="567"/>
        </w:tabs>
        <w:jc w:val="center"/>
        <w:rPr>
          <w:rFonts w:ascii="Onest" w:hAnsi="Onest"/>
          <w:b/>
          <w:color w:val="000000"/>
          <w:w w:val="90"/>
        </w:rPr>
      </w:pPr>
    </w:p>
    <w:p w14:paraId="5D7A6451" w14:textId="77777777" w:rsidR="00116D51" w:rsidRPr="007A6705" w:rsidRDefault="00116D51" w:rsidP="00A1178E">
      <w:pPr>
        <w:tabs>
          <w:tab w:val="left" w:pos="567"/>
        </w:tabs>
        <w:jc w:val="center"/>
        <w:rPr>
          <w:rFonts w:ascii="Onest" w:hAnsi="Onest"/>
          <w:b/>
          <w:color w:val="000000"/>
          <w:w w:val="90"/>
        </w:rPr>
      </w:pPr>
    </w:p>
    <w:p w14:paraId="205943DD" w14:textId="5F02C4E1" w:rsidR="00B27D8B" w:rsidRPr="007A6705" w:rsidRDefault="00B27D8B" w:rsidP="00A1178E">
      <w:pPr>
        <w:tabs>
          <w:tab w:val="left" w:pos="567"/>
        </w:tabs>
        <w:jc w:val="center"/>
        <w:rPr>
          <w:rFonts w:ascii="Onest" w:hAnsi="Onest"/>
          <w:b/>
          <w:color w:val="000000"/>
          <w:w w:val="90"/>
        </w:rPr>
      </w:pPr>
    </w:p>
    <w:p w14:paraId="0847CCED" w14:textId="458D43C3" w:rsidR="00FF430B" w:rsidRPr="007A6705" w:rsidRDefault="00FF430B" w:rsidP="00A1178E">
      <w:pPr>
        <w:tabs>
          <w:tab w:val="left" w:pos="567"/>
        </w:tabs>
        <w:jc w:val="center"/>
        <w:rPr>
          <w:rFonts w:ascii="Onest" w:hAnsi="Onest"/>
          <w:b/>
          <w:color w:val="000000"/>
          <w:w w:val="90"/>
        </w:rPr>
      </w:pPr>
    </w:p>
    <w:p w14:paraId="576D7B5C" w14:textId="77777777" w:rsidR="00FF430B" w:rsidRPr="007A6705" w:rsidRDefault="00FF430B" w:rsidP="00A1178E">
      <w:pPr>
        <w:tabs>
          <w:tab w:val="left" w:pos="567"/>
        </w:tabs>
        <w:jc w:val="center"/>
        <w:rPr>
          <w:rFonts w:ascii="Onest" w:hAnsi="Onest"/>
          <w:b/>
          <w:color w:val="000000"/>
          <w:w w:val="90"/>
        </w:rPr>
      </w:pPr>
    </w:p>
    <w:p w14:paraId="06ADFA7C" w14:textId="77777777" w:rsidR="00116D51" w:rsidRPr="007A6705" w:rsidRDefault="00116D51" w:rsidP="00BA7FF4">
      <w:pPr>
        <w:jc w:val="right"/>
        <w:rPr>
          <w:rFonts w:ascii="Onest" w:hAnsi="Onest"/>
          <w:noProof w:val="0"/>
        </w:rPr>
      </w:pPr>
    </w:p>
    <w:p w14:paraId="4F98C104" w14:textId="77777777" w:rsidR="00116D51" w:rsidRPr="007A6705" w:rsidRDefault="00116D51" w:rsidP="00BA7FF4">
      <w:pPr>
        <w:jc w:val="right"/>
        <w:rPr>
          <w:rFonts w:ascii="Onest" w:hAnsi="Onest"/>
          <w:noProof w:val="0"/>
        </w:rPr>
      </w:pPr>
    </w:p>
    <w:p w14:paraId="338A72A2" w14:textId="77777777" w:rsidR="00116D51" w:rsidRPr="007A6705" w:rsidRDefault="00116D51" w:rsidP="00BA7FF4">
      <w:pPr>
        <w:jc w:val="right"/>
        <w:rPr>
          <w:rFonts w:ascii="Onest" w:hAnsi="Onest"/>
          <w:noProof w:val="0"/>
        </w:rPr>
      </w:pPr>
    </w:p>
    <w:p w14:paraId="35026854" w14:textId="77777777" w:rsidR="00116D51" w:rsidRPr="007A6705" w:rsidRDefault="00116D51" w:rsidP="00BA7FF4">
      <w:pPr>
        <w:jc w:val="right"/>
        <w:rPr>
          <w:rFonts w:ascii="Onest" w:hAnsi="Onest"/>
          <w:noProof w:val="0"/>
        </w:rPr>
      </w:pPr>
    </w:p>
    <w:p w14:paraId="3722728D" w14:textId="77777777" w:rsidR="00116D51" w:rsidRPr="007A6705" w:rsidRDefault="00116D51" w:rsidP="00BA7FF4">
      <w:pPr>
        <w:jc w:val="right"/>
        <w:rPr>
          <w:rFonts w:ascii="Onest" w:hAnsi="Onest"/>
          <w:noProof w:val="0"/>
        </w:rPr>
      </w:pPr>
    </w:p>
    <w:p w14:paraId="46D95441" w14:textId="77777777" w:rsidR="00116D51" w:rsidRPr="007A6705" w:rsidRDefault="00116D51" w:rsidP="00BA7FF4">
      <w:pPr>
        <w:jc w:val="right"/>
        <w:rPr>
          <w:rFonts w:ascii="Onest" w:hAnsi="Onest"/>
          <w:noProof w:val="0"/>
        </w:rPr>
      </w:pPr>
    </w:p>
    <w:p w14:paraId="0B083277" w14:textId="77777777" w:rsidR="00116D51" w:rsidRPr="007A6705" w:rsidRDefault="00116D51" w:rsidP="00BA7FF4">
      <w:pPr>
        <w:jc w:val="right"/>
        <w:rPr>
          <w:rFonts w:ascii="Onest" w:hAnsi="Onest"/>
          <w:noProof w:val="0"/>
        </w:rPr>
      </w:pPr>
    </w:p>
    <w:p w14:paraId="01B47C56" w14:textId="77777777" w:rsidR="00116D51" w:rsidRPr="007A6705" w:rsidRDefault="00116D51" w:rsidP="00BA7FF4">
      <w:pPr>
        <w:jc w:val="right"/>
        <w:rPr>
          <w:rFonts w:ascii="Onest" w:hAnsi="Onest"/>
          <w:noProof w:val="0"/>
        </w:rPr>
      </w:pPr>
    </w:p>
    <w:p w14:paraId="587AEFB8" w14:textId="77777777" w:rsidR="00116D51" w:rsidRPr="007A6705" w:rsidRDefault="00116D51" w:rsidP="00BA7FF4">
      <w:pPr>
        <w:jc w:val="right"/>
        <w:rPr>
          <w:rFonts w:ascii="Onest" w:hAnsi="Onest"/>
          <w:noProof w:val="0"/>
        </w:rPr>
      </w:pPr>
    </w:p>
    <w:p w14:paraId="041E9A84" w14:textId="77777777" w:rsidR="00116D51" w:rsidRPr="007A6705" w:rsidRDefault="00116D51" w:rsidP="00BA7FF4">
      <w:pPr>
        <w:jc w:val="right"/>
        <w:rPr>
          <w:rFonts w:ascii="Onest" w:hAnsi="Onest"/>
          <w:noProof w:val="0"/>
        </w:rPr>
      </w:pPr>
    </w:p>
    <w:p w14:paraId="00D0F30D" w14:textId="77777777" w:rsidR="00116D51" w:rsidRPr="007A6705" w:rsidRDefault="00116D51" w:rsidP="00BA7FF4">
      <w:pPr>
        <w:jc w:val="right"/>
        <w:rPr>
          <w:rFonts w:ascii="Onest" w:hAnsi="Onest"/>
          <w:noProof w:val="0"/>
        </w:rPr>
      </w:pPr>
    </w:p>
    <w:p w14:paraId="523B3B49" w14:textId="77777777" w:rsidR="00116D51" w:rsidRPr="007A6705" w:rsidRDefault="00116D51" w:rsidP="00BA7FF4">
      <w:pPr>
        <w:jc w:val="right"/>
        <w:rPr>
          <w:rFonts w:ascii="Onest" w:hAnsi="Onest"/>
          <w:noProof w:val="0"/>
        </w:rPr>
      </w:pPr>
    </w:p>
    <w:p w14:paraId="4955A0E8" w14:textId="77777777" w:rsidR="00116D51" w:rsidRPr="007A6705" w:rsidRDefault="00116D51" w:rsidP="00BA7FF4">
      <w:pPr>
        <w:jc w:val="right"/>
        <w:rPr>
          <w:rFonts w:ascii="Onest" w:hAnsi="Onest"/>
          <w:noProof w:val="0"/>
        </w:rPr>
      </w:pPr>
    </w:p>
    <w:p w14:paraId="37E7800A" w14:textId="77777777" w:rsidR="00116D51" w:rsidRPr="007A6705" w:rsidRDefault="00116D51" w:rsidP="00BA7FF4">
      <w:pPr>
        <w:jc w:val="right"/>
        <w:rPr>
          <w:rFonts w:ascii="Onest" w:hAnsi="Onest"/>
          <w:noProof w:val="0"/>
        </w:rPr>
      </w:pPr>
    </w:p>
    <w:p w14:paraId="5C566514" w14:textId="77777777" w:rsidR="00116D51" w:rsidRPr="007A6705" w:rsidRDefault="00116D51" w:rsidP="00BA7FF4">
      <w:pPr>
        <w:jc w:val="right"/>
        <w:rPr>
          <w:rFonts w:ascii="Onest" w:hAnsi="Onest"/>
          <w:noProof w:val="0"/>
        </w:rPr>
      </w:pPr>
    </w:p>
    <w:p w14:paraId="58978B31" w14:textId="77777777" w:rsidR="00116D51" w:rsidRPr="007A6705" w:rsidRDefault="00116D51" w:rsidP="00BA7FF4">
      <w:pPr>
        <w:jc w:val="right"/>
        <w:rPr>
          <w:rFonts w:ascii="Onest" w:hAnsi="Onest"/>
          <w:noProof w:val="0"/>
        </w:rPr>
      </w:pPr>
    </w:p>
    <w:p w14:paraId="0F2174F5" w14:textId="72CCC5B6" w:rsidR="00116D51" w:rsidRDefault="00116D51" w:rsidP="00BA7FF4">
      <w:pPr>
        <w:jc w:val="right"/>
        <w:rPr>
          <w:rFonts w:ascii="Onest" w:hAnsi="Onest"/>
          <w:noProof w:val="0"/>
        </w:rPr>
      </w:pPr>
    </w:p>
    <w:p w14:paraId="34C9D5AC" w14:textId="3E16F962" w:rsidR="00F874B6" w:rsidRDefault="00F874B6" w:rsidP="00BA7FF4">
      <w:pPr>
        <w:jc w:val="right"/>
        <w:rPr>
          <w:rFonts w:ascii="Onest" w:hAnsi="Onest"/>
          <w:noProof w:val="0"/>
        </w:rPr>
      </w:pPr>
    </w:p>
    <w:p w14:paraId="1269EC89" w14:textId="04A405A3" w:rsidR="00F874B6" w:rsidRDefault="00F874B6" w:rsidP="00BA7FF4">
      <w:pPr>
        <w:jc w:val="right"/>
        <w:rPr>
          <w:rFonts w:ascii="Onest" w:hAnsi="Onest"/>
          <w:noProof w:val="0"/>
        </w:rPr>
      </w:pPr>
    </w:p>
    <w:p w14:paraId="2378E4BB" w14:textId="6FEB9B58" w:rsidR="00F874B6" w:rsidRDefault="00F874B6" w:rsidP="00BA7FF4">
      <w:pPr>
        <w:jc w:val="right"/>
        <w:rPr>
          <w:rFonts w:ascii="Onest" w:hAnsi="Onest"/>
          <w:noProof w:val="0"/>
        </w:rPr>
      </w:pPr>
    </w:p>
    <w:p w14:paraId="3CB36EC3" w14:textId="4AAD08FA" w:rsidR="00F874B6" w:rsidRDefault="00F874B6" w:rsidP="00BA7FF4">
      <w:pPr>
        <w:jc w:val="right"/>
        <w:rPr>
          <w:rFonts w:ascii="Onest" w:hAnsi="Onest"/>
          <w:noProof w:val="0"/>
        </w:rPr>
      </w:pPr>
    </w:p>
    <w:p w14:paraId="6B3E4C5D" w14:textId="50047B0E" w:rsidR="00F874B6" w:rsidRDefault="00F874B6" w:rsidP="00BA7FF4">
      <w:pPr>
        <w:jc w:val="right"/>
        <w:rPr>
          <w:rFonts w:ascii="Onest" w:hAnsi="Onest"/>
          <w:noProof w:val="0"/>
        </w:rPr>
      </w:pPr>
    </w:p>
    <w:p w14:paraId="56F197E2" w14:textId="77777777" w:rsidR="00F874B6" w:rsidRPr="007A6705" w:rsidRDefault="00F874B6" w:rsidP="00BA7FF4">
      <w:pPr>
        <w:jc w:val="right"/>
        <w:rPr>
          <w:rFonts w:ascii="Onest" w:hAnsi="Onest"/>
          <w:noProof w:val="0"/>
        </w:rPr>
      </w:pPr>
    </w:p>
    <w:p w14:paraId="74AE0F9D" w14:textId="44586B84" w:rsidR="00BA7FF4" w:rsidRPr="007A6705" w:rsidRDefault="00BA7FF4" w:rsidP="00BA7FF4">
      <w:pPr>
        <w:jc w:val="right"/>
        <w:rPr>
          <w:rFonts w:ascii="Onest" w:hAnsi="Onest"/>
          <w:noProof w:val="0"/>
          <w:sz w:val="22"/>
          <w:szCs w:val="22"/>
        </w:rPr>
      </w:pPr>
      <w:r w:rsidRPr="007A6705">
        <w:rPr>
          <w:rFonts w:ascii="Onest" w:hAnsi="Onest"/>
          <w:noProof w:val="0"/>
        </w:rPr>
        <w:t>Anexa nr.</w:t>
      </w:r>
      <w:r w:rsidR="00FF5CB2" w:rsidRPr="007A6705">
        <w:rPr>
          <w:rFonts w:ascii="Onest" w:hAnsi="Onest"/>
          <w:noProof w:val="0"/>
        </w:rPr>
        <w:t xml:space="preserve"> </w:t>
      </w:r>
      <w:r w:rsidRPr="007A6705">
        <w:rPr>
          <w:rFonts w:ascii="Onest" w:hAnsi="Onest"/>
          <w:noProof w:val="0"/>
        </w:rPr>
        <w:t>2</w:t>
      </w:r>
      <w:r w:rsidR="00EF4276" w:rsidRPr="007A6705">
        <w:rPr>
          <w:rFonts w:ascii="Onest" w:hAnsi="Onest"/>
          <w:noProof w:val="0"/>
        </w:rPr>
        <w:t>2</w:t>
      </w:r>
    </w:p>
    <w:p w14:paraId="5499EE06" w14:textId="77777777" w:rsidR="00BA7FF4" w:rsidRPr="007A6705" w:rsidRDefault="00BA7FF4" w:rsidP="00BA7FF4">
      <w:pPr>
        <w:jc w:val="right"/>
        <w:rPr>
          <w:rFonts w:ascii="Onest" w:hAnsi="Onest"/>
          <w:noProof w:val="0"/>
        </w:rPr>
      </w:pPr>
      <w:r w:rsidRPr="007A6705">
        <w:rPr>
          <w:rFonts w:ascii="Onest" w:hAnsi="Onest"/>
          <w:noProof w:val="0"/>
        </w:rPr>
        <w:t xml:space="preserve">la </w:t>
      </w:r>
      <w:r w:rsidR="009E719D" w:rsidRPr="007A6705">
        <w:rPr>
          <w:rFonts w:ascii="Onest" w:hAnsi="Onest"/>
          <w:noProof w:val="0"/>
        </w:rPr>
        <w:t>D</w:t>
      </w:r>
      <w:r w:rsidRPr="007A6705">
        <w:rPr>
          <w:rFonts w:ascii="Onest" w:hAnsi="Onest"/>
          <w:noProof w:val="0"/>
        </w:rPr>
        <w:t>ocumentația standard nr._____</w:t>
      </w:r>
    </w:p>
    <w:p w14:paraId="304D3CEA" w14:textId="77777777" w:rsidR="00BA7FF4" w:rsidRPr="007A6705" w:rsidRDefault="00BA7FF4" w:rsidP="00BA7FF4">
      <w:pPr>
        <w:jc w:val="right"/>
        <w:rPr>
          <w:rFonts w:ascii="Onest" w:hAnsi="Onest"/>
          <w:noProof w:val="0"/>
        </w:rPr>
      </w:pPr>
      <w:r w:rsidRPr="007A6705">
        <w:rPr>
          <w:rFonts w:ascii="Onest" w:hAnsi="Onest"/>
          <w:noProof w:val="0"/>
        </w:rPr>
        <w:t>din “____” ________ 20___</w:t>
      </w:r>
    </w:p>
    <w:p w14:paraId="1E26A398" w14:textId="77777777" w:rsidR="00B27D8B" w:rsidRPr="007A6705" w:rsidRDefault="00B27D8B" w:rsidP="00A1178E">
      <w:pPr>
        <w:tabs>
          <w:tab w:val="left" w:pos="567"/>
        </w:tabs>
        <w:jc w:val="center"/>
        <w:rPr>
          <w:rFonts w:ascii="Onest" w:hAnsi="Onest"/>
          <w:b/>
          <w:color w:val="000000"/>
          <w:w w:val="90"/>
        </w:rPr>
      </w:pPr>
    </w:p>
    <w:p w14:paraId="4B5EB5BE" w14:textId="77777777" w:rsidR="00BE1CB3" w:rsidRPr="007A6705" w:rsidRDefault="00BE1CB3" w:rsidP="00BE1CB3">
      <w:pPr>
        <w:spacing w:before="72" w:line="292" w:lineRule="auto"/>
        <w:jc w:val="center"/>
        <w:rPr>
          <w:rFonts w:ascii="Onest" w:hAnsi="Onest"/>
          <w:b/>
          <w:color w:val="000000"/>
          <w:w w:val="90"/>
        </w:rPr>
      </w:pPr>
      <w:r w:rsidRPr="007A6705">
        <w:rPr>
          <w:rFonts w:ascii="Onest" w:hAnsi="Onest"/>
          <w:b/>
          <w:color w:val="000000"/>
          <w:w w:val="90"/>
        </w:rPr>
        <w:t>(Antetul instituției)</w:t>
      </w:r>
    </w:p>
    <w:p w14:paraId="0B6F045B" w14:textId="77777777" w:rsidR="00E93A68" w:rsidRPr="007A6705" w:rsidRDefault="00BE1CB3" w:rsidP="00BE1CB3">
      <w:pPr>
        <w:spacing w:before="72" w:line="292" w:lineRule="auto"/>
        <w:jc w:val="center"/>
        <w:rPr>
          <w:rFonts w:ascii="Onest" w:hAnsi="Onest"/>
          <w:b/>
          <w:color w:val="000000"/>
          <w:w w:val="90"/>
          <w:sz w:val="28"/>
          <w:szCs w:val="28"/>
        </w:rPr>
      </w:pPr>
      <w:r w:rsidRPr="007A6705">
        <w:rPr>
          <w:rFonts w:ascii="Onest" w:hAnsi="Onest"/>
          <w:b/>
          <w:color w:val="000000"/>
          <w:w w:val="90"/>
        </w:rPr>
        <w:t>~~~~~~~~~~~~~~~~~~~~~~~~~~~~~~~~~~~~~~~~~~~~~~~~~~~~~~~~~~~~~~~~~~~~~~~</w:t>
      </w:r>
    </w:p>
    <w:p w14:paraId="3D06D1BA" w14:textId="77777777" w:rsidR="0093664D" w:rsidRPr="007A6705" w:rsidRDefault="00A227F2" w:rsidP="00196AB4">
      <w:pPr>
        <w:spacing w:before="72" w:line="292" w:lineRule="auto"/>
        <w:rPr>
          <w:rFonts w:ascii="Onest" w:hAnsi="Onest"/>
          <w:b/>
          <w:color w:val="000000"/>
          <w:w w:val="90"/>
          <w:sz w:val="28"/>
          <w:szCs w:val="28"/>
        </w:rPr>
      </w:pPr>
      <w:r w:rsidRPr="007A6705">
        <w:rPr>
          <w:rFonts w:ascii="Onest" w:hAnsi="Onest"/>
          <w:b/>
          <w:color w:val="000000"/>
          <w:w w:val="90"/>
          <w:sz w:val="28"/>
          <w:szCs w:val="28"/>
        </w:rPr>
        <w:t>„__” ________ _____</w:t>
      </w:r>
      <w:r w:rsidR="00BE1CB3" w:rsidRPr="007A6705">
        <w:rPr>
          <w:rFonts w:ascii="Onest" w:hAnsi="Onest"/>
        </w:rPr>
        <w:t>nr. __________</w:t>
      </w:r>
    </w:p>
    <w:p w14:paraId="49A8AF07" w14:textId="77777777" w:rsidR="00A1178E" w:rsidRPr="007A6705" w:rsidRDefault="00A227F2" w:rsidP="00196AB4">
      <w:pPr>
        <w:spacing w:before="72" w:line="292" w:lineRule="auto"/>
        <w:jc w:val="center"/>
        <w:rPr>
          <w:rFonts w:ascii="Onest" w:hAnsi="Onest"/>
          <w:b/>
          <w:color w:val="000000"/>
          <w:w w:val="90"/>
          <w:sz w:val="25"/>
        </w:rPr>
      </w:pPr>
      <w:r w:rsidRPr="007A6705">
        <w:rPr>
          <w:rFonts w:ascii="Onest" w:hAnsi="Onest"/>
          <w:b/>
          <w:color w:val="000000"/>
          <w:w w:val="90"/>
          <w:sz w:val="28"/>
          <w:szCs w:val="28"/>
        </w:rPr>
        <w:t xml:space="preserve">AVIZ </w:t>
      </w:r>
    </w:p>
    <w:p w14:paraId="674F6CF1" w14:textId="77777777" w:rsidR="006620F8" w:rsidRPr="007A6705" w:rsidRDefault="00A227F2" w:rsidP="00A1178E">
      <w:pPr>
        <w:tabs>
          <w:tab w:val="left" w:pos="0"/>
          <w:tab w:val="left" w:pos="567"/>
        </w:tabs>
        <w:spacing w:before="72" w:line="292" w:lineRule="auto"/>
        <w:jc w:val="center"/>
        <w:rPr>
          <w:rFonts w:ascii="Onest" w:eastAsia="PMingLiU" w:hAnsi="Onest"/>
          <w:lang w:eastAsia="zh-CN"/>
        </w:rPr>
      </w:pPr>
      <w:r w:rsidRPr="007A6705">
        <w:rPr>
          <w:rFonts w:ascii="Onest" w:eastAsia="PMingLiU" w:hAnsi="Onest"/>
          <w:lang w:eastAsia="zh-CN"/>
        </w:rPr>
        <w:t>pentru participare la licitațiile publice de lucrări din domeniul construcțiilor și instalațiilor</w:t>
      </w:r>
    </w:p>
    <w:p w14:paraId="6D134BBD" w14:textId="77777777" w:rsidR="006620F8" w:rsidRPr="007A6705" w:rsidRDefault="00A227F2" w:rsidP="00196AB4">
      <w:pPr>
        <w:tabs>
          <w:tab w:val="left" w:leader="underscore" w:pos="5447"/>
          <w:tab w:val="right" w:leader="underscore" w:pos="9777"/>
        </w:tabs>
        <w:spacing w:before="252" w:line="268" w:lineRule="auto"/>
        <w:rPr>
          <w:rFonts w:ascii="Onest" w:eastAsia="PMingLiU" w:hAnsi="Onest"/>
          <w:lang w:eastAsia="zh-CN"/>
        </w:rPr>
      </w:pPr>
      <w:r w:rsidRPr="007A6705">
        <w:rPr>
          <w:rFonts w:ascii="Onest" w:eastAsia="PMingLiU" w:hAnsi="Onest"/>
          <w:lang w:eastAsia="zh-CN"/>
        </w:rPr>
        <w:t xml:space="preserve">Eliberat întreprinderii </w:t>
      </w:r>
      <w:r w:rsidRPr="007A6705">
        <w:rPr>
          <w:rFonts w:ascii="Onest" w:eastAsia="PMingLiU" w:hAnsi="Onest"/>
          <w:lang w:eastAsia="zh-CN"/>
        </w:rPr>
        <w:tab/>
        <w:t xml:space="preserve"> IDNO </w:t>
      </w:r>
      <w:r w:rsidRPr="007A6705">
        <w:rPr>
          <w:rFonts w:ascii="Onest" w:eastAsia="PMingLiU" w:hAnsi="Onest"/>
          <w:lang w:eastAsia="zh-CN"/>
        </w:rPr>
        <w:tab/>
        <w:t xml:space="preserve"> conform</w:t>
      </w:r>
    </w:p>
    <w:p w14:paraId="184D8AF9" w14:textId="77777777" w:rsidR="006620F8" w:rsidRPr="007A6705" w:rsidRDefault="00A227F2" w:rsidP="00196AB4">
      <w:pPr>
        <w:tabs>
          <w:tab w:val="left" w:leader="underscore" w:pos="1656"/>
          <w:tab w:val="right" w:leader="underscore" w:pos="9777"/>
        </w:tabs>
        <w:spacing w:line="285" w:lineRule="auto"/>
        <w:rPr>
          <w:rFonts w:ascii="Onest" w:eastAsia="PMingLiU" w:hAnsi="Onest"/>
          <w:lang w:eastAsia="zh-CN"/>
        </w:rPr>
      </w:pPr>
      <w:r w:rsidRPr="007A6705">
        <w:rPr>
          <w:rFonts w:ascii="Onest" w:eastAsia="PMingLiU" w:hAnsi="Onest"/>
          <w:lang w:eastAsia="zh-CN"/>
        </w:rPr>
        <w:t xml:space="preserve">cererii nr. </w:t>
      </w:r>
      <w:r w:rsidRPr="007A6705">
        <w:rPr>
          <w:rFonts w:ascii="Onest" w:eastAsia="PMingLiU" w:hAnsi="Onest"/>
          <w:lang w:eastAsia="zh-CN"/>
        </w:rPr>
        <w:tab/>
        <w:t xml:space="preserve"> din </w:t>
      </w:r>
      <w:r w:rsidRPr="007A6705">
        <w:rPr>
          <w:rFonts w:ascii="Onest" w:eastAsia="PMingLiU" w:hAnsi="Onest"/>
          <w:lang w:eastAsia="zh-CN"/>
        </w:rPr>
        <w:tab/>
        <w:t>. În urma verificării actelor prezentate și informației rezultate din</w:t>
      </w:r>
    </w:p>
    <w:p w14:paraId="71D928ED" w14:textId="67CC05AB" w:rsidR="006620F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actele de control în ultimii 3 (trei) ani, potrivit Ordinului nr. </w:t>
      </w:r>
      <w:r w:rsidRPr="007A6705">
        <w:rPr>
          <w:rFonts w:ascii="Onest" w:eastAsia="PMingLiU" w:hAnsi="Onest"/>
          <w:lang w:eastAsia="zh-CN"/>
        </w:rPr>
        <w:tab/>
        <w:t xml:space="preserve"> din</w:t>
      </w:r>
      <w:r w:rsidRPr="007A6705">
        <w:rPr>
          <w:rFonts w:ascii="Onest" w:eastAsia="PMingLiU" w:hAnsi="Onest"/>
          <w:lang w:eastAsia="zh-CN"/>
        </w:rPr>
        <w:tab/>
        <w:t xml:space="preserve">, </w:t>
      </w:r>
      <w:r w:rsidR="00F874B6" w:rsidRPr="00F874B6">
        <w:rPr>
          <w:rFonts w:ascii="Onest" w:eastAsia="PMingLiU" w:hAnsi="Onest"/>
          <w:lang w:eastAsia="zh-CN"/>
        </w:rPr>
        <w:t>Inspectoratul Național pentru Supraveghere Tehnică</w:t>
      </w:r>
      <w:r w:rsidRPr="007A6705">
        <w:rPr>
          <w:rFonts w:ascii="Onest" w:eastAsia="PMingLiU" w:hAnsi="Onest"/>
          <w:lang w:eastAsia="zh-CN"/>
        </w:rPr>
        <w:t xml:space="preserve"> constată următoarele:</w:t>
      </w:r>
    </w:p>
    <w:tbl>
      <w:tblPr>
        <w:tblStyle w:val="TableGrid"/>
        <w:tblW w:w="10207" w:type="dxa"/>
        <w:tblInd w:w="-431" w:type="dxa"/>
        <w:tblLook w:val="04A0" w:firstRow="1" w:lastRow="0" w:firstColumn="1" w:lastColumn="0" w:noHBand="0" w:noVBand="1"/>
      </w:tblPr>
      <w:tblGrid>
        <w:gridCol w:w="484"/>
        <w:gridCol w:w="3741"/>
        <w:gridCol w:w="3993"/>
        <w:gridCol w:w="575"/>
        <w:gridCol w:w="569"/>
        <w:gridCol w:w="845"/>
      </w:tblGrid>
      <w:tr w:rsidR="00413218" w:rsidRPr="007A6705" w14:paraId="5D5D6AB4" w14:textId="77777777" w:rsidTr="00F874B6">
        <w:tc>
          <w:tcPr>
            <w:tcW w:w="484" w:type="dxa"/>
          </w:tcPr>
          <w:p w14:paraId="73EDEA5B"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Nr</w:t>
            </w:r>
          </w:p>
        </w:tc>
        <w:tc>
          <w:tcPr>
            <w:tcW w:w="3741" w:type="dxa"/>
          </w:tcPr>
          <w:p w14:paraId="0944ABEF" w14:textId="77777777" w:rsidR="00413218" w:rsidRPr="007A6705"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Informații</w:t>
            </w:r>
          </w:p>
        </w:tc>
        <w:tc>
          <w:tcPr>
            <w:tcW w:w="3993" w:type="dxa"/>
          </w:tcPr>
          <w:p w14:paraId="2A84A181" w14:textId="77777777" w:rsidR="00413218" w:rsidRPr="007A6705" w:rsidRDefault="0003591A" w:rsidP="00413218">
            <w:pPr>
              <w:tabs>
                <w:tab w:val="left" w:leader="underscore" w:pos="6465"/>
                <w:tab w:val="right" w:leader="underscore" w:pos="9777"/>
              </w:tabs>
              <w:spacing w:line="302" w:lineRule="auto"/>
              <w:jc w:val="center"/>
              <w:rPr>
                <w:rFonts w:ascii="Onest" w:eastAsia="PMingLiU" w:hAnsi="Onest"/>
                <w:lang w:eastAsia="zh-CN"/>
              </w:rPr>
            </w:pPr>
            <w:r w:rsidRPr="007A6705">
              <w:rPr>
                <w:rFonts w:ascii="Onest" w:eastAsia="PMingLiU" w:hAnsi="Onest"/>
                <w:lang w:eastAsia="zh-CN"/>
              </w:rPr>
              <w:t>Noțiuni</w:t>
            </w:r>
          </w:p>
        </w:tc>
        <w:tc>
          <w:tcPr>
            <w:tcW w:w="575" w:type="dxa"/>
          </w:tcPr>
          <w:p w14:paraId="3D3495C0"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DA</w:t>
            </w:r>
          </w:p>
        </w:tc>
        <w:tc>
          <w:tcPr>
            <w:tcW w:w="569" w:type="dxa"/>
          </w:tcPr>
          <w:p w14:paraId="2561AFF5"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NU</w:t>
            </w:r>
          </w:p>
        </w:tc>
        <w:tc>
          <w:tcPr>
            <w:tcW w:w="845" w:type="dxa"/>
          </w:tcPr>
          <w:p w14:paraId="2FA80F3D"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Nota</w:t>
            </w:r>
          </w:p>
        </w:tc>
      </w:tr>
      <w:tr w:rsidR="00413218" w:rsidRPr="007A6705" w14:paraId="47AE4E47" w14:textId="77777777" w:rsidTr="00F874B6">
        <w:trPr>
          <w:trHeight w:val="540"/>
        </w:trPr>
        <w:tc>
          <w:tcPr>
            <w:tcW w:w="484" w:type="dxa"/>
            <w:vMerge w:val="restart"/>
          </w:tcPr>
          <w:p w14:paraId="63D36989"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w:t>
            </w:r>
          </w:p>
        </w:tc>
        <w:tc>
          <w:tcPr>
            <w:tcW w:w="3741" w:type="dxa"/>
            <w:vMerge w:val="restart"/>
          </w:tcPr>
          <w:p w14:paraId="4084870F" w14:textId="77777777" w:rsidR="00413218" w:rsidRPr="007A6705" w:rsidRDefault="0003591A" w:rsidP="005B24DA">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Încălcări constatate prin procese - verbale de control, emise în temeiul Legii nr.131/2012</w:t>
            </w:r>
            <w:r w:rsidR="005B24DA" w:rsidRPr="007A6705">
              <w:rPr>
                <w:rFonts w:ascii="Onest" w:eastAsia="PMingLiU" w:hAnsi="Onest"/>
                <w:lang w:eastAsia="zh-CN"/>
              </w:rPr>
              <w:t xml:space="preserve"> privind controlul de stat asupra activității de întreprinzător</w:t>
            </w:r>
            <w:r w:rsidR="00A30B00" w:rsidRPr="007A6705">
              <w:rPr>
                <w:rFonts w:ascii="Onest" w:hAnsi="Onest"/>
              </w:rPr>
              <w:t>)</w:t>
            </w:r>
            <w:r w:rsidR="0079357E" w:rsidRPr="007A6705">
              <w:rPr>
                <w:rFonts w:ascii="Onest" w:eastAsia="PMingLiU" w:hAnsi="Onest"/>
                <w:lang w:eastAsia="zh-CN"/>
              </w:rPr>
              <w:t>ș</w:t>
            </w:r>
            <w:r w:rsidRPr="007A6705">
              <w:rPr>
                <w:rFonts w:ascii="Onest" w:eastAsia="PMingLiU" w:hAnsi="Onest"/>
                <w:lang w:eastAsia="zh-CN"/>
              </w:rPr>
              <w:t>i/sau H</w:t>
            </w:r>
            <w:r w:rsidR="005B24DA" w:rsidRPr="007A6705">
              <w:rPr>
                <w:rFonts w:ascii="Onest" w:eastAsia="PMingLiU" w:hAnsi="Onest"/>
                <w:lang w:eastAsia="zh-CN"/>
              </w:rPr>
              <w:t>otărârii</w:t>
            </w:r>
            <w:r w:rsidRPr="007A6705">
              <w:rPr>
                <w:rFonts w:ascii="Onest" w:eastAsia="PMingLiU" w:hAnsi="Onest"/>
                <w:lang w:eastAsia="zh-CN"/>
              </w:rPr>
              <w:t>G</w:t>
            </w:r>
            <w:r w:rsidR="005B24DA" w:rsidRPr="007A6705">
              <w:rPr>
                <w:rFonts w:ascii="Onest" w:eastAsia="PMingLiU" w:hAnsi="Onest"/>
                <w:lang w:eastAsia="zh-CN"/>
              </w:rPr>
              <w:t>uvernului</w:t>
            </w:r>
            <w:r w:rsidRPr="007A6705">
              <w:rPr>
                <w:rFonts w:ascii="Onest" w:eastAsia="PMingLiU" w:hAnsi="Onest"/>
                <w:lang w:eastAsia="zh-CN"/>
              </w:rPr>
              <w:t xml:space="preserve"> nr. 360/1996</w:t>
            </w:r>
            <w:r w:rsidR="005B24DA" w:rsidRPr="007A6705">
              <w:rPr>
                <w:rFonts w:ascii="Onest" w:eastAsia="PMingLiU" w:hAnsi="Onest"/>
                <w:lang w:eastAsia="zh-CN"/>
              </w:rPr>
              <w:t xml:space="preserve"> cu privire la controlul de stat al calității în construcții</w:t>
            </w:r>
            <w:r w:rsidRPr="007A6705">
              <w:rPr>
                <w:rFonts w:ascii="Onest" w:eastAsia="PMingLiU" w:hAnsi="Onest"/>
                <w:lang w:eastAsia="zh-CN"/>
              </w:rPr>
              <w:t>, intrate în vigoare, necontestate sau contestate dar confirmate prin hotărâri judecătorești executorii definitive:</w:t>
            </w:r>
          </w:p>
        </w:tc>
        <w:tc>
          <w:tcPr>
            <w:tcW w:w="3993" w:type="dxa"/>
          </w:tcPr>
          <w:p w14:paraId="373E1F92" w14:textId="77777777" w:rsidR="00413218" w:rsidRPr="007A6705" w:rsidRDefault="0003591A" w:rsidP="00413218">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încalcări foarte grave</w:t>
            </w:r>
          </w:p>
          <w:p w14:paraId="654DE4B3" w14:textId="77777777" w:rsidR="00964783" w:rsidRPr="007A6705" w:rsidRDefault="00A30B00">
            <w:pPr>
              <w:tabs>
                <w:tab w:val="left" w:leader="underscore" w:pos="6465"/>
                <w:tab w:val="right" w:leader="underscore" w:pos="9777"/>
              </w:tabs>
              <w:spacing w:line="302" w:lineRule="auto"/>
              <w:jc w:val="both"/>
              <w:rPr>
                <w:rFonts w:ascii="Onest" w:eastAsia="PMingLiU" w:hAnsi="Onest"/>
                <w:sz w:val="22"/>
                <w:szCs w:val="22"/>
                <w:lang w:eastAsia="zh-CN"/>
              </w:rPr>
            </w:pPr>
            <w:r w:rsidRPr="007A6705">
              <w:rPr>
                <w:rFonts w:ascii="Onest" w:hAnsi="Onest"/>
              </w:rPr>
              <w:t>(art. 5</w:t>
            </w:r>
            <w:r w:rsidRPr="007A6705">
              <w:rPr>
                <w:rFonts w:ascii="Onest" w:hAnsi="Onest"/>
                <w:vertAlign w:val="superscript"/>
              </w:rPr>
              <w:t>1</w:t>
            </w:r>
            <w:r w:rsidRPr="007A6705">
              <w:rPr>
                <w:rFonts w:ascii="Onest" w:hAnsi="Onest"/>
              </w:rPr>
              <w:t xml:space="preserve"> Legea nr.131/2012</w:t>
            </w:r>
            <w:r w:rsidR="005B24DA" w:rsidRPr="007A6705">
              <w:rPr>
                <w:rFonts w:ascii="Onest" w:hAnsi="Onest"/>
              </w:rPr>
              <w:t>privind controlul de stat asupra activității de întreprinzător</w:t>
            </w:r>
            <w:r w:rsidRPr="007A6705">
              <w:rPr>
                <w:rFonts w:ascii="Onest" w:hAnsi="Onest"/>
              </w:rPr>
              <w:t>)</w:t>
            </w:r>
          </w:p>
        </w:tc>
        <w:tc>
          <w:tcPr>
            <w:tcW w:w="575" w:type="dxa"/>
          </w:tcPr>
          <w:p w14:paraId="784B9DDC"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569" w:type="dxa"/>
          </w:tcPr>
          <w:p w14:paraId="07F40446"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845" w:type="dxa"/>
          </w:tcPr>
          <w:p w14:paraId="3754B4F1"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r>
      <w:tr w:rsidR="00413218" w:rsidRPr="007A6705" w14:paraId="5A1187B2" w14:textId="77777777" w:rsidTr="00F874B6">
        <w:trPr>
          <w:trHeight w:val="1380"/>
        </w:trPr>
        <w:tc>
          <w:tcPr>
            <w:tcW w:w="484" w:type="dxa"/>
            <w:vMerge/>
          </w:tcPr>
          <w:p w14:paraId="04FDD3A3" w14:textId="77777777" w:rsidR="00413218" w:rsidRPr="007A6705" w:rsidRDefault="00413218" w:rsidP="00196AB4">
            <w:pPr>
              <w:tabs>
                <w:tab w:val="left" w:leader="underscore" w:pos="6465"/>
                <w:tab w:val="right" w:leader="underscore" w:pos="9777"/>
              </w:tabs>
              <w:spacing w:line="302" w:lineRule="auto"/>
              <w:rPr>
                <w:rFonts w:ascii="Onest" w:eastAsia="PMingLiU" w:hAnsi="Onest"/>
                <w:lang w:eastAsia="zh-CN"/>
              </w:rPr>
            </w:pPr>
          </w:p>
        </w:tc>
        <w:tc>
          <w:tcPr>
            <w:tcW w:w="3741" w:type="dxa"/>
            <w:vMerge/>
          </w:tcPr>
          <w:p w14:paraId="18ACBF87" w14:textId="77777777" w:rsidR="00413218" w:rsidRPr="007A6705" w:rsidRDefault="00413218" w:rsidP="00413218">
            <w:pPr>
              <w:tabs>
                <w:tab w:val="left" w:leader="underscore" w:pos="6465"/>
                <w:tab w:val="right" w:leader="underscore" w:pos="9777"/>
              </w:tabs>
              <w:jc w:val="both"/>
              <w:rPr>
                <w:rFonts w:ascii="Onest" w:eastAsia="PMingLiU" w:hAnsi="Onest"/>
                <w:lang w:eastAsia="zh-CN"/>
              </w:rPr>
            </w:pPr>
          </w:p>
        </w:tc>
        <w:tc>
          <w:tcPr>
            <w:tcW w:w="3993" w:type="dxa"/>
          </w:tcPr>
          <w:p w14:paraId="363C5112"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Sancțiuni economice</w:t>
            </w:r>
          </w:p>
          <w:p w14:paraId="42FEEDC4"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(cu exagerări ale costului mai mare de 15% din valoarea lucrărilor executate, inclusiv)</w:t>
            </w:r>
          </w:p>
        </w:tc>
        <w:tc>
          <w:tcPr>
            <w:tcW w:w="575" w:type="dxa"/>
          </w:tcPr>
          <w:p w14:paraId="48F443F5"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DDFD9FB"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6FBA5310"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13218" w:rsidRPr="007A6705" w14:paraId="09CDB3EF" w14:textId="77777777" w:rsidTr="00F874B6">
        <w:trPr>
          <w:trHeight w:val="420"/>
        </w:trPr>
        <w:tc>
          <w:tcPr>
            <w:tcW w:w="484" w:type="dxa"/>
            <w:vMerge w:val="restart"/>
          </w:tcPr>
          <w:p w14:paraId="6D8F8D4E" w14:textId="77777777" w:rsidR="00413218"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w:t>
            </w:r>
          </w:p>
        </w:tc>
        <w:tc>
          <w:tcPr>
            <w:tcW w:w="3741" w:type="dxa"/>
            <w:vMerge w:val="restart"/>
          </w:tcPr>
          <w:p w14:paraId="372CDAC7"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Au fost înregistrate cazuri de accidente:</w:t>
            </w:r>
          </w:p>
        </w:tc>
        <w:tc>
          <w:tcPr>
            <w:tcW w:w="3993" w:type="dxa"/>
          </w:tcPr>
          <w:p w14:paraId="4ED1DE6E" w14:textId="77777777" w:rsidR="00413218" w:rsidRPr="007A6705" w:rsidRDefault="0003591A" w:rsidP="0041321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Accidente tehnice grave</w:t>
            </w:r>
          </w:p>
        </w:tc>
        <w:tc>
          <w:tcPr>
            <w:tcW w:w="575" w:type="dxa"/>
          </w:tcPr>
          <w:p w14:paraId="644F0F81"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4812B722"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11086314"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413218" w:rsidRPr="007A6705" w14:paraId="4C849989" w14:textId="77777777" w:rsidTr="00F874B6">
        <w:trPr>
          <w:trHeight w:val="535"/>
        </w:trPr>
        <w:tc>
          <w:tcPr>
            <w:tcW w:w="484" w:type="dxa"/>
            <w:vMerge/>
          </w:tcPr>
          <w:p w14:paraId="337C9E1C"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ECA5A2F" w14:textId="77777777" w:rsidR="00413218" w:rsidRPr="007A6705" w:rsidRDefault="00413218"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43F297E3" w14:textId="77777777" w:rsidR="00413218" w:rsidRPr="007A6705" w:rsidRDefault="00413218" w:rsidP="00413218">
            <w:pPr>
              <w:tabs>
                <w:tab w:val="left" w:leader="underscore" w:pos="6465"/>
                <w:tab w:val="right" w:leader="underscore" w:pos="9777"/>
              </w:tabs>
              <w:jc w:val="both"/>
              <w:rPr>
                <w:rFonts w:ascii="Onest" w:eastAsia="PMingLiU" w:hAnsi="Onest"/>
                <w:lang w:eastAsia="zh-CN"/>
              </w:rPr>
            </w:pPr>
          </w:p>
        </w:tc>
        <w:tc>
          <w:tcPr>
            <w:tcW w:w="575" w:type="dxa"/>
          </w:tcPr>
          <w:p w14:paraId="4CB9BEF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0CE12D2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58F10CF" w14:textId="77777777" w:rsidR="00413218" w:rsidRPr="007A6705" w:rsidRDefault="00413218"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417BF31E" w14:textId="77777777" w:rsidTr="00F874B6">
        <w:trPr>
          <w:trHeight w:val="1770"/>
        </w:trPr>
        <w:tc>
          <w:tcPr>
            <w:tcW w:w="484" w:type="dxa"/>
            <w:vMerge w:val="restart"/>
          </w:tcPr>
          <w:p w14:paraId="1602E96D" w14:textId="77777777" w:rsidR="00F40A1C" w:rsidRPr="007A6705" w:rsidRDefault="0003591A"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III</w:t>
            </w:r>
          </w:p>
        </w:tc>
        <w:tc>
          <w:tcPr>
            <w:tcW w:w="3741" w:type="dxa"/>
            <w:vMerge w:val="restart"/>
          </w:tcPr>
          <w:p w14:paraId="08C1A71C" w14:textId="77777777" w:rsidR="00F40A1C" w:rsidRPr="007A6705" w:rsidRDefault="0003591A" w:rsidP="000E4D7D">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Întreprinderea dispune de necesarul de personal propriu calificat (specialiști </w:t>
            </w:r>
            <w:r w:rsidR="00F366C7" w:rsidRPr="007A6705">
              <w:rPr>
                <w:rFonts w:ascii="Onest" w:eastAsia="PMingLiU" w:hAnsi="Onest"/>
                <w:lang w:eastAsia="zh-CN"/>
              </w:rPr>
              <w:t>și</w:t>
            </w:r>
            <w:r w:rsidR="0079357E" w:rsidRPr="007A6705">
              <w:rPr>
                <w:rFonts w:ascii="Onest" w:eastAsia="PMingLiU" w:hAnsi="Onest"/>
                <w:lang w:eastAsia="zh-CN"/>
              </w:rPr>
              <w:t xml:space="preserve"> muncitori specializaț</w:t>
            </w:r>
            <w:r w:rsidRPr="007A6705">
              <w:rPr>
                <w:rFonts w:ascii="Onest" w:eastAsia="PMingLiU" w:hAnsi="Onest"/>
                <w:lang w:eastAsia="zh-CN"/>
              </w:rPr>
              <w:t>i</w:t>
            </w:r>
            <w:r w:rsidR="00FD2140" w:rsidRPr="007A6705">
              <w:rPr>
                <w:rFonts w:ascii="Onest" w:hAnsi="Onest"/>
              </w:rPr>
              <w:t>cu certificate de atestare tehnico-profesională</w:t>
            </w:r>
            <w:r w:rsidRPr="007A6705">
              <w:rPr>
                <w:rFonts w:ascii="Onest" w:eastAsia="PMingLiU" w:hAnsi="Onest"/>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6302C8F5"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7CE4571C"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5EEED3E4"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B43C273"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4187697A"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p w14:paraId="02E653E7"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592D6B94" w14:textId="77777777" w:rsidR="00F40A1C" w:rsidRPr="007A6705" w:rsidRDefault="000F650B"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Construcții civile, industriale și agrozootehnice</w:t>
            </w:r>
          </w:p>
          <w:p w14:paraId="3E85027B" w14:textId="77777777" w:rsidR="00F366C7" w:rsidRPr="007A6705" w:rsidRDefault="000F650B" w:rsidP="00F366C7">
            <w:pPr>
              <w:tabs>
                <w:tab w:val="left" w:pos="567"/>
              </w:tabs>
              <w:rPr>
                <w:rFonts w:ascii="Onest" w:hAnsi="Onest"/>
              </w:rPr>
            </w:pPr>
            <w:r w:rsidRPr="007A6705">
              <w:rPr>
                <w:rFonts w:ascii="Onest" w:hAnsi="Onest"/>
              </w:rPr>
              <w:t>A.Terasamente, lucrări la structura clădirilor;</w:t>
            </w:r>
          </w:p>
          <w:p w14:paraId="0FBD00E1" w14:textId="77777777" w:rsidR="0079357E" w:rsidRPr="007A6705" w:rsidRDefault="000F650B" w:rsidP="0079357E">
            <w:pPr>
              <w:tabs>
                <w:tab w:val="decimal" w:pos="216"/>
                <w:tab w:val="left" w:leader="underscore" w:pos="6465"/>
                <w:tab w:val="right" w:leader="underscore" w:pos="9777"/>
              </w:tabs>
              <w:ind w:left="360" w:hanging="360"/>
              <w:rPr>
                <w:rFonts w:ascii="Onest" w:hAnsi="Onest"/>
              </w:rPr>
            </w:pPr>
            <w:r w:rsidRPr="007A6705">
              <w:rPr>
                <w:rFonts w:ascii="Onest" w:hAnsi="Onest"/>
              </w:rPr>
              <w:t>B. structur</w:t>
            </w:r>
            <w:r w:rsidR="005B24DA" w:rsidRPr="007A6705">
              <w:rPr>
                <w:rFonts w:ascii="Onest" w:hAnsi="Onest"/>
              </w:rPr>
              <w:t>i</w:t>
            </w:r>
            <w:r w:rsidRPr="007A6705">
              <w:rPr>
                <w:rFonts w:ascii="Onest" w:hAnsi="Onest"/>
              </w:rPr>
              <w:t xml:space="preserve"> metalice; </w:t>
            </w:r>
          </w:p>
          <w:p w14:paraId="60D76332" w14:textId="77777777" w:rsidR="009F1E2C" w:rsidRPr="007A6705" w:rsidRDefault="000F650B" w:rsidP="0079357E">
            <w:pPr>
              <w:tabs>
                <w:tab w:val="decimal" w:pos="216"/>
                <w:tab w:val="left" w:leader="underscore" w:pos="6465"/>
                <w:tab w:val="right" w:leader="underscore" w:pos="9777"/>
              </w:tabs>
              <w:ind w:left="360" w:hanging="360"/>
              <w:rPr>
                <w:rFonts w:ascii="Onest" w:eastAsia="PMingLiU" w:hAnsi="Onest"/>
                <w:lang w:eastAsia="zh-CN"/>
              </w:rPr>
            </w:pPr>
            <w:r w:rsidRPr="007A6705">
              <w:rPr>
                <w:rFonts w:ascii="Onest" w:hAnsi="Onest"/>
              </w:rPr>
              <w:t>C. finisare, amenajare, protecție.</w:t>
            </w:r>
          </w:p>
        </w:tc>
        <w:tc>
          <w:tcPr>
            <w:tcW w:w="575" w:type="dxa"/>
          </w:tcPr>
          <w:p w14:paraId="42055C7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62BA13C1"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1794C5F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48BA4695" w14:textId="77777777" w:rsidTr="00F874B6">
        <w:trPr>
          <w:trHeight w:val="1260"/>
        </w:trPr>
        <w:tc>
          <w:tcPr>
            <w:tcW w:w="484" w:type="dxa"/>
            <w:vMerge/>
          </w:tcPr>
          <w:p w14:paraId="4B2AA3EF"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3DDFE017"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50A4AB25" w14:textId="77777777" w:rsidR="00F40A1C" w:rsidRPr="007A6705" w:rsidRDefault="0003591A"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 xml:space="preserve"> Construcții rutiere:</w:t>
            </w:r>
          </w:p>
          <w:p w14:paraId="58468DA5" w14:textId="77777777" w:rsidR="0079357E" w:rsidRPr="007A6705" w:rsidRDefault="00FD2140" w:rsidP="00DA5198">
            <w:pPr>
              <w:tabs>
                <w:tab w:val="left" w:leader="underscore" w:pos="6465"/>
                <w:tab w:val="right" w:leader="underscore" w:pos="9777"/>
              </w:tabs>
              <w:jc w:val="both"/>
              <w:rPr>
                <w:rFonts w:ascii="Onest" w:hAnsi="Onest"/>
              </w:rPr>
            </w:pPr>
            <w:r w:rsidRPr="007A6705">
              <w:rPr>
                <w:rFonts w:ascii="Onest" w:hAnsi="Onest"/>
              </w:rPr>
              <w:t xml:space="preserve">A.drumuri și piste de aviație; </w:t>
            </w:r>
          </w:p>
          <w:p w14:paraId="25B4DFAA" w14:textId="77777777" w:rsidR="0079357E" w:rsidRPr="007A6705" w:rsidRDefault="00FD2140" w:rsidP="00DA5198">
            <w:pPr>
              <w:tabs>
                <w:tab w:val="left" w:leader="underscore" w:pos="6465"/>
                <w:tab w:val="right" w:leader="underscore" w:pos="9777"/>
              </w:tabs>
              <w:jc w:val="both"/>
              <w:rPr>
                <w:rFonts w:ascii="Onest" w:hAnsi="Onest"/>
              </w:rPr>
            </w:pPr>
            <w:r w:rsidRPr="007A6705">
              <w:rPr>
                <w:rFonts w:ascii="Onest" w:hAnsi="Onest"/>
              </w:rPr>
              <w:t xml:space="preserve">B.poduri; </w:t>
            </w:r>
          </w:p>
          <w:p w14:paraId="26F545BD" w14:textId="77777777" w:rsidR="00F40A1C" w:rsidRPr="007A6705" w:rsidRDefault="00FD2140" w:rsidP="00DA5198">
            <w:pPr>
              <w:tabs>
                <w:tab w:val="left" w:leader="underscore" w:pos="6465"/>
                <w:tab w:val="right" w:leader="underscore" w:pos="9777"/>
              </w:tabs>
              <w:jc w:val="both"/>
              <w:rPr>
                <w:rFonts w:ascii="Onest" w:eastAsia="PMingLiU" w:hAnsi="Onest"/>
                <w:lang w:eastAsia="zh-CN"/>
              </w:rPr>
            </w:pPr>
            <w:r w:rsidRPr="007A6705">
              <w:rPr>
                <w:rFonts w:ascii="Onest" w:hAnsi="Onest"/>
              </w:rPr>
              <w:t>C.căi ferate.</w:t>
            </w:r>
          </w:p>
        </w:tc>
        <w:tc>
          <w:tcPr>
            <w:tcW w:w="575" w:type="dxa"/>
          </w:tcPr>
          <w:p w14:paraId="2A813A5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3AA86E9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6AA7F6F7"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366C7" w:rsidRPr="007A6705" w14:paraId="1BD69718" w14:textId="77777777" w:rsidTr="00F874B6">
        <w:trPr>
          <w:trHeight w:val="1260"/>
        </w:trPr>
        <w:tc>
          <w:tcPr>
            <w:tcW w:w="484" w:type="dxa"/>
            <w:vMerge/>
          </w:tcPr>
          <w:p w14:paraId="2D32AEB4"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0C64EA70" w14:textId="77777777" w:rsidR="00F366C7" w:rsidRPr="007A6705" w:rsidRDefault="00F366C7"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16828343" w14:textId="77777777" w:rsidR="00F366C7" w:rsidRPr="007A6705" w:rsidRDefault="00F366C7" w:rsidP="00F366C7">
            <w:pPr>
              <w:tabs>
                <w:tab w:val="left" w:pos="567"/>
              </w:tabs>
              <w:spacing w:line="276" w:lineRule="auto"/>
              <w:rPr>
                <w:rFonts w:ascii="Onest" w:hAnsi="Onest"/>
              </w:rPr>
            </w:pPr>
            <w:r w:rsidRPr="007A6705">
              <w:rPr>
                <w:rFonts w:ascii="Onest" w:hAnsi="Onest"/>
              </w:rPr>
              <w:t>Construcții speciale:</w:t>
            </w:r>
          </w:p>
          <w:p w14:paraId="27F25A23" w14:textId="77777777" w:rsidR="00F366C7" w:rsidRPr="007A6705" w:rsidRDefault="00F366C7" w:rsidP="00F366C7">
            <w:pPr>
              <w:tabs>
                <w:tab w:val="left" w:pos="567"/>
              </w:tabs>
              <w:spacing w:line="276" w:lineRule="auto"/>
              <w:rPr>
                <w:rFonts w:ascii="Onest" w:hAnsi="Onest"/>
              </w:rPr>
            </w:pPr>
            <w:r w:rsidRPr="007A6705">
              <w:rPr>
                <w:rFonts w:ascii="Onest" w:hAnsi="Onest"/>
              </w:rPr>
              <w:t>A. hidrotehnice și pentru îmbunătățiri funciare;</w:t>
            </w:r>
          </w:p>
          <w:p w14:paraId="1778BE6B" w14:textId="77777777" w:rsidR="0079357E" w:rsidRPr="007A6705" w:rsidRDefault="0079357E" w:rsidP="00F366C7">
            <w:pPr>
              <w:tabs>
                <w:tab w:val="left" w:pos="567"/>
              </w:tabs>
              <w:spacing w:line="276" w:lineRule="auto"/>
              <w:rPr>
                <w:rFonts w:ascii="Onest" w:hAnsi="Onest"/>
              </w:rPr>
            </w:pPr>
            <w:r w:rsidRPr="007A6705">
              <w:rPr>
                <w:rFonts w:ascii="Onest" w:hAnsi="Onest"/>
              </w:rPr>
              <w:t>B. fântâ</w:t>
            </w:r>
            <w:r w:rsidR="00F366C7" w:rsidRPr="007A6705">
              <w:rPr>
                <w:rFonts w:ascii="Onest" w:hAnsi="Onest"/>
              </w:rPr>
              <w:t xml:space="preserve">ni arteziene; </w:t>
            </w:r>
          </w:p>
          <w:p w14:paraId="0E2DD036" w14:textId="77777777" w:rsidR="00F366C7" w:rsidRPr="007A6705" w:rsidRDefault="00F366C7" w:rsidP="00F366C7">
            <w:pPr>
              <w:tabs>
                <w:tab w:val="left" w:pos="567"/>
              </w:tabs>
              <w:spacing w:line="276" w:lineRule="auto"/>
              <w:rPr>
                <w:rFonts w:ascii="Onest" w:hAnsi="Onest"/>
              </w:rPr>
            </w:pPr>
            <w:r w:rsidRPr="007A6705">
              <w:rPr>
                <w:rFonts w:ascii="Onest" w:hAnsi="Onest"/>
              </w:rPr>
              <w:t>C. porturi și debarcadere;</w:t>
            </w:r>
          </w:p>
          <w:p w14:paraId="0E996A15" w14:textId="77777777" w:rsidR="00F366C7" w:rsidRPr="007A6705" w:rsidRDefault="00F366C7" w:rsidP="00F366C7">
            <w:pPr>
              <w:tabs>
                <w:tab w:val="left" w:leader="underscore" w:pos="6465"/>
                <w:tab w:val="right" w:leader="underscore" w:pos="9777"/>
              </w:tabs>
              <w:jc w:val="both"/>
              <w:rPr>
                <w:rFonts w:ascii="Onest" w:eastAsia="PMingLiU" w:hAnsi="Onest"/>
                <w:lang w:eastAsia="zh-CN"/>
              </w:rPr>
            </w:pPr>
            <w:r w:rsidRPr="007A6705">
              <w:rPr>
                <w:rFonts w:ascii="Onest" w:hAnsi="Onest"/>
              </w:rPr>
              <w:t>D. mine, cariere;     E. tuneluri.</w:t>
            </w:r>
          </w:p>
        </w:tc>
        <w:tc>
          <w:tcPr>
            <w:tcW w:w="575" w:type="dxa"/>
          </w:tcPr>
          <w:p w14:paraId="2E875F87"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1A6884DA"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6BD6BA0" w14:textId="77777777" w:rsidR="00F366C7" w:rsidRPr="007A6705" w:rsidRDefault="00F366C7"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191064E2" w14:textId="77777777" w:rsidTr="00F874B6">
        <w:trPr>
          <w:trHeight w:val="2055"/>
        </w:trPr>
        <w:tc>
          <w:tcPr>
            <w:tcW w:w="484" w:type="dxa"/>
            <w:vMerge/>
          </w:tcPr>
          <w:p w14:paraId="126F2F84"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E7E8C7B"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67E026FE" w14:textId="77777777" w:rsidR="00F40A1C" w:rsidRPr="007A6705" w:rsidRDefault="00A227F2" w:rsidP="00DA5198">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și rețele tehnico-edilitare:</w:t>
            </w:r>
          </w:p>
          <w:p w14:paraId="1D44D616" w14:textId="77777777" w:rsidR="00F366C7" w:rsidRPr="007A6705" w:rsidRDefault="00F366C7" w:rsidP="00F366C7">
            <w:pPr>
              <w:tabs>
                <w:tab w:val="left" w:pos="567"/>
              </w:tabs>
              <w:spacing w:line="276" w:lineRule="auto"/>
              <w:rPr>
                <w:rFonts w:ascii="Onest" w:hAnsi="Onest"/>
              </w:rPr>
            </w:pPr>
            <w:r w:rsidRPr="007A6705">
              <w:rPr>
                <w:rFonts w:ascii="Onest" w:hAnsi="Onest"/>
              </w:rPr>
              <w:t>A.de alimentare cu apă și canalizare;</w:t>
            </w:r>
          </w:p>
          <w:p w14:paraId="74D5CE79" w14:textId="77777777" w:rsidR="0079357E" w:rsidRPr="007A6705" w:rsidRDefault="00F366C7" w:rsidP="00F366C7">
            <w:pPr>
              <w:tabs>
                <w:tab w:val="left" w:pos="567"/>
              </w:tabs>
              <w:spacing w:line="276" w:lineRule="auto"/>
              <w:rPr>
                <w:rFonts w:ascii="Onest" w:hAnsi="Onest"/>
              </w:rPr>
            </w:pPr>
            <w:r w:rsidRPr="007A6705">
              <w:rPr>
                <w:rFonts w:ascii="Onest" w:hAnsi="Onest"/>
              </w:rPr>
              <w:t xml:space="preserve">B.de încălzire; </w:t>
            </w:r>
          </w:p>
          <w:p w14:paraId="495EF8E9" w14:textId="315684BA" w:rsidR="00F366C7" w:rsidRPr="007A6705" w:rsidRDefault="00F366C7" w:rsidP="00F366C7">
            <w:pPr>
              <w:tabs>
                <w:tab w:val="left" w:pos="567"/>
              </w:tabs>
              <w:spacing w:line="276" w:lineRule="auto"/>
              <w:rPr>
                <w:rFonts w:ascii="Onest" w:hAnsi="Onest"/>
              </w:rPr>
            </w:pPr>
            <w:r w:rsidRPr="007A6705">
              <w:rPr>
                <w:rFonts w:ascii="Onest" w:hAnsi="Onest"/>
              </w:rPr>
              <w:t>C. ventilație,</w:t>
            </w:r>
            <w:r w:rsidR="00DF4DCF" w:rsidRPr="007A6705">
              <w:rPr>
                <w:rFonts w:ascii="Onest" w:hAnsi="Onest"/>
              </w:rPr>
              <w:t xml:space="preserve"> </w:t>
            </w:r>
            <w:r w:rsidRPr="007A6705">
              <w:rPr>
                <w:rFonts w:ascii="Onest" w:hAnsi="Onest"/>
              </w:rPr>
              <w:t>climatizare; D. electrice;</w:t>
            </w:r>
          </w:p>
          <w:p w14:paraId="5B7FCD59" w14:textId="5F2EA3D1" w:rsidR="00F366C7" w:rsidRPr="007A6705" w:rsidRDefault="00F366C7" w:rsidP="00F366C7">
            <w:pPr>
              <w:tabs>
                <w:tab w:val="left" w:pos="567"/>
              </w:tabs>
              <w:spacing w:line="276" w:lineRule="auto"/>
              <w:rPr>
                <w:rFonts w:ascii="Onest" w:hAnsi="Onest"/>
              </w:rPr>
            </w:pPr>
            <w:r w:rsidRPr="007A6705">
              <w:rPr>
                <w:rFonts w:ascii="Onest" w:hAnsi="Onest"/>
              </w:rPr>
              <w:t>E.de automatizare; F.telecomunicație;</w:t>
            </w:r>
            <w:r w:rsidR="00DF4DCF" w:rsidRPr="007A6705">
              <w:rPr>
                <w:rFonts w:ascii="Onest" w:hAnsi="Onest"/>
              </w:rPr>
              <w:t xml:space="preserve"> </w:t>
            </w:r>
            <w:r w:rsidRPr="007A6705">
              <w:rPr>
                <w:rFonts w:ascii="Onest" w:hAnsi="Onest"/>
              </w:rPr>
              <w:t>G.semnalizare;</w:t>
            </w:r>
          </w:p>
          <w:p w14:paraId="50F5ACD8" w14:textId="77777777" w:rsidR="0079357E" w:rsidRPr="007A6705" w:rsidRDefault="0079357E" w:rsidP="0079357E">
            <w:pPr>
              <w:tabs>
                <w:tab w:val="left" w:leader="underscore" w:pos="6465"/>
                <w:tab w:val="right" w:leader="underscore" w:pos="9777"/>
              </w:tabs>
              <w:jc w:val="both"/>
              <w:rPr>
                <w:rFonts w:ascii="Onest" w:hAnsi="Onest"/>
              </w:rPr>
            </w:pPr>
            <w:r w:rsidRPr="007A6705">
              <w:rPr>
                <w:rFonts w:ascii="Onest" w:hAnsi="Onest"/>
              </w:rPr>
              <w:t>H.</w:t>
            </w:r>
            <w:r w:rsidR="00F366C7" w:rsidRPr="007A6705">
              <w:rPr>
                <w:rFonts w:ascii="Onest" w:hAnsi="Onest"/>
              </w:rPr>
              <w:t>frigorifice,compresoare;</w:t>
            </w:r>
          </w:p>
          <w:p w14:paraId="7BF4A851" w14:textId="77777777" w:rsidR="00F40A1C" w:rsidRPr="007A6705" w:rsidRDefault="00F366C7" w:rsidP="0079357E">
            <w:pPr>
              <w:tabs>
                <w:tab w:val="left" w:leader="underscore" w:pos="6465"/>
                <w:tab w:val="right" w:leader="underscore" w:pos="9777"/>
              </w:tabs>
              <w:jc w:val="both"/>
              <w:rPr>
                <w:rFonts w:ascii="Onest" w:eastAsia="PMingLiU" w:hAnsi="Onest"/>
                <w:i/>
                <w:lang w:eastAsia="zh-CN"/>
              </w:rPr>
            </w:pPr>
            <w:r w:rsidRPr="007A6705">
              <w:rPr>
                <w:rFonts w:ascii="Onest" w:hAnsi="Onest"/>
              </w:rPr>
              <w:t>I. tehnologice.</w:t>
            </w:r>
          </w:p>
        </w:tc>
        <w:tc>
          <w:tcPr>
            <w:tcW w:w="575" w:type="dxa"/>
          </w:tcPr>
          <w:p w14:paraId="73EA210F"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7803438B"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30431885"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r w:rsidR="00F40A1C" w:rsidRPr="007A6705" w14:paraId="1726F82C" w14:textId="77777777" w:rsidTr="00F874B6">
        <w:trPr>
          <w:trHeight w:val="945"/>
        </w:trPr>
        <w:tc>
          <w:tcPr>
            <w:tcW w:w="484" w:type="dxa"/>
            <w:vMerge/>
          </w:tcPr>
          <w:p w14:paraId="24FAFF48"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3741" w:type="dxa"/>
            <w:vMerge/>
          </w:tcPr>
          <w:p w14:paraId="4C202414" w14:textId="77777777" w:rsidR="00F40A1C" w:rsidRPr="007A6705" w:rsidRDefault="00F40A1C" w:rsidP="00413218">
            <w:pPr>
              <w:keepNext/>
              <w:keepLines/>
              <w:tabs>
                <w:tab w:val="left" w:leader="underscore" w:pos="6465"/>
                <w:tab w:val="right" w:leader="underscore" w:pos="9777"/>
              </w:tabs>
              <w:spacing w:before="200"/>
              <w:jc w:val="both"/>
              <w:outlineLvl w:val="2"/>
              <w:rPr>
                <w:rFonts w:ascii="Onest" w:eastAsia="PMingLiU" w:hAnsi="Onest"/>
                <w:lang w:eastAsia="zh-CN"/>
              </w:rPr>
            </w:pPr>
          </w:p>
        </w:tc>
        <w:tc>
          <w:tcPr>
            <w:tcW w:w="3993" w:type="dxa"/>
          </w:tcPr>
          <w:p w14:paraId="0814F294" w14:textId="77777777" w:rsidR="00F40A1C" w:rsidRPr="007A6705" w:rsidRDefault="00A227F2" w:rsidP="006C4C0E">
            <w:pPr>
              <w:tabs>
                <w:tab w:val="left" w:leader="underscore" w:pos="6465"/>
                <w:tab w:val="right" w:leader="underscore" w:pos="9777"/>
              </w:tabs>
              <w:jc w:val="both"/>
              <w:rPr>
                <w:rFonts w:ascii="Onest" w:eastAsia="PMingLiU" w:hAnsi="Onest"/>
                <w:lang w:eastAsia="zh-CN"/>
              </w:rPr>
            </w:pPr>
            <w:r w:rsidRPr="007A6705">
              <w:rPr>
                <w:rFonts w:ascii="Onest" w:eastAsia="PMingLiU" w:hAnsi="Onest"/>
                <w:lang w:eastAsia="zh-CN"/>
              </w:rPr>
              <w:t>Instalații industriale periculoase:</w:t>
            </w:r>
          </w:p>
          <w:p w14:paraId="26AACD0B" w14:textId="77777777" w:rsidR="00F366C7" w:rsidRPr="007A6705" w:rsidRDefault="00F366C7" w:rsidP="00F366C7">
            <w:pPr>
              <w:tabs>
                <w:tab w:val="left" w:pos="567"/>
              </w:tabs>
              <w:spacing w:line="276" w:lineRule="auto"/>
              <w:rPr>
                <w:rFonts w:ascii="Onest" w:hAnsi="Onest"/>
              </w:rPr>
            </w:pPr>
            <w:r w:rsidRPr="007A6705">
              <w:rPr>
                <w:rFonts w:ascii="Onest" w:hAnsi="Onest"/>
              </w:rPr>
              <w:t>A. sub presiune, mecanisme de ridicat, cazane;</w:t>
            </w:r>
          </w:p>
          <w:p w14:paraId="0188D818" w14:textId="77777777" w:rsidR="00F366C7" w:rsidRPr="007A6705" w:rsidRDefault="00F366C7" w:rsidP="00F366C7">
            <w:pPr>
              <w:tabs>
                <w:tab w:val="left" w:pos="567"/>
              </w:tabs>
              <w:spacing w:line="276" w:lineRule="auto"/>
              <w:rPr>
                <w:rFonts w:ascii="Onest" w:hAnsi="Onest"/>
              </w:rPr>
            </w:pPr>
            <w:r w:rsidRPr="007A6705">
              <w:rPr>
                <w:rFonts w:ascii="Onest" w:hAnsi="Onest"/>
              </w:rPr>
              <w:t>B. chimico-tehnologice; C. gazoducte magistrale;</w:t>
            </w:r>
          </w:p>
          <w:p w14:paraId="79D6D3ED" w14:textId="77777777" w:rsidR="006C4C0E" w:rsidRPr="007A6705" w:rsidRDefault="00F366C7" w:rsidP="00200E86">
            <w:pPr>
              <w:pStyle w:val="ListParagraph"/>
              <w:numPr>
                <w:ilvl w:val="0"/>
                <w:numId w:val="16"/>
              </w:numPr>
              <w:tabs>
                <w:tab w:val="decimal" w:pos="317"/>
              </w:tabs>
              <w:ind w:left="0" w:hanging="650"/>
              <w:rPr>
                <w:rFonts w:ascii="Onest" w:eastAsia="PMingLiU" w:hAnsi="Onest"/>
                <w:i/>
                <w:noProof/>
                <w:lang w:eastAsia="zh-CN"/>
              </w:rPr>
            </w:pPr>
            <w:r w:rsidRPr="007A6705">
              <w:rPr>
                <w:rFonts w:ascii="Onest" w:hAnsi="Onest"/>
              </w:rPr>
              <w:t xml:space="preserve">D. </w:t>
            </w:r>
            <w:proofErr w:type="spellStart"/>
            <w:r w:rsidRPr="007A6705">
              <w:rPr>
                <w:rFonts w:ascii="Onest" w:hAnsi="Onest"/>
              </w:rPr>
              <w:t>sisteme</w:t>
            </w:r>
            <w:proofErr w:type="spellEnd"/>
            <w:r w:rsidRPr="007A6705">
              <w:rPr>
                <w:rFonts w:ascii="Onest" w:hAnsi="Onest"/>
              </w:rPr>
              <w:t xml:space="preserve"> de </w:t>
            </w:r>
            <w:proofErr w:type="spellStart"/>
            <w:r w:rsidRPr="007A6705">
              <w:rPr>
                <w:rFonts w:ascii="Onest" w:hAnsi="Onest"/>
              </w:rPr>
              <w:t>alimentare</w:t>
            </w:r>
            <w:proofErr w:type="spellEnd"/>
            <w:r w:rsidRPr="007A6705">
              <w:rPr>
                <w:rFonts w:ascii="Onest" w:hAnsi="Onest"/>
              </w:rPr>
              <w:t xml:space="preserve"> cu gaze.</w:t>
            </w:r>
          </w:p>
        </w:tc>
        <w:tc>
          <w:tcPr>
            <w:tcW w:w="575" w:type="dxa"/>
          </w:tcPr>
          <w:p w14:paraId="418D28A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569" w:type="dxa"/>
          </w:tcPr>
          <w:p w14:paraId="5F5E6AB5"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c>
          <w:tcPr>
            <w:tcW w:w="845" w:type="dxa"/>
          </w:tcPr>
          <w:p w14:paraId="4430973E" w14:textId="77777777" w:rsidR="00F40A1C" w:rsidRPr="007A6705" w:rsidRDefault="00F40A1C" w:rsidP="00196AB4">
            <w:pPr>
              <w:keepNext/>
              <w:keepLines/>
              <w:tabs>
                <w:tab w:val="left" w:leader="underscore" w:pos="6465"/>
                <w:tab w:val="right" w:leader="underscore" w:pos="9777"/>
              </w:tabs>
              <w:spacing w:before="200" w:line="302" w:lineRule="auto"/>
              <w:outlineLvl w:val="2"/>
              <w:rPr>
                <w:rFonts w:ascii="Onest" w:eastAsia="PMingLiU" w:hAnsi="Onest"/>
                <w:lang w:eastAsia="zh-CN"/>
              </w:rPr>
            </w:pPr>
          </w:p>
        </w:tc>
      </w:tr>
    </w:tbl>
    <w:p w14:paraId="4AF60064" w14:textId="77777777" w:rsidR="006C4C0E" w:rsidRPr="007A6705" w:rsidRDefault="00A227F2" w:rsidP="00196AB4">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Prezentul Aviz este cu titlu informativ  </w:t>
      </w:r>
      <w:r w:rsidR="00F366C7" w:rsidRPr="007A6705">
        <w:rPr>
          <w:rFonts w:ascii="Onest" w:eastAsia="PMingLiU" w:hAnsi="Onest"/>
          <w:lang w:eastAsia="zh-CN"/>
        </w:rPr>
        <w:t>și se eliberează la cererea solicitantului.</w:t>
      </w:r>
    </w:p>
    <w:p w14:paraId="5A79CCF3" w14:textId="77777777" w:rsidR="006620F8"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Este valabil </w:t>
      </w:r>
      <w:r w:rsidR="00F366C7" w:rsidRPr="007A6705">
        <w:rPr>
          <w:rFonts w:ascii="Onest" w:hAnsi="Onest"/>
          <w:b/>
          <w:u w:val="single"/>
        </w:rPr>
        <w:t xml:space="preserve">12 luni  </w:t>
      </w:r>
      <w:r w:rsidRPr="007A6705">
        <w:rPr>
          <w:rFonts w:ascii="Onest" w:eastAsia="PMingLiU" w:hAnsi="Onest"/>
          <w:lang w:eastAsia="zh-CN"/>
        </w:rPr>
        <w:t>de la data eliber</w:t>
      </w:r>
      <w:r w:rsidR="00F366C7" w:rsidRPr="007A6705">
        <w:rPr>
          <w:rFonts w:ascii="Onest" w:eastAsia="PMingLiU" w:hAnsi="Onest"/>
          <w:lang w:eastAsia="zh-CN"/>
        </w:rPr>
        <w:t>ă</w:t>
      </w:r>
      <w:r w:rsidRPr="007A6705">
        <w:rPr>
          <w:rFonts w:ascii="Onest" w:eastAsia="PMingLiU" w:hAnsi="Onest"/>
          <w:lang w:eastAsia="zh-CN"/>
        </w:rPr>
        <w:t>rii.</w:t>
      </w:r>
    </w:p>
    <w:p w14:paraId="4C898931"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 xml:space="preserve">Director                                                     </w:t>
      </w:r>
      <w:r w:rsidR="0079357E" w:rsidRPr="007A6705">
        <w:rPr>
          <w:rFonts w:ascii="Onest" w:eastAsia="PMingLiU" w:hAnsi="Onest"/>
          <w:lang w:eastAsia="zh-CN"/>
        </w:rPr>
        <w:t xml:space="preserve"> Semnătura   </w:t>
      </w:r>
      <w:r w:rsidRPr="007A6705">
        <w:rPr>
          <w:rFonts w:ascii="Onest" w:eastAsia="PMingLiU" w:hAnsi="Onest"/>
          <w:lang w:eastAsia="zh-CN"/>
        </w:rPr>
        <w:t xml:space="preserve">        ________________________</w:t>
      </w:r>
    </w:p>
    <w:p w14:paraId="5360F956" w14:textId="499C0327" w:rsidR="006C4C0E" w:rsidRPr="007A6705" w:rsidRDefault="00FF5CB2" w:rsidP="006C4C0E">
      <w:pPr>
        <w:tabs>
          <w:tab w:val="left" w:leader="underscore" w:pos="6465"/>
          <w:tab w:val="right" w:leader="underscore" w:pos="9777"/>
        </w:tabs>
        <w:spacing w:line="302" w:lineRule="auto"/>
        <w:rPr>
          <w:rFonts w:ascii="Onest" w:eastAsia="PMingLiU" w:hAnsi="Onest"/>
          <w:i/>
          <w:iCs/>
          <w:sz w:val="20"/>
          <w:szCs w:val="20"/>
          <w:lang w:eastAsia="zh-CN"/>
        </w:rPr>
      </w:pPr>
      <w:r w:rsidRPr="007A6705">
        <w:rPr>
          <w:rFonts w:ascii="Onest" w:eastAsia="PMingLiU" w:hAnsi="Onest"/>
          <w:sz w:val="20"/>
          <w:szCs w:val="20"/>
          <w:lang w:eastAsia="zh-CN"/>
        </w:rPr>
        <w:t xml:space="preserve">                 </w:t>
      </w:r>
      <w:r w:rsidR="00A227F2" w:rsidRPr="007A6705">
        <w:rPr>
          <w:rFonts w:ascii="Onest" w:eastAsia="PMingLiU" w:hAnsi="Onest"/>
          <w:i/>
          <w:iCs/>
          <w:sz w:val="20"/>
          <w:szCs w:val="20"/>
          <w:lang w:eastAsia="zh-CN"/>
        </w:rPr>
        <w:t>(Prenume, Nume)</w:t>
      </w:r>
    </w:p>
    <w:p w14:paraId="4A4A3E98"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Ex.  _____________________</w:t>
      </w:r>
    </w:p>
    <w:p w14:paraId="1D502BB5" w14:textId="77777777" w:rsidR="006C4C0E" w:rsidRPr="007A6705" w:rsidRDefault="00A227F2" w:rsidP="006C4C0E">
      <w:pPr>
        <w:tabs>
          <w:tab w:val="left" w:leader="underscore" w:pos="6465"/>
          <w:tab w:val="right" w:leader="underscore" w:pos="9777"/>
        </w:tabs>
        <w:spacing w:line="302" w:lineRule="auto"/>
        <w:rPr>
          <w:rFonts w:ascii="Onest" w:eastAsia="PMingLiU" w:hAnsi="Onest"/>
          <w:i/>
          <w:sz w:val="20"/>
          <w:szCs w:val="20"/>
          <w:lang w:eastAsia="zh-CN"/>
        </w:rPr>
      </w:pPr>
      <w:r w:rsidRPr="007A6705">
        <w:rPr>
          <w:rFonts w:ascii="Onest" w:eastAsia="PMingLiU" w:hAnsi="Onest"/>
          <w:i/>
          <w:lang w:eastAsia="zh-CN"/>
        </w:rPr>
        <w:t xml:space="preserve">             </w:t>
      </w:r>
      <w:r w:rsidRPr="007A6705">
        <w:rPr>
          <w:rFonts w:ascii="Onest" w:eastAsia="PMingLiU" w:hAnsi="Onest"/>
          <w:i/>
          <w:sz w:val="20"/>
          <w:szCs w:val="20"/>
          <w:lang w:eastAsia="zh-CN"/>
        </w:rPr>
        <w:t>(Prenume, Nume)</w:t>
      </w:r>
    </w:p>
    <w:p w14:paraId="27A9741B" w14:textId="77777777" w:rsidR="006C4C0E" w:rsidRPr="007A6705" w:rsidRDefault="00A227F2" w:rsidP="006C4C0E">
      <w:pPr>
        <w:tabs>
          <w:tab w:val="left" w:leader="underscore" w:pos="6465"/>
          <w:tab w:val="right" w:leader="underscore" w:pos="9777"/>
        </w:tabs>
        <w:spacing w:line="302" w:lineRule="auto"/>
        <w:rPr>
          <w:rFonts w:ascii="Onest" w:eastAsia="PMingLiU" w:hAnsi="Onest"/>
          <w:lang w:eastAsia="zh-CN"/>
        </w:rPr>
      </w:pPr>
      <w:r w:rsidRPr="007A6705">
        <w:rPr>
          <w:rFonts w:ascii="Onest" w:eastAsia="PMingLiU" w:hAnsi="Onest"/>
          <w:lang w:eastAsia="zh-CN"/>
        </w:rPr>
        <w:t>Tel. _____________________</w:t>
      </w:r>
    </w:p>
    <w:p w14:paraId="5FEE1B5E" w14:textId="048A8D4D" w:rsidR="002D6E71" w:rsidRPr="007A6705" w:rsidRDefault="0051370B" w:rsidP="0051370B">
      <w:pPr>
        <w:tabs>
          <w:tab w:val="left" w:leader="underscore" w:pos="6465"/>
          <w:tab w:val="right" w:leader="underscore" w:pos="9777"/>
        </w:tabs>
        <w:spacing w:line="302" w:lineRule="auto"/>
        <w:jc w:val="center"/>
        <w:rPr>
          <w:rFonts w:ascii="Onest" w:eastAsia="PMingLiU" w:hAnsi="Onest"/>
          <w:b/>
          <w:lang w:eastAsia="zh-CN"/>
        </w:rPr>
      </w:pPr>
      <w:r w:rsidRPr="007A6705">
        <w:rPr>
          <w:rFonts w:ascii="Onest" w:hAnsi="Onest"/>
          <w:b/>
        </w:rPr>
        <w:t>~~~~~~~~~~~~~~~~~~~~~~~~~~~~~~~~~~~~~~~~~~~~~~</w:t>
      </w:r>
      <w:r w:rsidR="00BE73CA" w:rsidRPr="007A6705">
        <w:rPr>
          <w:rFonts w:ascii="Onest" w:hAnsi="Onest"/>
          <w:b/>
        </w:rPr>
        <w:t>~~~~~~~~~~~~~~~~~~~~~~~~~~</w:t>
      </w:r>
      <w:r w:rsidRPr="007A6705">
        <w:rPr>
          <w:rFonts w:ascii="Onest" w:hAnsi="Onest"/>
          <w:b/>
        </w:rPr>
        <w:t xml:space="preserve"> (Antetul instituției)</w:t>
      </w:r>
    </w:p>
    <w:p w14:paraId="6570E9E8" w14:textId="77777777" w:rsidR="00F874B6" w:rsidRPr="00AA16BF" w:rsidRDefault="00F874B6" w:rsidP="00F874B6">
      <w:pPr>
        <w:jc w:val="right"/>
        <w:rPr>
          <w:rFonts w:ascii="Onest" w:hAnsi="Onest"/>
          <w:sz w:val="22"/>
          <w:szCs w:val="22"/>
        </w:rPr>
      </w:pPr>
      <w:r w:rsidRPr="00AA16BF">
        <w:rPr>
          <w:rFonts w:ascii="Onest" w:hAnsi="Onest"/>
        </w:rPr>
        <w:lastRenderedPageBreak/>
        <w:t>Anexa nr. 25</w:t>
      </w:r>
    </w:p>
    <w:p w14:paraId="37CA4E23" w14:textId="77777777" w:rsidR="00F874B6" w:rsidRPr="00AA16BF" w:rsidRDefault="00F874B6" w:rsidP="00F874B6">
      <w:pPr>
        <w:jc w:val="right"/>
        <w:rPr>
          <w:rFonts w:ascii="Onest" w:hAnsi="Onest"/>
        </w:rPr>
      </w:pPr>
      <w:r w:rsidRPr="00AA16BF">
        <w:rPr>
          <w:rFonts w:ascii="Onest" w:hAnsi="Onest"/>
        </w:rPr>
        <w:t>la Documentația standard nr._____</w:t>
      </w:r>
    </w:p>
    <w:p w14:paraId="67245AEC" w14:textId="77777777" w:rsidR="00F874B6" w:rsidRPr="00AA16BF" w:rsidRDefault="00F874B6" w:rsidP="00F874B6">
      <w:pPr>
        <w:jc w:val="right"/>
        <w:rPr>
          <w:rFonts w:ascii="Onest" w:hAnsi="Onest"/>
        </w:rPr>
      </w:pPr>
      <w:r w:rsidRPr="00AA16BF">
        <w:rPr>
          <w:rFonts w:ascii="Onest" w:hAnsi="Onest"/>
        </w:rPr>
        <w:t>din “____” ________ 20___</w:t>
      </w:r>
    </w:p>
    <w:p w14:paraId="78C0F123" w14:textId="77777777" w:rsidR="00F874B6" w:rsidRPr="00AA16BF" w:rsidRDefault="00F874B6" w:rsidP="00F874B6">
      <w:pPr>
        <w:pStyle w:val="ListParagraph"/>
        <w:numPr>
          <w:ilvl w:val="0"/>
          <w:numId w:val="0"/>
        </w:numPr>
        <w:ind w:right="-1"/>
        <w:rPr>
          <w:rFonts w:ascii="Onest" w:hAnsi="Onest"/>
          <w:i/>
          <w:lang w:val="ro-RO"/>
        </w:rPr>
      </w:pPr>
    </w:p>
    <w:p w14:paraId="1CEFD104" w14:textId="77777777" w:rsidR="00F874B6" w:rsidRPr="00AA16BF" w:rsidRDefault="00F874B6" w:rsidP="00F874B6">
      <w:pPr>
        <w:rPr>
          <w:rFonts w:ascii="Onest" w:hAnsi="Onest"/>
          <w:b/>
        </w:rPr>
      </w:pPr>
    </w:p>
    <w:tbl>
      <w:tblPr>
        <w:tblW w:w="9748" w:type="dxa"/>
        <w:tblInd w:w="-426" w:type="dxa"/>
        <w:tblLayout w:type="fixed"/>
        <w:tblLook w:val="04A0" w:firstRow="1" w:lastRow="0" w:firstColumn="1" w:lastColumn="0" w:noHBand="0" w:noVBand="1"/>
      </w:tblPr>
      <w:tblGrid>
        <w:gridCol w:w="9748"/>
      </w:tblGrid>
      <w:tr w:rsidR="00F874B6" w:rsidRPr="00AA16BF" w14:paraId="28E0AC06" w14:textId="77777777" w:rsidTr="00DB539C">
        <w:trPr>
          <w:trHeight w:val="697"/>
        </w:trPr>
        <w:tc>
          <w:tcPr>
            <w:tcW w:w="9748" w:type="dxa"/>
            <w:vAlign w:val="center"/>
          </w:tcPr>
          <w:p w14:paraId="37323F53" w14:textId="77777777" w:rsidR="00F874B6" w:rsidRPr="00AA16BF" w:rsidRDefault="00F874B6" w:rsidP="00DB539C">
            <w:pPr>
              <w:pStyle w:val="ListParagraph"/>
              <w:numPr>
                <w:ilvl w:val="0"/>
                <w:numId w:val="0"/>
              </w:numPr>
              <w:tabs>
                <w:tab w:val="left" w:pos="1260"/>
              </w:tabs>
              <w:ind w:left="720"/>
              <w:jc w:val="center"/>
              <w:rPr>
                <w:rFonts w:ascii="Onest" w:hAnsi="Onest"/>
                <w:b/>
              </w:rPr>
            </w:pPr>
            <w:r w:rsidRPr="00AA16BF">
              <w:rPr>
                <w:rFonts w:ascii="Onest" w:hAnsi="Onest"/>
                <w:b/>
              </w:rPr>
              <w:t>CONTRACT – MODEL</w:t>
            </w:r>
          </w:p>
          <w:p w14:paraId="1DB427D3" w14:textId="77777777" w:rsidR="00F874B6" w:rsidRPr="00AA16BF" w:rsidRDefault="00F874B6" w:rsidP="00DB539C">
            <w:pPr>
              <w:pStyle w:val="ListParagraph"/>
              <w:numPr>
                <w:ilvl w:val="0"/>
                <w:numId w:val="0"/>
              </w:numPr>
              <w:tabs>
                <w:tab w:val="left" w:pos="1260"/>
              </w:tabs>
              <w:ind w:left="720"/>
              <w:rPr>
                <w:rFonts w:ascii="Onest" w:hAnsi="Onest"/>
                <w:b/>
                <w:caps/>
              </w:rPr>
            </w:pPr>
          </w:p>
          <w:p w14:paraId="236886DF" w14:textId="77777777" w:rsidR="00F874B6" w:rsidRPr="00AA16BF" w:rsidRDefault="00F874B6" w:rsidP="00DB539C">
            <w:pPr>
              <w:pStyle w:val="ListParagraph"/>
              <w:numPr>
                <w:ilvl w:val="0"/>
                <w:numId w:val="0"/>
              </w:numPr>
              <w:tabs>
                <w:tab w:val="left" w:pos="1260"/>
              </w:tabs>
              <w:ind w:left="720"/>
              <w:jc w:val="center"/>
              <w:rPr>
                <w:rFonts w:ascii="Onest" w:hAnsi="Onest"/>
                <w:b/>
              </w:rPr>
            </w:pPr>
            <w:r w:rsidRPr="00AA16BF">
              <w:rPr>
                <w:rFonts w:ascii="Onest" w:hAnsi="Onest"/>
                <w:b/>
                <w:caps/>
              </w:rPr>
              <w:t>Contract</w:t>
            </w:r>
            <w:r w:rsidRPr="00AA16BF">
              <w:rPr>
                <w:rFonts w:ascii="Onest" w:hAnsi="Onest"/>
                <w:b/>
              </w:rPr>
              <w:t xml:space="preserve"> DE ANTREPRIZĂ nr.___________</w:t>
            </w:r>
          </w:p>
          <w:p w14:paraId="7C0ADBD8" w14:textId="77777777" w:rsidR="00F874B6" w:rsidRPr="00AA16BF" w:rsidRDefault="00F874B6" w:rsidP="00DB539C">
            <w:pPr>
              <w:tabs>
                <w:tab w:val="left" w:pos="1260"/>
              </w:tabs>
              <w:rPr>
                <w:rFonts w:ascii="Onest" w:hAnsi="Onest"/>
              </w:rPr>
            </w:pPr>
          </w:p>
          <w:p w14:paraId="47A0EE92" w14:textId="77777777" w:rsidR="00F874B6" w:rsidRPr="00AA16BF" w:rsidRDefault="00F874B6" w:rsidP="00DB539C">
            <w:pPr>
              <w:pStyle w:val="ListParagraph"/>
              <w:numPr>
                <w:ilvl w:val="0"/>
                <w:numId w:val="0"/>
              </w:numPr>
              <w:tabs>
                <w:tab w:val="clear" w:pos="1134"/>
                <w:tab w:val="left" w:pos="540"/>
              </w:tabs>
              <w:contextualSpacing/>
              <w:jc w:val="center"/>
              <w:rPr>
                <w:rFonts w:ascii="Onest" w:hAnsi="Onest"/>
                <w:b/>
                <w:lang w:val="ro-RO"/>
              </w:rPr>
            </w:pPr>
            <w:r w:rsidRPr="00AA16BF">
              <w:rPr>
                <w:rFonts w:ascii="Onest" w:hAnsi="Onest"/>
                <w:b/>
                <w:lang w:val="ro-RO"/>
              </w:rPr>
              <w:t>PARTEA GENERALĂ</w:t>
            </w:r>
          </w:p>
          <w:p w14:paraId="03ED2FAF" w14:textId="77777777" w:rsidR="00F874B6" w:rsidRPr="00AA16BF" w:rsidRDefault="00F874B6" w:rsidP="00DB539C">
            <w:pPr>
              <w:tabs>
                <w:tab w:val="left" w:pos="540"/>
              </w:tabs>
              <w:jc w:val="center"/>
              <w:rPr>
                <w:rFonts w:ascii="Onest" w:hAnsi="Onest"/>
                <w:i/>
                <w:sz w:val="20"/>
                <w:szCs w:val="20"/>
              </w:rPr>
            </w:pPr>
            <w:r w:rsidRPr="00AA16BF">
              <w:rPr>
                <w:rFonts w:ascii="Onest" w:hAnsi="Onest"/>
                <w:b/>
                <w:bCs/>
                <w:iCs/>
                <w:sz w:val="20"/>
                <w:szCs w:val="20"/>
              </w:rPr>
              <w:t>I.</w:t>
            </w:r>
            <w:r w:rsidRPr="00AA16BF">
              <w:rPr>
                <w:rFonts w:ascii="Onest" w:hAnsi="Onest"/>
                <w:i/>
                <w:sz w:val="20"/>
                <w:szCs w:val="20"/>
              </w:rPr>
              <w:t xml:space="preserve"> (OBLIGATORIE)</w:t>
            </w:r>
          </w:p>
          <w:p w14:paraId="3D4AFB7B" w14:textId="77777777" w:rsidR="00F874B6" w:rsidRPr="00AA16BF" w:rsidRDefault="00F874B6" w:rsidP="00DB539C">
            <w:pPr>
              <w:pStyle w:val="ListParagraph"/>
              <w:tabs>
                <w:tab w:val="left" w:pos="540"/>
              </w:tabs>
              <w:ind w:left="0"/>
              <w:rPr>
                <w:rFonts w:ascii="Onest" w:hAnsi="Onest"/>
                <w:i/>
                <w:lang w:val="ro-RO"/>
              </w:rPr>
            </w:pPr>
          </w:p>
          <w:p w14:paraId="009E6C4A" w14:textId="77777777" w:rsidR="00F874B6" w:rsidRPr="00AA16BF" w:rsidRDefault="00F874B6" w:rsidP="00DB539C">
            <w:pPr>
              <w:pStyle w:val="ListParagraph"/>
              <w:tabs>
                <w:tab w:val="left" w:pos="540"/>
              </w:tabs>
              <w:spacing w:after="120"/>
              <w:ind w:left="0"/>
              <w:rPr>
                <w:rFonts w:ascii="Onest" w:hAnsi="Onest"/>
                <w:b/>
                <w:lang w:val="ro-RO"/>
              </w:rPr>
            </w:pPr>
            <w:r w:rsidRPr="00AA16BF">
              <w:rPr>
                <w:rFonts w:ascii="Onest" w:hAnsi="Onest"/>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F874B6" w:rsidRPr="00AA16BF" w14:paraId="03614E45" w14:textId="77777777" w:rsidTr="00DB539C">
              <w:tc>
                <w:tcPr>
                  <w:tcW w:w="2553" w:type="pct"/>
                  <w:tcBorders>
                    <w:top w:val="single" w:sz="4" w:space="0" w:color="auto"/>
                    <w:left w:val="single" w:sz="4" w:space="0" w:color="auto"/>
                    <w:bottom w:val="single" w:sz="4" w:space="0" w:color="auto"/>
                    <w:right w:val="single" w:sz="4" w:space="0" w:color="auto"/>
                  </w:tcBorders>
                  <w:hideMark/>
                </w:tcPr>
                <w:p w14:paraId="58ACF4C0" w14:textId="77777777" w:rsidR="00F874B6" w:rsidRPr="00AA16BF" w:rsidRDefault="00F874B6" w:rsidP="00DB539C">
                  <w:pPr>
                    <w:tabs>
                      <w:tab w:val="left" w:pos="360"/>
                    </w:tabs>
                    <w:spacing w:line="276" w:lineRule="auto"/>
                    <w:jc w:val="both"/>
                    <w:rPr>
                      <w:rFonts w:ascii="Onest" w:hAnsi="Onest"/>
                      <w:b/>
                      <w:lang w:val="ru-RU"/>
                    </w:rPr>
                  </w:pPr>
                  <w:r w:rsidRPr="00AA16BF">
                    <w:rPr>
                      <w:rFonts w:ascii="Onest" w:hAnsi="Onest"/>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E36477C" w14:textId="77777777" w:rsidR="00F874B6" w:rsidRPr="00AA16BF" w:rsidRDefault="00F874B6" w:rsidP="00DB539C">
                  <w:pPr>
                    <w:tabs>
                      <w:tab w:val="left" w:pos="360"/>
                    </w:tabs>
                    <w:spacing w:line="276" w:lineRule="auto"/>
                    <w:jc w:val="both"/>
                    <w:rPr>
                      <w:rFonts w:ascii="Onest" w:hAnsi="Onest"/>
                      <w:b/>
                    </w:rPr>
                  </w:pPr>
                  <w:r w:rsidRPr="00AA16BF">
                    <w:rPr>
                      <w:rFonts w:ascii="Onest" w:hAnsi="Onest"/>
                      <w:b/>
                    </w:rPr>
                    <w:t>Antreprenor</w:t>
                  </w:r>
                </w:p>
              </w:tc>
            </w:tr>
            <w:tr w:rsidR="00F874B6" w:rsidRPr="00AA16BF" w14:paraId="25C15614" w14:textId="77777777" w:rsidTr="00DB539C">
              <w:tc>
                <w:tcPr>
                  <w:tcW w:w="2553" w:type="pct"/>
                  <w:tcBorders>
                    <w:top w:val="single" w:sz="4" w:space="0" w:color="auto"/>
                    <w:left w:val="single" w:sz="4" w:space="0" w:color="auto"/>
                    <w:bottom w:val="single" w:sz="4" w:space="0" w:color="auto"/>
                    <w:right w:val="single" w:sz="4" w:space="0" w:color="auto"/>
                  </w:tcBorders>
                  <w:hideMark/>
                </w:tcPr>
                <w:p w14:paraId="47046809"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_________________________</w:t>
                  </w:r>
                  <w:r w:rsidRPr="00AA16BF">
                    <w:rPr>
                      <w:rFonts w:ascii="Onest" w:hAnsi="Onest"/>
                      <w:lang w:val="en-US"/>
                    </w:rPr>
                    <w:t>reprezentat legal prin</w:t>
                  </w:r>
                  <w:r w:rsidRPr="00AA16BF">
                    <w:rPr>
                      <w:rFonts w:ascii="Onest" w:hAnsi="Onest"/>
                      <w:b/>
                      <w:lang w:val="en-US"/>
                    </w:rPr>
                    <w:t>___________________</w:t>
                  </w:r>
                  <w:r w:rsidRPr="00AA16BF">
                    <w:rPr>
                      <w:rFonts w:ascii="Onest" w:hAnsi="Onest"/>
                      <w:lang w:val="en-US"/>
                    </w:rPr>
                    <w:t xml:space="preserve">, </w:t>
                  </w:r>
                  <w:r w:rsidRPr="00AA16BF">
                    <w:rPr>
                      <w:rFonts w:ascii="Onest" w:hAnsi="Onest"/>
                    </w:rPr>
                    <w:t>în calitate</w:t>
                  </w:r>
                  <w:r w:rsidRPr="00AA16BF">
                    <w:rPr>
                      <w:rFonts w:ascii="Onest" w:hAnsi="Onest"/>
                      <w:lang w:val="en-US"/>
                    </w:rPr>
                    <w:t xml:space="preserve"> de </w:t>
                  </w:r>
                  <w:r w:rsidRPr="00AA16BF">
                    <w:rPr>
                      <w:rFonts w:ascii="Onest" w:hAnsi="Onest"/>
                      <w:i/>
                      <w:lang w:val="en-US"/>
                    </w:rPr>
                    <w:t>Beneficiar</w:t>
                  </w:r>
                  <w:r w:rsidRPr="00AA16BF">
                    <w:rPr>
                      <w:rFonts w:ascii="Onest" w:hAnsi="Onest"/>
                      <w:lang w:val="en-US"/>
                    </w:rPr>
                    <w:t>, IDNO,</w:t>
                  </w:r>
                  <w:r w:rsidRPr="00AA16BF">
                    <w:rPr>
                      <w:rFonts w:ascii="Onest" w:hAnsi="Onest"/>
                      <w:i/>
                      <w:lang w:val="en-US"/>
                    </w:rPr>
                    <w:t xml:space="preserve"> </w:t>
                  </w:r>
                  <w:r w:rsidRPr="00AA16BF">
                    <w:rPr>
                      <w:rFonts w:ascii="Onest" w:hAnsi="Onest"/>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0F17F93D"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_______________________</w:t>
                  </w:r>
                  <w:r w:rsidRPr="00AA16BF">
                    <w:rPr>
                      <w:rFonts w:ascii="Onest" w:hAnsi="Onest"/>
                      <w:lang w:val="en-US"/>
                    </w:rPr>
                    <w:t>reprezentat legal prin</w:t>
                  </w:r>
                  <w:r w:rsidRPr="00AA16BF">
                    <w:rPr>
                      <w:rFonts w:ascii="Onest" w:hAnsi="Onest"/>
                      <w:b/>
                      <w:lang w:val="en-US"/>
                    </w:rPr>
                    <w:t>___________________</w:t>
                  </w:r>
                  <w:r w:rsidRPr="00AA16BF">
                    <w:rPr>
                      <w:rFonts w:ascii="Onest" w:hAnsi="Onest"/>
                      <w:lang w:val="en-US"/>
                    </w:rPr>
                    <w:t xml:space="preserve">, în calitate de </w:t>
                  </w:r>
                  <w:r w:rsidRPr="00AA16BF">
                    <w:rPr>
                      <w:rFonts w:ascii="Onest" w:hAnsi="Onest"/>
                      <w:i/>
                      <w:lang w:val="en-US"/>
                    </w:rPr>
                    <w:t xml:space="preserve">Antreprenor, </w:t>
                  </w:r>
                  <w:r w:rsidRPr="00AA16BF">
                    <w:rPr>
                      <w:rFonts w:ascii="Onest" w:hAnsi="Onest"/>
                      <w:lang w:val="en-US"/>
                    </w:rPr>
                    <w:t>IDNO</w:t>
                  </w:r>
                  <w:r w:rsidRPr="00AA16BF">
                    <w:rPr>
                      <w:rFonts w:ascii="Onest" w:hAnsi="Onest"/>
                      <w:i/>
                      <w:lang w:val="en-US"/>
                    </w:rPr>
                    <w:t xml:space="preserve">, </w:t>
                  </w:r>
                  <w:r w:rsidRPr="00AA16BF">
                    <w:rPr>
                      <w:rFonts w:ascii="Onest" w:hAnsi="Onest"/>
                      <w:lang w:val="en-US"/>
                    </w:rPr>
                    <w:t xml:space="preserve"> pe de altă parte,</w:t>
                  </w:r>
                </w:p>
              </w:tc>
            </w:tr>
          </w:tbl>
          <w:p w14:paraId="05100A98" w14:textId="77777777" w:rsidR="00F874B6" w:rsidRPr="00AA16BF" w:rsidRDefault="00F874B6" w:rsidP="00DB539C">
            <w:pPr>
              <w:pStyle w:val="ListParagraph"/>
              <w:tabs>
                <w:tab w:val="left" w:pos="1260"/>
              </w:tabs>
              <w:ind w:left="0"/>
              <w:rPr>
                <w:rFonts w:ascii="Onest" w:hAnsi="Onest"/>
                <w:lang w:eastAsia="ru-RU"/>
              </w:rPr>
            </w:pPr>
            <w:proofErr w:type="spellStart"/>
            <w:r w:rsidRPr="00AA16BF">
              <w:rPr>
                <w:rFonts w:ascii="Onest" w:hAnsi="Onest"/>
              </w:rPr>
              <w:t>ambii</w:t>
            </w:r>
            <w:proofErr w:type="spellEnd"/>
            <w:r w:rsidRPr="00AA16BF">
              <w:rPr>
                <w:rFonts w:ascii="Onest" w:hAnsi="Onest"/>
              </w:rPr>
              <w:t xml:space="preserve"> (</w:t>
            </w:r>
            <w:proofErr w:type="spellStart"/>
            <w:r w:rsidRPr="00AA16BF">
              <w:rPr>
                <w:rFonts w:ascii="Onest" w:hAnsi="Onest"/>
              </w:rPr>
              <w:t>denumiţi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continuare</w:t>
            </w:r>
            <w:proofErr w:type="spellEnd"/>
            <w:r w:rsidRPr="00AA16BF">
              <w:rPr>
                <w:rFonts w:ascii="Onest" w:hAnsi="Onest"/>
              </w:rPr>
              <w:t xml:space="preserve"> </w:t>
            </w:r>
            <w:proofErr w:type="spellStart"/>
            <w:r w:rsidRPr="00AA16BF">
              <w:rPr>
                <w:rFonts w:ascii="Onest" w:hAnsi="Onest"/>
                <w:i/>
              </w:rPr>
              <w:t>Părţi</w:t>
            </w:r>
            <w:proofErr w:type="spellEnd"/>
            <w:r w:rsidRPr="00AA16BF">
              <w:rPr>
                <w:rFonts w:ascii="Onest" w:hAnsi="Onest"/>
              </w:rPr>
              <w:t xml:space="preserve">), au </w:t>
            </w:r>
            <w:proofErr w:type="spellStart"/>
            <w:r w:rsidRPr="00AA16BF">
              <w:rPr>
                <w:rFonts w:ascii="Onest" w:hAnsi="Onest"/>
              </w:rPr>
              <w:t>încheiat</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 </w:t>
            </w:r>
            <w:proofErr w:type="spellStart"/>
            <w:r w:rsidRPr="00AA16BF">
              <w:rPr>
                <w:rFonts w:ascii="Onest" w:hAnsi="Onest"/>
              </w:rPr>
              <w:t>referitor</w:t>
            </w:r>
            <w:proofErr w:type="spellEnd"/>
            <w:r w:rsidRPr="00AA16BF">
              <w:rPr>
                <w:rFonts w:ascii="Onest" w:hAnsi="Onest"/>
              </w:rPr>
              <w:t xml:space="preserve"> la </w:t>
            </w:r>
            <w:proofErr w:type="spellStart"/>
            <w:r w:rsidRPr="00AA16BF">
              <w:rPr>
                <w:rFonts w:ascii="Onest" w:hAnsi="Onest"/>
              </w:rPr>
              <w:t>următoarele</w:t>
            </w:r>
            <w:proofErr w:type="spellEnd"/>
            <w:r w:rsidRPr="00AA16BF">
              <w:rPr>
                <w:rFonts w:ascii="Onest" w:hAnsi="Onest"/>
              </w:rPr>
              <w:t>:</w:t>
            </w:r>
          </w:p>
          <w:tbl>
            <w:tblPr>
              <w:tblW w:w="9540" w:type="dxa"/>
              <w:tblLayout w:type="fixed"/>
              <w:tblLook w:val="04A0" w:firstRow="1" w:lastRow="0" w:firstColumn="1" w:lastColumn="0" w:noHBand="0" w:noVBand="1"/>
            </w:tblPr>
            <w:tblGrid>
              <w:gridCol w:w="9540"/>
            </w:tblGrid>
            <w:tr w:rsidR="00F874B6" w:rsidRPr="00AA16BF" w14:paraId="7A32DC21" w14:textId="77777777" w:rsidTr="00DB539C">
              <w:trPr>
                <w:trHeight w:val="697"/>
              </w:trPr>
              <w:tc>
                <w:tcPr>
                  <w:tcW w:w="9540" w:type="dxa"/>
                  <w:vAlign w:val="center"/>
                </w:tcPr>
                <w:p w14:paraId="53732E14" w14:textId="77777777" w:rsidR="00F874B6" w:rsidRPr="00AA16BF" w:rsidRDefault="00F874B6" w:rsidP="00DB539C">
                  <w:pPr>
                    <w:tabs>
                      <w:tab w:val="left" w:pos="360"/>
                    </w:tabs>
                    <w:spacing w:line="276" w:lineRule="auto"/>
                    <w:jc w:val="both"/>
                    <w:rPr>
                      <w:rFonts w:ascii="Onest" w:hAnsi="Onest"/>
                      <w:lang w:val="en-US"/>
                    </w:rPr>
                  </w:pPr>
                </w:p>
                <w:p w14:paraId="04BB8C56" w14:textId="77777777" w:rsidR="00F874B6" w:rsidRPr="00AA16BF" w:rsidRDefault="00F874B6" w:rsidP="00DB539C">
                  <w:pPr>
                    <w:tabs>
                      <w:tab w:val="left" w:pos="525"/>
                      <w:tab w:val="left" w:pos="1134"/>
                      <w:tab w:val="left" w:pos="3705"/>
                    </w:tabs>
                    <w:spacing w:line="276" w:lineRule="auto"/>
                    <w:jc w:val="both"/>
                    <w:rPr>
                      <w:rFonts w:ascii="Onest" w:hAnsi="Onest"/>
                      <w:b/>
                      <w:lang w:val="en-US"/>
                    </w:rPr>
                  </w:pPr>
                  <w:r w:rsidRPr="00AA16BF">
                    <w:rPr>
                      <w:rFonts w:ascii="Onest" w:hAnsi="Onest"/>
                      <w:b/>
                      <w:lang w:val="en-US"/>
                    </w:rPr>
                    <w:t>1. OBIECTUL CONTRACTULUI</w:t>
                  </w:r>
                </w:p>
                <w:p w14:paraId="2A037544" w14:textId="260C2097" w:rsidR="00F874B6" w:rsidRPr="00AA16BF" w:rsidRDefault="00F874B6" w:rsidP="00DB539C">
                  <w:pPr>
                    <w:tabs>
                      <w:tab w:val="left" w:pos="360"/>
                    </w:tabs>
                    <w:spacing w:line="276" w:lineRule="auto"/>
                    <w:ind w:left="-15" w:right="-15" w:firstLine="15"/>
                    <w:jc w:val="both"/>
                    <w:rPr>
                      <w:rFonts w:ascii="Onest" w:hAnsi="Onest"/>
                      <w:lang w:val="en-US"/>
                    </w:rPr>
                  </w:pPr>
                  <w:r w:rsidRPr="00AA16BF">
                    <w:rPr>
                      <w:rFonts w:ascii="Onest" w:hAnsi="Onest"/>
                      <w:lang w:val="en-US"/>
                    </w:rPr>
                    <w:t xml:space="preserve">Antreprenorul se obligă să execute </w:t>
                  </w:r>
                  <w:r w:rsidR="002E1380" w:rsidRPr="002E1380">
                    <w:rPr>
                      <w:rFonts w:ascii="Onest" w:hAnsi="Onest"/>
                      <w:i/>
                      <w:highlight w:val="yellow"/>
                    </w:rPr>
                    <w:t xml:space="preserve">Lucrări de reparație a blocului sanitar </w:t>
                  </w:r>
                  <w:r w:rsidR="003534AE">
                    <w:rPr>
                      <w:rFonts w:ascii="Onest" w:hAnsi="Onest"/>
                      <w:i/>
                      <w:highlight w:val="yellow"/>
                    </w:rPr>
                    <w:t xml:space="preserve">clădirea </w:t>
                  </w:r>
                  <w:bookmarkStart w:id="14" w:name="_GoBack"/>
                  <w:bookmarkEnd w:id="14"/>
                  <w:r w:rsidR="002E1380" w:rsidRPr="002E1380">
                    <w:rPr>
                      <w:rFonts w:ascii="Onest" w:hAnsi="Onest"/>
                      <w:i/>
                      <w:highlight w:val="yellow"/>
                    </w:rPr>
                    <w:t>ASC TV șos. Hâncești 64</w:t>
                  </w:r>
                  <w:r>
                    <w:rPr>
                      <w:rFonts w:ascii="Onest" w:hAnsi="Onest"/>
                      <w:i/>
                    </w:rPr>
                    <w:t>,</w:t>
                  </w:r>
                  <w:r w:rsidRPr="00AA16BF">
                    <w:rPr>
                      <w:rFonts w:ascii="Onest" w:hAnsi="Onest"/>
                      <w:i/>
                    </w:rPr>
                    <w:t xml:space="preserve"> </w:t>
                  </w:r>
                  <w:r w:rsidRPr="00AA16BF">
                    <w:rPr>
                      <w:rFonts w:ascii="Onest" w:hAnsi="Onest"/>
                      <w:lang w:val="en-US"/>
                    </w:rPr>
                    <w:t xml:space="preserve">în conformitate cu prevederile proiectului tehnic, cu detaliile de execuţie, precum şi cu normativele, standardele şi prescripţiile tehnice, achiziționate conform procedurii de achiziție publică                               nr.     </w:t>
                  </w:r>
                  <w:r w:rsidRPr="00AA16BF">
                    <w:rPr>
                      <w:rFonts w:ascii="Onest" w:hAnsi="Onest"/>
                      <w:b/>
                      <w:lang w:val="en-US"/>
                    </w:rPr>
                    <w:t xml:space="preserve">________________ </w:t>
                  </w:r>
                  <w:r w:rsidRPr="00AA16BF">
                    <w:rPr>
                      <w:rFonts w:ascii="Onest" w:hAnsi="Onest"/>
                      <w:lang w:val="en-US"/>
                    </w:rPr>
                    <w:t xml:space="preserve">din </w:t>
                  </w:r>
                  <w:r w:rsidRPr="00AA16BF">
                    <w:rPr>
                      <w:rFonts w:ascii="Onest" w:hAnsi="Onest"/>
                      <w:b/>
                      <w:lang w:val="en-US"/>
                    </w:rPr>
                    <w:t>___________________</w:t>
                  </w:r>
                  <w:r w:rsidRPr="00AA16BF">
                    <w:rPr>
                      <w:rFonts w:ascii="Onest" w:hAnsi="Onest"/>
                      <w:lang w:val="en-US"/>
                    </w:rPr>
                    <w:t>,</w:t>
                  </w:r>
                  <w:r w:rsidRPr="00AA16BF">
                    <w:rPr>
                      <w:rFonts w:ascii="Onest" w:hAnsi="Onest"/>
                      <w:b/>
                      <w:lang w:val="en-US"/>
                    </w:rPr>
                    <w:t xml:space="preserve"> </w:t>
                  </w:r>
                  <w:r w:rsidRPr="00AA16BF">
                    <w:rPr>
                      <w:rFonts w:ascii="Onest" w:hAnsi="Onest"/>
                      <w:lang w:val="en-US"/>
                    </w:rPr>
                    <w:t xml:space="preserve">în baza deciziei grupului de lucru al Beneficiarului nr. </w:t>
                  </w:r>
                  <w:r w:rsidRPr="00AA16BF">
                    <w:rPr>
                      <w:rFonts w:ascii="Onest" w:hAnsi="Onest"/>
                      <w:b/>
                      <w:lang w:val="en-US"/>
                    </w:rPr>
                    <w:t>_____________</w:t>
                  </w:r>
                  <w:r w:rsidRPr="00AA16BF">
                    <w:rPr>
                      <w:rFonts w:ascii="Onest" w:hAnsi="Onest"/>
                      <w:lang w:val="en-US"/>
                    </w:rPr>
                    <w:t xml:space="preserve"> din </w:t>
                  </w:r>
                  <w:r w:rsidRPr="00AA16BF">
                    <w:rPr>
                      <w:rFonts w:ascii="Onest" w:hAnsi="Onest"/>
                      <w:b/>
                      <w:lang w:val="en-US"/>
                    </w:rPr>
                    <w:t>___________________</w:t>
                  </w:r>
                  <w:r w:rsidRPr="00AA16BF">
                    <w:rPr>
                      <w:rFonts w:ascii="Onest" w:hAnsi="Onest"/>
                      <w:lang w:val="en-US"/>
                    </w:rPr>
                    <w:t>.</w:t>
                  </w:r>
                </w:p>
                <w:p w14:paraId="61B68A1E" w14:textId="77777777" w:rsidR="00F874B6" w:rsidRPr="00AA16BF" w:rsidRDefault="00F874B6" w:rsidP="00DB539C">
                  <w:pPr>
                    <w:tabs>
                      <w:tab w:val="left" w:pos="360"/>
                    </w:tabs>
                    <w:spacing w:line="276" w:lineRule="auto"/>
                    <w:jc w:val="both"/>
                    <w:rPr>
                      <w:rFonts w:ascii="Onest" w:hAnsi="Onest"/>
                      <w:lang w:val="en-US"/>
                    </w:rPr>
                  </w:pPr>
                </w:p>
                <w:p w14:paraId="32DD87A0" w14:textId="77777777" w:rsidR="00F874B6" w:rsidRPr="00AA16BF" w:rsidRDefault="00F874B6" w:rsidP="00DB539C">
                  <w:pPr>
                    <w:pStyle w:val="NormalWeb"/>
                    <w:tabs>
                      <w:tab w:val="left" w:pos="525"/>
                      <w:tab w:val="left" w:pos="567"/>
                    </w:tabs>
                    <w:spacing w:line="276" w:lineRule="auto"/>
                    <w:ind w:left="-15"/>
                    <w:rPr>
                      <w:rFonts w:ascii="Onest" w:hAnsi="Onest"/>
                      <w:b/>
                      <w:lang w:val="en-US"/>
                    </w:rPr>
                  </w:pPr>
                  <w:r w:rsidRPr="00AA16BF">
                    <w:rPr>
                      <w:rFonts w:ascii="Onest" w:hAnsi="Onest"/>
                      <w:b/>
                      <w:lang w:val="en-US"/>
                    </w:rPr>
                    <w:t>2. DOCUMENTELE CONTRACTULUI</w:t>
                  </w:r>
                </w:p>
                <w:p w14:paraId="77A8E016"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2.1. Următoarele documente vor fi considerate părţi componente ale Contractului:</w:t>
                  </w:r>
                </w:p>
                <w:p w14:paraId="24A9997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ru-RU"/>
                    </w:rPr>
                  </w:pPr>
                  <w:r w:rsidRPr="00AA16BF">
                    <w:rPr>
                      <w:rFonts w:ascii="Onest" w:hAnsi="Onest"/>
                    </w:rPr>
                    <w:t>Formularul contractului;</w:t>
                  </w:r>
                </w:p>
                <w:p w14:paraId="19712C3F"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Propunerea tehnică și propunerea financiară;</w:t>
                  </w:r>
                </w:p>
                <w:p w14:paraId="25BB215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ru-RU"/>
                    </w:rPr>
                  </w:pPr>
                  <w:r w:rsidRPr="00AA16BF">
                    <w:rPr>
                      <w:rFonts w:ascii="Onest" w:hAnsi="Onest"/>
                    </w:rPr>
                    <w:t>Caietul de sarcini;</w:t>
                  </w:r>
                </w:p>
                <w:p w14:paraId="16FABFC7"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Garanția de bună execuție a contractului;</w:t>
                  </w:r>
                </w:p>
                <w:p w14:paraId="2C9BFF79"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Acordul de asociere (după caz);</w:t>
                  </w:r>
                </w:p>
                <w:p w14:paraId="77A4980D"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 xml:space="preserve">Contractele încheiate cu subcontractanții (după </w:t>
                  </w:r>
                  <w:r w:rsidRPr="00AA16BF">
                    <w:rPr>
                      <w:rFonts w:ascii="Onest" w:hAnsi="Onest"/>
                    </w:rPr>
                    <w:t>caz</w:t>
                  </w:r>
                  <w:r w:rsidRPr="00AA16BF">
                    <w:rPr>
                      <w:rFonts w:ascii="Onest" w:hAnsi="Onest"/>
                      <w:lang w:val="en-US"/>
                    </w:rPr>
                    <w:t>);</w:t>
                  </w:r>
                </w:p>
                <w:p w14:paraId="006A156D" w14:textId="77777777" w:rsidR="00F874B6" w:rsidRPr="00AA16BF" w:rsidRDefault="00F874B6" w:rsidP="00F874B6">
                  <w:pPr>
                    <w:numPr>
                      <w:ilvl w:val="0"/>
                      <w:numId w:val="21"/>
                    </w:numPr>
                    <w:tabs>
                      <w:tab w:val="left" w:pos="360"/>
                    </w:tabs>
                    <w:suppressAutoHyphens/>
                    <w:spacing w:line="276" w:lineRule="auto"/>
                    <w:ind w:left="-15" w:firstLine="0"/>
                    <w:jc w:val="both"/>
                    <w:rPr>
                      <w:rFonts w:ascii="Onest" w:hAnsi="Onest"/>
                      <w:lang w:val="en-US"/>
                    </w:rPr>
                  </w:pPr>
                  <w:r w:rsidRPr="00AA16BF">
                    <w:rPr>
                      <w:rFonts w:ascii="Onest" w:hAnsi="Onest"/>
                      <w:lang w:val="en-US"/>
                    </w:rPr>
                    <w:t>Graficul de execuție a contractului aprobat de ambele părți.</w:t>
                  </w:r>
                </w:p>
                <w:p w14:paraId="00C49CE4" w14:textId="77777777" w:rsidR="00F874B6" w:rsidRPr="00AA16BF" w:rsidRDefault="00F874B6" w:rsidP="002E1380">
                  <w:pPr>
                    <w:pStyle w:val="ListParagraph"/>
                    <w:numPr>
                      <w:ilvl w:val="0"/>
                      <w:numId w:val="0"/>
                    </w:numPr>
                    <w:tabs>
                      <w:tab w:val="left" w:pos="360"/>
                    </w:tabs>
                    <w:spacing w:line="276" w:lineRule="auto"/>
                    <w:ind w:left="1530"/>
                    <w:rPr>
                      <w:rFonts w:ascii="Onest" w:hAnsi="Onest"/>
                    </w:rPr>
                  </w:pPr>
                </w:p>
                <w:p w14:paraId="11C38357" w14:textId="77777777" w:rsidR="00F874B6" w:rsidRPr="00AA16BF" w:rsidRDefault="00F874B6" w:rsidP="00DB539C">
                  <w:pPr>
                    <w:tabs>
                      <w:tab w:val="left" w:pos="525"/>
                      <w:tab w:val="left" w:pos="3645"/>
                    </w:tabs>
                    <w:spacing w:line="276" w:lineRule="auto"/>
                    <w:jc w:val="both"/>
                    <w:rPr>
                      <w:rFonts w:ascii="Onest" w:hAnsi="Onest"/>
                      <w:b/>
                      <w:lang w:val="en-US"/>
                    </w:rPr>
                  </w:pPr>
                  <w:r w:rsidRPr="00AA16BF">
                    <w:rPr>
                      <w:rFonts w:ascii="Onest" w:hAnsi="Onest"/>
                      <w:b/>
                      <w:lang w:val="en-US"/>
                    </w:rPr>
                    <w:t>3. PREȚUL CONTRACTULUI ŞI MODALITĂŢILE DE PLATĂ</w:t>
                  </w:r>
                </w:p>
                <w:p w14:paraId="14925B8A"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3.1. Prețul lucrărilor, ce reprezintă obiectul prezentului contract, este stabilit în lei MDL.</w:t>
                  </w:r>
                </w:p>
                <w:p w14:paraId="4DCE676E" w14:textId="77777777" w:rsidR="00F874B6" w:rsidRPr="00AA16BF" w:rsidRDefault="00F874B6" w:rsidP="00DB539C">
                  <w:pPr>
                    <w:spacing w:line="276" w:lineRule="auto"/>
                    <w:rPr>
                      <w:rFonts w:ascii="Onest" w:hAnsi="Onest"/>
                      <w:iCs/>
                    </w:rPr>
                  </w:pPr>
                  <w:r w:rsidRPr="00AA16BF">
                    <w:rPr>
                      <w:rFonts w:ascii="Onest" w:hAnsi="Onest"/>
                      <w:lang w:val="en-US"/>
                    </w:rPr>
                    <w:t xml:space="preserve">3.2. </w:t>
                  </w:r>
                  <w:r w:rsidRPr="00AA16BF">
                    <w:rPr>
                      <w:rFonts w:ascii="Onest" w:hAnsi="Onest"/>
                      <w:bCs/>
                      <w:iCs/>
                    </w:rPr>
                    <w:t>Prețul prezentului contract este de</w:t>
                  </w:r>
                  <w:r w:rsidRPr="00AA16BF">
                    <w:rPr>
                      <w:rFonts w:ascii="Onest" w:hAnsi="Onest"/>
                      <w:iCs/>
                    </w:rPr>
                    <w:t>_________</w:t>
                  </w:r>
                  <w:r w:rsidRPr="00AA16BF">
                    <w:rPr>
                      <w:rFonts w:ascii="Onest" w:hAnsi="Onest"/>
                      <w:bCs/>
                      <w:iCs/>
                    </w:rPr>
                    <w:t>lei MDL, fără TVA, la care se adaugă cota legală de TVA, după cum urmează:</w:t>
                  </w:r>
                  <w:r w:rsidRPr="00AA16BF">
                    <w:rPr>
                      <w:rFonts w:ascii="Onest" w:hAnsi="Onest"/>
                      <w:iCs/>
                    </w:rPr>
                    <w:br/>
                  </w:r>
                  <w:r w:rsidRPr="00AA16BF">
                    <w:rPr>
                      <w:rFonts w:ascii="Onest" w:hAnsi="Onest"/>
                      <w:iCs/>
                    </w:rPr>
                    <w:lastRenderedPageBreak/>
                    <w:t>– valoarea fără TVA:_________ lei MDL;</w:t>
                  </w:r>
                  <w:r w:rsidRPr="00AA16BF">
                    <w:rPr>
                      <w:rFonts w:ascii="Onest" w:hAnsi="Onest"/>
                      <w:iCs/>
                    </w:rPr>
                    <w:br/>
                    <w:t>– TVA _________%: _________ lei MDL;</w:t>
                  </w:r>
                  <w:r w:rsidRPr="00AA16BF">
                    <w:rPr>
                      <w:rFonts w:ascii="Onest" w:hAnsi="Onest"/>
                      <w:iCs/>
                    </w:rPr>
                    <w:br/>
                    <w:t>– valoarea totală cu TVA: _________lei MDL.</w:t>
                  </w:r>
                </w:p>
                <w:p w14:paraId="0262C231"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3.3. Achitările vor fi efectuate prin transfer în baza facturilor fiscale, după primirea proceselor-verbale de recepţie a lucrărilor executate, semnate şi acceptate de către Beneficiar, în decurs de ________zile.</w:t>
                  </w:r>
                </w:p>
                <w:p w14:paraId="21C077B7"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3.4. Beneficiarul va verifica procesele-verbale de recepție a lucrărilor executate în termen de ________ zile de la primirea acestora de la Antreprenor.</w:t>
                  </w:r>
                </w:p>
                <w:p w14:paraId="6FBD7DD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3.5.</w:t>
                  </w:r>
                  <w:r w:rsidRPr="00AA16BF">
                    <w:rPr>
                      <w:rFonts w:ascii="Onest" w:hAnsi="Onest"/>
                      <w:iCs/>
                      <w:sz w:val="20"/>
                      <w:szCs w:val="20"/>
                    </w:rPr>
                    <w:t xml:space="preserve"> </w:t>
                  </w:r>
                  <w:r w:rsidRPr="00AA16BF">
                    <w:rPr>
                      <w:rFonts w:ascii="Onest" w:hAnsi="Onest"/>
                      <w:iCs/>
                    </w:rPr>
                    <w:t>Plata facturii finale se va efectua imediat după verificarea și acceptarea situației de plată definitive de către Beneficiar</w:t>
                  </w:r>
                  <w:r w:rsidRPr="00AA16BF">
                    <w:rPr>
                      <w:rFonts w:ascii="Onest" w:hAnsi="Onest"/>
                      <w:lang w:val="en-US"/>
                    </w:rPr>
                    <w:t xml:space="preserve">. Dacă verificarea se prelungeşte din diferite motive, dar în special datorită unor eventuale litigii, contravaloarea lucrărilor care nu sunt în litigiu va fi plătită imediat. </w:t>
                  </w:r>
                </w:p>
                <w:p w14:paraId="5392D56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3.6. Lucrările nu vor fi considerate finalizate până când procesul-verbal de recepţie la terminarea lucrărilor  nu va fi semnat de comisia de recepţie, care confirmă că lucrările au fost executate conform contractului.</w:t>
                  </w:r>
                </w:p>
                <w:p w14:paraId="431211A8" w14:textId="77777777" w:rsidR="00F874B6" w:rsidRPr="00AA16BF" w:rsidRDefault="00F874B6" w:rsidP="00DB539C">
                  <w:pPr>
                    <w:spacing w:line="276" w:lineRule="auto"/>
                    <w:jc w:val="both"/>
                    <w:rPr>
                      <w:rFonts w:ascii="Onest" w:hAnsi="Onest"/>
                      <w:lang w:val="en-US"/>
                    </w:rPr>
                  </w:pPr>
                </w:p>
                <w:p w14:paraId="273C452E" w14:textId="77777777" w:rsidR="00F874B6" w:rsidRPr="00AA16BF" w:rsidRDefault="00F874B6" w:rsidP="00DB539C">
                  <w:pPr>
                    <w:pStyle w:val="NormalWeb"/>
                    <w:tabs>
                      <w:tab w:val="left" w:pos="567"/>
                    </w:tabs>
                    <w:spacing w:line="276" w:lineRule="auto"/>
                    <w:rPr>
                      <w:rFonts w:ascii="Onest" w:hAnsi="Onest"/>
                      <w:b/>
                      <w:lang w:val="en-US"/>
                    </w:rPr>
                  </w:pPr>
                  <w:r w:rsidRPr="00AA16BF">
                    <w:rPr>
                      <w:rFonts w:ascii="Onest" w:hAnsi="Onest"/>
                      <w:b/>
                      <w:lang w:val="en-US"/>
                    </w:rPr>
                    <w:t>4. DURATA DE EXECUȚIE</w:t>
                  </w:r>
                </w:p>
                <w:p w14:paraId="4E36C5CF" w14:textId="70B06CEC" w:rsidR="00F874B6" w:rsidRPr="00AA16BF" w:rsidRDefault="00F874B6" w:rsidP="00DB539C">
                  <w:pPr>
                    <w:pStyle w:val="NormalWeb"/>
                    <w:tabs>
                      <w:tab w:val="left" w:pos="567"/>
                    </w:tabs>
                    <w:spacing w:line="276" w:lineRule="auto"/>
                    <w:rPr>
                      <w:rFonts w:ascii="Onest" w:hAnsi="Onest"/>
                      <w:lang w:val="en-US"/>
                    </w:rPr>
                  </w:pPr>
                  <w:r w:rsidRPr="000C2D51">
                    <w:rPr>
                      <w:rFonts w:ascii="Onest" w:hAnsi="Onest"/>
                      <w:lang w:val="en-US"/>
                    </w:rPr>
                    <w:t xml:space="preserve">4.1. </w:t>
                  </w:r>
                  <w:proofErr w:type="spellStart"/>
                  <w:r w:rsidRPr="000C2D51">
                    <w:rPr>
                      <w:rFonts w:ascii="Onest" w:hAnsi="Onest"/>
                      <w:lang w:val="en-US"/>
                    </w:rPr>
                    <w:t>Durata</w:t>
                  </w:r>
                  <w:proofErr w:type="spellEnd"/>
                  <w:r w:rsidRPr="000C2D51">
                    <w:rPr>
                      <w:rFonts w:ascii="Onest" w:hAnsi="Onest"/>
                      <w:lang w:val="en-US"/>
                    </w:rPr>
                    <w:t xml:space="preserve"> de </w:t>
                  </w:r>
                  <w:proofErr w:type="spellStart"/>
                  <w:r w:rsidRPr="000C2D51">
                    <w:rPr>
                      <w:rFonts w:ascii="Onest" w:hAnsi="Onest"/>
                      <w:lang w:val="en-US"/>
                    </w:rPr>
                    <w:t>execuţie</w:t>
                  </w:r>
                  <w:proofErr w:type="spellEnd"/>
                  <w:r w:rsidRPr="000C2D51">
                    <w:rPr>
                      <w:rFonts w:ascii="Onest" w:hAnsi="Onest"/>
                      <w:lang w:val="en-US"/>
                    </w:rPr>
                    <w:t xml:space="preserve"> a </w:t>
                  </w:r>
                  <w:proofErr w:type="spellStart"/>
                  <w:r w:rsidRPr="000C2D51">
                    <w:rPr>
                      <w:rFonts w:ascii="Onest" w:hAnsi="Onest"/>
                      <w:lang w:val="en-US"/>
                    </w:rPr>
                    <w:t>prezentului</w:t>
                  </w:r>
                  <w:proofErr w:type="spellEnd"/>
                  <w:r w:rsidRPr="000C2D51">
                    <w:rPr>
                      <w:rFonts w:ascii="Onest" w:hAnsi="Onest"/>
                      <w:lang w:val="en-US"/>
                    </w:rPr>
                    <w:t xml:space="preserve"> contract </w:t>
                  </w:r>
                  <w:proofErr w:type="spellStart"/>
                  <w:r w:rsidRPr="000C2D51">
                    <w:rPr>
                      <w:rFonts w:ascii="Onest" w:hAnsi="Onest"/>
                      <w:lang w:val="en-US"/>
                    </w:rPr>
                    <w:t>este</w:t>
                  </w:r>
                  <w:proofErr w:type="spellEnd"/>
                  <w:r w:rsidRPr="000C2D51">
                    <w:rPr>
                      <w:rFonts w:ascii="Onest" w:hAnsi="Onest"/>
                      <w:lang w:val="en-US"/>
                    </w:rPr>
                    <w:t xml:space="preserve"> de </w:t>
                  </w:r>
                  <w:r w:rsidR="002E1380" w:rsidRPr="002E1380">
                    <w:rPr>
                      <w:rFonts w:ascii="Onest" w:hAnsi="Onest"/>
                      <w:b/>
                      <w:bCs/>
                      <w:highlight w:val="yellow"/>
                      <w:lang w:val="en-US"/>
                    </w:rPr>
                    <w:t>9</w:t>
                  </w:r>
                  <w:r w:rsidRPr="002E1380">
                    <w:rPr>
                      <w:rFonts w:ascii="Onest" w:hAnsi="Onest"/>
                      <w:b/>
                      <w:bCs/>
                      <w:highlight w:val="yellow"/>
                      <w:lang w:val="en-US"/>
                    </w:rPr>
                    <w:t xml:space="preserve">0 </w:t>
                  </w:r>
                  <w:proofErr w:type="spellStart"/>
                  <w:r w:rsidRPr="002E1380">
                    <w:rPr>
                      <w:rFonts w:ascii="Onest" w:hAnsi="Onest"/>
                      <w:b/>
                      <w:bCs/>
                      <w:highlight w:val="yellow"/>
                      <w:lang w:val="en-US"/>
                    </w:rPr>
                    <w:t>zile</w:t>
                  </w:r>
                  <w:proofErr w:type="spellEnd"/>
                  <w:r w:rsidRPr="000C2D51">
                    <w:rPr>
                      <w:rFonts w:ascii="Onest" w:hAnsi="Onest"/>
                      <w:b/>
                      <w:bCs/>
                      <w:lang w:val="en-US"/>
                    </w:rPr>
                    <w:t>,</w:t>
                  </w:r>
                  <w:r w:rsidRPr="000C2D51">
                    <w:rPr>
                      <w:rFonts w:ascii="Onest" w:hAnsi="Onest"/>
                      <w:lang w:val="en-US"/>
                    </w:rPr>
                    <w:t xml:space="preserve"> </w:t>
                  </w:r>
                  <w:r w:rsidRPr="000C2D51">
                    <w:rPr>
                      <w:rFonts w:ascii="Onest" w:hAnsi="Onest"/>
                      <w:lang w:val="ro-RO"/>
                    </w:rPr>
                    <w:t>începând de la data prevăzută în Ordinul de începere</w:t>
                  </w:r>
                  <w:r w:rsidRPr="000C2D51">
                    <w:rPr>
                      <w:rFonts w:ascii="Onest" w:hAnsi="Onest"/>
                      <w:lang w:val="en-US"/>
                    </w:rPr>
                    <w:t>.</w:t>
                  </w:r>
                </w:p>
                <w:p w14:paraId="264F76B5"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4.2. </w:t>
                  </w:r>
                  <w:r w:rsidRPr="00AA16BF">
                    <w:rPr>
                      <w:rFonts w:ascii="Onest" w:hAnsi="Onest"/>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5189D5CB" w14:textId="77777777" w:rsidR="00F874B6" w:rsidRPr="00AA16BF" w:rsidRDefault="00F874B6" w:rsidP="00DB539C">
                  <w:pPr>
                    <w:spacing w:line="276" w:lineRule="auto"/>
                    <w:jc w:val="both"/>
                    <w:rPr>
                      <w:rFonts w:ascii="Onest" w:hAnsi="Onest"/>
                    </w:rPr>
                  </w:pPr>
                  <w:r w:rsidRPr="00AA16BF">
                    <w:rPr>
                      <w:rFonts w:ascii="Onest" w:hAnsi="Onest"/>
                    </w:rPr>
                    <w:t>- obținerea autorizației de construire de către Beneficiar;</w:t>
                  </w:r>
                </w:p>
                <w:p w14:paraId="2FDBB6FF" w14:textId="77777777" w:rsidR="00F874B6" w:rsidRPr="00AA16BF" w:rsidRDefault="00F874B6" w:rsidP="00DB539C">
                  <w:pPr>
                    <w:spacing w:line="276" w:lineRule="auto"/>
                    <w:jc w:val="both"/>
                    <w:rPr>
                      <w:rFonts w:ascii="Onest" w:hAnsi="Onest"/>
                    </w:rPr>
                  </w:pPr>
                  <w:r w:rsidRPr="00AA16BF">
                    <w:rPr>
                      <w:rFonts w:ascii="Onest" w:hAnsi="Onest"/>
                    </w:rPr>
                    <w:t>- constituirea garanției de bună execuție a contractului;</w:t>
                  </w:r>
                </w:p>
                <w:p w14:paraId="1B081DD8" w14:textId="77777777" w:rsidR="00F874B6" w:rsidRPr="00AA16BF" w:rsidRDefault="00F874B6" w:rsidP="00DB539C">
                  <w:pPr>
                    <w:spacing w:line="276" w:lineRule="auto"/>
                    <w:jc w:val="both"/>
                    <w:rPr>
                      <w:rFonts w:ascii="Onest" w:hAnsi="Onest"/>
                    </w:rPr>
                  </w:pPr>
                  <w:r w:rsidRPr="00AA16BF">
                    <w:rPr>
                      <w:rFonts w:ascii="Onest" w:hAnsi="Onest"/>
                    </w:rPr>
                    <w:t>- semnarea procesului–verbal de predare - primire a amplasamentului, liber de orice sarcini care împiedică realizarea obiectului prezentului contract.</w:t>
                  </w:r>
                </w:p>
                <w:p w14:paraId="216DACB4" w14:textId="77777777" w:rsidR="00F874B6" w:rsidRPr="00AA16BF" w:rsidRDefault="00F874B6" w:rsidP="00DB539C">
                  <w:pPr>
                    <w:pStyle w:val="NormalWeb"/>
                    <w:tabs>
                      <w:tab w:val="left" w:pos="567"/>
                    </w:tabs>
                    <w:spacing w:line="276" w:lineRule="auto"/>
                    <w:ind w:firstLine="29"/>
                    <w:rPr>
                      <w:rFonts w:ascii="Onest" w:hAnsi="Onest"/>
                      <w:lang w:val="en-US"/>
                    </w:rPr>
                  </w:pPr>
                  <w:r w:rsidRPr="00AA16BF">
                    <w:rPr>
                      <w:rFonts w:ascii="Onest" w:hAnsi="Onest"/>
                      <w:lang w:val="en-US"/>
                    </w:rPr>
                    <w:t xml:space="preserve">4.3.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face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succesiunea</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stabilite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alcătuit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ordinea</w:t>
                  </w:r>
                  <w:proofErr w:type="spellEnd"/>
                  <w:r w:rsidRPr="00AA16BF">
                    <w:rPr>
                      <w:rFonts w:ascii="Onest" w:hAnsi="Onest"/>
                      <w:lang w:val="en-US"/>
                    </w:rPr>
                    <w:t xml:space="preserve"> </w:t>
                  </w:r>
                  <w:proofErr w:type="spellStart"/>
                  <w:r w:rsidRPr="00AA16BF">
                    <w:rPr>
                      <w:rFonts w:ascii="Onest" w:hAnsi="Onest"/>
                      <w:lang w:val="en-US"/>
                    </w:rPr>
                    <w:t>tehnologică</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anexă</w:t>
                  </w:r>
                  <w:proofErr w:type="spellEnd"/>
                  <w:r w:rsidRPr="00AA16BF">
                    <w:rPr>
                      <w:rFonts w:ascii="Onest" w:hAnsi="Onest"/>
                      <w:lang w:val="en-US"/>
                    </w:rPr>
                    <w:t xml:space="preserve"> la contract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integrantă</w:t>
                  </w:r>
                  <w:proofErr w:type="spellEnd"/>
                  <w:r w:rsidRPr="00AA16BF">
                    <w:rPr>
                      <w:rFonts w:ascii="Onest" w:hAnsi="Onest"/>
                      <w:lang w:val="en-US"/>
                    </w:rPr>
                    <w:t xml:space="preserve"> a </w:t>
                  </w:r>
                  <w:proofErr w:type="spellStart"/>
                  <w:r w:rsidRPr="00AA16BF">
                    <w:rPr>
                      <w:rFonts w:ascii="Onest" w:hAnsi="Onest"/>
                      <w:lang w:val="en-US"/>
                    </w:rPr>
                    <w:t>acestuia</w:t>
                  </w:r>
                  <w:proofErr w:type="spellEnd"/>
                  <w:r w:rsidRPr="00AA16BF">
                    <w:rPr>
                      <w:rFonts w:ascii="Onest" w:hAnsi="Onest"/>
                      <w:lang w:val="en-US"/>
                    </w:rPr>
                    <w:t>.</w:t>
                  </w:r>
                </w:p>
                <w:p w14:paraId="078748F0" w14:textId="77777777" w:rsidR="00F874B6" w:rsidRPr="00AA16BF" w:rsidRDefault="00F874B6" w:rsidP="00DB539C">
                  <w:pPr>
                    <w:pStyle w:val="NormalWeb"/>
                    <w:tabs>
                      <w:tab w:val="left" w:pos="567"/>
                    </w:tabs>
                    <w:spacing w:line="276" w:lineRule="auto"/>
                    <w:ind w:right="-110"/>
                    <w:rPr>
                      <w:rFonts w:ascii="Onest" w:hAnsi="Onest"/>
                      <w:lang w:val="en-US"/>
                    </w:rPr>
                  </w:pPr>
                  <w:r w:rsidRPr="00AA16BF">
                    <w:rPr>
                      <w:rFonts w:ascii="Onest" w:hAnsi="Onest"/>
                      <w:lang w:val="en-US"/>
                    </w:rPr>
                    <w:t xml:space="preserve">4.4.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la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doar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aceasta</w:t>
                  </w:r>
                  <w:proofErr w:type="spellEnd"/>
                  <w:r w:rsidRPr="00AA16BF">
                    <w:rPr>
                      <w:rFonts w:ascii="Onest" w:hAnsi="Onest"/>
                      <w:lang w:val="en-US"/>
                    </w:rPr>
                    <w:t xml:space="preserve"> nu se </w:t>
                  </w:r>
                  <w:proofErr w:type="spellStart"/>
                  <w:r w:rsidRPr="00AA16BF">
                    <w:rPr>
                      <w:rFonts w:ascii="Onest" w:hAnsi="Onest"/>
                      <w:lang w:val="en-US"/>
                    </w:rPr>
                    <w:t>datorează</w:t>
                  </w:r>
                  <w:proofErr w:type="spellEnd"/>
                  <w:r w:rsidRPr="00AA16BF">
                    <w:rPr>
                      <w:rFonts w:ascii="Onest" w:hAnsi="Onest"/>
                      <w:lang w:val="en-US"/>
                    </w:rPr>
                    <w:t xml:space="preserve"> din culpa </w:t>
                  </w:r>
                  <w:proofErr w:type="spellStart"/>
                  <w:r w:rsidRPr="00AA16BF">
                    <w:rPr>
                      <w:rFonts w:ascii="Onest" w:hAnsi="Onest"/>
                      <w:lang w:val="en-US"/>
                    </w:rPr>
                    <w:t>sa</w:t>
                  </w:r>
                  <w:proofErr w:type="spellEnd"/>
                  <w:r w:rsidRPr="00AA16BF">
                    <w:rPr>
                      <w:rFonts w:ascii="Onest" w:hAnsi="Onest"/>
                      <w:lang w:val="en-US"/>
                    </w:rPr>
                    <w:t>.</w:t>
                  </w:r>
                </w:p>
                <w:p w14:paraId="6C05E6F7"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4.5.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fi </w:t>
                  </w:r>
                  <w:proofErr w:type="spellStart"/>
                  <w:r w:rsidRPr="00AA16BF">
                    <w:rPr>
                      <w:rFonts w:ascii="Onest" w:hAnsi="Onest"/>
                      <w:lang w:val="en-US"/>
                    </w:rPr>
                    <w:t>prelungită</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suspendată</w:t>
                  </w:r>
                  <w:proofErr w:type="spellEnd"/>
                  <w:r w:rsidRPr="00AA16BF">
                    <w:rPr>
                      <w:rFonts w:ascii="Onest" w:hAnsi="Onest"/>
                      <w:lang w:val="en-US"/>
                    </w:rPr>
                    <w:t xml:space="preserve">, cu </w:t>
                  </w:r>
                  <w:proofErr w:type="spellStart"/>
                  <w:r w:rsidRPr="00AA16BF">
                    <w:rPr>
                      <w:rFonts w:ascii="Onest" w:hAnsi="Onest"/>
                      <w:lang w:val="en-US"/>
                    </w:rPr>
                    <w:t>modificarea</w:t>
                  </w:r>
                  <w:proofErr w:type="spellEnd"/>
                  <w:r w:rsidRPr="00AA16BF">
                    <w:rPr>
                      <w:rFonts w:ascii="Onest" w:hAnsi="Onest"/>
                      <w:lang w:val="en-US"/>
                    </w:rPr>
                    <w:t xml:space="preserve"> </w:t>
                  </w:r>
                  <w:proofErr w:type="spellStart"/>
                  <w:r w:rsidRPr="00AA16BF">
                    <w:rPr>
                      <w:rFonts w:ascii="Onest" w:hAnsi="Onest"/>
                      <w:lang w:val="en-US"/>
                    </w:rPr>
                    <w:t>graficului</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w:t>
                  </w:r>
                  <w:proofErr w:type="spellStart"/>
                  <w:r w:rsidRPr="00AA16BF">
                    <w:rPr>
                      <w:rFonts w:ascii="Onest" w:hAnsi="Onest"/>
                      <w:lang w:val="en-US"/>
                    </w:rPr>
                    <w:t>aprobat</w:t>
                  </w:r>
                  <w:proofErr w:type="spellEnd"/>
                  <w:r w:rsidRPr="00AA16BF">
                    <w:rPr>
                      <w:rFonts w:ascii="Onest" w:hAnsi="Onest"/>
                      <w:lang w:val="en-US"/>
                    </w:rPr>
                    <w:t xml:space="preserve"> de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constrângerea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se </w:t>
                  </w:r>
                  <w:proofErr w:type="spellStart"/>
                  <w:r w:rsidRPr="00AA16BF">
                    <w:rPr>
                      <w:rFonts w:ascii="Onest" w:hAnsi="Onest"/>
                      <w:lang w:val="en-US"/>
                    </w:rPr>
                    <w:t>datorează</w:t>
                  </w:r>
                  <w:proofErr w:type="spellEnd"/>
                  <w:r w:rsidRPr="00AA16BF">
                    <w:rPr>
                      <w:rFonts w:ascii="Onest" w:hAnsi="Onest"/>
                      <w:lang w:val="en-US"/>
                    </w:rPr>
                    <w:t xml:space="preserve"> </w:t>
                  </w:r>
                  <w:proofErr w:type="spellStart"/>
                  <w:r w:rsidRPr="00AA16BF">
                    <w:rPr>
                      <w:rFonts w:ascii="Onest" w:hAnsi="Onest"/>
                      <w:lang w:val="en-US"/>
                    </w:rPr>
                    <w:t>următoarelor</w:t>
                  </w:r>
                  <w:proofErr w:type="spellEnd"/>
                  <w:r w:rsidRPr="00AA16BF">
                    <w:rPr>
                      <w:rFonts w:ascii="Onest" w:hAnsi="Onest"/>
                      <w:lang w:val="en-US"/>
                    </w:rPr>
                    <w:t xml:space="preserve"> </w:t>
                  </w:r>
                  <w:proofErr w:type="spellStart"/>
                  <w:r w:rsidRPr="00AA16BF">
                    <w:rPr>
                      <w:rFonts w:ascii="Onest" w:hAnsi="Onest"/>
                      <w:lang w:val="en-US"/>
                    </w:rPr>
                    <w:t>cauze</w:t>
                  </w:r>
                  <w:proofErr w:type="spellEnd"/>
                  <w:r w:rsidRPr="00AA16BF">
                    <w:rPr>
                      <w:rFonts w:ascii="Onest" w:hAnsi="Onest"/>
                      <w:lang w:val="en-US"/>
                    </w:rPr>
                    <w:t>:</w:t>
                  </w:r>
                </w:p>
                <w:p w14:paraId="397A9262"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a) generate de Beneficiar;</w:t>
                  </w:r>
                </w:p>
                <w:p w14:paraId="2E4E8ECC"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b) datorită impedimentului care justifică neexecutarea obligației sau altei situaţii extreme neimputabile şi imprevizibile pentru Antreprenor;</w:t>
                  </w:r>
                </w:p>
                <w:p w14:paraId="16C8EFBE"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lastRenderedPageBreak/>
                    <w:t>c) influenţei factorilor climatici, care duc la imposibilitatea executării lucrărilor stabilite conform caietului de sarcini, or executarea lor în asemenea codiții climaterice se va răsfrânge asupra calității lucrărilor;</w:t>
                  </w:r>
                </w:p>
                <w:p w14:paraId="35A2186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d) calamităţilor naturale recunoscute de autoritatea legală.</w:t>
                  </w:r>
                </w:p>
                <w:p w14:paraId="268DF83D"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4.6. Conform </w:t>
                  </w:r>
                  <w:proofErr w:type="spellStart"/>
                  <w:r w:rsidRPr="00AA16BF">
                    <w:rPr>
                      <w:rFonts w:ascii="Onest" w:hAnsi="Onest"/>
                      <w:lang w:val="en-US"/>
                    </w:rPr>
                    <w:t>dispoziţiei</w:t>
                  </w:r>
                  <w:proofErr w:type="spellEnd"/>
                  <w:r w:rsidRPr="00AA16BF">
                    <w:rPr>
                      <w:rFonts w:ascii="Onest" w:hAnsi="Onest"/>
                      <w:lang w:val="en-US"/>
                    </w:rPr>
                    <w:t xml:space="preserve"> </w:t>
                  </w:r>
                  <w:proofErr w:type="spellStart"/>
                  <w:r w:rsidRPr="00AA16BF">
                    <w:rPr>
                      <w:rFonts w:ascii="Onest" w:hAnsi="Onest"/>
                      <w:lang w:val="en-US"/>
                    </w:rPr>
                    <w:t>scrise</w:t>
                  </w:r>
                  <w:proofErr w:type="spellEnd"/>
                  <w:r w:rsidRPr="00AA16BF">
                    <w:rPr>
                      <w:rFonts w:ascii="Onest" w:hAnsi="Onest"/>
                      <w:lang w:val="en-US"/>
                    </w:rPr>
                    <w:t xml:space="preserve"> a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sista</w:t>
                  </w:r>
                  <w:proofErr w:type="spellEnd"/>
                  <w:r w:rsidRPr="00AA16BF">
                    <w:rPr>
                      <w:rFonts w:ascii="Onest" w:hAnsi="Onest"/>
                      <w:lang w:val="en-US"/>
                    </w:rPr>
                    <w:t xml:space="preserv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ale </w:t>
                  </w:r>
                  <w:proofErr w:type="spellStart"/>
                  <w:r w:rsidRPr="00AA16BF">
                    <w:rPr>
                      <w:rFonts w:ascii="Onest" w:hAnsi="Onest"/>
                      <w:lang w:val="en-US"/>
                    </w:rPr>
                    <w:t>acestora</w:t>
                  </w:r>
                  <w:proofErr w:type="spellEnd"/>
                  <w:r w:rsidRPr="00AA16BF">
                    <w:rPr>
                      <w:rFonts w:ascii="Onest" w:hAnsi="Onest"/>
                      <w:lang w:val="en-US"/>
                    </w:rPr>
                    <w:t xml:space="preserve"> pe o </w:t>
                  </w:r>
                  <w:proofErr w:type="spellStart"/>
                  <w:r w:rsidRPr="00AA16BF">
                    <w:rPr>
                      <w:rFonts w:ascii="Onest" w:hAnsi="Onest"/>
                      <w:lang w:val="en-US"/>
                    </w:rPr>
                    <w:t>durată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oportun</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proteja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mod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aşa</w:t>
                  </w:r>
                  <w:proofErr w:type="spellEnd"/>
                  <w:r w:rsidRPr="00AA16BF">
                    <w:rPr>
                      <w:rFonts w:ascii="Onest" w:hAnsi="Onest"/>
                      <w:lang w:val="en-US"/>
                    </w:rPr>
                    <w:t xml:space="preserve"> cum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dispune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suplimentare</w:t>
                  </w:r>
                  <w:proofErr w:type="spellEnd"/>
                  <w:r w:rsidRPr="00AA16BF">
                    <w:rPr>
                      <w:rFonts w:ascii="Onest" w:hAnsi="Onest"/>
                      <w:lang w:val="en-US"/>
                    </w:rPr>
                    <w:t xml:space="preserve"> generate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urma</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plătite</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sistării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din </w:t>
                  </w:r>
                  <w:proofErr w:type="spellStart"/>
                  <w:r w:rsidRPr="00AA16BF">
                    <w:rPr>
                      <w:rFonts w:ascii="Onest" w:hAnsi="Onest"/>
                      <w:lang w:val="en-US"/>
                    </w:rPr>
                    <w:t>ele</w:t>
                  </w:r>
                  <w:proofErr w:type="spellEnd"/>
                  <w:r w:rsidRPr="00AA16BF">
                    <w:rPr>
                      <w:rFonts w:ascii="Onest" w:hAnsi="Onest"/>
                      <w:lang w:val="en-US"/>
                    </w:rPr>
                    <w:t xml:space="preserve">, din </w:t>
                  </w:r>
                  <w:proofErr w:type="spellStart"/>
                  <w:r w:rsidRPr="00AA16BF">
                    <w:rPr>
                      <w:rFonts w:ascii="Onest" w:hAnsi="Onest"/>
                      <w:lang w:val="en-US"/>
                    </w:rPr>
                    <w:t>iniţiativa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suportă</w:t>
                  </w:r>
                  <w:proofErr w:type="spellEnd"/>
                  <w:r w:rsidRPr="00AA16BF">
                    <w:rPr>
                      <w:rFonts w:ascii="Onest" w:hAnsi="Onest"/>
                      <w:lang w:val="en-US"/>
                    </w:rPr>
                    <w:t xml:space="preserve"> pe </w:t>
                  </w:r>
                  <w:proofErr w:type="spellStart"/>
                  <w:r w:rsidRPr="00AA16BF">
                    <w:rPr>
                      <w:rFonts w:ascii="Onest" w:hAnsi="Onest"/>
                      <w:lang w:val="en-US"/>
                    </w:rPr>
                    <w:t>timpul</w:t>
                  </w:r>
                  <w:proofErr w:type="spellEnd"/>
                  <w:r w:rsidRPr="00AA16BF">
                    <w:rPr>
                      <w:rFonts w:ascii="Onest" w:hAnsi="Onest"/>
                      <w:lang w:val="en-US"/>
                    </w:rPr>
                    <w:t xml:space="preserve"> </w:t>
                  </w:r>
                  <w:proofErr w:type="spellStart"/>
                  <w:r w:rsidRPr="00AA16BF">
                    <w:rPr>
                      <w:rFonts w:ascii="Onest" w:hAnsi="Onest"/>
                      <w:lang w:val="en-US"/>
                    </w:rPr>
                    <w:t>suspendării</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protejarea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conservarea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bună</w:t>
                  </w:r>
                  <w:proofErr w:type="spellEnd"/>
                  <w:r w:rsidRPr="00AA16BF">
                    <w:rPr>
                      <w:rFonts w:ascii="Onest" w:hAnsi="Onest"/>
                      <w:lang w:val="en-US"/>
                    </w:rPr>
                    <w:t xml:space="preserve"> </w:t>
                  </w:r>
                  <w:proofErr w:type="spellStart"/>
                  <w:r w:rsidRPr="00AA16BF">
                    <w:rPr>
                      <w:rFonts w:ascii="Onest" w:hAnsi="Onest"/>
                      <w:lang w:val="en-US"/>
                    </w:rPr>
                    <w:t>diligenţă</w:t>
                  </w:r>
                  <w:proofErr w:type="spellEnd"/>
                  <w:r w:rsidRPr="00AA16BF">
                    <w:rPr>
                      <w:rFonts w:ascii="Onest" w:hAnsi="Onest"/>
                      <w:lang w:val="en-US"/>
                    </w:rPr>
                    <w:t>.</w:t>
                  </w:r>
                </w:p>
                <w:p w14:paraId="2F78FC13"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4.7. </w:t>
                  </w:r>
                  <w:proofErr w:type="spellStart"/>
                  <w:r w:rsidRPr="00AA16BF">
                    <w:rPr>
                      <w:rFonts w:ascii="Onest" w:hAnsi="Onest"/>
                      <w:lang w:val="en-US"/>
                    </w:rPr>
                    <w:t>Lipsa</w:t>
                  </w:r>
                  <w:proofErr w:type="spellEnd"/>
                  <w:r w:rsidRPr="00AA16BF">
                    <w:rPr>
                      <w:rFonts w:ascii="Onest" w:hAnsi="Onest"/>
                      <w:lang w:val="en-US"/>
                    </w:rPr>
                    <w:t xml:space="preserve"> </w:t>
                  </w:r>
                  <w:proofErr w:type="spellStart"/>
                  <w:r w:rsidRPr="00AA16BF">
                    <w:rPr>
                      <w:rFonts w:ascii="Onest" w:hAnsi="Onest"/>
                      <w:lang w:val="en-US"/>
                    </w:rPr>
                    <w:t>informării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face </w:t>
                  </w:r>
                  <w:proofErr w:type="spellStart"/>
                  <w:r w:rsidRPr="00AA16BF">
                    <w:rPr>
                      <w:rFonts w:ascii="Onest" w:hAnsi="Onest"/>
                      <w:lang w:val="en-US"/>
                    </w:rPr>
                    <w:t>inopozabila</w:t>
                  </w:r>
                  <w:proofErr w:type="spellEnd"/>
                  <w:r w:rsidRPr="00AA16BF">
                    <w:rPr>
                      <w:rFonts w:ascii="Onest" w:hAnsi="Onest"/>
                      <w:lang w:val="en-US"/>
                    </w:rPr>
                    <w:t xml:space="preserve">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w:t>
                  </w:r>
                  <w:proofErr w:type="spellStart"/>
                  <w:r w:rsidRPr="00AA16BF">
                    <w:rPr>
                      <w:rFonts w:ascii="Onest" w:hAnsi="Onest"/>
                      <w:lang w:val="en-US"/>
                    </w:rPr>
                    <w:t>sistare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consecinţa</w:t>
                  </w:r>
                  <w:proofErr w:type="spellEnd"/>
                  <w:r w:rsidRPr="00AA16BF">
                    <w:rPr>
                      <w:rFonts w:ascii="Onest" w:hAnsi="Onest"/>
                      <w:lang w:val="en-US"/>
                    </w:rPr>
                    <w:t xml:space="preserve"> </w:t>
                  </w:r>
                  <w:proofErr w:type="spellStart"/>
                  <w:r w:rsidRPr="00AA16BF">
                    <w:rPr>
                      <w:rFonts w:ascii="Onest" w:hAnsi="Onest"/>
                      <w:lang w:val="en-US"/>
                    </w:rPr>
                    <w:t>exercitării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a </w:t>
                  </w:r>
                  <w:proofErr w:type="spellStart"/>
                  <w:r w:rsidRPr="00AA16BF">
                    <w:rPr>
                      <w:rFonts w:ascii="Onest" w:hAnsi="Onest"/>
                      <w:lang w:val="en-US"/>
                    </w:rPr>
                    <w:t>dreptului</w:t>
                  </w:r>
                  <w:proofErr w:type="spellEnd"/>
                  <w:r w:rsidRPr="00AA16BF">
                    <w:rPr>
                      <w:rFonts w:ascii="Onest" w:hAnsi="Onest"/>
                      <w:lang w:val="en-US"/>
                    </w:rPr>
                    <w:t xml:space="preserve"> de a </w:t>
                  </w:r>
                  <w:proofErr w:type="spellStart"/>
                  <w:r w:rsidRPr="00AA16BF">
                    <w:rPr>
                      <w:rFonts w:ascii="Onest" w:hAnsi="Onest"/>
                      <w:lang w:val="en-US"/>
                    </w:rPr>
                    <w:t>refuza</w:t>
                  </w:r>
                  <w:proofErr w:type="spellEnd"/>
                  <w:r w:rsidRPr="00AA16BF">
                    <w:rPr>
                      <w:rFonts w:ascii="Onest" w:hAnsi="Onest"/>
                      <w:lang w:val="en-US"/>
                    </w:rPr>
                    <w:t xml:space="preserve"> </w:t>
                  </w:r>
                  <w:proofErr w:type="spellStart"/>
                  <w:r w:rsidRPr="00AA16BF">
                    <w:rPr>
                      <w:rFonts w:ascii="Onest" w:hAnsi="Onest"/>
                      <w:lang w:val="en-US"/>
                    </w:rPr>
                    <w:t>prelungirea</w:t>
                  </w:r>
                  <w:proofErr w:type="spellEnd"/>
                  <w:r w:rsidRPr="00AA16BF">
                    <w:rPr>
                      <w:rFonts w:ascii="Onest" w:hAnsi="Onest"/>
                      <w:lang w:val="en-US"/>
                    </w:rPr>
                    <w:t xml:space="preserve"> </w:t>
                  </w:r>
                  <w:proofErr w:type="spellStart"/>
                  <w:r w:rsidRPr="00AA16BF">
                    <w:rPr>
                      <w:rFonts w:ascii="Onest" w:hAnsi="Onest"/>
                      <w:lang w:val="en-US"/>
                    </w:rPr>
                    <w:t>duratei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contractate</w:t>
                  </w:r>
                  <w:proofErr w:type="spellEnd"/>
                  <w:r w:rsidRPr="00AA16BF">
                    <w:rPr>
                      <w:rFonts w:ascii="Onest" w:hAnsi="Onest"/>
                      <w:lang w:val="en-US"/>
                    </w:rPr>
                    <w:t>.</w:t>
                  </w:r>
                </w:p>
                <w:p w14:paraId="4F6B3C6B" w14:textId="77777777" w:rsidR="00F874B6" w:rsidRPr="00AA16BF" w:rsidRDefault="00F874B6" w:rsidP="00DB539C">
                  <w:pPr>
                    <w:tabs>
                      <w:tab w:val="left" w:pos="360"/>
                    </w:tabs>
                    <w:spacing w:line="276" w:lineRule="auto"/>
                    <w:jc w:val="both"/>
                    <w:rPr>
                      <w:rFonts w:ascii="Onest" w:hAnsi="Onest"/>
                      <w:lang w:val="en-US"/>
                    </w:rPr>
                  </w:pPr>
                </w:p>
                <w:p w14:paraId="5FF9B4B4" w14:textId="77777777" w:rsidR="00F874B6" w:rsidRPr="00AA16BF" w:rsidRDefault="00F874B6" w:rsidP="00DB539C">
                  <w:pPr>
                    <w:pStyle w:val="NormalWeb"/>
                    <w:tabs>
                      <w:tab w:val="left" w:pos="525"/>
                    </w:tabs>
                    <w:spacing w:line="276" w:lineRule="auto"/>
                    <w:rPr>
                      <w:rFonts w:ascii="Onest" w:hAnsi="Onest"/>
                      <w:b/>
                      <w:lang w:val="en-US"/>
                    </w:rPr>
                  </w:pPr>
                  <w:r w:rsidRPr="00AA16BF">
                    <w:rPr>
                      <w:rFonts w:ascii="Onest" w:hAnsi="Onest"/>
                      <w:b/>
                      <w:lang w:val="en-US"/>
                    </w:rPr>
                    <w:t>5. RECEPŢIA LUCRĂRILOR DE EXECUŢIE</w:t>
                  </w:r>
                </w:p>
                <w:p w14:paraId="09964372"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5.1.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p>
                <w:p w14:paraId="64A62F0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5.1.1. </w:t>
                  </w:r>
                  <w:proofErr w:type="spellStart"/>
                  <w:r w:rsidRPr="00AA16BF">
                    <w:rPr>
                      <w:rFonts w:ascii="Onest" w:hAnsi="Onest"/>
                      <w:lang w:val="en-US"/>
                    </w:rPr>
                    <w:t>Totalitatea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oricare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din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a fi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într</w:t>
                  </w:r>
                  <w:proofErr w:type="spellEnd"/>
                  <w:r w:rsidRPr="00AA16BF">
                    <w:rPr>
                      <w:rFonts w:ascii="Onest" w:hAnsi="Onest"/>
                      <w:lang w:val="en-US"/>
                    </w:rPr>
                    <w:t xml:space="preserve">-un </w:t>
                  </w:r>
                  <w:proofErr w:type="spellStart"/>
                  <w:r w:rsidRPr="00AA16BF">
                    <w:rPr>
                      <w:rFonts w:ascii="Onest" w:hAnsi="Onest"/>
                      <w:lang w:val="en-US"/>
                    </w:rPr>
                    <w:t>termen</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graficul</w:t>
                  </w:r>
                  <w:proofErr w:type="spellEnd"/>
                  <w:r w:rsidRPr="00AA16BF">
                    <w:rPr>
                      <w:rFonts w:ascii="Onest" w:hAnsi="Onest"/>
                      <w:lang w:val="en-US"/>
                    </w:rPr>
                    <w:t xml:space="preserve"> de </w:t>
                  </w:r>
                  <w:proofErr w:type="spellStart"/>
                  <w:r w:rsidRPr="00AA16BF">
                    <w:rPr>
                      <w:rFonts w:ascii="Onest" w:hAnsi="Onest"/>
                      <w:lang w:val="en-US"/>
                    </w:rPr>
                    <w:t>execuție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finalizate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termenul</w:t>
                  </w:r>
                  <w:proofErr w:type="spellEnd"/>
                  <w:r w:rsidRPr="00AA16BF">
                    <w:rPr>
                      <w:rFonts w:ascii="Onest" w:hAnsi="Onest"/>
                      <w:lang w:val="en-US"/>
                    </w:rPr>
                    <w:t xml:space="preserve"> </w:t>
                  </w:r>
                  <w:proofErr w:type="spellStart"/>
                  <w:r w:rsidRPr="00AA16BF">
                    <w:rPr>
                      <w:rFonts w:ascii="Onest" w:hAnsi="Onest"/>
                      <w:lang w:val="en-US"/>
                    </w:rPr>
                    <w:t>convenit</w:t>
                  </w:r>
                  <w:proofErr w:type="spellEnd"/>
                  <w:r w:rsidRPr="00AA16BF">
                    <w:rPr>
                      <w:rFonts w:ascii="Onest" w:hAnsi="Onest"/>
                      <w:lang w:val="en-US"/>
                    </w:rPr>
                    <w:t xml:space="preserve"> de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care </w:t>
                  </w:r>
                  <w:proofErr w:type="spellStart"/>
                  <w:r w:rsidRPr="00AA16BF">
                    <w:rPr>
                      <w:rFonts w:ascii="Onest" w:hAnsi="Onest"/>
                      <w:lang w:val="en-US"/>
                    </w:rPr>
                    <w:t>curge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de la data </w:t>
                  </w:r>
                  <w:proofErr w:type="spellStart"/>
                  <w:r w:rsidRPr="00AA16BF">
                    <w:rPr>
                      <w:rFonts w:ascii="Onest" w:hAnsi="Onest"/>
                      <w:lang w:val="en-US"/>
                    </w:rPr>
                    <w:t>precizata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Ordinul</w:t>
                  </w:r>
                  <w:proofErr w:type="spellEnd"/>
                  <w:r w:rsidRPr="00AA16BF">
                    <w:rPr>
                      <w:rFonts w:ascii="Onest" w:hAnsi="Onest"/>
                      <w:lang w:val="en-US"/>
                    </w:rPr>
                    <w:t xml:space="preserve"> de </w:t>
                  </w:r>
                  <w:proofErr w:type="spellStart"/>
                  <w:r w:rsidRPr="00AA16BF">
                    <w:rPr>
                      <w:rFonts w:ascii="Onest" w:hAnsi="Onest"/>
                      <w:lang w:val="en-US"/>
                    </w:rPr>
                    <w:t>începere</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w:t>
                  </w:r>
                </w:p>
                <w:p w14:paraId="5666E560"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 </w:t>
                  </w:r>
                  <w:proofErr w:type="spellStart"/>
                  <w:r w:rsidRPr="00AA16BF">
                    <w:rPr>
                      <w:rFonts w:ascii="Onest" w:hAnsi="Onest"/>
                      <w:lang w:val="en-US"/>
                    </w:rPr>
                    <w:t>Înştiinţarea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p>
                <w:p w14:paraId="447A78CE"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en-US"/>
                    </w:rPr>
                    <w:t xml:space="preserve">5.2.1. </w:t>
                  </w:r>
                  <w:proofErr w:type="spellStart"/>
                  <w:r w:rsidRPr="00AA16BF">
                    <w:rPr>
                      <w:rFonts w:ascii="Onest" w:hAnsi="Onest"/>
                      <w:lang w:val="en-US"/>
                    </w:rPr>
                    <w:t>Antreprenorul</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notifica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condiţiilor</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solicitând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convocarea</w:t>
                  </w:r>
                  <w:proofErr w:type="spellEnd"/>
                  <w:r w:rsidRPr="00AA16BF">
                    <w:rPr>
                      <w:rFonts w:ascii="Onest" w:hAnsi="Onest"/>
                      <w:lang w:val="en-US"/>
                    </w:rPr>
                    <w:t xml:space="preserve"> </w:t>
                  </w:r>
                  <w:proofErr w:type="spellStart"/>
                  <w:r w:rsidRPr="00AA16BF">
                    <w:rPr>
                      <w:rFonts w:ascii="Onest" w:hAnsi="Onest"/>
                      <w:lang w:val="en-US"/>
                    </w:rPr>
                    <w:t>comisiei</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art.196 din </w:t>
                  </w:r>
                  <w:r w:rsidRPr="00AA16BF">
                    <w:rPr>
                      <w:rFonts w:ascii="Onest" w:hAnsi="Onest"/>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2979440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5.2.2.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care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w:t>
                  </w:r>
                  <w:proofErr w:type="spellEnd"/>
                  <w:r w:rsidRPr="00AA16BF">
                    <w:rPr>
                      <w:rFonts w:ascii="Onest" w:hAnsi="Onest"/>
                      <w:lang w:val="ro-RO"/>
                    </w:rPr>
                    <w:t>ție</w:t>
                  </w:r>
                  <w:r w:rsidRPr="00AA16BF">
                    <w:rPr>
                      <w:rFonts w:ascii="Onest" w:hAnsi="Onest"/>
                      <w:lang w:val="en-US"/>
                    </w:rPr>
                    <w:t xml:space="preserv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sunt </w:t>
                  </w:r>
                  <w:proofErr w:type="spellStart"/>
                  <w:r w:rsidRPr="00AA16BF">
                    <w:rPr>
                      <w:rFonts w:ascii="Onest" w:hAnsi="Onest"/>
                      <w:lang w:val="en-US"/>
                    </w:rPr>
                    <w:t>lipsuri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deficienţe</w:t>
                  </w:r>
                  <w:proofErr w:type="spellEnd"/>
                  <w:r w:rsidRPr="00AA16BF">
                    <w:rPr>
                      <w:rFonts w:ascii="Onest" w:hAnsi="Onest"/>
                      <w:lang w:val="en-US"/>
                    </w:rPr>
                    <w:t xml:space="preserve">, </w:t>
                  </w:r>
                  <w:proofErr w:type="spellStart"/>
                  <w:r w:rsidRPr="00AA16BF">
                    <w:rPr>
                      <w:rFonts w:ascii="Onest" w:hAnsi="Onest"/>
                      <w:lang w:val="en-US"/>
                    </w:rPr>
                    <w:t>acestea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consemnate</w:t>
                  </w:r>
                  <w:proofErr w:type="spellEnd"/>
                  <w:r w:rsidRPr="00AA16BF">
                    <w:rPr>
                      <w:rFonts w:ascii="Onest" w:hAnsi="Onest"/>
                      <w:lang w:val="en-US"/>
                    </w:rPr>
                    <w:t xml:space="preserve"> </w:t>
                  </w:r>
                  <w:r w:rsidRPr="00AA16BF">
                    <w:rPr>
                      <w:rFonts w:ascii="Onest" w:hAnsi="Onest"/>
                      <w:lang w:val="ro-RO"/>
                    </w:rPr>
                    <w:t>î</w:t>
                  </w:r>
                  <w:proofErr w:type="spellStart"/>
                  <w:r w:rsidRPr="00AA16BF">
                    <w:rPr>
                      <w:rFonts w:ascii="Onest" w:hAnsi="Onest"/>
                      <w:lang w:val="en-US"/>
                    </w:rPr>
                    <w:t>ntr</w:t>
                  </w:r>
                  <w:proofErr w:type="spellEnd"/>
                  <w:r w:rsidRPr="00AA16BF">
                    <w:rPr>
                      <w:rFonts w:ascii="Onest" w:hAnsi="Onest"/>
                      <w:lang w:val="en-US"/>
                    </w:rPr>
                    <w:t xml:space="preserve">-un </w:t>
                  </w:r>
                  <w:proofErr w:type="spellStart"/>
                  <w:r w:rsidRPr="00AA16BF">
                    <w:rPr>
                      <w:rFonts w:ascii="Onest" w:hAnsi="Onest"/>
                      <w:lang w:val="en-US"/>
                    </w:rPr>
                    <w:t>proces</w:t>
                  </w:r>
                  <w:proofErr w:type="spellEnd"/>
                  <w:r w:rsidRPr="00AA16BF">
                    <w:rPr>
                      <w:rFonts w:ascii="Onest" w:hAnsi="Onest"/>
                      <w:lang w:val="en-US"/>
                    </w:rPr>
                    <w:t xml:space="preserve">-verbal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notificate</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stabilindu</w:t>
                  </w:r>
                  <w:proofErr w:type="spellEnd"/>
                  <w:r w:rsidRPr="00AA16BF">
                    <w:rPr>
                      <w:rFonts w:ascii="Onest" w:hAnsi="Onest"/>
                      <w:lang w:val="en-US"/>
                    </w:rPr>
                    <w:t xml:space="preserve">-se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termenele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remediere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finalizare</w:t>
                  </w:r>
                  <w:proofErr w:type="spellEnd"/>
                  <w:r w:rsidRPr="00AA16BF">
                    <w:rPr>
                      <w:rFonts w:ascii="Onest" w:hAnsi="Onest"/>
                      <w:lang w:val="en-US"/>
                    </w:rPr>
                    <w:t xml:space="preserve"> din </w:t>
                  </w:r>
                  <w:proofErr w:type="spellStart"/>
                  <w:r w:rsidRPr="00AA16BF">
                    <w:rPr>
                      <w:rFonts w:ascii="Onest" w:hAnsi="Onest"/>
                      <w:lang w:val="en-US"/>
                    </w:rPr>
                    <w:t>contul</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sub </w:t>
                  </w:r>
                  <w:proofErr w:type="spellStart"/>
                  <w:r w:rsidRPr="00AA16BF">
                    <w:rPr>
                      <w:rFonts w:ascii="Onest" w:hAnsi="Onest"/>
                      <w:lang w:val="en-US"/>
                    </w:rPr>
                    <w:t>sancțiunea</w:t>
                  </w:r>
                  <w:proofErr w:type="spellEnd"/>
                  <w:r w:rsidRPr="00AA16BF">
                    <w:rPr>
                      <w:rFonts w:ascii="Onest" w:hAnsi="Onest"/>
                      <w:lang w:val="en-US"/>
                    </w:rPr>
                    <w:t xml:space="preserve"> </w:t>
                  </w:r>
                  <w:proofErr w:type="spellStart"/>
                  <w:r w:rsidRPr="00AA16BF">
                    <w:rPr>
                      <w:rFonts w:ascii="Onest" w:hAnsi="Onest"/>
                      <w:lang w:val="en-US"/>
                    </w:rPr>
                    <w:t>perceperii</w:t>
                  </w:r>
                  <w:proofErr w:type="spellEnd"/>
                  <w:r w:rsidRPr="00AA16BF">
                    <w:rPr>
                      <w:rFonts w:ascii="Onest" w:hAnsi="Onest"/>
                      <w:lang w:val="en-US"/>
                    </w:rPr>
                    <w:t xml:space="preserve"> de </w:t>
                  </w:r>
                  <w:proofErr w:type="spellStart"/>
                  <w:r w:rsidRPr="00AA16BF">
                    <w:rPr>
                      <w:rFonts w:ascii="Onest" w:hAnsi="Onest"/>
                      <w:lang w:val="en-US"/>
                    </w:rPr>
                    <w:t>penalități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condițiile</w:t>
                  </w:r>
                  <w:proofErr w:type="spellEnd"/>
                  <w:r w:rsidRPr="00AA16BF">
                    <w:rPr>
                      <w:rFonts w:ascii="Onest" w:hAnsi="Onest"/>
                      <w:lang w:val="en-US"/>
                    </w:rPr>
                    <w:t xml:space="preserve"> </w:t>
                  </w:r>
                  <w:proofErr w:type="spellStart"/>
                  <w:r w:rsidRPr="00AA16BF">
                    <w:rPr>
                      <w:rFonts w:ascii="Onest" w:hAnsi="Onest"/>
                      <w:lang w:val="en-US"/>
                    </w:rPr>
                    <w:t>punctului</w:t>
                  </w:r>
                  <w:proofErr w:type="spellEnd"/>
                  <w:r w:rsidRPr="00AA16BF">
                    <w:rPr>
                      <w:rFonts w:ascii="Onest" w:hAnsi="Onest"/>
                      <w:lang w:val="en-US"/>
                    </w:rPr>
                    <w:t xml:space="preserve"> 15 din </w:t>
                  </w:r>
                  <w:proofErr w:type="spellStart"/>
                  <w:r w:rsidRPr="00AA16BF">
                    <w:rPr>
                      <w:rFonts w:ascii="Onest" w:hAnsi="Onest"/>
                      <w:lang w:val="en-US"/>
                    </w:rPr>
                    <w:t>prezentele</w:t>
                  </w:r>
                  <w:proofErr w:type="spellEnd"/>
                  <w:r w:rsidRPr="00AA16BF">
                    <w:rPr>
                      <w:rFonts w:ascii="Onest" w:hAnsi="Onest"/>
                      <w:lang w:val="en-US"/>
                    </w:rPr>
                    <w:t xml:space="preserve"> </w:t>
                  </w:r>
                  <w:proofErr w:type="spellStart"/>
                  <w:r w:rsidRPr="00AA16BF">
                    <w:rPr>
                      <w:rFonts w:ascii="Onest" w:hAnsi="Onest"/>
                      <w:lang w:val="en-US"/>
                    </w:rPr>
                    <w:t>condiții</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2C330461"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5.2.3.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are </w:t>
                  </w:r>
                  <w:proofErr w:type="spellStart"/>
                  <w:r w:rsidRPr="00AA16BF">
                    <w:rPr>
                      <w:rFonts w:ascii="Onest" w:hAnsi="Onest"/>
                      <w:lang w:val="en-US"/>
                    </w:rPr>
                    <w:t>obligaţia</w:t>
                  </w:r>
                  <w:proofErr w:type="spellEnd"/>
                  <w:r w:rsidRPr="00AA16BF">
                    <w:rPr>
                      <w:rFonts w:ascii="Onest" w:hAnsi="Onest"/>
                      <w:lang w:val="en-US"/>
                    </w:rPr>
                    <w:t xml:space="preserve"> de a </w:t>
                  </w:r>
                  <w:proofErr w:type="spellStart"/>
                  <w:r w:rsidRPr="00AA16BF">
                    <w:rPr>
                      <w:rFonts w:ascii="Onest" w:hAnsi="Onest"/>
                      <w:lang w:val="en-US"/>
                    </w:rPr>
                    <w:t>constata</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completă</w:t>
                  </w:r>
                  <w:proofErr w:type="spellEnd"/>
                  <w:r w:rsidRPr="00AA16BF">
                    <w:rPr>
                      <w:rFonts w:ascii="Onest" w:hAnsi="Onest"/>
                      <w:lang w:val="en-US"/>
                    </w:rPr>
                    <w:t xml:space="preserve"> a </w:t>
                  </w:r>
                  <w:proofErr w:type="spellStart"/>
                  <w:r w:rsidRPr="00AA16BF">
                    <w:rPr>
                      <w:rFonts w:ascii="Onest" w:hAnsi="Onest"/>
                      <w:lang w:val="en-US"/>
                    </w:rPr>
                    <w:t>tuturor</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corelarea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cu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cu </w:t>
                  </w:r>
                  <w:proofErr w:type="spellStart"/>
                  <w:r w:rsidRPr="00AA16BF">
                    <w:rPr>
                      <w:rFonts w:ascii="Onest" w:hAnsi="Onest"/>
                      <w:lang w:val="en-US"/>
                    </w:rPr>
                    <w:t>reglementările</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exigenţelor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lege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funcţie</w:t>
                  </w:r>
                  <w:proofErr w:type="spellEnd"/>
                  <w:r w:rsidRPr="00AA16BF">
                    <w:rPr>
                      <w:rFonts w:ascii="Onest" w:hAnsi="Onest"/>
                      <w:lang w:val="en-US"/>
                    </w:rPr>
                    <w:t xml:space="preserve"> de </w:t>
                  </w:r>
                  <w:proofErr w:type="spellStart"/>
                  <w:r w:rsidRPr="00AA16BF">
                    <w:rPr>
                      <w:rFonts w:ascii="Onest" w:hAnsi="Onest"/>
                      <w:lang w:val="en-US"/>
                    </w:rPr>
                    <w:t>constatările</w:t>
                  </w:r>
                  <w:proofErr w:type="spellEnd"/>
                  <w:r w:rsidRPr="00AA16BF">
                    <w:rPr>
                      <w:rFonts w:ascii="Onest" w:hAnsi="Onest"/>
                      <w:lang w:val="en-US"/>
                    </w:rPr>
                    <w:t xml:space="preserve"> </w:t>
                  </w:r>
                  <w:proofErr w:type="spellStart"/>
                  <w:r w:rsidRPr="00AA16BF">
                    <w:rPr>
                      <w:rFonts w:ascii="Onest" w:hAnsi="Onest"/>
                      <w:lang w:val="en-US"/>
                    </w:rPr>
                    <w:t>făcute</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admite</w:t>
                  </w:r>
                  <w:proofErr w:type="spellEnd"/>
                  <w:r w:rsidRPr="00AA16BF">
                    <w:rPr>
                      <w:rFonts w:ascii="Onest" w:hAnsi="Onest"/>
                      <w:lang w:val="en-US"/>
                    </w:rPr>
                    <w:t xml:space="preserve">, cu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obiecții</w:t>
                  </w:r>
                  <w:proofErr w:type="spellEnd"/>
                  <w:r w:rsidRPr="00AA16BF">
                    <w:rPr>
                      <w:rFonts w:ascii="Onest" w:hAnsi="Onest"/>
                      <w:lang w:val="en-US"/>
                    </w:rPr>
                    <w:t xml:space="preserve">, a </w:t>
                  </w:r>
                  <w:proofErr w:type="spellStart"/>
                  <w:r w:rsidRPr="00AA16BF">
                    <w:rPr>
                      <w:rFonts w:ascii="Onest" w:hAnsi="Onest"/>
                      <w:lang w:val="en-US"/>
                    </w:rPr>
                    <w:t>amâna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de a </w:t>
                  </w:r>
                  <w:proofErr w:type="spellStart"/>
                  <w:r w:rsidRPr="00AA16BF">
                    <w:rPr>
                      <w:rFonts w:ascii="Onest" w:hAnsi="Onest"/>
                      <w:lang w:val="en-US"/>
                    </w:rPr>
                    <w:t>respinge</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w:t>
                  </w:r>
                  <w:r w:rsidRPr="00AA16BF">
                    <w:rPr>
                      <w:rFonts w:ascii="Onest" w:hAnsi="Onest"/>
                      <w:shd w:val="clear" w:color="auto" w:fill="FFFFFF"/>
                      <w:lang w:val="en-US"/>
                    </w:rPr>
                    <w:t xml:space="preserve"> </w:t>
                  </w:r>
                </w:p>
                <w:p w14:paraId="3C3BB62F"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proceda</w:t>
                  </w:r>
                  <w:proofErr w:type="spellEnd"/>
                  <w:r w:rsidRPr="00AA16BF">
                    <w:rPr>
                      <w:rFonts w:ascii="Onest" w:hAnsi="Onest"/>
                      <w:lang w:val="en-US"/>
                    </w:rPr>
                    <w:t xml:space="preserve"> la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înştiinţa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referitor</w:t>
                  </w:r>
                  <w:proofErr w:type="spellEnd"/>
                  <w:r w:rsidRPr="00AA16BF">
                    <w:rPr>
                      <w:rFonts w:ascii="Onest" w:hAnsi="Onest"/>
                      <w:lang w:val="en-US"/>
                    </w:rPr>
                    <w:t xml:space="preserve"> la </w:t>
                  </w:r>
                  <w:proofErr w:type="spellStart"/>
                  <w:r w:rsidRPr="00AA16BF">
                    <w:rPr>
                      <w:rFonts w:ascii="Onest" w:hAnsi="Onest"/>
                      <w:lang w:val="en-US"/>
                    </w:rPr>
                    <w:t>decizia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w:t>
                  </w:r>
                  <w:proofErr w:type="spellStart"/>
                  <w:r w:rsidRPr="00AA16BF">
                    <w:rPr>
                      <w:rFonts w:ascii="Onest" w:hAnsi="Onest"/>
                      <w:lang w:val="en-US"/>
                    </w:rPr>
                    <w:t>transmiţând</w:t>
                  </w:r>
                  <w:proofErr w:type="spellEnd"/>
                  <w:r w:rsidRPr="00AA16BF">
                    <w:rPr>
                      <w:rFonts w:ascii="Onest" w:hAnsi="Onest"/>
                      <w:lang w:val="en-US"/>
                    </w:rPr>
                    <w:t xml:space="preserve"> </w:t>
                  </w:r>
                  <w:proofErr w:type="spellStart"/>
                  <w:r w:rsidRPr="00AA16BF">
                    <w:rPr>
                      <w:rFonts w:ascii="Onest" w:hAnsi="Onest"/>
                      <w:lang w:val="en-US"/>
                    </w:rPr>
                    <w:t>acestuia</w:t>
                  </w:r>
                  <w:proofErr w:type="spellEnd"/>
                  <w:r w:rsidRPr="00AA16BF">
                    <w:rPr>
                      <w:rFonts w:ascii="Onest" w:hAnsi="Onest"/>
                      <w:lang w:val="en-US"/>
                    </w:rPr>
                    <w:t xml:space="preserve"> o </w:t>
                  </w:r>
                  <w:proofErr w:type="spellStart"/>
                  <w:r w:rsidRPr="00AA16BF">
                    <w:rPr>
                      <w:rFonts w:ascii="Onest" w:hAnsi="Onest"/>
                      <w:lang w:val="en-US"/>
                    </w:rPr>
                    <w:t>copie</w:t>
                  </w:r>
                  <w:proofErr w:type="spellEnd"/>
                  <w:r w:rsidRPr="00AA16BF">
                    <w:rPr>
                      <w:rFonts w:ascii="Onest" w:hAnsi="Onest"/>
                      <w:lang w:val="en-US"/>
                    </w:rPr>
                    <w:t xml:space="preserve"> a </w:t>
                  </w:r>
                  <w:proofErr w:type="spellStart"/>
                  <w:r w:rsidRPr="00AA16BF">
                    <w:rPr>
                      <w:rFonts w:ascii="Onest" w:hAnsi="Onest"/>
                      <w:lang w:val="en-US"/>
                    </w:rPr>
                    <w:t>procesului</w:t>
                  </w:r>
                  <w:proofErr w:type="spellEnd"/>
                  <w:r w:rsidRPr="00AA16BF">
                    <w:rPr>
                      <w:rFonts w:ascii="Onest" w:hAnsi="Onest"/>
                      <w:lang w:val="en-US"/>
                    </w:rPr>
                    <w:t xml:space="preserve"> verbal de </w:t>
                  </w:r>
                  <w:proofErr w:type="spellStart"/>
                  <w:r w:rsidRPr="00AA16BF">
                    <w:rPr>
                      <w:rFonts w:ascii="Onest" w:hAnsi="Onest"/>
                      <w:lang w:val="en-US"/>
                    </w:rPr>
                    <w:t>recepţie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59C904B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lastRenderedPageBreak/>
                    <w:t xml:space="preserve">5.2.5.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finaliza</w:t>
                  </w:r>
                  <w:proofErr w:type="spellEnd"/>
                  <w:r w:rsidRPr="00AA16BF">
                    <w:rPr>
                      <w:rFonts w:ascii="Onest" w:hAnsi="Onest"/>
                      <w:lang w:val="en-US"/>
                    </w:rPr>
                    <w:t xml:space="preserve"> cu </w:t>
                  </w:r>
                  <w:proofErr w:type="spellStart"/>
                  <w:r w:rsidRPr="00AA16BF">
                    <w:rPr>
                      <w:rFonts w:ascii="Onest" w:hAnsi="Onest"/>
                      <w:lang w:val="en-US"/>
                    </w:rPr>
                    <w:t>promptitudine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neterminate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din </w:t>
                  </w:r>
                  <w:proofErr w:type="spellStart"/>
                  <w:r w:rsidRPr="00AA16BF">
                    <w:rPr>
                      <w:rFonts w:ascii="Onest" w:hAnsi="Onest"/>
                      <w:lang w:val="en-US"/>
                    </w:rPr>
                    <w:t>punct</w:t>
                  </w:r>
                  <w:proofErr w:type="spellEnd"/>
                  <w:r w:rsidRPr="00AA16BF">
                    <w:rPr>
                      <w:rFonts w:ascii="Onest" w:hAnsi="Onest"/>
                      <w:lang w:val="en-US"/>
                    </w:rPr>
                    <w:t xml:space="preserve"> de </w:t>
                  </w:r>
                  <w:proofErr w:type="spellStart"/>
                  <w:r w:rsidRPr="00AA16BF">
                    <w:rPr>
                      <w:rFonts w:ascii="Onest" w:hAnsi="Onest"/>
                      <w:lang w:val="en-US"/>
                    </w:rPr>
                    <w:t>vedere</w:t>
                  </w:r>
                  <w:proofErr w:type="spellEnd"/>
                  <w:r w:rsidRPr="00AA16BF">
                    <w:rPr>
                      <w:rFonts w:ascii="Onest" w:hAnsi="Onest"/>
                      <w:lang w:val="en-US"/>
                    </w:rPr>
                    <w:t xml:space="preserve"> </w:t>
                  </w:r>
                  <w:proofErr w:type="spellStart"/>
                  <w:r w:rsidRPr="00AA16BF">
                    <w:rPr>
                      <w:rFonts w:ascii="Onest" w:hAnsi="Onest"/>
                      <w:lang w:val="en-US"/>
                    </w:rPr>
                    <w:t>calitativ</w:t>
                  </w:r>
                  <w:proofErr w:type="spellEnd"/>
                  <w:r w:rsidRPr="00AA16BF">
                    <w:rPr>
                      <w:rFonts w:ascii="Onest" w:hAnsi="Onest"/>
                      <w:lang w:val="en-US"/>
                    </w:rPr>
                    <w:t xml:space="preserve"> indicate de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elibera</w:t>
                  </w:r>
                  <w:proofErr w:type="spellEnd"/>
                  <w:r w:rsidRPr="00AA16BF">
                    <w:rPr>
                      <w:rFonts w:ascii="Onest" w:hAnsi="Onest"/>
                      <w:lang w:val="en-US"/>
                    </w:rPr>
                    <w:t xml:space="preserve"> </w:t>
                  </w:r>
                  <w:proofErr w:type="spellStart"/>
                  <w:r w:rsidRPr="00AA16BF">
                    <w:rPr>
                      <w:rFonts w:ascii="Onest" w:hAnsi="Onest"/>
                      <w:lang w:val="en-US"/>
                    </w:rPr>
                    <w:t>șantierul</w:t>
                  </w:r>
                  <w:proofErr w:type="spellEnd"/>
                  <w:r w:rsidRPr="00AA16BF">
                    <w:rPr>
                      <w:rFonts w:ascii="Onest" w:hAnsi="Onest"/>
                      <w:lang w:val="en-US"/>
                    </w:rPr>
                    <w:t xml:space="preserve">, conform </w:t>
                  </w:r>
                  <w:proofErr w:type="spellStart"/>
                  <w:r w:rsidRPr="00AA16BF">
                    <w:rPr>
                      <w:rFonts w:ascii="Onest" w:hAnsi="Onest"/>
                      <w:lang w:val="en-US"/>
                    </w:rPr>
                    <w:t>termenului</w:t>
                  </w:r>
                  <w:proofErr w:type="spellEnd"/>
                  <w:r w:rsidRPr="00AA16BF">
                    <w:rPr>
                      <w:rFonts w:ascii="Onest" w:hAnsi="Onest"/>
                      <w:lang w:val="en-US"/>
                    </w:rPr>
                    <w:t xml:space="preserve"> </w:t>
                  </w:r>
                  <w:proofErr w:type="spellStart"/>
                  <w:r w:rsidRPr="00AA16BF">
                    <w:rPr>
                      <w:rFonts w:ascii="Onest" w:hAnsi="Onest"/>
                      <w:lang w:val="en-US"/>
                    </w:rPr>
                    <w:t>stabilit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procesul</w:t>
                  </w:r>
                  <w:proofErr w:type="spellEnd"/>
                  <w:r w:rsidRPr="00AA16BF">
                    <w:rPr>
                      <w:rFonts w:ascii="Onest" w:hAnsi="Onest"/>
                      <w:lang w:val="en-US"/>
                    </w:rPr>
                    <w:t xml:space="preserve"> verbal de </w:t>
                  </w:r>
                  <w:proofErr w:type="spellStart"/>
                  <w:r w:rsidRPr="00AA16BF">
                    <w:rPr>
                      <w:rFonts w:ascii="Onest" w:hAnsi="Onest"/>
                      <w:lang w:val="en-US"/>
                    </w:rPr>
                    <w:t>recepție</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0FC6999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5.2.6.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finală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efectuată</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actelor</w:t>
                  </w:r>
                  <w:proofErr w:type="spellEnd"/>
                  <w:r w:rsidRPr="00AA16BF">
                    <w:rPr>
                      <w:rFonts w:ascii="Onest" w:hAnsi="Onest"/>
                      <w:lang w:val="en-US"/>
                    </w:rPr>
                    <w:t xml:space="preserve"> normative. </w:t>
                  </w:r>
                </w:p>
                <w:p w14:paraId="50FE85FA" w14:textId="77777777" w:rsidR="00F874B6" w:rsidRPr="00AA16BF" w:rsidRDefault="00F874B6" w:rsidP="00DB539C">
                  <w:pPr>
                    <w:pStyle w:val="NormalWeb"/>
                    <w:tabs>
                      <w:tab w:val="left" w:pos="567"/>
                    </w:tabs>
                    <w:spacing w:line="276" w:lineRule="auto"/>
                    <w:rPr>
                      <w:rFonts w:ascii="Onest" w:hAnsi="Onest"/>
                      <w:lang w:val="en-US"/>
                    </w:rPr>
                  </w:pPr>
                </w:p>
                <w:p w14:paraId="4F669F09" w14:textId="77777777" w:rsidR="00F874B6" w:rsidRPr="00AA16BF" w:rsidRDefault="00F874B6" w:rsidP="00DB539C">
                  <w:pPr>
                    <w:tabs>
                      <w:tab w:val="left" w:pos="525"/>
                    </w:tabs>
                    <w:spacing w:line="276" w:lineRule="auto"/>
                    <w:jc w:val="both"/>
                    <w:rPr>
                      <w:rFonts w:ascii="Onest" w:hAnsi="Onest"/>
                      <w:b/>
                      <w:lang w:val="en-US"/>
                    </w:rPr>
                  </w:pPr>
                  <w:r w:rsidRPr="00AA16BF">
                    <w:rPr>
                      <w:rFonts w:ascii="Onest" w:hAnsi="Onest"/>
                      <w:b/>
                      <w:lang w:val="en-US"/>
                    </w:rPr>
                    <w:t>6. REMEDIEREA DEFECTELOR</w:t>
                  </w:r>
                </w:p>
                <w:p w14:paraId="2EF00698"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4939C564"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6.2. Antreprenorul va remedia, fără costuri suplimentare pentru Beneficiar, orice defecte datorate faptului că materialele, echipamentele sau calitatea execuţiei nu sunt în conformitate cu prevederile Contractului.</w:t>
                  </w:r>
                </w:p>
                <w:p w14:paraId="485674CE" w14:textId="77777777" w:rsidR="00F874B6" w:rsidRPr="00AA16BF" w:rsidRDefault="00F874B6" w:rsidP="00DB539C">
                  <w:pPr>
                    <w:spacing w:line="276" w:lineRule="auto"/>
                    <w:jc w:val="both"/>
                    <w:rPr>
                      <w:rFonts w:ascii="Onest" w:hAnsi="Onest"/>
                      <w:lang w:val="en-US"/>
                    </w:rPr>
                  </w:pPr>
                  <w:r w:rsidRPr="00AA16BF">
                    <w:rPr>
                      <w:rFonts w:ascii="Onest" w:hAnsi="Onest"/>
                      <w:lang w:val="en-US"/>
                    </w:rPr>
                    <w:t>6.3. Remedierea defectelor calitative apărute din vina Antreprenorului, atât în perioada de execuţie, cât şi în perioada de garanţie stabilită, se face pe cheltuiala acestuia potrivit actelor normative.</w:t>
                  </w:r>
                </w:p>
                <w:p w14:paraId="37CBD6C2" w14:textId="77777777" w:rsidR="00F874B6" w:rsidRPr="00AA16BF" w:rsidRDefault="00F874B6" w:rsidP="00DB539C">
                  <w:pPr>
                    <w:pStyle w:val="NormalWeb"/>
                    <w:tabs>
                      <w:tab w:val="left" w:pos="567"/>
                    </w:tabs>
                    <w:spacing w:line="276" w:lineRule="auto"/>
                    <w:rPr>
                      <w:rFonts w:ascii="Onest" w:hAnsi="Onest"/>
                      <w:lang w:val="en-US"/>
                    </w:rPr>
                  </w:pPr>
                </w:p>
                <w:p w14:paraId="21FA94BD" w14:textId="77777777" w:rsidR="00F874B6" w:rsidRPr="00AA16BF" w:rsidRDefault="00F874B6" w:rsidP="00DB539C">
                  <w:pPr>
                    <w:pStyle w:val="NormalWeb"/>
                    <w:tabs>
                      <w:tab w:val="left" w:pos="525"/>
                    </w:tabs>
                    <w:spacing w:line="276" w:lineRule="auto"/>
                    <w:rPr>
                      <w:rFonts w:ascii="Onest" w:hAnsi="Onest"/>
                      <w:lang w:val="en-US"/>
                    </w:rPr>
                  </w:pPr>
                  <w:r w:rsidRPr="00AA16BF">
                    <w:rPr>
                      <w:rFonts w:ascii="Onest" w:hAnsi="Onest"/>
                      <w:b/>
                      <w:lang w:val="en-US"/>
                    </w:rPr>
                    <w:t>7. DREPTURILE ŞI OBLIGAŢIUNILE ANTREPRENORULUI ŞI ALE BENEFICIARULUI</w:t>
                  </w:r>
                </w:p>
                <w:p w14:paraId="2528DC58" w14:textId="77777777" w:rsidR="00F874B6" w:rsidRPr="00AA16BF" w:rsidRDefault="00F874B6" w:rsidP="00DB539C">
                  <w:pPr>
                    <w:tabs>
                      <w:tab w:val="left" w:pos="2625"/>
                    </w:tabs>
                    <w:spacing w:line="276" w:lineRule="auto"/>
                    <w:contextualSpacing/>
                    <w:jc w:val="both"/>
                    <w:rPr>
                      <w:rFonts w:ascii="Onest" w:hAnsi="Onest"/>
                      <w:lang w:val="en-US"/>
                    </w:rPr>
                  </w:pPr>
                  <w:r w:rsidRPr="00AA16BF">
                    <w:rPr>
                      <w:rFonts w:ascii="Onest" w:hAnsi="Onest"/>
                      <w:lang w:val="en-US"/>
                    </w:rPr>
                    <w:t>7.1. Întreaga documentaţie necesară pentru executarea lucrărilor contractate se pune de către Beneficiar la dispoziţia Antreprenorului în două exemplare.</w:t>
                  </w:r>
                </w:p>
                <w:p w14:paraId="2B99F2F6"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C0A9CC9"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4E2DA78E" w14:textId="77777777" w:rsidR="00F874B6" w:rsidRPr="00AA16BF" w:rsidRDefault="00F874B6" w:rsidP="00DB539C">
                  <w:pPr>
                    <w:tabs>
                      <w:tab w:val="left" w:pos="2625"/>
                    </w:tabs>
                    <w:spacing w:line="276" w:lineRule="auto"/>
                    <w:jc w:val="both"/>
                    <w:rPr>
                      <w:rFonts w:ascii="Onest" w:hAnsi="Onest"/>
                      <w:lang w:val="en-US"/>
                    </w:rPr>
                  </w:pPr>
                  <w:r w:rsidRPr="00AA16BF">
                    <w:rPr>
                      <w:rFonts w:ascii="Onest" w:hAnsi="Onest"/>
                      <w:lang w:val="en-US"/>
                    </w:rPr>
                    <w:t xml:space="preserve">7.4. Documentaţia pusă la dispoziţia Antreprenorului se repartizează astfel: </w:t>
                  </w:r>
                </w:p>
                <w:p w14:paraId="4881D8F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a) un exemplar rămâne la dispoziţia Antreprenorului,</w:t>
                  </w:r>
                </w:p>
                <w:p w14:paraId="386C4DAC"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b) un exemplar</w:t>
                  </w:r>
                  <w:r w:rsidRPr="00AA16BF">
                    <w:rPr>
                      <w:rFonts w:ascii="Onest" w:hAnsi="Onest"/>
                    </w:rPr>
                    <w:t xml:space="preserve"> </w:t>
                  </w:r>
                  <w:r w:rsidRPr="00AA16BF">
                    <w:rPr>
                      <w:rFonts w:ascii="Onest" w:hAnsi="Onest"/>
                      <w:lang w:val="en-US"/>
                    </w:rPr>
                    <w:t xml:space="preserve">va fi ţinut de către acesta la dispoziţie pentru consultare de către Inspectoratul Național pentru Supraveghere Tehnică, precum şi de către alte persoane autorizate, inclusiv dirigintele de șantier. </w:t>
                  </w:r>
                </w:p>
                <w:p w14:paraId="2DEC9B33"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90AB397"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5A988D4F"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971E74B"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7.8. La lucrările la care se fac încercări, se consideră calitatea probei îndeplinită atâta timp cât rezultatele se înscriu în limitele admise prin reglementările tehnice. </w:t>
                  </w:r>
                </w:p>
                <w:p w14:paraId="11C2E8B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7.9.</w:t>
                  </w:r>
                  <w:r w:rsidRPr="00AA16BF">
                    <w:rPr>
                      <w:rFonts w:ascii="Onest" w:hAnsi="Onest"/>
                      <w:sz w:val="20"/>
                      <w:szCs w:val="20"/>
                      <w:lang w:val="en-US"/>
                    </w:rPr>
                    <w:t xml:space="preserve"> </w:t>
                  </w:r>
                  <w:r w:rsidRPr="00AA16BF">
                    <w:rPr>
                      <w:rFonts w:ascii="Onest" w:hAnsi="Onest"/>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7D65638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5A73537"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6AB1417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2D286A5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7.13. Pentru verificarea trasării de către Beneficiar sau proiectant, Antreprenorul este obligat să protejeze şi să păstreze toate reperele, bornele sau alte obiecte folosite la trasarea lucrărilor. </w:t>
                  </w:r>
                </w:p>
                <w:p w14:paraId="028345E0"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7.14. Ridicările de teren, trasările şi cotele de nivel, precum şi alte documente puse la dispoziţia Antreprenorului de către Beneficiar pentru executarea contractului sunt </w:t>
                  </w:r>
                  <w:r w:rsidRPr="00AA16BF">
                    <w:rPr>
                      <w:rFonts w:ascii="Onest" w:hAnsi="Onest"/>
                      <w:lang w:val="en-US"/>
                    </w:rPr>
                    <w:lastRenderedPageBreak/>
                    <w:t xml:space="preserve">hotărâtoare. Antreprenorul este obligat să verifice documentele primite şi să înştiinţeze Beneficiarul cu privire la erorile şi inexactităţile constatate sau presupuse. </w:t>
                  </w:r>
                </w:p>
                <w:p w14:paraId="011C4871"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3513D505"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7.16. Pe parcursul executării lucrărilor, Beneficiarul are dreptul să dispună în scris: </w:t>
                  </w:r>
                </w:p>
                <w:p w14:paraId="54DFF39B" w14:textId="77777777" w:rsidR="00F874B6" w:rsidRPr="00AA16BF" w:rsidRDefault="00F874B6" w:rsidP="00F874B6">
                  <w:pPr>
                    <w:pStyle w:val="ListParagraph"/>
                    <w:numPr>
                      <w:ilvl w:val="0"/>
                      <w:numId w:val="22"/>
                    </w:numPr>
                    <w:tabs>
                      <w:tab w:val="clear" w:pos="1134"/>
                      <w:tab w:val="left" w:pos="345"/>
                    </w:tabs>
                    <w:spacing w:line="276" w:lineRule="auto"/>
                    <w:ind w:left="0" w:firstLine="0"/>
                    <w:contextualSpacing/>
                    <w:rPr>
                      <w:rFonts w:ascii="Onest" w:hAnsi="Onest"/>
                    </w:rPr>
                  </w:pPr>
                  <w:proofErr w:type="spellStart"/>
                  <w:r w:rsidRPr="00AA16BF">
                    <w:rPr>
                      <w:rFonts w:ascii="Onest" w:hAnsi="Onest"/>
                    </w:rPr>
                    <w:t>îndepărtarea</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a </w:t>
                  </w:r>
                  <w:proofErr w:type="spellStart"/>
                  <w:r w:rsidRPr="00AA16BF">
                    <w:rPr>
                      <w:rFonts w:ascii="Onest" w:hAnsi="Onest"/>
                    </w:rPr>
                    <w:t>oricăror</w:t>
                  </w:r>
                  <w:proofErr w:type="spellEnd"/>
                  <w:r w:rsidRPr="00AA16BF">
                    <w:rPr>
                      <w:rFonts w:ascii="Onest" w:hAnsi="Onest"/>
                    </w:rPr>
                    <w:t xml:space="preserve"> </w:t>
                  </w:r>
                  <w:proofErr w:type="spellStart"/>
                  <w:r w:rsidRPr="00AA16BF">
                    <w:rPr>
                      <w:rFonts w:ascii="Onest" w:hAnsi="Onest"/>
                    </w:rPr>
                    <w:t>materiale</w:t>
                  </w:r>
                  <w:proofErr w:type="spellEnd"/>
                  <w:r w:rsidRPr="00AA16BF">
                    <w:rPr>
                      <w:rFonts w:ascii="Onest" w:hAnsi="Onest"/>
                    </w:rPr>
                    <w:t xml:space="preserve"> care sunt </w:t>
                  </w:r>
                  <w:proofErr w:type="spellStart"/>
                  <w:r w:rsidRPr="00AA16BF">
                    <w:rPr>
                      <w:rFonts w:ascii="Onest" w:hAnsi="Onest"/>
                    </w:rPr>
                    <w:t>calitativ</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w:t>
                  </w:r>
                </w:p>
                <w:p w14:paraId="2E91635B" w14:textId="77777777" w:rsidR="00F874B6" w:rsidRPr="00AA16BF" w:rsidRDefault="00F874B6" w:rsidP="00F874B6">
                  <w:pPr>
                    <w:numPr>
                      <w:ilvl w:val="0"/>
                      <w:numId w:val="22"/>
                    </w:numPr>
                    <w:tabs>
                      <w:tab w:val="left" w:pos="345"/>
                    </w:tabs>
                    <w:spacing w:line="276" w:lineRule="auto"/>
                    <w:ind w:left="0" w:firstLine="0"/>
                    <w:jc w:val="both"/>
                    <w:rPr>
                      <w:rFonts w:ascii="Onest" w:hAnsi="Onest"/>
                      <w:lang w:val="en-US"/>
                    </w:rPr>
                  </w:pPr>
                  <w:r w:rsidRPr="00AA16BF">
                    <w:rPr>
                      <w:rFonts w:ascii="Onest" w:hAnsi="Onest"/>
                      <w:lang w:val="en-US"/>
                    </w:rPr>
                    <w:t xml:space="preserve">înlocuirea materialelor necorespunzătoare calitativ cu altele corespunzătoare; </w:t>
                  </w:r>
                </w:p>
                <w:p w14:paraId="1A9D545B" w14:textId="77777777" w:rsidR="00F874B6" w:rsidRPr="00AA16BF" w:rsidRDefault="00F874B6" w:rsidP="00F874B6">
                  <w:pPr>
                    <w:numPr>
                      <w:ilvl w:val="0"/>
                      <w:numId w:val="22"/>
                    </w:numPr>
                    <w:tabs>
                      <w:tab w:val="left" w:pos="345"/>
                    </w:tabs>
                    <w:spacing w:line="276" w:lineRule="auto"/>
                    <w:ind w:left="0" w:firstLine="0"/>
                    <w:jc w:val="both"/>
                    <w:rPr>
                      <w:rFonts w:ascii="Onest" w:hAnsi="Onest"/>
                      <w:lang w:val="en-US"/>
                    </w:rPr>
                  </w:pPr>
                  <w:r w:rsidRPr="00AA16BF">
                    <w:rPr>
                      <w:rFonts w:ascii="Onest" w:hAnsi="Onest"/>
                      <w:lang w:val="en-US"/>
                    </w:rPr>
                    <w:t xml:space="preserve">îndepărtarea sau refacerea oricărei lucrări sau părţi de lucrare necorespunzătoare din punct de vedere calitativ. </w:t>
                  </w:r>
                </w:p>
                <w:p w14:paraId="20B9E6AD"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16D3367E"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3FDE49BA"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DBF4920"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 xml:space="preserve">7.20. Lucrările suplimentare față de cele contractate, considerate necesare de Antreprenor, nu pot fi demarate sau executate fără modificarea prin Acord adițional a prezentului contract. </w:t>
                  </w:r>
                </w:p>
                <w:p w14:paraId="3E652153" w14:textId="77777777" w:rsidR="00F874B6" w:rsidRPr="00AA16BF" w:rsidRDefault="00F874B6" w:rsidP="00DB539C">
                  <w:pPr>
                    <w:tabs>
                      <w:tab w:val="left" w:pos="314"/>
                    </w:tabs>
                    <w:spacing w:line="276" w:lineRule="auto"/>
                    <w:jc w:val="both"/>
                    <w:rPr>
                      <w:rFonts w:ascii="Onest" w:hAnsi="Onest"/>
                      <w:lang w:val="en-US"/>
                    </w:rPr>
                  </w:pPr>
                  <w:r w:rsidRPr="00AA16BF">
                    <w:rPr>
                      <w:rFonts w:ascii="Onest" w:hAnsi="Onest"/>
                      <w:lang w:val="en-US"/>
                    </w:rPr>
                    <w:t>7.21. Antreprenorul răspunde pentru defectele ascunse ale construcției, în conformitate cu prevederile actelor normative.</w:t>
                  </w:r>
                </w:p>
                <w:p w14:paraId="48BC38AE" w14:textId="77777777" w:rsidR="00F874B6" w:rsidRPr="00AA16BF" w:rsidRDefault="00F874B6" w:rsidP="00DB539C">
                  <w:pPr>
                    <w:pStyle w:val="NormalWeb"/>
                    <w:tabs>
                      <w:tab w:val="left" w:pos="525"/>
                    </w:tabs>
                    <w:spacing w:line="276" w:lineRule="auto"/>
                    <w:rPr>
                      <w:rFonts w:ascii="Onest" w:hAnsi="Onest"/>
                      <w:lang w:val="en-US"/>
                    </w:rPr>
                  </w:pPr>
                  <w:r w:rsidRPr="00AA16BF">
                    <w:rPr>
                      <w:rFonts w:ascii="Onest" w:hAnsi="Onest"/>
                      <w:lang w:val="en-US"/>
                    </w:rPr>
                    <w:t xml:space="preserve">7.22.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obţină</w:t>
                  </w:r>
                  <w:proofErr w:type="spellEnd"/>
                  <w:r w:rsidRPr="00AA16BF">
                    <w:rPr>
                      <w:rFonts w:ascii="Onest" w:hAnsi="Onest"/>
                      <w:lang w:val="en-US"/>
                    </w:rPr>
                    <w:t xml:space="preserve">, pe propria </w:t>
                  </w:r>
                  <w:proofErr w:type="spellStart"/>
                  <w:r w:rsidRPr="00AA16BF">
                    <w:rPr>
                      <w:rFonts w:ascii="Onest" w:hAnsi="Onest"/>
                      <w:lang w:val="en-US"/>
                    </w:rPr>
                    <w:t>cheltuială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avizele</w:t>
                  </w:r>
                  <w:proofErr w:type="spellEnd"/>
                  <w:r w:rsidRPr="00AA16BF">
                    <w:rPr>
                      <w:rFonts w:ascii="Onest" w:hAnsi="Onest"/>
                      <w:lang w:val="en-US"/>
                    </w:rPr>
                    <w:t xml:space="preserve">, </w:t>
                  </w:r>
                  <w:proofErr w:type="spellStart"/>
                  <w:r w:rsidRPr="00AA16BF">
                    <w:rPr>
                      <w:rFonts w:ascii="Onest" w:hAnsi="Onest"/>
                      <w:lang w:val="en-US"/>
                    </w:rPr>
                    <w:t>autorizaţiile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aprobările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toate</w:t>
                  </w:r>
                  <w:proofErr w:type="spellEnd"/>
                  <w:r w:rsidRPr="00AA16BF">
                    <w:rPr>
                      <w:rFonts w:ascii="Onest" w:hAnsi="Onest"/>
                      <w:lang w:val="en-US"/>
                    </w:rPr>
                    <w:t xml:space="preserve"> </w:t>
                  </w:r>
                  <w:proofErr w:type="spellStart"/>
                  <w:r w:rsidRPr="00AA16BF">
                    <w:rPr>
                      <w:rFonts w:ascii="Onest" w:hAnsi="Onest"/>
                      <w:lang w:val="en-US"/>
                    </w:rPr>
                    <w:t>taxele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legate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bunuri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drepturi</w:t>
                  </w:r>
                  <w:proofErr w:type="spellEnd"/>
                  <w:r w:rsidRPr="00AA16BF">
                    <w:rPr>
                      <w:rFonts w:ascii="Onest" w:hAnsi="Onest"/>
                      <w:lang w:val="en-US"/>
                    </w:rPr>
                    <w:t xml:space="preserve"> </w:t>
                  </w:r>
                  <w:proofErr w:type="spellStart"/>
                  <w:r w:rsidRPr="00AA16BF">
                    <w:rPr>
                      <w:rFonts w:ascii="Onest" w:hAnsi="Onest"/>
                      <w:lang w:val="en-US"/>
                    </w:rPr>
                    <w:t>afectate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care pot fi </w:t>
                  </w:r>
                  <w:proofErr w:type="spellStart"/>
                  <w:r w:rsidRPr="00AA16BF">
                    <w:rPr>
                      <w:rFonts w:ascii="Onest" w:hAnsi="Onest"/>
                      <w:lang w:val="en-US"/>
                    </w:rPr>
                    <w:t>afectate</w:t>
                  </w:r>
                  <w:proofErr w:type="spellEnd"/>
                  <w:r w:rsidRPr="00AA16BF">
                    <w:rPr>
                      <w:rFonts w:ascii="Onest" w:hAnsi="Onest"/>
                      <w:lang w:val="en-US"/>
                    </w:rPr>
                    <w:t xml:space="preserve"> de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w:t>
                  </w:r>
                </w:p>
                <w:p w14:paraId="77D748A5" w14:textId="77777777" w:rsidR="00F874B6" w:rsidRPr="00AA16BF" w:rsidRDefault="00F874B6" w:rsidP="00DB539C">
                  <w:pPr>
                    <w:pStyle w:val="NormalWeb"/>
                    <w:tabs>
                      <w:tab w:val="left" w:pos="525"/>
                    </w:tabs>
                    <w:spacing w:line="276" w:lineRule="auto"/>
                    <w:rPr>
                      <w:rFonts w:ascii="Onest" w:hAnsi="Onest"/>
                      <w:lang w:val="en-US"/>
                    </w:rPr>
                  </w:pPr>
                </w:p>
                <w:p w14:paraId="190ACF31" w14:textId="77777777" w:rsidR="00F874B6" w:rsidRPr="00AA16BF" w:rsidRDefault="00F874B6" w:rsidP="00DB539C">
                  <w:pPr>
                    <w:pStyle w:val="NormalWeb"/>
                    <w:tabs>
                      <w:tab w:val="left" w:pos="525"/>
                    </w:tabs>
                    <w:spacing w:line="276" w:lineRule="auto"/>
                    <w:rPr>
                      <w:rFonts w:ascii="Onest" w:hAnsi="Onest"/>
                      <w:b/>
                      <w:lang w:val="en-US"/>
                    </w:rPr>
                  </w:pPr>
                  <w:r w:rsidRPr="00AA16BF">
                    <w:rPr>
                      <w:rFonts w:ascii="Onest" w:hAnsi="Onest"/>
                      <w:b/>
                      <w:lang w:val="en-US"/>
                    </w:rPr>
                    <w:t>8. MODIFICĂRI</w:t>
                  </w:r>
                </w:p>
                <w:p w14:paraId="4EBB37FB"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Modificarea contractului de achiziţie publică, în cursul perioadei sale de valabilitate, se va efectua conform prevederilor actelor normative aplicabile în domeniul achiziţiilor publice, prin acord adiţional la prezentul contract.</w:t>
                  </w:r>
                </w:p>
                <w:p w14:paraId="7F5F8653" w14:textId="77777777" w:rsidR="00F874B6" w:rsidRPr="00AA16BF" w:rsidRDefault="00F874B6" w:rsidP="00DB539C">
                  <w:pPr>
                    <w:tabs>
                      <w:tab w:val="left" w:pos="360"/>
                    </w:tabs>
                    <w:spacing w:line="276" w:lineRule="auto"/>
                    <w:jc w:val="both"/>
                    <w:rPr>
                      <w:rFonts w:ascii="Onest" w:hAnsi="Onest"/>
                      <w:lang w:val="en-US"/>
                    </w:rPr>
                  </w:pPr>
                </w:p>
                <w:p w14:paraId="0EB11ECF"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b/>
                      <w:lang w:val="en-US"/>
                    </w:rPr>
                    <w:t>9. AJUSTAREA PREŢULUI CONTRACTULUI</w:t>
                  </w:r>
                </w:p>
                <w:p w14:paraId="3BF79A08" w14:textId="77777777" w:rsidR="00F874B6" w:rsidRPr="00AA16BF" w:rsidRDefault="00F874B6" w:rsidP="00DB539C">
                  <w:pPr>
                    <w:spacing w:line="276" w:lineRule="auto"/>
                    <w:jc w:val="both"/>
                    <w:rPr>
                      <w:rFonts w:ascii="Onest" w:hAnsi="Onest"/>
                    </w:rPr>
                  </w:pPr>
                  <w:r w:rsidRPr="00AA16BF">
                    <w:rPr>
                      <w:rFonts w:ascii="Onest" w:hAnsi="Onest"/>
                      <w:lang w:val="en-US"/>
                    </w:rPr>
                    <w:lastRenderedPageBreak/>
                    <w:t xml:space="preserve">9.1. </w:t>
                  </w:r>
                  <w:r w:rsidRPr="00AA16BF">
                    <w:rPr>
                      <w:rFonts w:ascii="Onest" w:hAnsi="Onest"/>
                    </w:rPr>
                    <w:t xml:space="preserve">Ajustarea prețului contractului pe parcursul derulării contractului aflat în perioada sa de valabilitate se va efectua conform prevederilor actelor normative aplicabile în domeniul achiziţiilor publice. </w:t>
                  </w:r>
                </w:p>
                <w:p w14:paraId="24DCEC8A"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rPr>
                    <w:t>9.2.</w:t>
                  </w:r>
                  <w:r w:rsidRPr="00AA16BF">
                    <w:rPr>
                      <w:rFonts w:ascii="Onest" w:hAnsi="Onest"/>
                      <w:shd w:val="clear" w:color="auto" w:fill="FFFFFF"/>
                    </w:rPr>
                    <w:t xml:space="preserve"> </w:t>
                  </w:r>
                  <w:r w:rsidRPr="00AA16BF">
                    <w:rPr>
                      <w:rFonts w:ascii="Onest" w:hAnsi="Onest"/>
                    </w:rPr>
                    <w:t xml:space="preserve">Ajustarea valorii prezentului contract de achiziție se va efectua ținând cont de rata inflației sau deflației/în baza actualizării prețurilor de cost (modalitate stabilită de comun acord </w:t>
                  </w:r>
                  <w:r w:rsidRPr="00AA16BF">
                    <w:rPr>
                      <w:rFonts w:ascii="Onest" w:hAnsi="Onest"/>
                      <w:shd w:val="clear" w:color="auto" w:fill="FFFFFF"/>
                    </w:rPr>
                    <w:t>între părți la semnarea acestuia și nu poate fi modificată pe durata executării</w:t>
                  </w:r>
                  <w:r w:rsidRPr="00AA16BF">
                    <w:rPr>
                      <w:rFonts w:ascii="Onest" w:hAnsi="Onest"/>
                    </w:rPr>
                    <w:t>, potrivit Regulamentului privind ajustarea periodică a valorii contractelor de achiziții publice cu executare continuă, încheiate pe un termen mai mare de un an, aprobat prin Hotărârea Guvernului nr. 1129/2018).</w:t>
                  </w:r>
                </w:p>
                <w:p w14:paraId="4A6B367C" w14:textId="77777777" w:rsidR="00F874B6" w:rsidRPr="00AA16BF" w:rsidRDefault="00F874B6" w:rsidP="00DB539C">
                  <w:pPr>
                    <w:tabs>
                      <w:tab w:val="left" w:pos="360"/>
                    </w:tabs>
                    <w:spacing w:line="276" w:lineRule="auto"/>
                    <w:jc w:val="both"/>
                    <w:rPr>
                      <w:rFonts w:ascii="Onest" w:hAnsi="Onest"/>
                      <w:lang w:val="en-US"/>
                    </w:rPr>
                  </w:pPr>
                </w:p>
                <w:p w14:paraId="0E161069" w14:textId="77777777" w:rsidR="00F874B6" w:rsidRPr="00AA16BF" w:rsidRDefault="00F874B6" w:rsidP="00DB539C">
                  <w:pPr>
                    <w:tabs>
                      <w:tab w:val="left" w:pos="555"/>
                      <w:tab w:val="left" w:pos="4365"/>
                    </w:tabs>
                    <w:spacing w:line="276" w:lineRule="auto"/>
                    <w:jc w:val="both"/>
                    <w:rPr>
                      <w:rFonts w:ascii="Onest" w:hAnsi="Onest"/>
                      <w:b/>
                      <w:lang w:val="en-US"/>
                    </w:rPr>
                  </w:pPr>
                  <w:r w:rsidRPr="00AA16BF">
                    <w:rPr>
                      <w:rFonts w:ascii="Onest" w:hAnsi="Onest"/>
                      <w:b/>
                      <w:lang w:val="en-US"/>
                    </w:rPr>
                    <w:t xml:space="preserve">10. ANTREPRENORUL ŞI SUBANTREPRENORII </w:t>
                  </w:r>
                </w:p>
                <w:p w14:paraId="7F804C0E"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77F2B2F6"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C88D91" w14:textId="77777777" w:rsidR="00F874B6" w:rsidRPr="00AA16BF" w:rsidRDefault="00F874B6" w:rsidP="00DB539C">
                  <w:pPr>
                    <w:tabs>
                      <w:tab w:val="left" w:pos="4365"/>
                    </w:tabs>
                    <w:spacing w:line="276" w:lineRule="auto"/>
                    <w:jc w:val="both"/>
                    <w:rPr>
                      <w:rFonts w:ascii="Onest" w:hAnsi="Onest"/>
                    </w:rPr>
                  </w:pPr>
                  <w:r w:rsidRPr="00AA16BF">
                    <w:rPr>
                      <w:rFonts w:ascii="Onest" w:hAnsi="Onest"/>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AA16BF">
                    <w:rPr>
                      <w:rFonts w:ascii="Onest" w:hAnsi="Onest"/>
                    </w:rPr>
                    <w:t>documentația de atribuire.</w:t>
                  </w:r>
                </w:p>
                <w:p w14:paraId="0CEBB371"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10.4. Înlocuirea/implicarea de noi subcontractanţi nu diminueaza în nici o situaţie răspunderea Antreprenorului în ceea ce priveşte modul de îndeplinire a contractului.</w:t>
                  </w:r>
                </w:p>
                <w:p w14:paraId="494FBFA1"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lang w:val="en-US"/>
                    </w:rPr>
                    <w:t>10.5. Angajarea forţei de muncă pe bază de acord nu este considerată obiectul unei subcontractări.</w:t>
                  </w:r>
                </w:p>
                <w:p w14:paraId="13776B91" w14:textId="77777777" w:rsidR="00F874B6" w:rsidRPr="00AA16BF" w:rsidRDefault="00F874B6" w:rsidP="00DB539C">
                  <w:pPr>
                    <w:tabs>
                      <w:tab w:val="left" w:pos="4365"/>
                    </w:tabs>
                    <w:spacing w:line="276" w:lineRule="auto"/>
                    <w:jc w:val="both"/>
                    <w:rPr>
                      <w:rFonts w:ascii="Onest" w:hAnsi="Onest"/>
                      <w:b/>
                      <w:lang w:val="en-US"/>
                    </w:rPr>
                  </w:pPr>
                </w:p>
                <w:p w14:paraId="6766589D" w14:textId="77777777" w:rsidR="00F874B6" w:rsidRPr="00AA16BF" w:rsidRDefault="00F874B6" w:rsidP="00DB539C">
                  <w:pPr>
                    <w:tabs>
                      <w:tab w:val="left" w:pos="4365"/>
                    </w:tabs>
                    <w:spacing w:line="276" w:lineRule="auto"/>
                    <w:jc w:val="both"/>
                    <w:rPr>
                      <w:rFonts w:ascii="Onest" w:hAnsi="Onest"/>
                      <w:lang w:val="en-US"/>
                    </w:rPr>
                  </w:pPr>
                  <w:r w:rsidRPr="00AA16BF">
                    <w:rPr>
                      <w:rFonts w:ascii="Onest" w:hAnsi="Onest"/>
                      <w:b/>
                      <w:lang w:val="en-US"/>
                    </w:rPr>
                    <w:t>11. FORȚA DE MUNCĂ</w:t>
                  </w:r>
                </w:p>
                <w:p w14:paraId="5C626F0D" w14:textId="77777777" w:rsidR="00F874B6" w:rsidRPr="00AA16BF" w:rsidRDefault="00F874B6" w:rsidP="00DB539C">
                  <w:pPr>
                    <w:pStyle w:val="ListParagraph"/>
                    <w:tabs>
                      <w:tab w:val="left" w:pos="795"/>
                    </w:tabs>
                    <w:spacing w:line="276" w:lineRule="auto"/>
                    <w:ind w:left="-14"/>
                    <w:rPr>
                      <w:rFonts w:ascii="Onest" w:hAnsi="Onest"/>
                    </w:rPr>
                  </w:pP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subantreprenorii</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w:t>
                  </w:r>
                  <w:proofErr w:type="spellStart"/>
                  <w:r w:rsidRPr="00AA16BF">
                    <w:rPr>
                      <w:rFonts w:ascii="Onest" w:hAnsi="Onest"/>
                    </w:rPr>
                    <w:t>îndeplini</w:t>
                  </w:r>
                  <w:proofErr w:type="spellEnd"/>
                  <w:r w:rsidRPr="00AA16BF">
                    <w:rPr>
                      <w:rFonts w:ascii="Onest" w:hAnsi="Onest"/>
                    </w:rPr>
                    <w:t xml:space="preserve"> </w:t>
                  </w:r>
                  <w:proofErr w:type="spellStart"/>
                  <w:r w:rsidRPr="00AA16BF">
                    <w:rPr>
                      <w:rFonts w:ascii="Onest" w:hAnsi="Onest"/>
                    </w:rPr>
                    <w:t>toate</w:t>
                  </w:r>
                  <w:proofErr w:type="spellEnd"/>
                  <w:r w:rsidRPr="00AA16BF">
                    <w:rPr>
                      <w:rFonts w:ascii="Onest" w:hAnsi="Onest"/>
                    </w:rPr>
                    <w:t xml:space="preserve"> </w:t>
                  </w:r>
                  <w:proofErr w:type="spellStart"/>
                  <w:r w:rsidRPr="00AA16BF">
                    <w:rPr>
                      <w:rFonts w:ascii="Onest" w:hAnsi="Onest"/>
                    </w:rPr>
                    <w:t>formalităţile</w:t>
                  </w:r>
                  <w:proofErr w:type="spellEnd"/>
                  <w:r w:rsidRPr="00AA16BF">
                    <w:rPr>
                      <w:rFonts w:ascii="Onest" w:hAnsi="Onest"/>
                    </w:rPr>
                    <w:t xml:space="preserve"> </w:t>
                  </w:r>
                  <w:proofErr w:type="spellStart"/>
                  <w:r w:rsidRPr="00AA16BF">
                    <w:rPr>
                      <w:rFonts w:ascii="Onest" w:hAnsi="Onest"/>
                    </w:rPr>
                    <w:t>necesare</w:t>
                  </w:r>
                  <w:proofErr w:type="spellEnd"/>
                  <w:r w:rsidRPr="00AA16BF">
                    <w:rPr>
                      <w:rFonts w:ascii="Onest" w:hAnsi="Onest"/>
                    </w:rPr>
                    <w:t xml:space="preserve"> </w:t>
                  </w:r>
                  <w:proofErr w:type="spellStart"/>
                  <w:r w:rsidRPr="00AA16BF">
                    <w:rPr>
                      <w:rFonts w:ascii="Onest" w:hAnsi="Onest"/>
                    </w:rPr>
                    <w:t>angajării</w:t>
                  </w:r>
                  <w:proofErr w:type="spellEnd"/>
                  <w:r w:rsidRPr="00AA16BF">
                    <w:rPr>
                      <w:rFonts w:ascii="Onest" w:hAnsi="Onest"/>
                    </w:rPr>
                    <w:t xml:space="preserve"> </w:t>
                  </w:r>
                  <w:proofErr w:type="spellStart"/>
                  <w:r w:rsidRPr="00AA16BF">
                    <w:rPr>
                      <w:rFonts w:ascii="Onest" w:hAnsi="Onest"/>
                    </w:rPr>
                    <w:t>întregii</w:t>
                  </w:r>
                  <w:proofErr w:type="spellEnd"/>
                  <w:r w:rsidRPr="00AA16BF">
                    <w:rPr>
                      <w:rFonts w:ascii="Onest" w:hAnsi="Onest"/>
                    </w:rPr>
                    <w:t xml:space="preserve"> </w:t>
                  </w:r>
                  <w:proofErr w:type="spellStart"/>
                  <w:r w:rsidRPr="00AA16BF">
                    <w:rPr>
                      <w:rFonts w:ascii="Onest" w:hAnsi="Onest"/>
                    </w:rPr>
                    <w:t>forţe</w:t>
                  </w:r>
                  <w:proofErr w:type="spellEnd"/>
                  <w:r w:rsidRPr="00AA16BF">
                    <w:rPr>
                      <w:rFonts w:ascii="Onest" w:hAnsi="Onest"/>
                    </w:rPr>
                    <w:t xml:space="preserve"> de </w:t>
                  </w:r>
                  <w:proofErr w:type="spellStart"/>
                  <w:r w:rsidRPr="00AA16BF">
                    <w:rPr>
                      <w:rFonts w:ascii="Onest" w:hAnsi="Onest"/>
                    </w:rPr>
                    <w:t>muncă</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executarea</w:t>
                  </w:r>
                  <w:proofErr w:type="spellEnd"/>
                  <w:r w:rsidRPr="00AA16BF">
                    <w:rPr>
                      <w:rFonts w:ascii="Onest" w:hAnsi="Onest"/>
                    </w:rPr>
                    <w:t xml:space="preserve"> </w:t>
                  </w:r>
                  <w:proofErr w:type="spellStart"/>
                  <w:r w:rsidRPr="00AA16BF">
                    <w:rPr>
                      <w:rFonts w:ascii="Onest" w:hAnsi="Onest"/>
                    </w:rPr>
                    <w:t>lucrărilor</w:t>
                  </w:r>
                  <w:proofErr w:type="spellEnd"/>
                  <w:r w:rsidRPr="00AA16BF">
                    <w:rPr>
                      <w:rFonts w:ascii="Onest" w:hAnsi="Onest"/>
                    </w:rPr>
                    <w:t xml:space="preserve"> </w:t>
                  </w:r>
                  <w:proofErr w:type="spellStart"/>
                  <w:r w:rsidRPr="00AA16BF">
                    <w:rPr>
                      <w:rFonts w:ascii="Onest" w:hAnsi="Onest"/>
                    </w:rPr>
                    <w:t>contractate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conformitate</w:t>
                  </w:r>
                  <w:proofErr w:type="spellEnd"/>
                  <w:r w:rsidRPr="00AA16BF">
                    <w:rPr>
                      <w:rFonts w:ascii="Onest" w:hAnsi="Onest"/>
                    </w:rPr>
                    <w:t xml:space="preserve"> cu </w:t>
                  </w:r>
                  <w:proofErr w:type="spellStart"/>
                  <w:r w:rsidRPr="00AA16BF">
                    <w:rPr>
                      <w:rFonts w:ascii="Onest" w:hAnsi="Onest"/>
                    </w:rPr>
                    <w:t>prevederile</w:t>
                  </w:r>
                  <w:proofErr w:type="spellEnd"/>
                  <w:r w:rsidRPr="00AA16BF">
                    <w:rPr>
                      <w:rFonts w:ascii="Onest" w:hAnsi="Onest"/>
                    </w:rPr>
                    <w:t xml:space="preserve"> </w:t>
                  </w:r>
                  <w:proofErr w:type="spellStart"/>
                  <w:r w:rsidRPr="00AA16BF">
                    <w:rPr>
                      <w:rFonts w:ascii="Onest" w:hAnsi="Onest"/>
                    </w:rPr>
                    <w:t>actelor</w:t>
                  </w:r>
                  <w:proofErr w:type="spellEnd"/>
                  <w:r w:rsidRPr="00AA16BF">
                    <w:rPr>
                      <w:rFonts w:ascii="Onest" w:hAnsi="Onest"/>
                    </w:rPr>
                    <w:t xml:space="preserve"> normative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domeniul</w:t>
                  </w:r>
                  <w:proofErr w:type="spellEnd"/>
                  <w:r w:rsidRPr="00AA16BF">
                    <w:rPr>
                      <w:rFonts w:ascii="Onest" w:hAnsi="Onest"/>
                    </w:rPr>
                    <w:t xml:space="preserve"> </w:t>
                  </w:r>
                  <w:r w:rsidRPr="00AA16BF">
                    <w:rPr>
                      <w:rFonts w:ascii="Onest" w:hAnsi="Onest"/>
                      <w:lang w:val="ro-RO"/>
                    </w:rPr>
                    <w:t>securității şi sănătății în muncă</w:t>
                  </w:r>
                  <w:r w:rsidRPr="00AA16BF">
                    <w:rPr>
                      <w:rFonts w:ascii="Onest" w:hAnsi="Onest"/>
                    </w:rPr>
                    <w:t>.</w:t>
                  </w:r>
                </w:p>
                <w:p w14:paraId="474B34C4" w14:textId="77777777" w:rsidR="00F874B6" w:rsidRPr="00AA16BF" w:rsidRDefault="00F874B6" w:rsidP="00DB539C">
                  <w:pPr>
                    <w:pStyle w:val="ListParagraph"/>
                    <w:tabs>
                      <w:tab w:val="left" w:pos="795"/>
                    </w:tabs>
                    <w:spacing w:line="276" w:lineRule="auto"/>
                    <w:ind w:left="-15"/>
                    <w:rPr>
                      <w:rFonts w:ascii="Onest" w:hAnsi="Onest"/>
                    </w:rPr>
                  </w:pPr>
                </w:p>
                <w:p w14:paraId="2B342463" w14:textId="77777777" w:rsidR="00F874B6" w:rsidRPr="00AA16BF" w:rsidRDefault="00F874B6" w:rsidP="00DB539C">
                  <w:pPr>
                    <w:tabs>
                      <w:tab w:val="left" w:pos="795"/>
                    </w:tabs>
                    <w:spacing w:line="276" w:lineRule="auto"/>
                    <w:jc w:val="both"/>
                    <w:rPr>
                      <w:rFonts w:ascii="Onest" w:hAnsi="Onest"/>
                      <w:lang w:val="en-US"/>
                    </w:rPr>
                  </w:pPr>
                  <w:r w:rsidRPr="00AA16BF">
                    <w:rPr>
                      <w:rFonts w:ascii="Onest" w:hAnsi="Onest"/>
                      <w:b/>
                      <w:lang w:val="en-US"/>
                    </w:rPr>
                    <w:t>12. MATERIALELE ŞI EXECUŢIA LUCRĂRILOR</w:t>
                  </w:r>
                </w:p>
                <w:p w14:paraId="0A64B3FF" w14:textId="77777777" w:rsidR="00F874B6" w:rsidRPr="00AA16BF" w:rsidRDefault="00F874B6" w:rsidP="00DB539C">
                  <w:pPr>
                    <w:pStyle w:val="NormalWeb"/>
                    <w:tabs>
                      <w:tab w:val="left" w:pos="0"/>
                    </w:tabs>
                    <w:spacing w:line="276" w:lineRule="auto"/>
                    <w:rPr>
                      <w:rFonts w:ascii="Onest" w:hAnsi="Onest"/>
                      <w:lang w:val="en-US"/>
                    </w:rPr>
                  </w:pPr>
                  <w:r w:rsidRPr="00AA16BF">
                    <w:rPr>
                      <w:rFonts w:ascii="Onest" w:hAnsi="Onest"/>
                      <w:lang w:val="en-US"/>
                    </w:rPr>
                    <w:t xml:space="preserve">12.1.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de </w:t>
                  </w:r>
                  <w:proofErr w:type="spellStart"/>
                  <w:r w:rsidRPr="00AA16BF">
                    <w:rPr>
                      <w:rFonts w:ascii="Onest" w:hAnsi="Onest"/>
                      <w:lang w:val="en-US"/>
                    </w:rPr>
                    <w:t>calitatea</w:t>
                  </w:r>
                  <w:proofErr w:type="spellEnd"/>
                  <w:r w:rsidRPr="00AA16BF">
                    <w:rPr>
                      <w:rFonts w:ascii="Onest" w:hAnsi="Onest"/>
                      <w:lang w:val="en-US"/>
                    </w:rPr>
                    <w:t xml:space="preserve"> </w:t>
                  </w:r>
                  <w:proofErr w:type="spellStart"/>
                  <w:r w:rsidRPr="00AA16BF">
                    <w:rPr>
                      <w:rFonts w:ascii="Onest" w:hAnsi="Onest"/>
                      <w:lang w:val="en-US"/>
                    </w:rPr>
                    <w:t>prevăzută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documentaţia</w:t>
                  </w:r>
                  <w:proofErr w:type="spellEnd"/>
                  <w:r w:rsidRPr="00AA16BF">
                    <w:rPr>
                      <w:rFonts w:ascii="Onest" w:hAnsi="Onest"/>
                      <w:lang w:val="en-US"/>
                    </w:rPr>
                    <w:t xml:space="preserve"> de </w:t>
                  </w:r>
                  <w:proofErr w:type="spellStart"/>
                  <w:r w:rsidRPr="00AA16BF">
                    <w:rPr>
                      <w:rFonts w:ascii="Onest" w:hAnsi="Onest"/>
                      <w:lang w:val="en-US"/>
                    </w:rPr>
                    <w:t>executare</w:t>
                  </w:r>
                  <w:proofErr w:type="spellEnd"/>
                  <w:r w:rsidRPr="00AA16BF">
                    <w:rPr>
                      <w:rFonts w:ascii="Onest" w:hAnsi="Onest"/>
                      <w:lang w:val="en-US"/>
                    </w:rPr>
                    <w:t xml:space="preserve">, </w:t>
                  </w:r>
                  <w:proofErr w:type="spellStart"/>
                  <w:r w:rsidRPr="00AA16BF">
                    <w:rPr>
                      <w:rFonts w:ascii="Onest" w:hAnsi="Onest"/>
                      <w:lang w:val="en-US"/>
                    </w:rPr>
                    <w:t>urmând</w:t>
                  </w:r>
                  <w:proofErr w:type="spellEnd"/>
                  <w:r w:rsidRPr="00AA16BF">
                    <w:rPr>
                      <w:rFonts w:ascii="Onest" w:hAnsi="Onest"/>
                      <w:lang w:val="en-US"/>
                    </w:rPr>
                    <w:t xml:space="preserve"> a fi </w:t>
                  </w:r>
                  <w:proofErr w:type="spellStart"/>
                  <w:r w:rsidRPr="00AA16BF">
                    <w:rPr>
                      <w:rFonts w:ascii="Onest" w:hAnsi="Onest"/>
                      <w:lang w:val="en-US"/>
                    </w:rPr>
                    <w:t>supuse</w:t>
                  </w:r>
                  <w:proofErr w:type="spellEnd"/>
                  <w:r w:rsidRPr="00AA16BF">
                    <w:rPr>
                      <w:rFonts w:ascii="Onest" w:hAnsi="Onest"/>
                      <w:lang w:val="en-US"/>
                    </w:rPr>
                    <w:t xml:space="preserve"> periodic la diverse </w:t>
                  </w:r>
                  <w:proofErr w:type="spellStart"/>
                  <w:r w:rsidRPr="00AA16BF">
                    <w:rPr>
                      <w:rFonts w:ascii="Onest" w:hAnsi="Onest"/>
                      <w:lang w:val="en-US"/>
                    </w:rPr>
                    <w:t>testări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lastRenderedPageBreak/>
                    <w:t>ce</w:t>
                  </w:r>
                  <w:proofErr w:type="spellEnd"/>
                  <w:r w:rsidRPr="00AA16BF">
                    <w:rPr>
                      <w:rFonts w:ascii="Onest" w:hAnsi="Onest"/>
                      <w:lang w:val="en-US"/>
                    </w:rPr>
                    <w:t xml:space="preserve"> le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solicita</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asigura</w:t>
                  </w:r>
                  <w:proofErr w:type="spellEnd"/>
                  <w:r w:rsidRPr="00AA16BF">
                    <w:rPr>
                      <w:rFonts w:ascii="Onest" w:hAnsi="Onest"/>
                      <w:lang w:val="en-US"/>
                    </w:rPr>
                    <w:t xml:space="preserve">, la </w:t>
                  </w:r>
                  <w:proofErr w:type="spellStart"/>
                  <w:r w:rsidRPr="00AA16BF">
                    <w:rPr>
                      <w:rFonts w:ascii="Onest" w:hAnsi="Onest"/>
                      <w:lang w:val="en-US"/>
                    </w:rPr>
                    <w:t>cerere</w:t>
                  </w:r>
                  <w:proofErr w:type="spellEnd"/>
                  <w:r w:rsidRPr="00AA16BF">
                    <w:rPr>
                      <w:rFonts w:ascii="Onest" w:hAnsi="Onest"/>
                      <w:lang w:val="en-US"/>
                    </w:rPr>
                    <w:t xml:space="preserve">, </w:t>
                  </w:r>
                  <w:proofErr w:type="spellStart"/>
                  <w:r w:rsidRPr="00AA16BF">
                    <w:rPr>
                      <w:rFonts w:ascii="Onest" w:hAnsi="Onest"/>
                      <w:lang w:val="en-US"/>
                    </w:rPr>
                    <w:t>forţa</w:t>
                  </w:r>
                  <w:proofErr w:type="spellEnd"/>
                  <w:r w:rsidRPr="00AA16BF">
                    <w:rPr>
                      <w:rFonts w:ascii="Onest" w:hAnsi="Onest"/>
                      <w:lang w:val="en-US"/>
                    </w:rPr>
                    <w:t xml:space="preserve"> de </w:t>
                  </w:r>
                  <w:proofErr w:type="spellStart"/>
                  <w:r w:rsidRPr="00AA16BF">
                    <w:rPr>
                      <w:rFonts w:ascii="Onest" w:hAnsi="Onest"/>
                      <w:lang w:val="en-US"/>
                    </w:rPr>
                    <w:t>muncă</w:t>
                  </w:r>
                  <w:proofErr w:type="spellEnd"/>
                  <w:r w:rsidRPr="00AA16BF">
                    <w:rPr>
                      <w:rFonts w:ascii="Onest" w:hAnsi="Onest"/>
                      <w:lang w:val="en-US"/>
                    </w:rPr>
                    <w:t xml:space="preserve">, </w:t>
                  </w:r>
                  <w:proofErr w:type="spellStart"/>
                  <w:r w:rsidRPr="00AA16BF">
                    <w:rPr>
                      <w:rFonts w:ascii="Onest" w:hAnsi="Onest"/>
                      <w:lang w:val="en-US"/>
                    </w:rPr>
                    <w:t>instrumentele</w:t>
                  </w:r>
                  <w:proofErr w:type="spellEnd"/>
                  <w:r w:rsidRPr="00AA16BF">
                    <w:rPr>
                      <w:rFonts w:ascii="Onest" w:hAnsi="Onest"/>
                      <w:lang w:val="en-US"/>
                    </w:rPr>
                    <w:t xml:space="preserve">, </w:t>
                  </w:r>
                  <w:proofErr w:type="spellStart"/>
                  <w:r w:rsidRPr="00AA16BF">
                    <w:rPr>
                      <w:rFonts w:ascii="Onest" w:hAnsi="Onest"/>
                      <w:lang w:val="en-US"/>
                    </w:rPr>
                    <w:t>utilajul</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w:t>
                  </w:r>
                  <w:proofErr w:type="spellStart"/>
                  <w:r w:rsidRPr="00AA16BF">
                    <w:rPr>
                      <w:rFonts w:ascii="Onest" w:hAnsi="Onest"/>
                      <w:lang w:val="en-US"/>
                    </w:rPr>
                    <w:t>necesare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testarea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545A02CB" w14:textId="77777777" w:rsidR="00F874B6" w:rsidRPr="00AA16BF" w:rsidRDefault="00F874B6" w:rsidP="00DB539C">
                  <w:pPr>
                    <w:pStyle w:val="NormalWeb"/>
                    <w:tabs>
                      <w:tab w:val="left" w:pos="0"/>
                    </w:tabs>
                    <w:spacing w:line="276" w:lineRule="auto"/>
                    <w:rPr>
                      <w:rFonts w:ascii="Onest" w:hAnsi="Onest"/>
                      <w:lang w:val="en-US"/>
                    </w:rPr>
                  </w:pPr>
                  <w:r w:rsidRPr="00AA16BF">
                    <w:rPr>
                      <w:rFonts w:ascii="Onest" w:hAnsi="Onest"/>
                      <w:lang w:val="en-US"/>
                    </w:rPr>
                    <w:t xml:space="preserve">12.2.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încercărilor</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suportat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documentaţie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cheltuielile</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
                <w:p w14:paraId="1C2A18B0"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12.3. </w:t>
                  </w:r>
                  <w:proofErr w:type="spellStart"/>
                  <w:r w:rsidRPr="00AA16BF">
                    <w:rPr>
                      <w:rFonts w:ascii="Onest" w:hAnsi="Onest"/>
                      <w:lang w:val="en-US"/>
                    </w:rPr>
                    <w:t>Costul</w:t>
                  </w:r>
                  <w:proofErr w:type="spellEnd"/>
                  <w:r w:rsidRPr="00AA16BF">
                    <w:rPr>
                      <w:rFonts w:ascii="Onest" w:hAnsi="Onest"/>
                      <w:lang w:val="en-US"/>
                    </w:rPr>
                    <w:t xml:space="preserve"> </w:t>
                  </w:r>
                  <w:proofErr w:type="spellStart"/>
                  <w:r w:rsidRPr="00AA16BF">
                    <w:rPr>
                      <w:rFonts w:ascii="Onest" w:hAnsi="Onest"/>
                      <w:lang w:val="en-US"/>
                    </w:rPr>
                    <w:t>probelor</w:t>
                  </w:r>
                  <w:proofErr w:type="spellEnd"/>
                  <w:r w:rsidRPr="00AA16BF">
                    <w:rPr>
                      <w:rFonts w:ascii="Onest" w:hAnsi="Onest"/>
                      <w:lang w:val="en-US"/>
                    </w:rPr>
                    <w:t xml:space="preserve"> </w:t>
                  </w:r>
                  <w:proofErr w:type="spellStart"/>
                  <w:r w:rsidRPr="00AA16BF">
                    <w:rPr>
                      <w:rFonts w:ascii="Onest" w:hAnsi="Onest"/>
                      <w:lang w:val="en-US"/>
                    </w:rPr>
                    <w:t>neprevăzute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comandate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verificarea</w:t>
                  </w:r>
                  <w:proofErr w:type="spellEnd"/>
                  <w:r w:rsidRPr="00AA16BF">
                    <w:rPr>
                      <w:rFonts w:ascii="Onest" w:hAnsi="Onest"/>
                      <w:lang w:val="en-US"/>
                    </w:rPr>
                    <w:t xml:space="preserve">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puse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operă</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dovedeşte</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materialele</w:t>
                  </w:r>
                  <w:proofErr w:type="spellEnd"/>
                  <w:r w:rsidRPr="00AA16BF">
                    <w:rPr>
                      <w:rFonts w:ascii="Onest" w:hAnsi="Onest"/>
                      <w:lang w:val="en-US"/>
                    </w:rPr>
                    <w:t xml:space="preserve"> nu sunt </w:t>
                  </w:r>
                  <w:proofErr w:type="spellStart"/>
                  <w:r w:rsidRPr="00AA16BF">
                    <w:rPr>
                      <w:rFonts w:ascii="Onest" w:hAnsi="Onest"/>
                      <w:lang w:val="en-US"/>
                    </w:rPr>
                    <w:t>corespunzător</w:t>
                  </w:r>
                  <w:proofErr w:type="spellEnd"/>
                  <w:r w:rsidRPr="00AA16BF">
                    <w:rPr>
                      <w:rFonts w:ascii="Onest" w:hAnsi="Onest"/>
                      <w:lang w:val="en-US"/>
                    </w:rPr>
                    <w:t xml:space="preserve"> </w:t>
                  </w:r>
                  <w:proofErr w:type="spellStart"/>
                  <w:r w:rsidRPr="00AA16BF">
                    <w:rPr>
                      <w:rFonts w:ascii="Onest" w:hAnsi="Onest"/>
                      <w:lang w:val="en-US"/>
                    </w:rPr>
                    <w:t>calitative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manopera</w:t>
                  </w:r>
                  <w:proofErr w:type="spellEnd"/>
                  <w:r w:rsidRPr="00AA16BF">
                    <w:rPr>
                      <w:rFonts w:ascii="Onest" w:hAnsi="Onest"/>
                      <w:lang w:val="en-US"/>
                    </w:rPr>
                    <w:t xml:space="preserve"> nu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suporta</w:t>
                  </w:r>
                  <w:proofErr w:type="spellEnd"/>
                  <w:r w:rsidRPr="00AA16BF">
                    <w:rPr>
                      <w:rFonts w:ascii="Onest" w:hAnsi="Onest"/>
                      <w:lang w:val="en-US"/>
                    </w:rPr>
                    <w:t xml:space="preserve"> </w:t>
                  </w:r>
                  <w:proofErr w:type="spellStart"/>
                  <w:r w:rsidRPr="00AA16BF">
                    <w:rPr>
                      <w:rFonts w:ascii="Onest" w:hAnsi="Onest"/>
                      <w:lang w:val="en-US"/>
                    </w:rPr>
                    <w:t>aceste</w:t>
                  </w:r>
                  <w:proofErr w:type="spellEnd"/>
                  <w:r w:rsidRPr="00AA16BF">
                    <w:rPr>
                      <w:rFonts w:ascii="Onest" w:hAnsi="Onest"/>
                      <w:lang w:val="en-US"/>
                    </w:rPr>
                    <w:t xml:space="preserve"> </w:t>
                  </w:r>
                  <w:proofErr w:type="spellStart"/>
                  <w:r w:rsidRPr="00AA16BF">
                    <w:rPr>
                      <w:rFonts w:ascii="Onest" w:hAnsi="Onest"/>
                      <w:lang w:val="en-US"/>
                    </w:rPr>
                    <w:t>cheltuieli</w:t>
                  </w:r>
                  <w:proofErr w:type="spellEnd"/>
                  <w:r w:rsidRPr="00AA16BF">
                    <w:rPr>
                      <w:rFonts w:ascii="Onest" w:hAnsi="Onest"/>
                      <w:lang w:val="en-US"/>
                    </w:rPr>
                    <w:t xml:space="preserve">. </w:t>
                  </w:r>
                </w:p>
                <w:p w14:paraId="1601E3D8"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12.4.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altă</w:t>
                  </w:r>
                  <w:proofErr w:type="spellEnd"/>
                  <w:r w:rsidRPr="00AA16BF">
                    <w:rPr>
                      <w:rFonts w:ascii="Onest" w:hAnsi="Onest"/>
                      <w:lang w:val="en-US"/>
                    </w:rPr>
                    <w:t xml:space="preserve"> </w:t>
                  </w:r>
                  <w:proofErr w:type="spellStart"/>
                  <w:r w:rsidRPr="00AA16BF">
                    <w:rPr>
                      <w:rFonts w:ascii="Onest" w:hAnsi="Onest"/>
                      <w:lang w:val="en-US"/>
                    </w:rPr>
                    <w:t>persoană</w:t>
                  </w:r>
                  <w:proofErr w:type="spellEnd"/>
                  <w:r w:rsidRPr="00AA16BF">
                    <w:rPr>
                      <w:rFonts w:ascii="Onest" w:hAnsi="Onest"/>
                      <w:lang w:val="en-US"/>
                    </w:rPr>
                    <w:t xml:space="preserve"> </w:t>
                  </w:r>
                  <w:proofErr w:type="spellStart"/>
                  <w:r w:rsidRPr="00AA16BF">
                    <w:rPr>
                      <w:rFonts w:ascii="Onest" w:hAnsi="Onest"/>
                      <w:lang w:val="en-US"/>
                    </w:rPr>
                    <w:t>autorizată</w:t>
                  </w:r>
                  <w:proofErr w:type="spellEnd"/>
                  <w:r w:rsidRPr="00AA16BF">
                    <w:rPr>
                      <w:rFonts w:ascii="Onest" w:hAnsi="Onest"/>
                      <w:lang w:val="en-US"/>
                    </w:rPr>
                    <w:t xml:space="preserve"> de </w:t>
                  </w:r>
                  <w:proofErr w:type="spellStart"/>
                  <w:r w:rsidRPr="00AA16BF">
                    <w:rPr>
                      <w:rFonts w:ascii="Onest" w:hAnsi="Onest"/>
                      <w:lang w:val="en-US"/>
                    </w:rPr>
                    <w:t>aceştia</w:t>
                  </w:r>
                  <w:proofErr w:type="spellEnd"/>
                  <w:r w:rsidRPr="00AA16BF">
                    <w:rPr>
                      <w:rFonts w:ascii="Onest" w:hAnsi="Onest"/>
                      <w:lang w:val="en-US"/>
                    </w:rPr>
                    <w:t xml:space="preserve"> au </w:t>
                  </w:r>
                  <w:proofErr w:type="spellStart"/>
                  <w:r w:rsidRPr="00AA16BF">
                    <w:rPr>
                      <w:rFonts w:ascii="Onest" w:hAnsi="Onest"/>
                      <w:lang w:val="en-US"/>
                    </w:rPr>
                    <w:t>acces</w:t>
                  </w:r>
                  <w:proofErr w:type="spellEnd"/>
                  <w:r w:rsidRPr="00AA16BF">
                    <w:rPr>
                      <w:rFonts w:ascii="Onest" w:hAnsi="Onest"/>
                      <w:lang w:val="en-US"/>
                    </w:rPr>
                    <w:t xml:space="preserve"> tot </w:t>
                  </w:r>
                  <w:proofErr w:type="spellStart"/>
                  <w:r w:rsidRPr="00AA16BF">
                    <w:rPr>
                      <w:rFonts w:ascii="Onest" w:hAnsi="Onest"/>
                      <w:lang w:val="en-US"/>
                    </w:rPr>
                    <w:t>timpul</w:t>
                  </w:r>
                  <w:proofErr w:type="spellEnd"/>
                  <w:r w:rsidRPr="00AA16BF">
                    <w:rPr>
                      <w:rFonts w:ascii="Onest" w:hAnsi="Onest"/>
                      <w:lang w:val="en-US"/>
                    </w:rPr>
                    <w:t xml:space="preserve"> la </w:t>
                  </w:r>
                  <w:proofErr w:type="spellStart"/>
                  <w:r w:rsidRPr="00AA16BF">
                    <w:rPr>
                      <w:rFonts w:ascii="Onest" w:hAnsi="Onest"/>
                      <w:lang w:val="en-US"/>
                    </w:rPr>
                    <w:t>lucrări</w:t>
                  </w:r>
                  <w:proofErr w:type="spellEnd"/>
                  <w:r w:rsidRPr="00AA16BF">
                    <w:rPr>
                      <w:rFonts w:ascii="Onest" w:hAnsi="Onest"/>
                      <w:lang w:val="en-US"/>
                    </w:rPr>
                    <w:t xml:space="preserve"> pe </w:t>
                  </w:r>
                  <w:proofErr w:type="spellStart"/>
                  <w:r w:rsidRPr="00AA16BF">
                    <w:rPr>
                      <w:rFonts w:ascii="Onest" w:hAnsi="Onest"/>
                      <w:lang w:val="en-US"/>
                    </w:rPr>
                    <w:t>şantier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locurile</w:t>
                  </w:r>
                  <w:proofErr w:type="spellEnd"/>
                  <w:r w:rsidRPr="00AA16BF">
                    <w:rPr>
                      <w:rFonts w:ascii="Onest" w:hAnsi="Onest"/>
                      <w:lang w:val="en-US"/>
                    </w:rPr>
                    <w:t xml:space="preserve"> </w:t>
                  </w:r>
                  <w:proofErr w:type="spellStart"/>
                  <w:r w:rsidRPr="00AA16BF">
                    <w:rPr>
                      <w:rFonts w:ascii="Onest" w:hAnsi="Onest"/>
                      <w:lang w:val="en-US"/>
                    </w:rPr>
                    <w:t>unde</w:t>
                  </w:r>
                  <w:proofErr w:type="spellEnd"/>
                  <w:r w:rsidRPr="00AA16BF">
                    <w:rPr>
                      <w:rFonts w:ascii="Onest" w:hAnsi="Onest"/>
                      <w:lang w:val="en-US"/>
                    </w:rPr>
                    <w:t xml:space="preserve"> se </w:t>
                  </w:r>
                  <w:proofErr w:type="spellStart"/>
                  <w:r w:rsidRPr="00AA16BF">
                    <w:rPr>
                      <w:rFonts w:ascii="Onest" w:hAnsi="Onest"/>
                      <w:lang w:val="en-US"/>
                    </w:rPr>
                    <w:t>pregăteşte</w:t>
                  </w:r>
                  <w:proofErr w:type="spellEnd"/>
                  <w:r w:rsidRPr="00AA16BF">
                    <w:rPr>
                      <w:rFonts w:ascii="Onest" w:hAnsi="Onest"/>
                      <w:lang w:val="en-US"/>
                    </w:rPr>
                    <w:t xml:space="preserve"> </w:t>
                  </w:r>
                  <w:proofErr w:type="spellStart"/>
                  <w:r w:rsidRPr="00AA16BF">
                    <w:rPr>
                      <w:rFonts w:ascii="Onest" w:hAnsi="Onest"/>
                      <w:lang w:val="en-US"/>
                    </w:rPr>
                    <w:t>lucrarea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depozite</w:t>
                  </w:r>
                  <w:proofErr w:type="spellEnd"/>
                  <w:r w:rsidRPr="00AA16BF">
                    <w:rPr>
                      <w:rFonts w:ascii="Onest" w:hAnsi="Onest"/>
                      <w:lang w:val="en-US"/>
                    </w:rPr>
                    <w:t xml:space="preserve"> de </w:t>
                  </w:r>
                  <w:proofErr w:type="spellStart"/>
                  <w:r w:rsidRPr="00AA16BF">
                    <w:rPr>
                      <w:rFonts w:ascii="Onest" w:hAnsi="Onest"/>
                      <w:lang w:val="en-US"/>
                    </w:rPr>
                    <w:t>materiale</w:t>
                  </w:r>
                  <w:proofErr w:type="spellEnd"/>
                  <w:r w:rsidRPr="00AA16BF">
                    <w:rPr>
                      <w:rFonts w:ascii="Onest" w:hAnsi="Onest"/>
                      <w:lang w:val="en-US"/>
                    </w:rPr>
                    <w:t xml:space="preserve"> prefabricate. </w:t>
                  </w:r>
                </w:p>
                <w:p w14:paraId="618E890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12.5. </w:t>
                  </w:r>
                  <w:proofErr w:type="spellStart"/>
                  <w:r w:rsidRPr="00AA16BF">
                    <w:rPr>
                      <w:rFonts w:ascii="Onest" w:hAnsi="Onest"/>
                      <w:lang w:val="en-US"/>
                    </w:rPr>
                    <w:t>Lucrările</w:t>
                  </w:r>
                  <w:proofErr w:type="spellEnd"/>
                  <w:r w:rsidRPr="00AA16BF">
                    <w:rPr>
                      <w:rFonts w:ascii="Onest" w:hAnsi="Onest"/>
                      <w:lang w:val="en-US"/>
                    </w:rPr>
                    <w:t xml:space="preserve"> care </w:t>
                  </w:r>
                  <w:proofErr w:type="spellStart"/>
                  <w:r w:rsidRPr="00AA16BF">
                    <w:rPr>
                      <w:rFonts w:ascii="Onest" w:hAnsi="Onest"/>
                      <w:lang w:val="en-US"/>
                    </w:rPr>
                    <w:t>devin</w:t>
                  </w:r>
                  <w:proofErr w:type="spellEnd"/>
                  <w:r w:rsidRPr="00AA16BF">
                    <w:rPr>
                      <w:rFonts w:ascii="Onest" w:hAnsi="Onest"/>
                      <w:lang w:val="en-US"/>
                    </w:rPr>
                    <w:t xml:space="preserve"> </w:t>
                  </w:r>
                  <w:proofErr w:type="spellStart"/>
                  <w:r w:rsidRPr="00AA16BF">
                    <w:rPr>
                      <w:rFonts w:ascii="Onest" w:hAnsi="Onest"/>
                      <w:lang w:val="en-US"/>
                    </w:rPr>
                    <w:t>ascunse</w:t>
                  </w:r>
                  <w:proofErr w:type="spellEnd"/>
                  <w:r w:rsidRPr="00AA16BF">
                    <w:rPr>
                      <w:rFonts w:ascii="Onest" w:hAnsi="Onest"/>
                      <w:lang w:val="en-US"/>
                    </w:rPr>
                    <w:t xml:space="preserve"> nu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acoperite</w:t>
                  </w:r>
                  <w:proofErr w:type="spellEnd"/>
                  <w:r w:rsidRPr="00AA16BF">
                    <w:rPr>
                      <w:rFonts w:ascii="Onest" w:hAnsi="Onest"/>
                      <w:lang w:val="en-US"/>
                    </w:rPr>
                    <w:t xml:space="preserve"> </w:t>
                  </w:r>
                  <w:proofErr w:type="spellStart"/>
                  <w:r w:rsidRPr="00AA16BF">
                    <w:rPr>
                      <w:rFonts w:ascii="Onest" w:hAnsi="Onest"/>
                      <w:lang w:val="en-US"/>
                    </w:rPr>
                    <w:t>fără</w:t>
                  </w:r>
                  <w:proofErr w:type="spellEnd"/>
                  <w:r w:rsidRPr="00AA16BF">
                    <w:rPr>
                      <w:rFonts w:ascii="Onest" w:hAnsi="Onest"/>
                      <w:lang w:val="en-US"/>
                    </w:rPr>
                    <w:t xml:space="preserve"> </w:t>
                  </w:r>
                  <w:proofErr w:type="spellStart"/>
                  <w:r w:rsidRPr="00AA16BF">
                    <w:rPr>
                      <w:rFonts w:ascii="Onest" w:hAnsi="Onest"/>
                      <w:lang w:val="en-US"/>
                    </w:rPr>
                    <w:t>aprobarea</w:t>
                  </w:r>
                  <w:proofErr w:type="spellEnd"/>
                  <w:r w:rsidRPr="00AA16BF">
                    <w:rPr>
                      <w:rFonts w:ascii="Onest" w:hAnsi="Onest"/>
                      <w:lang w:val="en-US"/>
                    </w:rPr>
                    <w:t xml:space="preserve"> </w:t>
                  </w:r>
                  <w:proofErr w:type="spellStart"/>
                  <w:r w:rsidRPr="00AA16BF">
                    <w:rPr>
                      <w:rFonts w:ascii="Onest" w:hAnsi="Onest"/>
                      <w:lang w:val="en-US"/>
                    </w:rPr>
                    <w:t>Dirigintelui</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a </w:t>
                  </w:r>
                  <w:proofErr w:type="spellStart"/>
                  <w:r w:rsidRPr="00AA16BF">
                    <w:rPr>
                      <w:rFonts w:ascii="Onest" w:hAnsi="Onest"/>
                      <w:lang w:val="en-US"/>
                    </w:rPr>
                    <w:t>proiectantului</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asigurând</w:t>
                  </w:r>
                  <w:proofErr w:type="spellEnd"/>
                  <w:r w:rsidRPr="00AA16BF">
                    <w:rPr>
                      <w:rFonts w:ascii="Onest" w:hAnsi="Onest"/>
                      <w:lang w:val="en-US"/>
                    </w:rPr>
                    <w:t xml:space="preserve"> </w:t>
                  </w:r>
                  <w:proofErr w:type="spellStart"/>
                  <w:r w:rsidRPr="00AA16BF">
                    <w:rPr>
                      <w:rFonts w:ascii="Onest" w:hAnsi="Onest"/>
                      <w:lang w:val="en-US"/>
                    </w:rPr>
                    <w:t>posibilitatea</w:t>
                  </w:r>
                  <w:proofErr w:type="spellEnd"/>
                  <w:r w:rsidRPr="00AA16BF">
                    <w:rPr>
                      <w:rFonts w:ascii="Onest" w:hAnsi="Onest"/>
                      <w:lang w:val="en-US"/>
                    </w:rPr>
                    <w:t xml:space="preserve"> </w:t>
                  </w:r>
                  <w:proofErr w:type="spellStart"/>
                  <w:r w:rsidRPr="00AA16BF">
                    <w:rPr>
                      <w:rFonts w:ascii="Onest" w:hAnsi="Onest"/>
                      <w:lang w:val="en-US"/>
                    </w:rPr>
                    <w:t>acestora</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examineze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urmărească</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lucrare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fie </w:t>
                  </w:r>
                  <w:proofErr w:type="spellStart"/>
                  <w:r w:rsidRPr="00AA16BF">
                    <w:rPr>
                      <w:rFonts w:ascii="Onest" w:hAnsi="Onest"/>
                      <w:lang w:val="en-US"/>
                    </w:rPr>
                    <w:t>ascunsă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anunţa</w:t>
                  </w:r>
                  <w:proofErr w:type="spellEnd"/>
                  <w:r w:rsidRPr="00AA16BF">
                    <w:rPr>
                      <w:rFonts w:ascii="Onest" w:hAnsi="Onest"/>
                      <w:lang w:val="en-US"/>
                    </w:rPr>
                    <w:t xml:space="preserv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de </w:t>
                  </w:r>
                  <w:proofErr w:type="spellStart"/>
                  <w:r w:rsidRPr="00AA16BF">
                    <w:rPr>
                      <w:rFonts w:ascii="Onest" w:hAnsi="Onest"/>
                      <w:lang w:val="en-US"/>
                    </w:rPr>
                    <w:t>câte</w:t>
                  </w:r>
                  <w:proofErr w:type="spellEnd"/>
                  <w:r w:rsidRPr="00AA16BF">
                    <w:rPr>
                      <w:rFonts w:ascii="Onest" w:hAnsi="Onest"/>
                      <w:lang w:val="en-US"/>
                    </w:rPr>
                    <w:t xml:space="preserve"> </w:t>
                  </w:r>
                  <w:proofErr w:type="spellStart"/>
                  <w:r w:rsidRPr="00AA16BF">
                    <w:rPr>
                      <w:rFonts w:ascii="Onest" w:hAnsi="Onest"/>
                      <w:lang w:val="en-US"/>
                    </w:rPr>
                    <w:t>ori</w:t>
                  </w:r>
                  <w:proofErr w:type="spellEnd"/>
                  <w:r w:rsidRPr="00AA16BF">
                    <w:rPr>
                      <w:rFonts w:ascii="Onest" w:hAnsi="Onest"/>
                      <w:lang w:val="en-US"/>
                    </w:rPr>
                    <w:t xml:space="preserve"> </w:t>
                  </w:r>
                  <w:proofErr w:type="spellStart"/>
                  <w:r w:rsidRPr="00AA16BF">
                    <w:rPr>
                      <w:rFonts w:ascii="Onest" w:hAnsi="Onest"/>
                      <w:lang w:val="en-US"/>
                    </w:rPr>
                    <w:t>astfel</w:t>
                  </w:r>
                  <w:proofErr w:type="spellEnd"/>
                  <w:r w:rsidRPr="00AA16BF">
                    <w:rPr>
                      <w:rFonts w:ascii="Onest" w:hAnsi="Onest"/>
                      <w:lang w:val="en-US"/>
                    </w:rPr>
                    <w:t xml:space="preserve"> de </w:t>
                  </w:r>
                  <w:proofErr w:type="spellStart"/>
                  <w:r w:rsidRPr="00AA16BF">
                    <w:rPr>
                      <w:rFonts w:ascii="Onest" w:hAnsi="Onest"/>
                      <w:lang w:val="en-US"/>
                    </w:rPr>
                    <w:t>lucrări</w:t>
                  </w:r>
                  <w:proofErr w:type="spellEnd"/>
                  <w:r w:rsidRPr="00AA16BF">
                    <w:rPr>
                      <w:rFonts w:ascii="Onest" w:hAnsi="Onest"/>
                      <w:lang w:val="en-US"/>
                    </w:rPr>
                    <w:t xml:space="preserve">, </w:t>
                  </w:r>
                  <w:proofErr w:type="spellStart"/>
                  <w:r w:rsidRPr="00AA16BF">
                    <w:rPr>
                      <w:rFonts w:ascii="Onest" w:hAnsi="Onest"/>
                      <w:lang w:val="en-US"/>
                    </w:rPr>
                    <w:t>inclusiv</w:t>
                  </w:r>
                  <w:proofErr w:type="spellEnd"/>
                  <w:r w:rsidRPr="00AA16BF">
                    <w:rPr>
                      <w:rFonts w:ascii="Onest" w:hAnsi="Onest"/>
                      <w:lang w:val="en-US"/>
                    </w:rPr>
                    <w:t xml:space="preserve"> </w:t>
                  </w:r>
                  <w:proofErr w:type="spellStart"/>
                  <w:r w:rsidRPr="00AA16BF">
                    <w:rPr>
                      <w:rFonts w:ascii="Onest" w:hAnsi="Onest"/>
                      <w:lang w:val="en-US"/>
                    </w:rPr>
                    <w:t>fundaţiile</w:t>
                  </w:r>
                  <w:proofErr w:type="spellEnd"/>
                  <w:r w:rsidRPr="00AA16BF">
                    <w:rPr>
                      <w:rFonts w:ascii="Onest" w:hAnsi="Onest"/>
                      <w:lang w:val="en-US"/>
                    </w:rPr>
                    <w:t xml:space="preserve"> </w:t>
                  </w:r>
                  <w:proofErr w:type="spellStart"/>
                  <w:r w:rsidRPr="00AA16BF">
                    <w:rPr>
                      <w:rFonts w:ascii="Onest" w:hAnsi="Onest"/>
                      <w:lang w:val="en-US"/>
                    </w:rPr>
                    <w:t>clădirii</w:t>
                  </w:r>
                  <w:proofErr w:type="spellEnd"/>
                  <w:r w:rsidRPr="00AA16BF">
                    <w:rPr>
                      <w:rFonts w:ascii="Onest" w:hAnsi="Onest"/>
                      <w:lang w:val="en-US"/>
                    </w:rPr>
                    <w:t xml:space="preserve">, sunt </w:t>
                  </w:r>
                  <w:proofErr w:type="spellStart"/>
                  <w:r w:rsidRPr="00AA16BF">
                    <w:rPr>
                      <w:rFonts w:ascii="Onest" w:hAnsi="Onest"/>
                      <w:lang w:val="en-US"/>
                    </w:rPr>
                    <w:t>gata</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a fi examinate. </w:t>
                  </w:r>
                  <w:proofErr w:type="spellStart"/>
                  <w:r w:rsidRPr="00AA16BF">
                    <w:rPr>
                      <w:rFonts w:ascii="Onest" w:hAnsi="Onest"/>
                      <w:lang w:val="en-US"/>
                    </w:rPr>
                    <w:t>Dirigintele</w:t>
                  </w:r>
                  <w:proofErr w:type="spellEnd"/>
                  <w:r w:rsidRPr="00AA16BF">
                    <w:rPr>
                      <w:rFonts w:ascii="Onest" w:hAnsi="Onest"/>
                      <w:lang w:val="en-US"/>
                    </w:rPr>
                    <w:t xml:space="preserve"> de </w:t>
                  </w:r>
                  <w:proofErr w:type="spellStart"/>
                  <w:r w:rsidRPr="00AA16BF">
                    <w:rPr>
                      <w:rFonts w:ascii="Onest" w:hAnsi="Onest"/>
                      <w:lang w:val="en-US"/>
                    </w:rPr>
                    <w:t>șantier</w:t>
                  </w:r>
                  <w:proofErr w:type="spellEnd"/>
                  <w:r w:rsidRPr="00AA16BF">
                    <w:rPr>
                      <w:rFonts w:ascii="Onest" w:hAnsi="Onest"/>
                      <w:lang w:val="en-US"/>
                    </w:rPr>
                    <w:t xml:space="preserve"> </w:t>
                  </w:r>
                  <w:proofErr w:type="spellStart"/>
                  <w:r w:rsidRPr="00AA16BF">
                    <w:rPr>
                      <w:rFonts w:ascii="Onest" w:hAnsi="Onest"/>
                      <w:lang w:val="en-US"/>
                    </w:rPr>
                    <w:t>atestat</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proiectantul</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participa</w:t>
                  </w:r>
                  <w:proofErr w:type="spellEnd"/>
                  <w:r w:rsidRPr="00AA16BF">
                    <w:rPr>
                      <w:rFonts w:ascii="Onest" w:hAnsi="Onest"/>
                      <w:lang w:val="en-US"/>
                    </w:rPr>
                    <w:t xml:space="preserve"> la </w:t>
                  </w:r>
                  <w:proofErr w:type="spellStart"/>
                  <w:r w:rsidRPr="00AA16BF">
                    <w:rPr>
                      <w:rFonts w:ascii="Onest" w:hAnsi="Onest"/>
                      <w:lang w:val="en-US"/>
                    </w:rPr>
                    <w:t>examinarea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măsurarea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
                <w:p w14:paraId="342B5D7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dezveli</w:t>
                  </w:r>
                  <w:proofErr w:type="spellEnd"/>
                  <w:r w:rsidRPr="00AA16BF">
                    <w:rPr>
                      <w:rFonts w:ascii="Onest" w:hAnsi="Onest"/>
                      <w:lang w:val="en-US"/>
                    </w:rPr>
                    <w:t xml:space="preserve"> </w:t>
                  </w:r>
                  <w:proofErr w:type="spellStart"/>
                  <w:r w:rsidRPr="00AA16BF">
                    <w:rPr>
                      <w:rFonts w:ascii="Onest" w:hAnsi="Onest"/>
                      <w:lang w:val="en-US"/>
                    </w:rPr>
                    <w:t>orice</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la </w:t>
                  </w:r>
                  <w:proofErr w:type="spellStart"/>
                  <w:r w:rsidRPr="00AA16BF">
                    <w:rPr>
                      <w:rFonts w:ascii="Onest" w:hAnsi="Onest"/>
                      <w:lang w:val="en-US"/>
                    </w:rPr>
                    <w:t>dispoziţia</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reface </w:t>
                  </w:r>
                  <w:proofErr w:type="spellStart"/>
                  <w:r w:rsidRPr="00AA16BF">
                    <w:rPr>
                      <w:rFonts w:ascii="Onest" w:hAnsi="Onest"/>
                      <w:lang w:val="en-US"/>
                    </w:rPr>
                    <w:t>această</w:t>
                  </w:r>
                  <w:proofErr w:type="spellEnd"/>
                  <w:r w:rsidRPr="00AA16BF">
                    <w:rPr>
                      <w:rFonts w:ascii="Onest" w:hAnsi="Onest"/>
                      <w:lang w:val="en-US"/>
                    </w:rPr>
                    <w:t xml:space="preserve"> </w:t>
                  </w:r>
                  <w:proofErr w:type="spellStart"/>
                  <w:r w:rsidRPr="00AA16BF">
                    <w:rPr>
                      <w:rFonts w:ascii="Onest" w:hAnsi="Onest"/>
                      <w:lang w:val="en-US"/>
                    </w:rPr>
                    <w:t>parte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de </w:t>
                  </w:r>
                  <w:proofErr w:type="spellStart"/>
                  <w:r w:rsidRPr="00AA16BF">
                    <w:rPr>
                      <w:rFonts w:ascii="Onest" w:hAnsi="Onest"/>
                      <w:lang w:val="en-US"/>
                    </w:rPr>
                    <w:t>lucrare</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se </w:t>
                  </w:r>
                  <w:proofErr w:type="spellStart"/>
                  <w:r w:rsidRPr="00AA16BF">
                    <w:rPr>
                      <w:rFonts w:ascii="Onest" w:hAnsi="Onest"/>
                      <w:lang w:val="en-US"/>
                    </w:rPr>
                    <w:t>constată</w:t>
                  </w:r>
                  <w:proofErr w:type="spellEnd"/>
                  <w:r w:rsidRPr="00AA16BF">
                    <w:rPr>
                      <w:rFonts w:ascii="Onest" w:hAnsi="Onest"/>
                      <w:lang w:val="en-US"/>
                    </w:rPr>
                    <w:t xml:space="preserve"> </w:t>
                  </w:r>
                  <w:proofErr w:type="spellStart"/>
                  <w:r w:rsidRPr="00AA16BF">
                    <w:rPr>
                      <w:rFonts w:ascii="Onest" w:hAnsi="Onest"/>
                      <w:lang w:val="en-US"/>
                    </w:rPr>
                    <w:t>că</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au </w:t>
                  </w:r>
                  <w:proofErr w:type="spellStart"/>
                  <w:r w:rsidRPr="00AA16BF">
                    <w:rPr>
                      <w:rFonts w:ascii="Onest" w:hAnsi="Onest"/>
                      <w:lang w:val="en-US"/>
                    </w:rPr>
                    <w:t>fost</w:t>
                  </w:r>
                  <w:proofErr w:type="spellEnd"/>
                  <w:r w:rsidRPr="00AA16BF">
                    <w:rPr>
                      <w:rFonts w:ascii="Onest" w:hAnsi="Onest"/>
                      <w:lang w:val="en-US"/>
                    </w:rPr>
                    <w:t xml:space="preserve"> de </w:t>
                  </w:r>
                  <w:proofErr w:type="spellStart"/>
                  <w:r w:rsidRPr="00AA16BF">
                    <w:rPr>
                      <w:rFonts w:ascii="Onest" w:hAnsi="Onest"/>
                      <w:lang w:val="en-US"/>
                    </w:rPr>
                    <w:t>calitate</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realizate</w:t>
                  </w:r>
                  <w:proofErr w:type="spellEnd"/>
                  <w:r w:rsidRPr="00AA16BF">
                    <w:rPr>
                      <w:rFonts w:ascii="Onest" w:hAnsi="Onest"/>
                      <w:lang w:val="en-US"/>
                    </w:rPr>
                    <w:t xml:space="preserve"> conform </w:t>
                  </w:r>
                  <w:proofErr w:type="spellStart"/>
                  <w:r w:rsidRPr="00AA16BF">
                    <w:rPr>
                      <w:rFonts w:ascii="Onest" w:hAnsi="Onest"/>
                      <w:lang w:val="en-US"/>
                    </w:rPr>
                    <w:t>documentaţiei</w:t>
                  </w:r>
                  <w:proofErr w:type="spellEnd"/>
                  <w:r w:rsidRPr="00AA16BF">
                    <w:rPr>
                      <w:rFonts w:ascii="Onest" w:hAnsi="Onest"/>
                      <w:lang w:val="en-US"/>
                    </w:rPr>
                    <w:t xml:space="preserve"> de </w:t>
                  </w:r>
                  <w:proofErr w:type="spellStart"/>
                  <w:r w:rsidRPr="00AA16BF">
                    <w:rPr>
                      <w:rFonts w:ascii="Onest" w:hAnsi="Onest"/>
                      <w:lang w:val="en-US"/>
                    </w:rPr>
                    <w:t>execuţie</w:t>
                  </w:r>
                  <w:proofErr w:type="spellEnd"/>
                  <w:r w:rsidRPr="00AA16BF">
                    <w:rPr>
                      <w:rFonts w:ascii="Onest" w:hAnsi="Onest"/>
                      <w:lang w:val="en-US"/>
                    </w:rPr>
                    <w:t xml:space="preserve">, </w:t>
                  </w:r>
                  <w:proofErr w:type="spellStart"/>
                  <w:r w:rsidRPr="00AA16BF">
                    <w:rPr>
                      <w:rFonts w:ascii="Onest" w:hAnsi="Onest"/>
                      <w:lang w:val="en-US"/>
                    </w:rPr>
                    <w:t>dezvelirea</w:t>
                  </w:r>
                  <w:proofErr w:type="spellEnd"/>
                  <w:r w:rsidRPr="00AA16BF">
                    <w:rPr>
                      <w:rFonts w:ascii="Onest" w:hAnsi="Onest"/>
                      <w:lang w:val="en-US"/>
                    </w:rPr>
                    <w:t xml:space="preserve">, </w:t>
                  </w:r>
                  <w:proofErr w:type="spellStart"/>
                  <w:r w:rsidRPr="00AA16BF">
                    <w:rPr>
                      <w:rFonts w:ascii="Onest" w:hAnsi="Onest"/>
                      <w:lang w:val="en-US"/>
                    </w:rPr>
                    <w:t>refacerea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repararea</w:t>
                  </w:r>
                  <w:proofErr w:type="spellEnd"/>
                  <w:r w:rsidRPr="00AA16BF">
                    <w:rPr>
                      <w:rFonts w:ascii="Onest" w:hAnsi="Onest"/>
                      <w:lang w:val="en-US"/>
                    </w:rPr>
                    <w:t xml:space="preserve"> </w:t>
                  </w:r>
                  <w:proofErr w:type="spellStart"/>
                  <w:r w:rsidRPr="00AA16BF">
                    <w:rPr>
                      <w:rFonts w:ascii="Onest" w:hAnsi="Onest"/>
                      <w:lang w:val="en-US"/>
                    </w:rPr>
                    <w:t>vor</w:t>
                  </w:r>
                  <w:proofErr w:type="spellEnd"/>
                  <w:r w:rsidRPr="00AA16BF">
                    <w:rPr>
                      <w:rFonts w:ascii="Onest" w:hAnsi="Onest"/>
                      <w:lang w:val="en-US"/>
                    </w:rPr>
                    <w:t xml:space="preserve"> fi </w:t>
                  </w:r>
                  <w:proofErr w:type="spellStart"/>
                  <w:r w:rsidRPr="00AA16BF">
                    <w:rPr>
                      <w:rFonts w:ascii="Onest" w:hAnsi="Onest"/>
                      <w:lang w:val="en-US"/>
                    </w:rPr>
                    <w:t>suportate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w:t>
                  </w:r>
                  <w:proofErr w:type="spellStart"/>
                  <w:r w:rsidRPr="00AA16BF">
                    <w:rPr>
                      <w:rFonts w:ascii="Onest" w:hAnsi="Onest"/>
                      <w:lang w:val="en-US"/>
                    </w:rPr>
                    <w:t>contrar</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
                <w:p w14:paraId="7EAD26C5" w14:textId="77777777" w:rsidR="00F874B6" w:rsidRPr="00AA16BF" w:rsidRDefault="00F874B6" w:rsidP="00DB539C">
                  <w:pPr>
                    <w:pStyle w:val="NormalWeb"/>
                    <w:tabs>
                      <w:tab w:val="left" w:pos="284"/>
                    </w:tabs>
                    <w:spacing w:line="276" w:lineRule="auto"/>
                    <w:rPr>
                      <w:rFonts w:ascii="Onest" w:hAnsi="Onest"/>
                      <w:lang w:val="en-US"/>
                    </w:rPr>
                  </w:pPr>
                  <w:r w:rsidRPr="00AA16BF">
                    <w:rPr>
                      <w:rFonts w:ascii="Onest" w:hAnsi="Onest"/>
                      <w:lang w:val="en-US"/>
                    </w:rPr>
                    <w:t xml:space="preserve">12.7. </w:t>
                  </w:r>
                  <w:proofErr w:type="spellStart"/>
                  <w:r w:rsidRPr="00AA16BF">
                    <w:rPr>
                      <w:rFonts w:ascii="Onest" w:hAnsi="Onest"/>
                      <w:lang w:val="en-US"/>
                    </w:rPr>
                    <w:t>Costurile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consumul</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cel</w:t>
                  </w:r>
                  <w:proofErr w:type="spellEnd"/>
                  <w:r w:rsidRPr="00AA16BF">
                    <w:rPr>
                      <w:rFonts w:ascii="Onest" w:hAnsi="Onest"/>
                      <w:lang w:val="en-US"/>
                    </w:rPr>
                    <w:t xml:space="preserve"> al </w:t>
                  </w:r>
                  <w:proofErr w:type="spellStart"/>
                  <w:r w:rsidRPr="00AA16BF">
                    <w:rPr>
                      <w:rFonts w:ascii="Onest" w:hAnsi="Onest"/>
                      <w:lang w:val="en-US"/>
                    </w:rPr>
                    <w:t>contoarelor</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al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t>aparate</w:t>
                  </w:r>
                  <w:proofErr w:type="spellEnd"/>
                  <w:r w:rsidRPr="00AA16BF">
                    <w:rPr>
                      <w:rFonts w:ascii="Onest" w:hAnsi="Onest"/>
                      <w:lang w:val="en-US"/>
                    </w:rPr>
                    <w:t xml:space="preserve"> de </w:t>
                  </w:r>
                  <w:proofErr w:type="spellStart"/>
                  <w:r w:rsidRPr="00AA16BF">
                    <w:rPr>
                      <w:rFonts w:ascii="Onest" w:hAnsi="Onest"/>
                      <w:lang w:val="en-US"/>
                    </w:rPr>
                    <w:t>măsurat</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mai</w:t>
                  </w:r>
                  <w:proofErr w:type="spellEnd"/>
                  <w:r w:rsidRPr="00AA16BF">
                    <w:rPr>
                      <w:rFonts w:ascii="Onest" w:hAnsi="Onest"/>
                      <w:lang w:val="en-US"/>
                    </w:rPr>
                    <w:t xml:space="preserve"> </w:t>
                  </w:r>
                  <w:proofErr w:type="spellStart"/>
                  <w:r w:rsidRPr="00AA16BF">
                    <w:rPr>
                      <w:rFonts w:ascii="Onest" w:hAnsi="Onest"/>
                      <w:lang w:val="en-US"/>
                    </w:rPr>
                    <w:t>multor</w:t>
                  </w:r>
                  <w:proofErr w:type="spellEnd"/>
                  <w:r w:rsidRPr="00AA16BF">
                    <w:rPr>
                      <w:rFonts w:ascii="Onest" w:hAnsi="Onest"/>
                      <w:lang w:val="en-US"/>
                    </w:rPr>
                    <w:t xml:space="preserve"> </w:t>
                  </w:r>
                  <w:proofErr w:type="spellStart"/>
                  <w:r w:rsidRPr="00AA16BF">
                    <w:rPr>
                      <w:rFonts w:ascii="Onest" w:hAnsi="Onest"/>
                      <w:lang w:val="en-US"/>
                    </w:rPr>
                    <w:t>antreprenori</w:t>
                  </w:r>
                  <w:proofErr w:type="spellEnd"/>
                  <w:r w:rsidRPr="00AA16BF">
                    <w:rPr>
                      <w:rFonts w:ascii="Onest" w:hAnsi="Onest"/>
                      <w:lang w:val="en-US"/>
                    </w:rPr>
                    <w:t xml:space="preserve">, </w:t>
                  </w:r>
                  <w:proofErr w:type="spellStart"/>
                  <w:r w:rsidRPr="00AA16BF">
                    <w:rPr>
                      <w:rFonts w:ascii="Onest" w:hAnsi="Onest"/>
                      <w:lang w:val="en-US"/>
                    </w:rPr>
                    <w:t>costurile</w:t>
                  </w:r>
                  <w:proofErr w:type="spellEnd"/>
                  <w:r w:rsidRPr="00AA16BF">
                    <w:rPr>
                      <w:rFonts w:ascii="Onest" w:hAnsi="Onest"/>
                      <w:lang w:val="en-US"/>
                    </w:rPr>
                    <w:t xml:space="preserve"> se </w:t>
                  </w:r>
                  <w:proofErr w:type="spellStart"/>
                  <w:r w:rsidRPr="00AA16BF">
                    <w:rPr>
                      <w:rFonts w:ascii="Onest" w:hAnsi="Onest"/>
                      <w:lang w:val="en-US"/>
                    </w:rPr>
                    <w:t>suportă</w:t>
                  </w:r>
                  <w:proofErr w:type="spellEnd"/>
                  <w:r w:rsidRPr="00AA16BF">
                    <w:rPr>
                      <w:rFonts w:ascii="Onest" w:hAnsi="Onest"/>
                      <w:lang w:val="en-US"/>
                    </w:rPr>
                    <w:t xml:space="preserve"> </w:t>
                  </w:r>
                  <w:proofErr w:type="spellStart"/>
                  <w:r w:rsidRPr="00AA16BF">
                    <w:rPr>
                      <w:rFonts w:ascii="Onest" w:hAnsi="Onest"/>
                      <w:lang w:val="en-US"/>
                    </w:rPr>
                    <w:t>proporţional</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aceştia</w:t>
                  </w:r>
                  <w:proofErr w:type="spellEnd"/>
                  <w:r w:rsidRPr="00AA16BF">
                    <w:rPr>
                      <w:rFonts w:ascii="Onest" w:hAnsi="Onest"/>
                      <w:lang w:val="en-US"/>
                    </w:rPr>
                    <w:t xml:space="preserve">. </w:t>
                  </w:r>
                </w:p>
                <w:p w14:paraId="53B54887"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6CAC51B6" w14:textId="77777777" w:rsidR="00F874B6" w:rsidRPr="00AA16BF" w:rsidRDefault="00F874B6" w:rsidP="00DB539C">
                  <w:pPr>
                    <w:tabs>
                      <w:tab w:val="left" w:pos="360"/>
                    </w:tabs>
                    <w:spacing w:line="276" w:lineRule="auto"/>
                    <w:jc w:val="both"/>
                    <w:rPr>
                      <w:rFonts w:ascii="Onest" w:hAnsi="Onest"/>
                      <w:lang w:val="en-US"/>
                    </w:rPr>
                  </w:pPr>
                </w:p>
                <w:p w14:paraId="29C797D3"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13. PERIOADA DE GARANŢIE ŞI REMEDIERI ÎN PERIOADA DE GARANŢIE</w:t>
                  </w:r>
                </w:p>
                <w:p w14:paraId="691831EC"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13.1.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garanție</w:t>
                  </w:r>
                  <w:proofErr w:type="spellEnd"/>
                  <w:r w:rsidRPr="00AA16BF">
                    <w:rPr>
                      <w:rFonts w:ascii="Onest" w:hAnsi="Onest"/>
                      <w:lang w:val="en-US"/>
                    </w:rPr>
                    <w:t xml:space="preserve"> </w:t>
                  </w:r>
                  <w:proofErr w:type="spellStart"/>
                  <w:r w:rsidRPr="00AA16BF">
                    <w:rPr>
                      <w:rFonts w:ascii="Onest" w:hAnsi="Onest"/>
                      <w:lang w:val="en-US"/>
                    </w:rPr>
                    <w:t>curge</w:t>
                  </w:r>
                  <w:proofErr w:type="spellEnd"/>
                  <w:r w:rsidRPr="00AA16BF">
                    <w:rPr>
                      <w:rFonts w:ascii="Onest" w:hAnsi="Onest"/>
                      <w:lang w:val="en-US"/>
                    </w:rPr>
                    <w:t xml:space="preserve"> de la data </w:t>
                  </w:r>
                  <w:proofErr w:type="spellStart"/>
                  <w:r w:rsidRPr="00AA16BF">
                    <w:rPr>
                      <w:rFonts w:ascii="Onest" w:hAnsi="Onest"/>
                      <w:lang w:val="en-US"/>
                    </w:rPr>
                    <w:t>recepției</w:t>
                  </w:r>
                  <w:proofErr w:type="spellEnd"/>
                  <w:r w:rsidRPr="00AA16BF">
                    <w:rPr>
                      <w:rFonts w:ascii="Onest" w:hAnsi="Onest"/>
                      <w:lang w:val="en-US"/>
                    </w:rPr>
                    <w:t xml:space="preserve"> la </w:t>
                  </w:r>
                  <w:proofErr w:type="spellStart"/>
                  <w:r w:rsidRPr="00AA16BF">
                    <w:rPr>
                      <w:rFonts w:ascii="Onest" w:hAnsi="Onest"/>
                      <w:lang w:val="en-US"/>
                    </w:rPr>
                    <w:t>terminarea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de  ____ </w:t>
                  </w:r>
                  <w:proofErr w:type="spellStart"/>
                  <w:r w:rsidRPr="00AA16BF">
                    <w:rPr>
                      <w:rFonts w:ascii="Onest" w:hAnsi="Onest"/>
                      <w:lang w:val="en-US"/>
                    </w:rPr>
                    <w:t>luni</w:t>
                  </w:r>
                  <w:proofErr w:type="spellEnd"/>
                  <w:r w:rsidRPr="00AA16BF">
                    <w:rPr>
                      <w:rFonts w:ascii="Onest" w:hAnsi="Onest"/>
                      <w:lang w:val="en-US"/>
                    </w:rPr>
                    <w:t xml:space="preserve">. </w:t>
                  </w:r>
                </w:p>
                <w:p w14:paraId="60401462"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13.2. </w:t>
                  </w:r>
                  <w:r w:rsidRPr="00AA16BF">
                    <w:rPr>
                      <w:rFonts w:ascii="Onest" w:hAnsi="Onest"/>
                      <w:lang w:val="ro-RO"/>
                    </w:rPr>
                    <w:t xml:space="preserve">În perioada de garanţie Antreprenorul are obligaţia, în urma dispoziţiei date de Beneficiar, de a executa toate lucrările de modificare, reconstrucţie şi remediere </w:t>
                  </w:r>
                  <w:r w:rsidRPr="00AA16BF">
                    <w:rPr>
                      <w:rFonts w:ascii="Onest" w:hAnsi="Onest"/>
                      <w:lang w:val="ro-RO"/>
                    </w:rPr>
                    <w:lastRenderedPageBreak/>
                    <w:t>a viciilor şi altor defecte a căror cauză este nerespectarea clauzelor contractuale, conform prevederilor actelor normative.</w:t>
                  </w:r>
                </w:p>
                <w:p w14:paraId="155AD1CA"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13.3. Intervenţiile efectuate în perioada de garanţie, aflate în sarcina Antreprenorului, se realizează pe cheltuiala acestuia, în cazul în care ele sunt necesare ca urmare a:</w:t>
                  </w:r>
                </w:p>
                <w:p w14:paraId="582EF238"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a) utilizării de materiale, instalaţii sau a unei manopere neconforme cu prevederile contractului și/sau cu prevederile documentației tehnico-economice;</w:t>
                  </w:r>
                </w:p>
                <w:p w14:paraId="1C0F4542" w14:textId="77777777" w:rsidR="00F874B6" w:rsidRPr="00AA16BF" w:rsidRDefault="00F874B6" w:rsidP="00DB539C">
                  <w:pPr>
                    <w:pStyle w:val="NormalWeb"/>
                    <w:tabs>
                      <w:tab w:val="left" w:pos="567"/>
                    </w:tabs>
                    <w:spacing w:line="276" w:lineRule="auto"/>
                    <w:rPr>
                      <w:rFonts w:ascii="Onest" w:hAnsi="Onest"/>
                      <w:lang w:val="ro-RO"/>
                    </w:rPr>
                  </w:pPr>
                  <w:r w:rsidRPr="00AA16BF">
                    <w:rPr>
                      <w:rFonts w:ascii="Onest" w:hAnsi="Onest"/>
                      <w:lang w:val="ro-RO"/>
                    </w:rPr>
                    <w:t>b) neglijenţei sau neîndeplinirii de către Antreprenor a oricăreia dintre obligaţiile care îi revin în baza contractului.</w:t>
                  </w:r>
                </w:p>
                <w:p w14:paraId="10E0B292" w14:textId="77777777" w:rsidR="00F874B6" w:rsidRPr="00AA16BF" w:rsidRDefault="00F874B6" w:rsidP="00DB539C">
                  <w:pPr>
                    <w:tabs>
                      <w:tab w:val="left" w:pos="360"/>
                    </w:tabs>
                    <w:spacing w:line="276" w:lineRule="auto"/>
                    <w:jc w:val="both"/>
                    <w:rPr>
                      <w:rFonts w:ascii="Onest" w:hAnsi="Onest"/>
                    </w:rPr>
                  </w:pPr>
                  <w:r w:rsidRPr="00AA16BF">
                    <w:rPr>
                      <w:rFonts w:ascii="Onest" w:hAnsi="Onest"/>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172F4A5B" w14:textId="77777777" w:rsidR="00F874B6" w:rsidRPr="00AA16BF" w:rsidRDefault="00F874B6" w:rsidP="00DB539C">
                  <w:pPr>
                    <w:tabs>
                      <w:tab w:val="left" w:pos="360"/>
                    </w:tabs>
                    <w:spacing w:line="276" w:lineRule="auto"/>
                    <w:jc w:val="both"/>
                    <w:rPr>
                      <w:rFonts w:ascii="Onest" w:hAnsi="Onest"/>
                    </w:rPr>
                  </w:pPr>
                </w:p>
                <w:p w14:paraId="0C444B32"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14. RĂSPUNDEREA PĂRŢILOR</w:t>
                  </w:r>
                </w:p>
                <w:p w14:paraId="3305713E"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14.1.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răspundere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neexecutarea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necorespunzătoare</w:t>
                  </w:r>
                  <w:proofErr w:type="spellEnd"/>
                  <w:r w:rsidRPr="00AA16BF">
                    <w:rPr>
                      <w:rFonts w:ascii="Onest" w:hAnsi="Onest"/>
                      <w:lang w:val="en-US"/>
                    </w:rPr>
                    <w:t xml:space="preserve"> a </w:t>
                  </w:r>
                  <w:proofErr w:type="spellStart"/>
                  <w:r w:rsidRPr="00AA16BF">
                    <w:rPr>
                      <w:rFonts w:ascii="Onest" w:hAnsi="Onest"/>
                      <w:lang w:val="en-US"/>
                    </w:rPr>
                    <w:t>obligaţiilor</w:t>
                  </w:r>
                  <w:proofErr w:type="spellEnd"/>
                  <w:r w:rsidRPr="00AA16BF">
                    <w:rPr>
                      <w:rFonts w:ascii="Onest" w:hAnsi="Onest"/>
                      <w:lang w:val="en-US"/>
                    </w:rPr>
                    <w:t xml:space="preserve">  </w:t>
                  </w:r>
                  <w:proofErr w:type="spellStart"/>
                  <w:r w:rsidRPr="00AA16BF">
                    <w:rPr>
                      <w:rFonts w:ascii="Onest" w:hAnsi="Onest"/>
                      <w:lang w:val="en-US"/>
                    </w:rPr>
                    <w:t>prevăzute</w:t>
                  </w:r>
                  <w:proofErr w:type="spellEnd"/>
                  <w:r w:rsidRPr="00AA16BF">
                    <w:rPr>
                      <w:rFonts w:ascii="Onest" w:hAnsi="Onest"/>
                      <w:lang w:val="en-US"/>
                    </w:rPr>
                    <w:t xml:space="preserve"> de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actele</w:t>
                  </w:r>
                  <w:proofErr w:type="spellEnd"/>
                  <w:r w:rsidRPr="00AA16BF">
                    <w:rPr>
                      <w:rFonts w:ascii="Onest" w:hAnsi="Onest"/>
                      <w:lang w:val="en-US"/>
                    </w:rPr>
                    <w:t xml:space="preserve"> normative a Republicii Moldova.</w:t>
                  </w:r>
                </w:p>
                <w:p w14:paraId="72D61436"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14.2.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legătură</w:t>
                  </w:r>
                  <w:proofErr w:type="spellEnd"/>
                  <w:r w:rsidRPr="00AA16BF">
                    <w:rPr>
                      <w:rFonts w:ascii="Onest" w:hAnsi="Onest"/>
                      <w:lang w:val="en-US"/>
                    </w:rPr>
                    <w:t xml:space="preserve"> cu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de </w:t>
                  </w:r>
                  <w:proofErr w:type="spellStart"/>
                  <w:r w:rsidRPr="00AA16BF">
                    <w:rPr>
                      <w:rFonts w:ascii="Onest" w:hAnsi="Onest"/>
                      <w:lang w:val="en-US"/>
                    </w:rPr>
                    <w:t>construcţii</w:t>
                  </w:r>
                  <w:proofErr w:type="spellEnd"/>
                  <w:r w:rsidRPr="00AA16BF">
                    <w:rPr>
                      <w:rFonts w:ascii="Onest" w:hAnsi="Onest"/>
                      <w:lang w:val="en-US"/>
                    </w:rPr>
                    <w:t xml:space="preserve"> se produce o </w:t>
                  </w:r>
                  <w:proofErr w:type="spellStart"/>
                  <w:r w:rsidRPr="00AA16BF">
                    <w:rPr>
                      <w:rFonts w:ascii="Onest" w:hAnsi="Onest"/>
                      <w:lang w:val="en-US"/>
                    </w:rPr>
                    <w:t>daună</w:t>
                  </w:r>
                  <w:proofErr w:type="spellEnd"/>
                  <w:r w:rsidRPr="00AA16BF">
                    <w:rPr>
                      <w:rFonts w:ascii="Onest" w:hAnsi="Onest"/>
                      <w:lang w:val="en-US"/>
                    </w:rPr>
                    <w:t xml:space="preserve"> </w:t>
                  </w:r>
                  <w:proofErr w:type="spellStart"/>
                  <w:r w:rsidRPr="00AA16BF">
                    <w:rPr>
                      <w:rFonts w:ascii="Onest" w:hAnsi="Onest"/>
                      <w:lang w:val="en-US"/>
                    </w:rPr>
                    <w:t>unui</w:t>
                  </w:r>
                  <w:proofErr w:type="spellEnd"/>
                  <w:r w:rsidRPr="00AA16BF">
                    <w:rPr>
                      <w:rFonts w:ascii="Onest" w:hAnsi="Onest"/>
                      <w:lang w:val="en-US"/>
                    </w:rPr>
                    <w:t xml:space="preserve"> </w:t>
                  </w:r>
                  <w:proofErr w:type="spellStart"/>
                  <w:r w:rsidRPr="00AA16BF">
                    <w:rPr>
                      <w:rFonts w:ascii="Onest" w:hAnsi="Onest"/>
                      <w:lang w:val="en-US"/>
                    </w:rPr>
                    <w:t>terţ</w:t>
                  </w:r>
                  <w:proofErr w:type="spellEnd"/>
                  <w:r w:rsidRPr="00AA16BF">
                    <w:rPr>
                      <w:rFonts w:ascii="Onest" w:hAnsi="Onest"/>
                      <w:lang w:val="en-US"/>
                    </w:rPr>
                    <w:t xml:space="preserve">, </w:t>
                  </w:r>
                  <w:proofErr w:type="spellStart"/>
                  <w:r w:rsidRPr="00AA16BF">
                    <w:rPr>
                      <w:rFonts w:ascii="Onest" w:hAnsi="Onest"/>
                      <w:lang w:val="en-US"/>
                    </w:rPr>
                    <w:t>părţile</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răspund</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stabilirea</w:t>
                  </w:r>
                  <w:proofErr w:type="spellEnd"/>
                  <w:r w:rsidRPr="00AA16BF">
                    <w:rPr>
                      <w:rFonts w:ascii="Onest" w:hAnsi="Onest"/>
                      <w:lang w:val="en-US"/>
                    </w:rPr>
                    <w:t xml:space="preserve"> </w:t>
                  </w:r>
                  <w:proofErr w:type="spellStart"/>
                  <w:r w:rsidRPr="00AA16BF">
                    <w:rPr>
                      <w:rFonts w:ascii="Onest" w:hAnsi="Onest"/>
                      <w:lang w:val="en-US"/>
                    </w:rPr>
                    <w:t>între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a </w:t>
                  </w:r>
                  <w:proofErr w:type="spellStart"/>
                  <w:r w:rsidRPr="00AA16BF">
                    <w:rPr>
                      <w:rFonts w:ascii="Onest" w:hAnsi="Onest"/>
                      <w:lang w:val="en-US"/>
                    </w:rPr>
                    <w:t>cuantumului</w:t>
                  </w:r>
                  <w:proofErr w:type="spellEnd"/>
                  <w:r w:rsidRPr="00AA16BF">
                    <w:rPr>
                      <w:rFonts w:ascii="Onest" w:hAnsi="Onest"/>
                      <w:lang w:val="en-US"/>
                    </w:rPr>
                    <w:t xml:space="preserve"> </w:t>
                  </w:r>
                  <w:proofErr w:type="spellStart"/>
                  <w:r w:rsidRPr="00AA16BF">
                    <w:rPr>
                      <w:rFonts w:ascii="Onest" w:hAnsi="Onest"/>
                      <w:lang w:val="en-US"/>
                    </w:rPr>
                    <w:t>răspunderii</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dauna</w:t>
                  </w:r>
                  <w:proofErr w:type="spellEnd"/>
                  <w:r w:rsidRPr="00AA16BF">
                    <w:rPr>
                      <w:rFonts w:ascii="Onest" w:hAnsi="Onest"/>
                      <w:lang w:val="en-US"/>
                    </w:rPr>
                    <w:t xml:space="preserve"> </w:t>
                  </w:r>
                  <w:proofErr w:type="spellStart"/>
                  <w:r w:rsidRPr="00AA16BF">
                    <w:rPr>
                      <w:rFonts w:ascii="Onest" w:hAnsi="Onest"/>
                      <w:lang w:val="en-US"/>
                    </w:rPr>
                    <w:t>provocată</w:t>
                  </w:r>
                  <w:proofErr w:type="spellEnd"/>
                  <w:r w:rsidRPr="00AA16BF">
                    <w:rPr>
                      <w:rFonts w:ascii="Onest" w:hAnsi="Onest"/>
                      <w:lang w:val="en-US"/>
                    </w:rPr>
                    <w:t xml:space="preserve"> se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ţine</w:t>
                  </w:r>
                  <w:proofErr w:type="spellEnd"/>
                  <w:r w:rsidRPr="00AA16BF">
                    <w:rPr>
                      <w:rFonts w:ascii="Onest" w:hAnsi="Onest"/>
                      <w:lang w:val="en-US"/>
                    </w:rPr>
                    <w:t xml:space="preserve"> </w:t>
                  </w:r>
                  <w:proofErr w:type="spellStart"/>
                  <w:r w:rsidRPr="00AA16BF">
                    <w:rPr>
                      <w:rFonts w:ascii="Onest" w:hAnsi="Onest"/>
                      <w:lang w:val="en-US"/>
                    </w:rPr>
                    <w:t>seama</w:t>
                  </w:r>
                  <w:proofErr w:type="spellEnd"/>
                  <w:r w:rsidRPr="00AA16BF">
                    <w:rPr>
                      <w:rFonts w:ascii="Onest" w:hAnsi="Onest"/>
                      <w:lang w:val="en-US"/>
                    </w:rPr>
                    <w:t xml:space="preserve"> de </w:t>
                  </w:r>
                  <w:proofErr w:type="spellStart"/>
                  <w:r w:rsidRPr="00AA16BF">
                    <w:rPr>
                      <w:rFonts w:ascii="Onest" w:hAnsi="Onest"/>
                      <w:lang w:val="en-US"/>
                    </w:rPr>
                    <w:t>gradul</w:t>
                  </w:r>
                  <w:proofErr w:type="spellEnd"/>
                  <w:r w:rsidRPr="00AA16BF">
                    <w:rPr>
                      <w:rFonts w:ascii="Onest" w:hAnsi="Onest"/>
                      <w:lang w:val="en-US"/>
                    </w:rPr>
                    <w:t xml:space="preserve"> de </w:t>
                  </w:r>
                  <w:proofErr w:type="spellStart"/>
                  <w:r w:rsidRPr="00AA16BF">
                    <w:rPr>
                      <w:rFonts w:ascii="Onest" w:hAnsi="Onest"/>
                      <w:lang w:val="en-US"/>
                    </w:rPr>
                    <w:t>vinovăţie</w:t>
                  </w:r>
                  <w:proofErr w:type="spellEnd"/>
                  <w:r w:rsidRPr="00AA16BF">
                    <w:rPr>
                      <w:rFonts w:ascii="Onest" w:hAnsi="Onest"/>
                      <w:lang w:val="en-US"/>
                    </w:rPr>
                    <w:t xml:space="preserve"> a </w:t>
                  </w:r>
                  <w:proofErr w:type="spellStart"/>
                  <w:r w:rsidRPr="00AA16BF">
                    <w:rPr>
                      <w:rFonts w:ascii="Onest" w:hAnsi="Onest"/>
                      <w:lang w:val="en-US"/>
                    </w:rPr>
                    <w:t>fiecăruia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producerea</w:t>
                  </w:r>
                  <w:proofErr w:type="spellEnd"/>
                  <w:r w:rsidRPr="00AA16BF">
                    <w:rPr>
                      <w:rFonts w:ascii="Onest" w:hAnsi="Onest"/>
                      <w:lang w:val="en-US"/>
                    </w:rPr>
                    <w:t xml:space="preserve"> </w:t>
                  </w:r>
                  <w:proofErr w:type="spellStart"/>
                  <w:r w:rsidRPr="00AA16BF">
                    <w:rPr>
                      <w:rFonts w:ascii="Onest" w:hAnsi="Onest"/>
                      <w:lang w:val="en-US"/>
                    </w:rPr>
                    <w:t>acesteia</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clauzele</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 xml:space="preserve"> nu s-a </w:t>
                  </w:r>
                  <w:proofErr w:type="spellStart"/>
                  <w:r w:rsidRPr="00AA16BF">
                    <w:rPr>
                      <w:rFonts w:ascii="Onest" w:hAnsi="Onest"/>
                      <w:lang w:val="en-US"/>
                    </w:rPr>
                    <w:t>prevăzut</w:t>
                  </w:r>
                  <w:proofErr w:type="spellEnd"/>
                  <w:r w:rsidRPr="00AA16BF">
                    <w:rPr>
                      <w:rFonts w:ascii="Onest" w:hAnsi="Onest"/>
                      <w:lang w:val="en-US"/>
                    </w:rPr>
                    <w:t xml:space="preserve"> </w:t>
                  </w:r>
                  <w:proofErr w:type="spellStart"/>
                  <w:r w:rsidRPr="00AA16BF">
                    <w:rPr>
                      <w:rFonts w:ascii="Onest" w:hAnsi="Onest"/>
                      <w:lang w:val="en-US"/>
                    </w:rPr>
                    <w:t>altfel</w:t>
                  </w:r>
                  <w:proofErr w:type="spellEnd"/>
                  <w:r w:rsidRPr="00AA16BF">
                    <w:rPr>
                      <w:rFonts w:ascii="Onest" w:hAnsi="Onest"/>
                      <w:lang w:val="en-US"/>
                    </w:rPr>
                    <w:t xml:space="preserve">. </w:t>
                  </w:r>
                </w:p>
                <w:p w14:paraId="19D260C4"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14.3. </w:t>
                  </w:r>
                  <w:proofErr w:type="spellStart"/>
                  <w:r w:rsidRPr="00AA16BF">
                    <w:rPr>
                      <w:rFonts w:ascii="Onest" w:hAnsi="Onest"/>
                      <w:lang w:val="en-US"/>
                    </w:rPr>
                    <w:t>Membrii</w:t>
                  </w:r>
                  <w:proofErr w:type="spellEnd"/>
                  <w:r w:rsidRPr="00AA16BF">
                    <w:rPr>
                      <w:rFonts w:ascii="Onest" w:hAnsi="Onest"/>
                      <w:lang w:val="en-US"/>
                    </w:rPr>
                    <w:t xml:space="preserve"> </w:t>
                  </w:r>
                  <w:proofErr w:type="spellStart"/>
                  <w:r w:rsidRPr="00AA16BF">
                    <w:rPr>
                      <w:rFonts w:ascii="Onest" w:hAnsi="Onest"/>
                      <w:lang w:val="en-US"/>
                    </w:rPr>
                    <w:t>asocierii</w:t>
                  </w:r>
                  <w:proofErr w:type="spellEnd"/>
                  <w:r w:rsidRPr="00AA16BF">
                    <w:rPr>
                      <w:rFonts w:ascii="Onest" w:hAnsi="Onest"/>
                      <w:lang w:val="en-US"/>
                    </w:rPr>
                    <w:t xml:space="preserve"> </w:t>
                  </w:r>
                  <w:proofErr w:type="spellStart"/>
                  <w:r w:rsidRPr="00AA16BF">
                    <w:rPr>
                      <w:rFonts w:ascii="Onest" w:hAnsi="Onest"/>
                      <w:lang w:val="en-US"/>
                    </w:rPr>
                    <w:t>își</w:t>
                  </w:r>
                  <w:proofErr w:type="spellEnd"/>
                  <w:r w:rsidRPr="00AA16BF">
                    <w:rPr>
                      <w:rFonts w:ascii="Onest" w:hAnsi="Onest"/>
                      <w:lang w:val="en-US"/>
                    </w:rPr>
                    <w:t xml:space="preserve"> </w:t>
                  </w:r>
                  <w:proofErr w:type="spellStart"/>
                  <w:r w:rsidRPr="00AA16BF">
                    <w:rPr>
                      <w:rFonts w:ascii="Onest" w:hAnsi="Onest"/>
                      <w:lang w:val="en-US"/>
                    </w:rPr>
                    <w:t>păstrează</w:t>
                  </w:r>
                  <w:proofErr w:type="spellEnd"/>
                  <w:r w:rsidRPr="00AA16BF">
                    <w:rPr>
                      <w:rFonts w:ascii="Onest" w:hAnsi="Onest"/>
                      <w:lang w:val="en-US"/>
                    </w:rPr>
                    <w:t xml:space="preserve"> </w:t>
                  </w:r>
                  <w:proofErr w:type="spellStart"/>
                  <w:r w:rsidRPr="00AA16BF">
                    <w:rPr>
                      <w:rFonts w:ascii="Onest" w:hAnsi="Onest"/>
                      <w:lang w:val="en-US"/>
                    </w:rPr>
                    <w:t>individualitatea</w:t>
                  </w:r>
                  <w:proofErr w:type="spellEnd"/>
                  <w:r w:rsidRPr="00AA16BF">
                    <w:rPr>
                      <w:rFonts w:ascii="Onest" w:hAnsi="Onest"/>
                      <w:lang w:val="en-US"/>
                    </w:rPr>
                    <w:t xml:space="preserve"> ca </w:t>
                  </w:r>
                  <w:proofErr w:type="spellStart"/>
                  <w:r w:rsidRPr="00AA16BF">
                    <w:rPr>
                      <w:rFonts w:ascii="Onest" w:hAnsi="Onest"/>
                      <w:lang w:val="en-US"/>
                    </w:rPr>
                    <w:t>subiecți</w:t>
                  </w:r>
                  <w:proofErr w:type="spellEnd"/>
                  <w:r w:rsidRPr="00AA16BF">
                    <w:rPr>
                      <w:rFonts w:ascii="Onest" w:hAnsi="Onest"/>
                      <w:lang w:val="en-US"/>
                    </w:rPr>
                    <w:t xml:space="preserve"> de </w:t>
                  </w:r>
                  <w:proofErr w:type="spellStart"/>
                  <w:r w:rsidRPr="00AA16BF">
                    <w:rPr>
                      <w:rFonts w:ascii="Onest" w:hAnsi="Onest"/>
                      <w:lang w:val="en-US"/>
                    </w:rPr>
                    <w:t>drept</w:t>
                  </w:r>
                  <w:proofErr w:type="spellEnd"/>
                  <w:r w:rsidRPr="00AA16BF">
                    <w:rPr>
                      <w:rFonts w:ascii="Onest" w:hAnsi="Onest"/>
                      <w:lang w:val="en-US"/>
                    </w:rPr>
                    <w:t xml:space="preserve">, </w:t>
                  </w:r>
                  <w:proofErr w:type="spellStart"/>
                  <w:r w:rsidRPr="00AA16BF">
                    <w:rPr>
                      <w:rFonts w:ascii="Onest" w:hAnsi="Onest"/>
                      <w:lang w:val="en-US"/>
                    </w:rPr>
                    <w:t>însă</w:t>
                  </w:r>
                  <w:proofErr w:type="spellEnd"/>
                  <w:r w:rsidRPr="00AA16BF">
                    <w:rPr>
                      <w:rFonts w:ascii="Onest" w:hAnsi="Onest"/>
                      <w:lang w:val="en-US"/>
                    </w:rPr>
                    <w:t xml:space="preserve"> sunt </w:t>
                  </w:r>
                  <w:proofErr w:type="spellStart"/>
                  <w:r w:rsidRPr="00AA16BF">
                    <w:rPr>
                      <w:rFonts w:ascii="Onest" w:hAnsi="Onest"/>
                      <w:lang w:val="en-US"/>
                    </w:rPr>
                    <w:t>obligați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răspundă</w:t>
                  </w:r>
                  <w:proofErr w:type="spellEnd"/>
                  <w:r w:rsidRPr="00AA16BF">
                    <w:rPr>
                      <w:rFonts w:ascii="Onest" w:hAnsi="Onest"/>
                      <w:lang w:val="en-US"/>
                    </w:rPr>
                    <w:t xml:space="preserve"> </w:t>
                  </w:r>
                  <w:proofErr w:type="spellStart"/>
                  <w:r w:rsidRPr="00AA16BF">
                    <w:rPr>
                      <w:rFonts w:ascii="Onest" w:hAnsi="Onest"/>
                      <w:lang w:val="en-US"/>
                    </w:rPr>
                    <w:t>solidar</w:t>
                  </w:r>
                  <w:proofErr w:type="spellEnd"/>
                  <w:r w:rsidRPr="00AA16BF">
                    <w:rPr>
                      <w:rFonts w:ascii="Onest" w:hAnsi="Onest"/>
                      <w:lang w:val="en-US"/>
                    </w:rPr>
                    <w:t xml:space="preserve"> </w:t>
                  </w:r>
                  <w:proofErr w:type="spellStart"/>
                  <w:r w:rsidRPr="00AA16BF">
                    <w:rPr>
                      <w:rFonts w:ascii="Onest" w:hAnsi="Onest"/>
                      <w:lang w:val="en-US"/>
                    </w:rPr>
                    <w:t>față</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modul</w:t>
                  </w:r>
                  <w:proofErr w:type="spellEnd"/>
                  <w:r w:rsidRPr="00AA16BF">
                    <w:rPr>
                      <w:rFonts w:ascii="Onest" w:hAnsi="Onest"/>
                      <w:lang w:val="en-US"/>
                    </w:rPr>
                    <w:t xml:space="preserve"> de </w:t>
                  </w:r>
                  <w:proofErr w:type="spellStart"/>
                  <w:r w:rsidRPr="00AA16BF">
                    <w:rPr>
                      <w:rFonts w:ascii="Onest" w:hAnsi="Onest"/>
                      <w:lang w:val="en-US"/>
                    </w:rPr>
                    <w:t>îndeplinire</w:t>
                  </w:r>
                  <w:proofErr w:type="spellEnd"/>
                  <w:r w:rsidRPr="00AA16BF">
                    <w:rPr>
                      <w:rFonts w:ascii="Onest" w:hAnsi="Onest"/>
                      <w:lang w:val="en-US"/>
                    </w:rPr>
                    <w:t xml:space="preserve"> a </w:t>
                  </w:r>
                  <w:proofErr w:type="spellStart"/>
                  <w:r w:rsidRPr="00AA16BF">
                    <w:rPr>
                      <w:rFonts w:ascii="Onest" w:hAnsi="Onest"/>
                      <w:lang w:val="en-US"/>
                    </w:rPr>
                    <w:t>obligațiilor</w:t>
                  </w:r>
                  <w:proofErr w:type="spellEnd"/>
                  <w:r w:rsidRPr="00AA16BF">
                    <w:rPr>
                      <w:rFonts w:ascii="Onest" w:hAnsi="Onest"/>
                      <w:lang w:val="en-US"/>
                    </w:rPr>
                    <w:t xml:space="preserve"> </w:t>
                  </w:r>
                  <w:proofErr w:type="spellStart"/>
                  <w:r w:rsidRPr="00AA16BF">
                    <w:rPr>
                      <w:rFonts w:ascii="Onest" w:hAnsi="Onest"/>
                      <w:lang w:val="en-US"/>
                    </w:rPr>
                    <w:t>contractuale</w:t>
                  </w:r>
                  <w:proofErr w:type="spellEnd"/>
                  <w:r w:rsidRPr="00AA16BF">
                    <w:rPr>
                      <w:rFonts w:ascii="Onest" w:hAnsi="Onest"/>
                      <w:lang w:val="en-US"/>
                    </w:rPr>
                    <w:t>.</w:t>
                  </w:r>
                </w:p>
                <w:p w14:paraId="36D71080"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14.4.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prejudiciul</w:t>
                  </w:r>
                  <w:proofErr w:type="spellEnd"/>
                  <w:r w:rsidRPr="00AA16BF">
                    <w:rPr>
                      <w:rFonts w:ascii="Onest" w:hAnsi="Onest"/>
                      <w:lang w:val="en-US"/>
                    </w:rPr>
                    <w:t xml:space="preserve"> </w:t>
                  </w:r>
                  <w:proofErr w:type="spellStart"/>
                  <w:r w:rsidRPr="00AA16BF">
                    <w:rPr>
                      <w:rFonts w:ascii="Onest" w:hAnsi="Onest"/>
                      <w:lang w:val="en-US"/>
                    </w:rPr>
                    <w:t>cauzat</w:t>
                  </w:r>
                  <w:proofErr w:type="spellEnd"/>
                  <w:r w:rsidRPr="00AA16BF">
                    <w:rPr>
                      <w:rFonts w:ascii="Onest" w:hAnsi="Onest"/>
                      <w:lang w:val="en-US"/>
                    </w:rPr>
                    <w:t xml:space="preserve"> </w:t>
                  </w:r>
                  <w:proofErr w:type="spellStart"/>
                  <w:r w:rsidRPr="00AA16BF">
                    <w:rPr>
                      <w:rFonts w:ascii="Onest" w:hAnsi="Onest"/>
                      <w:lang w:val="en-US"/>
                    </w:rPr>
                    <w:t>terţei</w:t>
                  </w:r>
                  <w:proofErr w:type="spellEnd"/>
                  <w:r w:rsidRPr="00AA16BF">
                    <w:rPr>
                      <w:rFonts w:ascii="Onest" w:hAnsi="Onest"/>
                      <w:lang w:val="en-US"/>
                    </w:rPr>
                    <w:t xml:space="preserve"> </w:t>
                  </w:r>
                  <w:proofErr w:type="spellStart"/>
                  <w:r w:rsidRPr="00AA16BF">
                    <w:rPr>
                      <w:rFonts w:ascii="Onest" w:hAnsi="Onest"/>
                      <w:lang w:val="en-US"/>
                    </w:rPr>
                    <w:t>persoane</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w:t>
                  </w:r>
                  <w:proofErr w:type="spellStart"/>
                  <w:r w:rsidRPr="00AA16BF">
                    <w:rPr>
                      <w:rFonts w:ascii="Onest" w:hAnsi="Onest"/>
                      <w:lang w:val="en-US"/>
                    </w:rPr>
                    <w:t>dispuse</w:t>
                  </w:r>
                  <w:proofErr w:type="spellEnd"/>
                  <w:r w:rsidRPr="00AA16BF">
                    <w:rPr>
                      <w:rFonts w:ascii="Onest" w:hAnsi="Onest"/>
                      <w:lang w:val="en-US"/>
                    </w:rPr>
                    <w:t xml:space="preserve"> de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forma </w:t>
                  </w:r>
                  <w:proofErr w:type="spellStart"/>
                  <w:r w:rsidRPr="00AA16BF">
                    <w:rPr>
                      <w:rFonts w:ascii="Onest" w:hAnsi="Onest"/>
                      <w:lang w:val="en-US"/>
                    </w:rPr>
                    <w:t>în</w:t>
                  </w:r>
                  <w:proofErr w:type="spellEnd"/>
                  <w:r w:rsidRPr="00AA16BF">
                    <w:rPr>
                      <w:rFonts w:ascii="Onest" w:hAnsi="Onest"/>
                      <w:lang w:val="en-US"/>
                    </w:rPr>
                    <w:t xml:space="preserve"> care a </w:t>
                  </w:r>
                  <w:proofErr w:type="spellStart"/>
                  <w:r w:rsidRPr="00AA16BF">
                    <w:rPr>
                      <w:rFonts w:ascii="Onest" w:hAnsi="Onest"/>
                      <w:lang w:val="en-US"/>
                    </w:rPr>
                    <w:t>fost</w:t>
                  </w:r>
                  <w:proofErr w:type="spellEnd"/>
                  <w:r w:rsidRPr="00AA16BF">
                    <w:rPr>
                      <w:rFonts w:ascii="Onest" w:hAnsi="Onest"/>
                      <w:lang w:val="en-US"/>
                    </w:rPr>
                    <w:t xml:space="preserve"> </w:t>
                  </w:r>
                  <w:proofErr w:type="spellStart"/>
                  <w:r w:rsidRPr="00AA16BF">
                    <w:rPr>
                      <w:rFonts w:ascii="Onest" w:hAnsi="Onest"/>
                      <w:lang w:val="en-US"/>
                    </w:rPr>
                    <w:t>aplicată</w:t>
                  </w:r>
                  <w:proofErr w:type="spellEnd"/>
                  <w:r w:rsidRPr="00AA16BF">
                    <w:rPr>
                      <w:rFonts w:ascii="Onest" w:hAnsi="Onest"/>
                      <w:lang w:val="en-US"/>
                    </w:rPr>
                    <w:t xml:space="preserve">, </w:t>
                  </w:r>
                  <w:proofErr w:type="spellStart"/>
                  <w:r w:rsidRPr="00AA16BF">
                    <w:rPr>
                      <w:rFonts w:ascii="Onest" w:hAnsi="Onest"/>
                      <w:lang w:val="en-US"/>
                    </w:rPr>
                    <w:t>atunci</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poartă</w:t>
                  </w:r>
                  <w:proofErr w:type="spellEnd"/>
                  <w:r w:rsidRPr="00AA16BF">
                    <w:rPr>
                      <w:rFonts w:ascii="Onest" w:hAnsi="Onest"/>
                      <w:lang w:val="en-US"/>
                    </w:rPr>
                    <w:t xml:space="preserve"> </w:t>
                  </w:r>
                  <w:proofErr w:type="spellStart"/>
                  <w:r w:rsidRPr="00AA16BF">
                    <w:rPr>
                      <w:rFonts w:ascii="Onest" w:hAnsi="Onest"/>
                      <w:lang w:val="en-US"/>
                    </w:rPr>
                    <w:t>singur</w:t>
                  </w:r>
                  <w:proofErr w:type="spellEnd"/>
                  <w:r w:rsidRPr="00AA16BF">
                    <w:rPr>
                      <w:rFonts w:ascii="Onest" w:hAnsi="Onest"/>
                      <w:lang w:val="en-US"/>
                    </w:rPr>
                    <w:t xml:space="preserve"> </w:t>
                  </w:r>
                  <w:proofErr w:type="spellStart"/>
                  <w:r w:rsidRPr="00AA16BF">
                    <w:rPr>
                      <w:rFonts w:ascii="Onest" w:hAnsi="Onest"/>
                      <w:lang w:val="en-US"/>
                    </w:rPr>
                    <w:t>răspunderea</w:t>
                  </w:r>
                  <w:proofErr w:type="spellEnd"/>
                  <w:r w:rsidRPr="00AA16BF">
                    <w:rPr>
                      <w:rFonts w:ascii="Onest" w:hAnsi="Onest"/>
                      <w:lang w:val="en-US"/>
                    </w:rPr>
                    <w:t xml:space="preserve">, </w:t>
                  </w:r>
                  <w:proofErr w:type="spellStart"/>
                  <w:r w:rsidRPr="00AA16BF">
                    <w:rPr>
                      <w:rFonts w:ascii="Onest" w:hAnsi="Onest"/>
                      <w:lang w:val="en-US"/>
                    </w:rPr>
                    <w:t>numai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l-a </w:t>
                  </w:r>
                  <w:proofErr w:type="spellStart"/>
                  <w:r w:rsidRPr="00AA16BF">
                    <w:rPr>
                      <w:rFonts w:ascii="Onest" w:hAnsi="Onest"/>
                      <w:lang w:val="en-US"/>
                    </w:rPr>
                    <w:t>înştiinţat</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prealabil</w:t>
                  </w:r>
                  <w:proofErr w:type="spellEnd"/>
                  <w:r w:rsidRPr="00AA16BF">
                    <w:rPr>
                      <w:rFonts w:ascii="Onest" w:hAnsi="Onest"/>
                      <w:lang w:val="en-US"/>
                    </w:rPr>
                    <w:t xml:space="preserve"> de </w:t>
                  </w:r>
                  <w:proofErr w:type="spellStart"/>
                  <w:r w:rsidRPr="00AA16BF">
                    <w:rPr>
                      <w:rFonts w:ascii="Onest" w:hAnsi="Onest"/>
                      <w:lang w:val="en-US"/>
                    </w:rPr>
                    <w:t>pericolul</w:t>
                  </w:r>
                  <w:proofErr w:type="spellEnd"/>
                  <w:r w:rsidRPr="00AA16BF">
                    <w:rPr>
                      <w:rFonts w:ascii="Onest" w:hAnsi="Onest"/>
                      <w:lang w:val="en-US"/>
                    </w:rPr>
                    <w:t xml:space="preserve"> </w:t>
                  </w:r>
                  <w:proofErr w:type="spellStart"/>
                  <w:r w:rsidRPr="00AA16BF">
                    <w:rPr>
                      <w:rFonts w:ascii="Onest" w:hAnsi="Onest"/>
                      <w:lang w:val="en-US"/>
                    </w:rPr>
                    <w:t>legat</w:t>
                  </w:r>
                  <w:proofErr w:type="spellEnd"/>
                  <w:r w:rsidRPr="00AA16BF">
                    <w:rPr>
                      <w:rFonts w:ascii="Onest" w:hAnsi="Onest"/>
                      <w:lang w:val="en-US"/>
                    </w:rPr>
                    <w:t xml:space="preserve"> de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dispoziţiei</w:t>
                  </w:r>
                  <w:proofErr w:type="spellEnd"/>
                  <w:r w:rsidRPr="00AA16BF">
                    <w:rPr>
                      <w:rFonts w:ascii="Onest" w:hAnsi="Onest"/>
                      <w:lang w:val="en-US"/>
                    </w:rPr>
                    <w:t xml:space="preserve">. </w:t>
                  </w:r>
                </w:p>
                <w:p w14:paraId="73A0DB6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14.5.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obligat</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la </w:t>
                  </w:r>
                  <w:proofErr w:type="spellStart"/>
                  <w:r w:rsidRPr="00AA16BF">
                    <w:rPr>
                      <w:rFonts w:ascii="Onest" w:hAnsi="Onest"/>
                      <w:lang w:val="en-US"/>
                    </w:rPr>
                    <w:t>plata</w:t>
                  </w:r>
                  <w:proofErr w:type="spellEnd"/>
                  <w:r w:rsidRPr="00AA16BF">
                    <w:rPr>
                      <w:rFonts w:ascii="Onest" w:hAnsi="Onest"/>
                      <w:lang w:val="en-US"/>
                    </w:rPr>
                    <w:t xml:space="preserve"> </w:t>
                  </w:r>
                  <w:proofErr w:type="spellStart"/>
                  <w:r w:rsidRPr="00AA16BF">
                    <w:rPr>
                      <w:rFonts w:ascii="Onest" w:hAnsi="Onest"/>
                      <w:lang w:val="en-US"/>
                    </w:rPr>
                    <w:t>daunelor</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încălcarea</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deteriorarea</w:t>
                  </w:r>
                  <w:proofErr w:type="spellEnd"/>
                  <w:r w:rsidRPr="00AA16BF">
                    <w:rPr>
                      <w:rFonts w:ascii="Onest" w:hAnsi="Onest"/>
                      <w:lang w:val="en-US"/>
                    </w:rPr>
                    <w:t xml:space="preserve"> </w:t>
                  </w:r>
                  <w:proofErr w:type="spellStart"/>
                  <w:r w:rsidRPr="00AA16BF">
                    <w:rPr>
                      <w:rFonts w:ascii="Onest" w:hAnsi="Onest"/>
                      <w:lang w:val="en-US"/>
                    </w:rPr>
                    <w:t>drumurilor</w:t>
                  </w:r>
                  <w:proofErr w:type="spellEnd"/>
                  <w:r w:rsidRPr="00AA16BF">
                    <w:rPr>
                      <w:rFonts w:ascii="Onest" w:hAnsi="Onest"/>
                      <w:lang w:val="en-US"/>
                    </w:rPr>
                    <w:t xml:space="preserve"> de </w:t>
                  </w:r>
                  <w:proofErr w:type="spellStart"/>
                  <w:r w:rsidRPr="00AA16BF">
                    <w:rPr>
                      <w:rFonts w:ascii="Onest" w:hAnsi="Onest"/>
                      <w:lang w:val="en-US"/>
                    </w:rPr>
                    <w:t>acces</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a </w:t>
                  </w:r>
                  <w:proofErr w:type="spellStart"/>
                  <w:r w:rsidRPr="00AA16BF">
                    <w:rPr>
                      <w:rFonts w:ascii="Onest" w:hAnsi="Onest"/>
                      <w:lang w:val="en-US"/>
                    </w:rPr>
                    <w:t>reţelelor</w:t>
                  </w:r>
                  <w:proofErr w:type="spellEnd"/>
                  <w:r w:rsidRPr="00AA16BF">
                    <w:rPr>
                      <w:rFonts w:ascii="Onest" w:hAnsi="Onest"/>
                      <w:lang w:val="en-US"/>
                    </w:rPr>
                    <w:t xml:space="preserve"> de </w:t>
                  </w:r>
                  <w:proofErr w:type="spellStart"/>
                  <w:r w:rsidRPr="00AA16BF">
                    <w:rPr>
                      <w:rFonts w:ascii="Onest" w:hAnsi="Onest"/>
                      <w:lang w:val="en-US"/>
                    </w:rPr>
                    <w:t>utilităţi</w:t>
                  </w:r>
                  <w:proofErr w:type="spellEnd"/>
                  <w:r w:rsidRPr="00AA16BF">
                    <w:rPr>
                      <w:rFonts w:ascii="Onest" w:hAnsi="Onest"/>
                      <w:lang w:val="en-US"/>
                    </w:rPr>
                    <w:t xml:space="preserve">, a </w:t>
                  </w:r>
                  <w:proofErr w:type="spellStart"/>
                  <w:r w:rsidRPr="00AA16BF">
                    <w:rPr>
                      <w:rFonts w:ascii="Onest" w:hAnsi="Onest"/>
                      <w:lang w:val="en-US"/>
                    </w:rPr>
                    <w:t>terenurilor</w:t>
                  </w:r>
                  <w:proofErr w:type="spellEnd"/>
                  <w:r w:rsidRPr="00AA16BF">
                    <w:rPr>
                      <w:rFonts w:ascii="Onest" w:hAnsi="Onest"/>
                      <w:lang w:val="en-US"/>
                    </w:rPr>
                    <w:t xml:space="preserve"> </w:t>
                  </w:r>
                  <w:proofErr w:type="spellStart"/>
                  <w:r w:rsidRPr="00AA16BF">
                    <w:rPr>
                      <w:rFonts w:ascii="Onest" w:hAnsi="Onest"/>
                      <w:lang w:val="en-US"/>
                    </w:rPr>
                    <w:t>limitrofe</w:t>
                  </w:r>
                  <w:proofErr w:type="spellEnd"/>
                  <w:r w:rsidRPr="00AA16BF">
                    <w:rPr>
                      <w:rFonts w:ascii="Onest" w:hAnsi="Onest"/>
                      <w:lang w:val="en-US"/>
                    </w:rPr>
                    <w:t xml:space="preserve"> </w:t>
                  </w:r>
                  <w:proofErr w:type="spellStart"/>
                  <w:r w:rsidRPr="00AA16BF">
                    <w:rPr>
                      <w:rFonts w:ascii="Onest" w:hAnsi="Onest"/>
                      <w:lang w:val="en-US"/>
                    </w:rPr>
                    <w:t>prin</w:t>
                  </w:r>
                  <w:proofErr w:type="spellEnd"/>
                  <w:r w:rsidRPr="00AA16BF">
                    <w:rPr>
                      <w:rFonts w:ascii="Onest" w:hAnsi="Onest"/>
                      <w:lang w:val="en-US"/>
                    </w:rPr>
                    <w:t xml:space="preserve"> </w:t>
                  </w:r>
                  <w:proofErr w:type="spellStart"/>
                  <w:r w:rsidRPr="00AA16BF">
                    <w:rPr>
                      <w:rFonts w:ascii="Onest" w:hAnsi="Onest"/>
                      <w:lang w:val="en-US"/>
                    </w:rPr>
                    <w:t>depozitarea</w:t>
                  </w:r>
                  <w:proofErr w:type="spellEnd"/>
                  <w:r w:rsidRPr="00AA16BF">
                    <w:rPr>
                      <w:rFonts w:ascii="Onest" w:hAnsi="Onest"/>
                      <w:lang w:val="en-US"/>
                    </w:rPr>
                    <w:t xml:space="preserve"> de </w:t>
                  </w:r>
                  <w:proofErr w:type="spellStart"/>
                  <w:r w:rsidRPr="00AA16BF">
                    <w:rPr>
                      <w:rFonts w:ascii="Onest" w:hAnsi="Onest"/>
                      <w:lang w:val="en-US"/>
                    </w:rPr>
                    <w:t>pământ</w:t>
                  </w:r>
                  <w:proofErr w:type="spellEnd"/>
                  <w:r w:rsidRPr="00AA16BF">
                    <w:rPr>
                      <w:rFonts w:ascii="Onest" w:hAnsi="Onest"/>
                      <w:lang w:val="en-US"/>
                    </w:rPr>
                    <w:t xml:space="preserve">, </w:t>
                  </w:r>
                  <w:proofErr w:type="spellStart"/>
                  <w:r w:rsidRPr="00AA16BF">
                    <w:rPr>
                      <w:rFonts w:ascii="Onest" w:hAnsi="Onest"/>
                      <w:lang w:val="en-US"/>
                    </w:rPr>
                    <w:t>materiale</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alte</w:t>
                  </w:r>
                  <w:proofErr w:type="spellEnd"/>
                  <w:r w:rsidRPr="00AA16BF">
                    <w:rPr>
                      <w:rFonts w:ascii="Onest" w:hAnsi="Onest"/>
                      <w:lang w:val="en-US"/>
                    </w:rPr>
                    <w:t xml:space="preserve"> </w:t>
                  </w:r>
                  <w:proofErr w:type="spellStart"/>
                  <w:r w:rsidRPr="00AA16BF">
                    <w:rPr>
                      <w:rFonts w:ascii="Onest" w:hAnsi="Onest"/>
                      <w:lang w:val="en-US"/>
                    </w:rPr>
                    <w:t>obiecte</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ca </w:t>
                  </w:r>
                  <w:proofErr w:type="spellStart"/>
                  <w:r w:rsidRPr="00AA16BF">
                    <w:rPr>
                      <w:rFonts w:ascii="Onest" w:hAnsi="Onest"/>
                      <w:lang w:val="en-US"/>
                    </w:rPr>
                    <w:t>urmare</w:t>
                  </w:r>
                  <w:proofErr w:type="spellEnd"/>
                  <w:r w:rsidRPr="00AA16BF">
                    <w:rPr>
                      <w:rFonts w:ascii="Onest" w:hAnsi="Onest"/>
                      <w:lang w:val="en-US"/>
                    </w:rPr>
                    <w:t xml:space="preserve"> a </w:t>
                  </w:r>
                  <w:proofErr w:type="spellStart"/>
                  <w:r w:rsidRPr="00AA16BF">
                    <w:rPr>
                      <w:rFonts w:ascii="Onest" w:hAnsi="Onest"/>
                      <w:lang w:val="en-US"/>
                    </w:rPr>
                    <w:t>unor</w:t>
                  </w:r>
                  <w:proofErr w:type="spellEnd"/>
                  <w:r w:rsidRPr="00AA16BF">
                    <w:rPr>
                      <w:rFonts w:ascii="Onest" w:hAnsi="Onest"/>
                      <w:lang w:val="en-US"/>
                    </w:rPr>
                    <w:t xml:space="preserve"> </w:t>
                  </w:r>
                  <w:proofErr w:type="spellStart"/>
                  <w:r w:rsidRPr="00AA16BF">
                    <w:rPr>
                      <w:rFonts w:ascii="Onest" w:hAnsi="Onest"/>
                      <w:lang w:val="en-US"/>
                    </w:rPr>
                    <w:t>îngrădiri</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limitări</w:t>
                  </w:r>
                  <w:proofErr w:type="spellEnd"/>
                  <w:r w:rsidRPr="00AA16BF">
                    <w:rPr>
                      <w:rFonts w:ascii="Onest" w:hAnsi="Onest"/>
                      <w:lang w:val="en-US"/>
                    </w:rPr>
                    <w:t xml:space="preserve"> din </w:t>
                  </w:r>
                  <w:proofErr w:type="spellStart"/>
                  <w:r w:rsidRPr="00AA16BF">
                    <w:rPr>
                      <w:rFonts w:ascii="Onest" w:hAnsi="Onest"/>
                      <w:lang w:val="en-US"/>
                    </w:rPr>
                    <w:t>proprie</w:t>
                  </w:r>
                  <w:proofErr w:type="spellEnd"/>
                  <w:r w:rsidRPr="00AA16BF">
                    <w:rPr>
                      <w:rFonts w:ascii="Onest" w:hAnsi="Onest"/>
                      <w:lang w:val="en-US"/>
                    </w:rPr>
                    <w:t xml:space="preserve"> </w:t>
                  </w:r>
                  <w:proofErr w:type="spellStart"/>
                  <w:r w:rsidRPr="00AA16BF">
                    <w:rPr>
                      <w:rFonts w:ascii="Onest" w:hAnsi="Onest"/>
                      <w:lang w:val="en-US"/>
                    </w:rPr>
                    <w:t>vină</w:t>
                  </w:r>
                  <w:proofErr w:type="spellEnd"/>
                  <w:r w:rsidRPr="00AA16BF">
                    <w:rPr>
                      <w:rFonts w:ascii="Onest" w:hAnsi="Onest"/>
                      <w:lang w:val="en-US"/>
                    </w:rPr>
                    <w:t xml:space="preserve">. </w:t>
                  </w:r>
                </w:p>
                <w:p w14:paraId="7D0E2DF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14.6.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asigure</w:t>
                  </w:r>
                  <w:proofErr w:type="spellEnd"/>
                  <w:r w:rsidRPr="00AA16BF">
                    <w:rPr>
                      <w:rFonts w:ascii="Onest" w:hAnsi="Onest"/>
                      <w:lang w:val="en-US"/>
                    </w:rPr>
                    <w:t xml:space="preserve"> </w:t>
                  </w:r>
                  <w:proofErr w:type="spellStart"/>
                  <w:r w:rsidRPr="00AA16BF">
                    <w:rPr>
                      <w:rFonts w:ascii="Onest" w:hAnsi="Onest"/>
                      <w:lang w:val="en-US"/>
                    </w:rPr>
                    <w:t>lucrările</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dotările</w:t>
                  </w:r>
                  <w:proofErr w:type="spellEnd"/>
                  <w:r w:rsidRPr="00AA16BF">
                    <w:rPr>
                      <w:rFonts w:ascii="Onest" w:hAnsi="Onest"/>
                      <w:lang w:val="en-US"/>
                    </w:rPr>
                    <w:t xml:space="preserve"> pe care le are la </w:t>
                  </w:r>
                  <w:proofErr w:type="spellStart"/>
                  <w:r w:rsidRPr="00AA16BF">
                    <w:rPr>
                      <w:rFonts w:ascii="Onest" w:hAnsi="Onest"/>
                      <w:lang w:val="en-US"/>
                    </w:rPr>
                    <w:t>dispoziţie</w:t>
                  </w:r>
                  <w:proofErr w:type="spellEnd"/>
                  <w:r w:rsidRPr="00AA16BF">
                    <w:rPr>
                      <w:rFonts w:ascii="Onest" w:hAnsi="Onest"/>
                      <w:lang w:val="en-US"/>
                    </w:rPr>
                    <w:t xml:space="preserve"> </w:t>
                  </w:r>
                  <w:proofErr w:type="spellStart"/>
                  <w:r w:rsidRPr="00AA16BF">
                    <w:rPr>
                      <w:rFonts w:ascii="Onest" w:hAnsi="Onest"/>
                      <w:lang w:val="en-US"/>
                    </w:rPr>
                    <w:t>împotriva</w:t>
                  </w:r>
                  <w:proofErr w:type="spellEnd"/>
                  <w:r w:rsidRPr="00AA16BF">
                    <w:rPr>
                      <w:rFonts w:ascii="Onest" w:hAnsi="Onest"/>
                      <w:lang w:val="en-US"/>
                    </w:rPr>
                    <w:t xml:space="preserve">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furturilor</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predarea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El </w:t>
                  </w:r>
                  <w:proofErr w:type="spellStart"/>
                  <w:r w:rsidRPr="00AA16BF">
                    <w:rPr>
                      <w:rFonts w:ascii="Onest" w:hAnsi="Onest"/>
                      <w:lang w:val="en-US"/>
                    </w:rPr>
                    <w:t>trebuie</w:t>
                  </w:r>
                  <w:proofErr w:type="spellEnd"/>
                  <w:r w:rsidRPr="00AA16BF">
                    <w:rPr>
                      <w:rFonts w:ascii="Onest" w:hAnsi="Onest"/>
                      <w:lang w:val="en-US"/>
                    </w:rPr>
                    <w:t xml:space="preserve"> să </w:t>
                  </w:r>
                  <w:proofErr w:type="spellStart"/>
                  <w:r w:rsidRPr="00AA16BF">
                    <w:rPr>
                      <w:rFonts w:ascii="Onest" w:hAnsi="Onest"/>
                      <w:lang w:val="en-US"/>
                    </w:rPr>
                    <w:t>ia</w:t>
                  </w:r>
                  <w:proofErr w:type="spellEnd"/>
                  <w:r w:rsidRPr="00AA16BF">
                    <w:rPr>
                      <w:rFonts w:ascii="Onest" w:hAnsi="Onest"/>
                      <w:lang w:val="en-US"/>
                    </w:rPr>
                    <w:t xml:space="preserve"> </w:t>
                  </w:r>
                  <w:proofErr w:type="spellStart"/>
                  <w:r w:rsidRPr="00AA16BF">
                    <w:rPr>
                      <w:rFonts w:ascii="Onest" w:hAnsi="Onest"/>
                      <w:lang w:val="en-US"/>
                    </w:rPr>
                    <w:t>măsuri</w:t>
                  </w:r>
                  <w:proofErr w:type="spellEnd"/>
                  <w:r w:rsidRPr="00AA16BF">
                    <w:rPr>
                      <w:rFonts w:ascii="Onest" w:hAnsi="Onest"/>
                      <w:lang w:val="en-US"/>
                    </w:rPr>
                    <w:t xml:space="preserve"> de </w:t>
                  </w:r>
                  <w:proofErr w:type="spellStart"/>
                  <w:r w:rsidRPr="00AA16BF">
                    <w:rPr>
                      <w:rFonts w:ascii="Onest" w:hAnsi="Onest"/>
                      <w:lang w:val="en-US"/>
                    </w:rPr>
                    <w:t>protecţie</w:t>
                  </w:r>
                  <w:proofErr w:type="spellEnd"/>
                  <w:r w:rsidRPr="00AA16BF">
                    <w:rPr>
                      <w:rFonts w:ascii="Onest" w:hAnsi="Onest"/>
                      <w:lang w:val="en-US"/>
                    </w:rPr>
                    <w:t xml:space="preserve"> contra </w:t>
                  </w:r>
                  <w:proofErr w:type="spellStart"/>
                  <w:r w:rsidRPr="00AA16BF">
                    <w:rPr>
                      <w:rFonts w:ascii="Onest" w:hAnsi="Onest"/>
                      <w:lang w:val="en-US"/>
                    </w:rPr>
                    <w:t>degradării</w:t>
                  </w:r>
                  <w:proofErr w:type="spellEnd"/>
                  <w:r w:rsidRPr="00AA16BF">
                    <w:rPr>
                      <w:rFonts w:ascii="Onest" w:hAnsi="Onest"/>
                      <w:lang w:val="en-US"/>
                    </w:rPr>
                    <w:t xml:space="preserve"> </w:t>
                  </w:r>
                  <w:proofErr w:type="spellStart"/>
                  <w:r w:rsidRPr="00AA16BF">
                    <w:rPr>
                      <w:rFonts w:ascii="Onest" w:hAnsi="Onest"/>
                      <w:lang w:val="en-US"/>
                    </w:rPr>
                    <w:t>lucrării</w:t>
                  </w:r>
                  <w:proofErr w:type="spellEnd"/>
                  <w:r w:rsidRPr="00AA16BF">
                    <w:rPr>
                      <w:rFonts w:ascii="Onest" w:hAnsi="Onest"/>
                      <w:lang w:val="en-US"/>
                    </w:rPr>
                    <w:t xml:space="preserve"> </w:t>
                  </w:r>
                  <w:proofErr w:type="spellStart"/>
                  <w:r w:rsidRPr="00AA16BF">
                    <w:rPr>
                      <w:rFonts w:ascii="Onest" w:hAnsi="Onest"/>
                      <w:lang w:val="en-US"/>
                    </w:rPr>
                    <w:t>datorită</w:t>
                  </w:r>
                  <w:proofErr w:type="spellEnd"/>
                  <w:r w:rsidRPr="00AA16BF">
                    <w:rPr>
                      <w:rFonts w:ascii="Onest" w:hAnsi="Onest"/>
                      <w:lang w:val="en-US"/>
                    </w:rPr>
                    <w:t xml:space="preserve"> </w:t>
                  </w:r>
                  <w:proofErr w:type="spellStart"/>
                  <w:r w:rsidRPr="00AA16BF">
                    <w:rPr>
                      <w:rFonts w:ascii="Onest" w:hAnsi="Onest"/>
                      <w:lang w:val="en-US"/>
                    </w:rPr>
                    <w:t>acţiunilor</w:t>
                  </w:r>
                  <w:proofErr w:type="spellEnd"/>
                  <w:r w:rsidRPr="00AA16BF">
                    <w:rPr>
                      <w:rFonts w:ascii="Onest" w:hAnsi="Onest"/>
                      <w:lang w:val="en-US"/>
                    </w:rPr>
                    <w:t xml:space="preserve"> </w:t>
                  </w:r>
                  <w:proofErr w:type="spellStart"/>
                  <w:r w:rsidRPr="00AA16BF">
                    <w:rPr>
                      <w:rFonts w:ascii="Onest" w:hAnsi="Onest"/>
                      <w:lang w:val="en-US"/>
                    </w:rPr>
                    <w:t>atmosferice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a </w:t>
                  </w:r>
                  <w:proofErr w:type="spellStart"/>
                  <w:r w:rsidRPr="00AA16BF">
                    <w:rPr>
                      <w:rFonts w:ascii="Onest" w:hAnsi="Onest"/>
                      <w:lang w:val="en-US"/>
                    </w:rPr>
                    <w:t>apei</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w:t>
                  </w:r>
                  <w:proofErr w:type="spellStart"/>
                  <w:r w:rsidRPr="00AA16BF">
                    <w:rPr>
                      <w:rFonts w:ascii="Onest" w:hAnsi="Onest"/>
                      <w:lang w:val="en-US"/>
                    </w:rPr>
                    <w:t>îndepărteze</w:t>
                  </w:r>
                  <w:proofErr w:type="spellEnd"/>
                  <w:r w:rsidRPr="00AA16BF">
                    <w:rPr>
                      <w:rFonts w:ascii="Onest" w:hAnsi="Onest"/>
                      <w:lang w:val="en-US"/>
                    </w:rPr>
                    <w:t xml:space="preserve"> </w:t>
                  </w:r>
                  <w:proofErr w:type="spellStart"/>
                  <w:r w:rsidRPr="00AA16BF">
                    <w:rPr>
                      <w:rFonts w:ascii="Onest" w:hAnsi="Onest"/>
                      <w:lang w:val="en-US"/>
                    </w:rPr>
                    <w:t>zăpada</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gheaţa</w:t>
                  </w:r>
                  <w:proofErr w:type="spellEnd"/>
                  <w:r w:rsidRPr="00AA16BF">
                    <w:rPr>
                      <w:rFonts w:ascii="Onest" w:hAnsi="Onest"/>
                      <w:lang w:val="en-US"/>
                    </w:rPr>
                    <w:t xml:space="preserve">. </w:t>
                  </w:r>
                </w:p>
                <w:p w14:paraId="240699C7"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14.7.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nerespectarea</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Antreprenor</w:t>
                  </w:r>
                  <w:proofErr w:type="spellEnd"/>
                  <w:r w:rsidRPr="00AA16BF">
                    <w:rPr>
                      <w:rFonts w:ascii="Onest" w:hAnsi="Onest"/>
                      <w:lang w:val="en-US"/>
                    </w:rPr>
                    <w:t xml:space="preserve"> a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oricărui</w:t>
                  </w:r>
                  <w:proofErr w:type="spellEnd"/>
                  <w:r w:rsidRPr="00AA16BF">
                    <w:rPr>
                      <w:rFonts w:ascii="Onest" w:hAnsi="Onest"/>
                      <w:lang w:val="en-US"/>
                    </w:rPr>
                    <w:t xml:space="preserve"> </w:t>
                  </w:r>
                  <w:proofErr w:type="spellStart"/>
                  <w:r w:rsidRPr="00AA16BF">
                    <w:rPr>
                      <w:rFonts w:ascii="Onest" w:hAnsi="Onest"/>
                      <w:lang w:val="en-US"/>
                    </w:rPr>
                    <w:t>regulament</w:t>
                  </w:r>
                  <w:proofErr w:type="spellEnd"/>
                  <w:r w:rsidRPr="00AA16BF">
                    <w:rPr>
                      <w:rFonts w:ascii="Onest" w:hAnsi="Onest"/>
                      <w:lang w:val="en-US"/>
                    </w:rPr>
                    <w:t xml:space="preserve"> </w:t>
                  </w:r>
                  <w:proofErr w:type="spellStart"/>
                  <w:r w:rsidRPr="00AA16BF">
                    <w:rPr>
                      <w:rFonts w:ascii="Onest" w:hAnsi="Onest"/>
                      <w:lang w:val="en-US"/>
                    </w:rPr>
                    <w:t>sau</w:t>
                  </w:r>
                  <w:proofErr w:type="spellEnd"/>
                  <w:r w:rsidRPr="00AA16BF">
                    <w:rPr>
                      <w:rFonts w:ascii="Onest" w:hAnsi="Onest"/>
                      <w:lang w:val="en-US"/>
                    </w:rPr>
                    <w:t xml:space="preserve"> </w:t>
                  </w:r>
                  <w:proofErr w:type="spellStart"/>
                  <w:r w:rsidRPr="00AA16BF">
                    <w:rPr>
                      <w:rFonts w:ascii="Onest" w:hAnsi="Onest"/>
                      <w:lang w:val="en-US"/>
                    </w:rPr>
                    <w:t>hotărâri</w:t>
                  </w:r>
                  <w:proofErr w:type="spellEnd"/>
                  <w:r w:rsidRPr="00AA16BF">
                    <w:rPr>
                      <w:rFonts w:ascii="Onest" w:hAnsi="Onest"/>
                      <w:lang w:val="en-US"/>
                    </w:rPr>
                    <w:t xml:space="preserve"> ale </w:t>
                  </w:r>
                  <w:proofErr w:type="spellStart"/>
                  <w:r w:rsidRPr="00AA16BF">
                    <w:rPr>
                      <w:rFonts w:ascii="Onest" w:hAnsi="Onest"/>
                      <w:lang w:val="en-US"/>
                    </w:rPr>
                    <w:t>autorităţilor</w:t>
                  </w:r>
                  <w:proofErr w:type="spellEnd"/>
                  <w:r w:rsidRPr="00AA16BF">
                    <w:rPr>
                      <w:rFonts w:ascii="Onest" w:hAnsi="Onest"/>
                      <w:lang w:val="en-US"/>
                    </w:rPr>
                    <w:t xml:space="preserve"> </w:t>
                  </w:r>
                  <w:proofErr w:type="spellStart"/>
                  <w:r w:rsidRPr="00AA16BF">
                    <w:rPr>
                      <w:rFonts w:ascii="Onest" w:hAnsi="Onest"/>
                      <w:lang w:val="en-US"/>
                    </w:rPr>
                    <w:t>administraţiei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locale </w:t>
                  </w:r>
                  <w:proofErr w:type="spellStart"/>
                  <w:r w:rsidRPr="00AA16BF">
                    <w:rPr>
                      <w:rFonts w:ascii="Onest" w:hAnsi="Onest"/>
                      <w:lang w:val="en-US"/>
                    </w:rPr>
                    <w:t>sau</w:t>
                  </w:r>
                  <w:proofErr w:type="spellEnd"/>
                  <w:r w:rsidRPr="00AA16BF">
                    <w:rPr>
                      <w:rFonts w:ascii="Onest" w:hAnsi="Onest"/>
                      <w:lang w:val="en-US"/>
                    </w:rPr>
                    <w:t xml:space="preserve"> ale </w:t>
                  </w:r>
                  <w:proofErr w:type="spellStart"/>
                  <w:r w:rsidRPr="00AA16BF">
                    <w:rPr>
                      <w:rFonts w:ascii="Onest" w:hAnsi="Onest"/>
                      <w:lang w:val="en-US"/>
                    </w:rPr>
                    <w:t>altor</w:t>
                  </w:r>
                  <w:proofErr w:type="spellEnd"/>
                  <w:r w:rsidRPr="00AA16BF">
                    <w:rPr>
                      <w:rFonts w:ascii="Onest" w:hAnsi="Onest"/>
                      <w:lang w:val="en-US"/>
                    </w:rPr>
                    <w:t xml:space="preserve"> </w:t>
                  </w:r>
                  <w:proofErr w:type="spellStart"/>
                  <w:r w:rsidRPr="00AA16BF">
                    <w:rPr>
                      <w:rFonts w:ascii="Onest" w:hAnsi="Onest"/>
                      <w:lang w:val="en-US"/>
                    </w:rPr>
                    <w:lastRenderedPageBreak/>
                    <w:t>organe</w:t>
                  </w:r>
                  <w:proofErr w:type="spellEnd"/>
                  <w:r w:rsidRPr="00AA16BF">
                    <w:rPr>
                      <w:rFonts w:ascii="Onest" w:hAnsi="Onest"/>
                      <w:lang w:val="en-US"/>
                    </w:rPr>
                    <w:t xml:space="preserve"> locale, legal </w:t>
                  </w:r>
                  <w:proofErr w:type="spellStart"/>
                  <w:r w:rsidRPr="00AA16BF">
                    <w:rPr>
                      <w:rFonts w:ascii="Onest" w:hAnsi="Onest"/>
                      <w:lang w:val="en-US"/>
                    </w:rPr>
                    <w:t>constituite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care au </w:t>
                  </w:r>
                  <w:proofErr w:type="spellStart"/>
                  <w:r w:rsidRPr="00AA16BF">
                    <w:rPr>
                      <w:rFonts w:ascii="Onest" w:hAnsi="Onest"/>
                      <w:lang w:val="en-US"/>
                    </w:rPr>
                    <w:t>caracter</w:t>
                  </w:r>
                  <w:proofErr w:type="spellEnd"/>
                  <w:r w:rsidRPr="00AA16BF">
                    <w:rPr>
                      <w:rFonts w:ascii="Onest" w:hAnsi="Onest"/>
                      <w:lang w:val="en-US"/>
                    </w:rPr>
                    <w:t xml:space="preserve"> </w:t>
                  </w:r>
                  <w:proofErr w:type="spellStart"/>
                  <w:r w:rsidRPr="00AA16BF">
                    <w:rPr>
                      <w:rFonts w:ascii="Onest" w:hAnsi="Onest"/>
                      <w:lang w:val="en-US"/>
                    </w:rPr>
                    <w:t>obligatoriu</w:t>
                  </w:r>
                  <w:proofErr w:type="spellEnd"/>
                  <w:r w:rsidRPr="00AA16BF">
                    <w:rPr>
                      <w:rFonts w:ascii="Onest" w:hAnsi="Onest"/>
                      <w:lang w:val="en-US"/>
                    </w:rPr>
                    <w:t xml:space="preserve"> la </w:t>
                  </w:r>
                  <w:proofErr w:type="spellStart"/>
                  <w:r w:rsidRPr="00AA16BF">
                    <w:rPr>
                      <w:rFonts w:ascii="Onest" w:hAnsi="Onest"/>
                      <w:lang w:val="en-US"/>
                    </w:rPr>
                    <w:t>executarea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provoacă</w:t>
                  </w:r>
                  <w:proofErr w:type="spellEnd"/>
                  <w:r w:rsidRPr="00AA16BF">
                    <w:rPr>
                      <w:rFonts w:ascii="Onest" w:hAnsi="Onest"/>
                      <w:lang w:val="en-US"/>
                    </w:rPr>
                    <w:t xml:space="preserve"> </w:t>
                  </w:r>
                  <w:proofErr w:type="spellStart"/>
                  <w:r w:rsidRPr="00AA16BF">
                    <w:rPr>
                      <w:rFonts w:ascii="Onest" w:hAnsi="Onest"/>
                      <w:lang w:val="en-US"/>
                    </w:rPr>
                    <w:t>pagube</w:t>
                  </w:r>
                  <w:proofErr w:type="spellEnd"/>
                  <w:r w:rsidRPr="00AA16BF">
                    <w:rPr>
                      <w:rFonts w:ascii="Onest" w:hAnsi="Onest"/>
                      <w:lang w:val="en-US"/>
                    </w:rPr>
                    <w:t xml:space="preserve"> </w:t>
                  </w:r>
                  <w:proofErr w:type="spellStart"/>
                  <w:r w:rsidRPr="00AA16BF">
                    <w:rPr>
                      <w:rFonts w:ascii="Onest" w:hAnsi="Onest"/>
                      <w:lang w:val="en-US"/>
                    </w:rPr>
                    <w:t>pentru</w:t>
                  </w:r>
                  <w:proofErr w:type="spellEnd"/>
                  <w:r w:rsidRPr="00AA16BF">
                    <w:rPr>
                      <w:rFonts w:ascii="Onest" w:hAnsi="Onest"/>
                      <w:lang w:val="en-US"/>
                    </w:rPr>
                    <w:t xml:space="preserve"> </w:t>
                  </w:r>
                  <w:proofErr w:type="spellStart"/>
                  <w:r w:rsidRPr="00AA16BF">
                    <w:rPr>
                      <w:rFonts w:ascii="Onest" w:hAnsi="Onest"/>
                      <w:lang w:val="en-US"/>
                    </w:rPr>
                    <w:t>Beneficiar</w:t>
                  </w:r>
                  <w:proofErr w:type="spellEnd"/>
                  <w:r w:rsidRPr="00AA16BF">
                    <w:rPr>
                      <w:rFonts w:ascii="Onest" w:hAnsi="Onest"/>
                      <w:lang w:val="en-US"/>
                    </w:rPr>
                    <w:t xml:space="preserve">, </w:t>
                  </w:r>
                  <w:proofErr w:type="spellStart"/>
                  <w:r w:rsidRPr="00AA16BF">
                    <w:rPr>
                      <w:rFonts w:ascii="Onest" w:hAnsi="Onest"/>
                      <w:lang w:val="en-US"/>
                    </w:rPr>
                    <w:t>acesta</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fi </w:t>
                  </w:r>
                  <w:proofErr w:type="spellStart"/>
                  <w:r w:rsidRPr="00AA16BF">
                    <w:rPr>
                      <w:rFonts w:ascii="Onest" w:hAnsi="Onest"/>
                      <w:lang w:val="en-US"/>
                    </w:rPr>
                    <w:t>despăgubit</w:t>
                  </w:r>
                  <w:proofErr w:type="spellEnd"/>
                  <w:r w:rsidRPr="00AA16BF">
                    <w:rPr>
                      <w:rFonts w:ascii="Onest" w:hAnsi="Onest"/>
                      <w:lang w:val="en-US"/>
                    </w:rPr>
                    <w:t xml:space="preserve"> de </w:t>
                  </w:r>
                  <w:proofErr w:type="spellStart"/>
                  <w:r w:rsidRPr="00AA16BF">
                    <w:rPr>
                      <w:rFonts w:ascii="Onest" w:hAnsi="Onest"/>
                      <w:lang w:val="en-US"/>
                    </w:rPr>
                    <w:t>Antreprenor</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mărimea</w:t>
                  </w:r>
                  <w:proofErr w:type="spellEnd"/>
                  <w:r w:rsidRPr="00AA16BF">
                    <w:rPr>
                      <w:rFonts w:ascii="Onest" w:hAnsi="Onest"/>
                      <w:lang w:val="en-US"/>
                    </w:rPr>
                    <w:t xml:space="preserve"> </w:t>
                  </w:r>
                  <w:proofErr w:type="spellStart"/>
                  <w:r w:rsidRPr="00AA16BF">
                    <w:rPr>
                      <w:rFonts w:ascii="Onest" w:hAnsi="Onest"/>
                      <w:lang w:val="en-US"/>
                    </w:rPr>
                    <w:t>sumei</w:t>
                  </w:r>
                  <w:proofErr w:type="spellEnd"/>
                  <w:r w:rsidRPr="00AA16BF">
                    <w:rPr>
                      <w:rFonts w:ascii="Onest" w:hAnsi="Onest"/>
                      <w:lang w:val="en-US"/>
                    </w:rPr>
                    <w:t xml:space="preserve"> </w:t>
                  </w:r>
                  <w:proofErr w:type="spellStart"/>
                  <w:r w:rsidRPr="00AA16BF">
                    <w:rPr>
                      <w:rFonts w:ascii="Onest" w:hAnsi="Onest"/>
                      <w:lang w:val="en-US"/>
                    </w:rPr>
                    <w:t>prejudiciului</w:t>
                  </w:r>
                  <w:proofErr w:type="spellEnd"/>
                  <w:r w:rsidRPr="00AA16BF">
                    <w:rPr>
                      <w:rFonts w:ascii="Onest" w:hAnsi="Onest"/>
                      <w:lang w:val="en-US"/>
                    </w:rPr>
                    <w:t xml:space="preserve">. </w:t>
                  </w:r>
                </w:p>
                <w:p w14:paraId="2C46258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1A1BB69E" w14:textId="77777777" w:rsidR="00F874B6" w:rsidRPr="00AA16BF" w:rsidRDefault="00F874B6" w:rsidP="00DB539C">
                  <w:pPr>
                    <w:pStyle w:val="ListParagraph"/>
                    <w:tabs>
                      <w:tab w:val="left" w:pos="0"/>
                    </w:tabs>
                    <w:spacing w:line="276" w:lineRule="auto"/>
                    <w:ind w:left="0"/>
                    <w:rPr>
                      <w:rFonts w:ascii="Onest" w:hAnsi="Onest"/>
                    </w:rPr>
                  </w:pPr>
                  <w:r w:rsidRPr="00AA16BF">
                    <w:rPr>
                      <w:rFonts w:ascii="Onest" w:hAnsi="Onest"/>
                    </w:rPr>
                    <w:t xml:space="preserve">14.9. </w:t>
                  </w:r>
                  <w:proofErr w:type="spellStart"/>
                  <w:r w:rsidRPr="00AA16BF">
                    <w:rPr>
                      <w:rFonts w:ascii="Onest" w:hAnsi="Onest"/>
                    </w:rPr>
                    <w:t>Beneficiarul</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fi </w:t>
                  </w:r>
                  <w:proofErr w:type="spellStart"/>
                  <w:r w:rsidRPr="00AA16BF">
                    <w:rPr>
                      <w:rFonts w:ascii="Onest" w:hAnsi="Onest"/>
                    </w:rPr>
                    <w:t>responsabil</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w:t>
                  </w:r>
                  <w:proofErr w:type="spellStart"/>
                  <w:r w:rsidRPr="00AA16BF">
                    <w:rPr>
                      <w:rFonts w:ascii="Onest" w:hAnsi="Onest"/>
                    </w:rPr>
                    <w:t>nici</w:t>
                  </w:r>
                  <w:proofErr w:type="spellEnd"/>
                  <w:r w:rsidRPr="00AA16BF">
                    <w:rPr>
                      <w:rFonts w:ascii="Onest" w:hAnsi="Onest"/>
                    </w:rPr>
                    <w:t xml:space="preserve"> un </w:t>
                  </w:r>
                  <w:proofErr w:type="spellStart"/>
                  <w:r w:rsidRPr="00AA16BF">
                    <w:rPr>
                      <w:rFonts w:ascii="Onest" w:hAnsi="Onest"/>
                    </w:rPr>
                    <w:t>fel</w:t>
                  </w:r>
                  <w:proofErr w:type="spellEnd"/>
                  <w:r w:rsidRPr="00AA16BF">
                    <w:rPr>
                      <w:rFonts w:ascii="Onest" w:hAnsi="Onest"/>
                    </w:rPr>
                    <w:t xml:space="preserve"> de </w:t>
                  </w:r>
                  <w:proofErr w:type="spellStart"/>
                  <w:r w:rsidRPr="00AA16BF">
                    <w:rPr>
                      <w:rFonts w:ascii="Onest" w:hAnsi="Onest"/>
                    </w:rPr>
                    <w:t>daune-interese</w:t>
                  </w:r>
                  <w:proofErr w:type="spellEnd"/>
                  <w:r w:rsidRPr="00AA16BF">
                    <w:rPr>
                      <w:rFonts w:ascii="Onest" w:hAnsi="Onest"/>
                    </w:rPr>
                    <w:t xml:space="preserve">, </w:t>
                  </w:r>
                  <w:proofErr w:type="spellStart"/>
                  <w:r w:rsidRPr="00AA16BF">
                    <w:rPr>
                      <w:rFonts w:ascii="Onest" w:hAnsi="Onest"/>
                    </w:rPr>
                    <w:t>compensaţii</w:t>
                  </w:r>
                  <w:proofErr w:type="spellEnd"/>
                  <w:r w:rsidRPr="00AA16BF">
                    <w:rPr>
                      <w:rFonts w:ascii="Onest" w:hAnsi="Onest"/>
                    </w:rPr>
                    <w:t xml:space="preserve"> </w:t>
                  </w:r>
                  <w:proofErr w:type="spellStart"/>
                  <w:r w:rsidRPr="00AA16BF">
                    <w:rPr>
                      <w:rFonts w:ascii="Onest" w:hAnsi="Onest"/>
                    </w:rPr>
                    <w:t>plătibile</w:t>
                  </w:r>
                  <w:proofErr w:type="spellEnd"/>
                  <w:r w:rsidRPr="00AA16BF">
                    <w:rPr>
                      <w:rFonts w:ascii="Onest" w:hAnsi="Onest"/>
                    </w:rPr>
                    <w:t xml:space="preserve"> conform </w:t>
                  </w:r>
                  <w:proofErr w:type="spellStart"/>
                  <w:r w:rsidRPr="00AA16BF">
                    <w:rPr>
                      <w:rFonts w:ascii="Onest" w:hAnsi="Onest"/>
                    </w:rPr>
                    <w:t>prevederilor</w:t>
                  </w:r>
                  <w:proofErr w:type="spellEnd"/>
                  <w:r w:rsidRPr="00AA16BF">
                    <w:rPr>
                      <w:rFonts w:ascii="Onest" w:hAnsi="Onest"/>
                    </w:rPr>
                    <w:t xml:space="preserve"> </w:t>
                  </w:r>
                  <w:proofErr w:type="spellStart"/>
                  <w:r w:rsidRPr="00AA16BF">
                    <w:rPr>
                      <w:rFonts w:ascii="Onest" w:hAnsi="Onest"/>
                    </w:rPr>
                    <w:t>legale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privinţa</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ca </w:t>
                  </w:r>
                  <w:proofErr w:type="spellStart"/>
                  <w:r w:rsidRPr="00AA16BF">
                    <w:rPr>
                      <w:rFonts w:ascii="Onest" w:hAnsi="Onest"/>
                    </w:rPr>
                    <w:t>urmare</w:t>
                  </w:r>
                  <w:proofErr w:type="spellEnd"/>
                  <w:r w:rsidRPr="00AA16BF">
                    <w:rPr>
                      <w:rFonts w:ascii="Onest" w:hAnsi="Onest"/>
                    </w:rPr>
                    <w:t xml:space="preserve"> a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adus</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muncitor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altei</w:t>
                  </w:r>
                  <w:proofErr w:type="spellEnd"/>
                  <w:r w:rsidRPr="00AA16BF">
                    <w:rPr>
                      <w:rFonts w:ascii="Onest" w:hAnsi="Onest"/>
                    </w:rPr>
                    <w:t xml:space="preserve"> </w:t>
                  </w:r>
                  <w:proofErr w:type="spellStart"/>
                  <w:r w:rsidRPr="00AA16BF">
                    <w:rPr>
                      <w:rFonts w:ascii="Onest" w:hAnsi="Onest"/>
                    </w:rPr>
                    <w:t>persoane</w:t>
                  </w:r>
                  <w:proofErr w:type="spellEnd"/>
                  <w:r w:rsidRPr="00AA16BF">
                    <w:rPr>
                      <w:rFonts w:ascii="Onest" w:hAnsi="Onest"/>
                    </w:rPr>
                    <w:t xml:space="preserve"> </w:t>
                  </w:r>
                  <w:proofErr w:type="spellStart"/>
                  <w:r w:rsidRPr="00AA16BF">
                    <w:rPr>
                      <w:rFonts w:ascii="Onest" w:hAnsi="Onest"/>
                    </w:rPr>
                    <w:t>angajate</w:t>
                  </w:r>
                  <w:proofErr w:type="spellEnd"/>
                  <w:r w:rsidRPr="00AA16BF">
                    <w:rPr>
                      <w:rFonts w:ascii="Onest" w:hAnsi="Onest"/>
                    </w:rPr>
                    <w:t xml:space="preserve"> de </w:t>
                  </w:r>
                  <w:proofErr w:type="spellStart"/>
                  <w:r w:rsidRPr="00AA16BF">
                    <w:rPr>
                      <w:rFonts w:ascii="Onest" w:hAnsi="Onest"/>
                    </w:rPr>
                    <w:t>Antreprenor</w:t>
                  </w:r>
                  <w:proofErr w:type="spellEnd"/>
                  <w:r w:rsidRPr="00AA16BF">
                    <w:rPr>
                      <w:rFonts w:ascii="Onest" w:hAnsi="Onest"/>
                    </w:rPr>
                    <w:t xml:space="preserve">, cu </w:t>
                  </w:r>
                  <w:proofErr w:type="spellStart"/>
                  <w:r w:rsidRPr="00AA16BF">
                    <w:rPr>
                      <w:rFonts w:ascii="Onest" w:hAnsi="Onest"/>
                    </w:rPr>
                    <w:t>excepția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accident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prejudiciu</w:t>
                  </w:r>
                  <w:proofErr w:type="spellEnd"/>
                  <w:r w:rsidRPr="00AA16BF">
                    <w:rPr>
                      <w:rFonts w:ascii="Onest" w:hAnsi="Onest"/>
                    </w:rPr>
                    <w:t xml:space="preserve"> </w:t>
                  </w:r>
                  <w:proofErr w:type="spellStart"/>
                  <w:r w:rsidRPr="00AA16BF">
                    <w:rPr>
                      <w:rFonts w:ascii="Onest" w:hAnsi="Onest"/>
                    </w:rPr>
                    <w:t>rezultând</w:t>
                  </w:r>
                  <w:proofErr w:type="spellEnd"/>
                  <w:r w:rsidRPr="00AA16BF">
                    <w:rPr>
                      <w:rFonts w:ascii="Onest" w:hAnsi="Onest"/>
                    </w:rPr>
                    <w:t xml:space="preserve"> din vina </w:t>
                  </w:r>
                  <w:proofErr w:type="spellStart"/>
                  <w:r w:rsidRPr="00AA16BF">
                    <w:rPr>
                      <w:rFonts w:ascii="Onest" w:hAnsi="Onest"/>
                    </w:rPr>
                    <w:t>Beneficiarului</w:t>
                  </w:r>
                  <w:proofErr w:type="spellEnd"/>
                  <w:r w:rsidRPr="00AA16BF">
                    <w:rPr>
                      <w:rFonts w:ascii="Onest" w:hAnsi="Onest"/>
                    </w:rPr>
                    <w:t xml:space="preserve">, a </w:t>
                  </w:r>
                  <w:proofErr w:type="spellStart"/>
                  <w:r w:rsidRPr="00AA16BF">
                    <w:rPr>
                      <w:rFonts w:ascii="Onest" w:hAnsi="Onest"/>
                    </w:rPr>
                    <w:t>agenţilor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a </w:t>
                  </w:r>
                  <w:proofErr w:type="spellStart"/>
                  <w:r w:rsidRPr="00AA16BF">
                    <w:rPr>
                      <w:rFonts w:ascii="Onest" w:hAnsi="Onest"/>
                    </w:rPr>
                    <w:t>angajaţilor</w:t>
                  </w:r>
                  <w:proofErr w:type="spellEnd"/>
                  <w:r w:rsidRPr="00AA16BF">
                    <w:rPr>
                      <w:rFonts w:ascii="Onest" w:hAnsi="Onest"/>
                    </w:rPr>
                    <w:t xml:space="preserve"> </w:t>
                  </w:r>
                  <w:proofErr w:type="spellStart"/>
                  <w:r w:rsidRPr="00AA16BF">
                    <w:rPr>
                      <w:rFonts w:ascii="Onest" w:hAnsi="Onest"/>
                    </w:rPr>
                    <w:t>acestora</w:t>
                  </w:r>
                  <w:proofErr w:type="spellEnd"/>
                  <w:r w:rsidRPr="00AA16BF">
                    <w:rPr>
                      <w:rFonts w:ascii="Onest" w:hAnsi="Onest"/>
                    </w:rPr>
                    <w:t>.</w:t>
                  </w:r>
                </w:p>
                <w:p w14:paraId="343992CE" w14:textId="77777777" w:rsidR="00F874B6" w:rsidRPr="00AA16BF" w:rsidRDefault="00F874B6" w:rsidP="00DB539C">
                  <w:pPr>
                    <w:tabs>
                      <w:tab w:val="left" w:pos="360"/>
                    </w:tabs>
                    <w:spacing w:line="276" w:lineRule="auto"/>
                    <w:jc w:val="both"/>
                    <w:rPr>
                      <w:rFonts w:ascii="Onest" w:hAnsi="Onest"/>
                      <w:lang w:val="en-US"/>
                    </w:rPr>
                  </w:pPr>
                </w:p>
                <w:p w14:paraId="1FC1C6A6" w14:textId="77777777" w:rsidR="00F874B6" w:rsidRPr="00AA16BF" w:rsidRDefault="00F874B6" w:rsidP="00DB539C">
                  <w:pPr>
                    <w:tabs>
                      <w:tab w:val="left" w:pos="525"/>
                    </w:tabs>
                    <w:spacing w:line="276" w:lineRule="auto"/>
                    <w:jc w:val="both"/>
                    <w:rPr>
                      <w:rFonts w:ascii="Onest" w:hAnsi="Onest"/>
                      <w:lang w:val="en-US"/>
                    </w:rPr>
                  </w:pPr>
                  <w:r w:rsidRPr="00AA16BF">
                    <w:rPr>
                      <w:rFonts w:ascii="Onest" w:hAnsi="Onest"/>
                      <w:b/>
                      <w:lang w:val="en-US"/>
                    </w:rPr>
                    <w:t>15. RECLAMAŢII ŞI SANCŢIUNI</w:t>
                  </w:r>
                </w:p>
                <w:p w14:paraId="67EE91AA"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AA16BF">
                    <w:rPr>
                      <w:rFonts w:ascii="Onest" w:hAnsi="Onest"/>
                    </w:rPr>
                    <w:t>în conformitate cu prevederile Codului</w:t>
                  </w:r>
                  <w:r w:rsidRPr="00AA16BF">
                    <w:rPr>
                      <w:rFonts w:ascii="Onest" w:hAnsi="Onest"/>
                      <w:lang w:val="en-US"/>
                    </w:rPr>
                    <w:t xml:space="preserve"> civil al </w:t>
                  </w:r>
                  <w:r w:rsidRPr="00AA16BF">
                    <w:rPr>
                      <w:rFonts w:ascii="Onest" w:hAnsi="Onest"/>
                    </w:rPr>
                    <w:t>Republicii Moldova nr</w:t>
                  </w:r>
                  <w:r w:rsidRPr="00AA16BF">
                    <w:rPr>
                      <w:rFonts w:ascii="Onest" w:hAnsi="Onest"/>
                      <w:lang w:val="en-US"/>
                    </w:rPr>
                    <w:t>. 1107/2002,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46570BE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15.2. Beneficiarul va notifica Antreprenorul în scris cu privire la deducerea acestor penalități și modul de calcul.</w:t>
                  </w:r>
                </w:p>
                <w:p w14:paraId="1470CBBB"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15.3. Plata sumelor datorate de către Beneficiar se efectuează după achitarea de către Antreprenor a sumelor datorate. La solicitarea Antreprenorului, Beneficiarul are dreptul să deducă penalitățile calculate din plăți, în conformitate cu actele normative, notificând Antreprenorul în scris cu privire la deducerea acestor penalități și modul de calcul.</w:t>
                  </w:r>
                </w:p>
                <w:p w14:paraId="46446F7E"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4A761535" w14:textId="77777777" w:rsidR="00F874B6" w:rsidRPr="00AA16BF" w:rsidRDefault="00F874B6" w:rsidP="00DB539C">
                  <w:pPr>
                    <w:spacing w:line="276" w:lineRule="auto"/>
                    <w:jc w:val="both"/>
                    <w:rPr>
                      <w:rFonts w:ascii="Onest" w:hAnsi="Onest"/>
                    </w:rPr>
                  </w:pPr>
                  <w:r w:rsidRPr="00AA16BF">
                    <w:rPr>
                      <w:rFonts w:ascii="Onest" w:hAnsi="Onest"/>
                      <w:lang w:val="en-US"/>
                    </w:rPr>
                    <w:t xml:space="preserve">15.5. Pentru refuzul de a executa lucrările prevăzute în prezentul contract, Antreprenorul suportă o penalitate în valoare de _____ % din prețul contractului, </w:t>
                  </w:r>
                  <w:r w:rsidRPr="00AA16BF">
                    <w:rPr>
                      <w:rFonts w:ascii="Onest" w:hAnsi="Onest"/>
                    </w:rPr>
                    <w:t>în conformitate cu prevederile Codului civil al Republicii Moldova nr. 1107/2002.</w:t>
                  </w:r>
                </w:p>
                <w:p w14:paraId="2F186354" w14:textId="77777777" w:rsidR="00F874B6" w:rsidRPr="00AA16BF" w:rsidRDefault="00F874B6" w:rsidP="00DB539C">
                  <w:pPr>
                    <w:spacing w:line="276" w:lineRule="auto"/>
                    <w:jc w:val="both"/>
                    <w:rPr>
                      <w:rFonts w:ascii="Onest" w:hAnsi="Onest"/>
                    </w:rPr>
                  </w:pPr>
                  <w:r w:rsidRPr="00AA16BF">
                    <w:rPr>
                      <w:rFonts w:ascii="Onest" w:hAnsi="Onest"/>
                    </w:rPr>
                    <w:t xml:space="preserve">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w:t>
                  </w:r>
                  <w:r w:rsidRPr="00AA16BF">
                    <w:rPr>
                      <w:rFonts w:ascii="Onest" w:hAnsi="Onest"/>
                    </w:rPr>
                    <w:lastRenderedPageBreak/>
                    <w:t>executarea obligațiilor de plată în temeiul contractelor încheiate între profesionaliști sau între profesioniști și autoritățile publice.</w:t>
                  </w:r>
                </w:p>
                <w:p w14:paraId="55A75585" w14:textId="77777777" w:rsidR="00F874B6" w:rsidRPr="00AA16BF" w:rsidRDefault="00F874B6" w:rsidP="00DB539C">
                  <w:pPr>
                    <w:tabs>
                      <w:tab w:val="left" w:pos="360"/>
                    </w:tabs>
                    <w:spacing w:line="276" w:lineRule="auto"/>
                    <w:jc w:val="both"/>
                    <w:rPr>
                      <w:rFonts w:ascii="Onest" w:hAnsi="Onest"/>
                      <w:lang w:val="en-US"/>
                    </w:rPr>
                  </w:pPr>
                  <w:r w:rsidRPr="00AA16BF">
                    <w:rPr>
                      <w:rFonts w:ascii="Onest" w:hAnsi="Onest"/>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88BE83" w14:textId="77777777" w:rsidR="00F874B6" w:rsidRPr="00AA16BF" w:rsidRDefault="00F874B6" w:rsidP="00DB539C">
                  <w:pPr>
                    <w:tabs>
                      <w:tab w:val="left" w:pos="360"/>
                    </w:tabs>
                    <w:spacing w:line="276" w:lineRule="auto"/>
                    <w:jc w:val="both"/>
                    <w:rPr>
                      <w:rFonts w:ascii="Onest" w:hAnsi="Onest"/>
                      <w:lang w:val="en-US"/>
                    </w:rPr>
                  </w:pPr>
                </w:p>
                <w:p w14:paraId="0C017059" w14:textId="77777777" w:rsidR="00F874B6" w:rsidRPr="00AA16BF" w:rsidRDefault="00F874B6" w:rsidP="00DB539C">
                  <w:pPr>
                    <w:tabs>
                      <w:tab w:val="left" w:pos="540"/>
                    </w:tabs>
                    <w:spacing w:line="276" w:lineRule="auto"/>
                    <w:jc w:val="both"/>
                    <w:rPr>
                      <w:rFonts w:ascii="Onest" w:hAnsi="Onest"/>
                      <w:b/>
                      <w:lang w:val="en-US"/>
                    </w:rPr>
                  </w:pPr>
                  <w:r w:rsidRPr="00AA16BF">
                    <w:rPr>
                      <w:rFonts w:ascii="Onest" w:hAnsi="Onest"/>
                      <w:b/>
                      <w:lang w:val="en-US"/>
                    </w:rPr>
                    <w:t xml:space="preserve">16. GARANŢIA DE BUNĂ EXECUŢIE A CONTRACTULUI </w:t>
                  </w:r>
                </w:p>
                <w:p w14:paraId="2E3FC81F" w14:textId="77777777" w:rsidR="00F874B6" w:rsidRPr="00AA16BF" w:rsidRDefault="00F874B6" w:rsidP="00DB539C">
                  <w:pPr>
                    <w:spacing w:line="276" w:lineRule="auto"/>
                    <w:jc w:val="both"/>
                    <w:rPr>
                      <w:rFonts w:ascii="Onest" w:hAnsi="Onest"/>
                    </w:rPr>
                  </w:pPr>
                  <w:r w:rsidRPr="00AA16BF">
                    <w:rPr>
                      <w:rFonts w:ascii="Onest" w:hAnsi="Onest"/>
                      <w:lang w:val="en-US"/>
                    </w:rPr>
                    <w:t xml:space="preserve">16.1. </w:t>
                  </w:r>
                  <w:r w:rsidRPr="00AA16BF">
                    <w:rPr>
                      <w:rFonts w:ascii="Onest" w:hAnsi="Onest"/>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FED132B" w14:textId="77777777" w:rsidR="00F874B6" w:rsidRPr="00AA16BF" w:rsidRDefault="00F874B6" w:rsidP="00DB539C">
                  <w:pPr>
                    <w:spacing w:line="276" w:lineRule="auto"/>
                    <w:jc w:val="both"/>
                    <w:rPr>
                      <w:rFonts w:ascii="Onest" w:hAnsi="Onest"/>
                    </w:rPr>
                  </w:pPr>
                  <w:r w:rsidRPr="00AA16BF">
                    <w:rPr>
                      <w:rFonts w:ascii="Onest" w:hAnsi="Onest"/>
                    </w:rPr>
                    <w:t xml:space="preserve">16.2. Cuantumul garanţiei de bună execuţie a contractului reprezintă _____ %  </w:t>
                  </w:r>
                  <w:r w:rsidRPr="00AA16BF">
                    <w:rPr>
                      <w:rFonts w:ascii="Onest" w:hAnsi="Onest"/>
                      <w:shd w:val="clear" w:color="auto" w:fill="FFFFFF"/>
                    </w:rPr>
                    <w:t xml:space="preserve">din valoarea de deviz a contractului de achiziţii publice </w:t>
                  </w:r>
                  <w:r w:rsidRPr="00AA16BF">
                    <w:rPr>
                      <w:rFonts w:ascii="Onest" w:hAnsi="Onest"/>
                    </w:rPr>
                    <w:t>şi se va constitui fie:</w:t>
                  </w:r>
                </w:p>
                <w:p w14:paraId="25054485" w14:textId="77777777" w:rsidR="00F874B6" w:rsidRPr="00AA16BF" w:rsidRDefault="00F874B6" w:rsidP="00DB539C">
                  <w:pPr>
                    <w:spacing w:line="276" w:lineRule="auto"/>
                    <w:jc w:val="both"/>
                    <w:rPr>
                      <w:rFonts w:ascii="Onest" w:hAnsi="Onest"/>
                    </w:rPr>
                  </w:pPr>
                  <w:r w:rsidRPr="00AA16BF">
                    <w:rPr>
                      <w:rFonts w:ascii="Onest" w:hAnsi="Onest"/>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6226B5F" w14:textId="77777777" w:rsidR="00F874B6" w:rsidRPr="00AA16BF" w:rsidRDefault="00F874B6" w:rsidP="00DB539C">
                  <w:pPr>
                    <w:spacing w:line="276" w:lineRule="auto"/>
                    <w:jc w:val="both"/>
                    <w:rPr>
                      <w:rFonts w:ascii="Onest" w:hAnsi="Onest"/>
                    </w:rPr>
                  </w:pPr>
                  <w:r w:rsidRPr="00AA16BF">
                    <w:rPr>
                      <w:rFonts w:ascii="Onest" w:hAnsi="Onest"/>
                    </w:rPr>
                    <w:t xml:space="preserve">b) reţineri succesive din sumele datorate pentru facturi parţiale, într- un cont disponibil distinct. Suma iniţială care se va depune de către Antreprenor, nu trebuie să fie mai mică de 0,5% din </w:t>
                  </w:r>
                  <w:r w:rsidRPr="00AA16BF">
                    <w:rPr>
                      <w:rFonts w:ascii="Onest" w:hAnsi="Onest"/>
                      <w:shd w:val="clear" w:color="auto" w:fill="FFFFFF"/>
                    </w:rPr>
                    <w:t>valoarea de deviz a contractului</w:t>
                  </w:r>
                  <w:r w:rsidRPr="00AA16BF">
                    <w:rPr>
                      <w:rFonts w:ascii="Onest" w:hAnsi="Onest"/>
                    </w:rPr>
                    <w:t>.</w:t>
                  </w:r>
                </w:p>
                <w:p w14:paraId="017DF92D" w14:textId="77777777" w:rsidR="00F874B6" w:rsidRPr="00AA16BF" w:rsidRDefault="00F874B6" w:rsidP="00DB539C">
                  <w:pPr>
                    <w:spacing w:line="276" w:lineRule="auto"/>
                    <w:jc w:val="both"/>
                    <w:rPr>
                      <w:rFonts w:ascii="Onest" w:hAnsi="Onest"/>
                    </w:rPr>
                  </w:pPr>
                  <w:r w:rsidRPr="00AA16BF">
                    <w:rPr>
                      <w:rFonts w:ascii="Onest" w:hAnsi="Onest"/>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58CCE8C5" w14:textId="77777777" w:rsidR="00F874B6" w:rsidRPr="00AA16BF" w:rsidRDefault="00F874B6" w:rsidP="00DB539C">
                  <w:pPr>
                    <w:spacing w:line="276" w:lineRule="auto"/>
                    <w:jc w:val="both"/>
                    <w:rPr>
                      <w:rFonts w:ascii="Onest" w:hAnsi="Onest"/>
                    </w:rPr>
                  </w:pPr>
                  <w:r w:rsidRPr="00AA16BF">
                    <w:rPr>
                      <w:rFonts w:ascii="Onest" w:hAnsi="Onest"/>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480ABAF6" w14:textId="77777777" w:rsidR="00F874B6" w:rsidRPr="00AA16BF" w:rsidRDefault="00F874B6" w:rsidP="00DB539C">
                  <w:pPr>
                    <w:spacing w:line="276" w:lineRule="auto"/>
                    <w:jc w:val="both"/>
                    <w:rPr>
                      <w:rFonts w:ascii="Onest" w:hAnsi="Onest"/>
                    </w:rPr>
                  </w:pPr>
                  <w:r w:rsidRPr="00AA16BF">
                    <w:rPr>
                      <w:rFonts w:ascii="Onest" w:hAnsi="Onest"/>
                    </w:rPr>
                    <w:t>16.5. Beneficiarul va executa garanţia de bună execuţie, în eventualitatea în care:</w:t>
                  </w:r>
                </w:p>
                <w:p w14:paraId="5EB35C29" w14:textId="77777777" w:rsidR="00F874B6" w:rsidRPr="00AA16BF" w:rsidRDefault="00F874B6" w:rsidP="00DB539C">
                  <w:pPr>
                    <w:spacing w:line="276" w:lineRule="auto"/>
                    <w:jc w:val="both"/>
                    <w:rPr>
                      <w:rFonts w:ascii="Onest" w:hAnsi="Onest"/>
                    </w:rPr>
                  </w:pPr>
                  <w:r w:rsidRPr="00AA16BF">
                    <w:rPr>
                      <w:rFonts w:ascii="Onest" w:hAnsi="Onest"/>
                    </w:rPr>
                    <w:t>a) oricând pe parcursul îndeplinirii contractului, în limita prejudiciului creat, în conformitate cu actele normative;</w:t>
                  </w:r>
                </w:p>
                <w:p w14:paraId="21E38735" w14:textId="77777777" w:rsidR="00F874B6" w:rsidRPr="00AA16BF" w:rsidRDefault="00F874B6" w:rsidP="00DB539C">
                  <w:pPr>
                    <w:spacing w:line="276" w:lineRule="auto"/>
                    <w:jc w:val="both"/>
                    <w:rPr>
                      <w:rFonts w:ascii="Onest" w:hAnsi="Onest"/>
                    </w:rPr>
                  </w:pPr>
                  <w:r w:rsidRPr="00AA16BF">
                    <w:rPr>
                      <w:rFonts w:ascii="Onest" w:hAnsi="Onest"/>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0C6CED3" w14:textId="77777777" w:rsidR="00F874B6" w:rsidRPr="00AA16BF" w:rsidRDefault="00F874B6" w:rsidP="00DB539C">
                  <w:pPr>
                    <w:spacing w:line="276" w:lineRule="auto"/>
                    <w:jc w:val="both"/>
                    <w:rPr>
                      <w:rFonts w:ascii="Onest" w:hAnsi="Onest"/>
                    </w:rPr>
                  </w:pPr>
                  <w:r w:rsidRPr="00AA16BF">
                    <w:rPr>
                      <w:rFonts w:ascii="Onest" w:hAnsi="Onest"/>
                    </w:rPr>
                    <w:t xml:space="preserve">16.6. Anterior emiterii unei pretenţii asupra garanţiei de bună execuţie, Beneficiarul are obligaţia de a notifica atât Antreprenorul cât şi emitentul instrumentului de </w:t>
                  </w:r>
                  <w:r w:rsidRPr="00AA16BF">
                    <w:rPr>
                      <w:rFonts w:ascii="Onest" w:hAnsi="Onest"/>
                    </w:rPr>
                    <w:lastRenderedPageBreak/>
                    <w:t>garantare pretenţia sa, precizând obligaţiile care nu au fost respectate şi modul de calcul al prejudiciului în cazul nesoluționării pretențiilor.</w:t>
                  </w:r>
                </w:p>
                <w:p w14:paraId="55F954EF" w14:textId="77777777" w:rsidR="00F874B6" w:rsidRPr="00AA16BF" w:rsidRDefault="00F874B6" w:rsidP="00DB539C">
                  <w:pPr>
                    <w:pStyle w:val="ListParagraph"/>
                    <w:tabs>
                      <w:tab w:val="left" w:pos="360"/>
                    </w:tabs>
                    <w:spacing w:line="276" w:lineRule="auto"/>
                    <w:ind w:left="-15" w:firstLine="15"/>
                    <w:rPr>
                      <w:rFonts w:ascii="Onest" w:hAnsi="Onest"/>
                    </w:rPr>
                  </w:pPr>
                  <w:r w:rsidRPr="00AA16BF">
                    <w:rPr>
                      <w:rFonts w:ascii="Onest" w:hAnsi="Onest"/>
                      <w:lang w:val="ro-RO"/>
                    </w:rPr>
                    <w:t>16.7. Restituirea garanţiei de bună execuţie a contractului se va face în conformitate cu prevederile Codul urbanismului și construcțiilor al Republicii Moldova nr.</w:t>
                  </w:r>
                  <w:r w:rsidRPr="00AA16BF">
                    <w:rPr>
                      <w:rFonts w:ascii="Onest" w:hAnsi="Onest"/>
                    </w:rPr>
                    <w:t xml:space="preserve"> 434/2023.</w:t>
                  </w:r>
                </w:p>
                <w:p w14:paraId="593C3E52" w14:textId="77777777" w:rsidR="00F874B6" w:rsidRPr="00AA16BF" w:rsidRDefault="00F874B6" w:rsidP="00DB539C">
                  <w:pPr>
                    <w:tabs>
                      <w:tab w:val="left" w:pos="360"/>
                    </w:tabs>
                    <w:spacing w:line="276" w:lineRule="auto"/>
                    <w:jc w:val="both"/>
                    <w:rPr>
                      <w:rFonts w:ascii="Onest" w:hAnsi="Onest"/>
                      <w:lang w:val="en-US"/>
                    </w:rPr>
                  </w:pPr>
                </w:p>
                <w:p w14:paraId="772FC666" w14:textId="77777777" w:rsidR="00F874B6" w:rsidRPr="00AA16BF" w:rsidRDefault="00F874B6" w:rsidP="00F874B6">
                  <w:pPr>
                    <w:pStyle w:val="ListParagraph"/>
                    <w:numPr>
                      <w:ilvl w:val="0"/>
                      <w:numId w:val="23"/>
                    </w:numPr>
                    <w:tabs>
                      <w:tab w:val="clear" w:pos="1134"/>
                      <w:tab w:val="left" w:pos="525"/>
                    </w:tabs>
                    <w:spacing w:line="276" w:lineRule="auto"/>
                    <w:ind w:left="0" w:hanging="15"/>
                    <w:contextualSpacing/>
                    <w:rPr>
                      <w:rFonts w:ascii="Onest" w:hAnsi="Onest"/>
                      <w:lang w:val="ru-RU"/>
                    </w:rPr>
                  </w:pPr>
                  <w:r w:rsidRPr="00AA16BF">
                    <w:rPr>
                      <w:rFonts w:ascii="Onest" w:hAnsi="Onest"/>
                      <w:b/>
                    </w:rPr>
                    <w:t>SOLUŢIONAREA LITIGIILOR</w:t>
                  </w:r>
                </w:p>
                <w:p w14:paraId="7EDB257F" w14:textId="77777777" w:rsidR="00F874B6" w:rsidRPr="00AA16BF" w:rsidRDefault="00F874B6" w:rsidP="00DB539C">
                  <w:pPr>
                    <w:pStyle w:val="ListParagraph"/>
                    <w:tabs>
                      <w:tab w:val="left" w:pos="3465"/>
                    </w:tabs>
                    <w:spacing w:line="276" w:lineRule="auto"/>
                    <w:ind w:left="0"/>
                    <w:rPr>
                      <w:rFonts w:ascii="Onest" w:hAnsi="Onest"/>
                    </w:rPr>
                  </w:pPr>
                  <w:r w:rsidRPr="00AA16BF">
                    <w:rPr>
                      <w:rFonts w:ascii="Onest" w:hAnsi="Onest"/>
                    </w:rPr>
                    <w:t xml:space="preserve">17.1.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și</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vor</w:t>
                  </w:r>
                  <w:proofErr w:type="spellEnd"/>
                  <w:r w:rsidRPr="00AA16BF">
                    <w:rPr>
                      <w:rFonts w:ascii="Onest" w:hAnsi="Onest"/>
                    </w:rPr>
                    <w:t xml:space="preserve"> face </w:t>
                  </w:r>
                  <w:proofErr w:type="spellStart"/>
                  <w:r w:rsidRPr="00AA16BF">
                    <w:rPr>
                      <w:rFonts w:ascii="Onest" w:hAnsi="Onest"/>
                    </w:rPr>
                    <w:t>eforturi</w:t>
                  </w:r>
                  <w:proofErr w:type="spellEnd"/>
                  <w:r w:rsidRPr="00AA16BF">
                    <w:rPr>
                      <w:rFonts w:ascii="Onest" w:hAnsi="Onest"/>
                    </w:rPr>
                    <w:t xml:space="preserve"> </w:t>
                  </w:r>
                  <w:proofErr w:type="spellStart"/>
                  <w:r w:rsidRPr="00AA16BF">
                    <w:rPr>
                      <w:rFonts w:ascii="Onest" w:hAnsi="Onest"/>
                    </w:rPr>
                    <w:t>pentru</w:t>
                  </w:r>
                  <w:proofErr w:type="spellEnd"/>
                  <w:r w:rsidRPr="00AA16BF">
                    <w:rPr>
                      <w:rFonts w:ascii="Onest" w:hAnsi="Onest"/>
                    </w:rPr>
                    <w:t xml:space="preserve"> a </w:t>
                  </w:r>
                  <w:proofErr w:type="spellStart"/>
                  <w:r w:rsidRPr="00AA16BF">
                    <w:rPr>
                      <w:rFonts w:ascii="Onest" w:hAnsi="Onest"/>
                    </w:rPr>
                    <w:t>rezolva</w:t>
                  </w:r>
                  <w:proofErr w:type="spellEnd"/>
                  <w:r w:rsidRPr="00AA16BF">
                    <w:rPr>
                      <w:rFonts w:ascii="Onest" w:hAnsi="Onest"/>
                    </w:rPr>
                    <w:t xml:space="preserve"> pe </w:t>
                  </w:r>
                  <w:proofErr w:type="spellStart"/>
                  <w:r w:rsidRPr="00AA16BF">
                    <w:rPr>
                      <w:rFonts w:ascii="Onest" w:hAnsi="Onest"/>
                    </w:rPr>
                    <w:t>cale</w:t>
                  </w:r>
                  <w:proofErr w:type="spellEnd"/>
                  <w:r w:rsidRPr="00AA16BF">
                    <w:rPr>
                      <w:rFonts w:ascii="Onest" w:hAnsi="Onest"/>
                    </w:rPr>
                    <w:t xml:space="preserve"> </w:t>
                  </w:r>
                  <w:proofErr w:type="spellStart"/>
                  <w:r w:rsidRPr="00AA16BF">
                    <w:rPr>
                      <w:rFonts w:ascii="Onest" w:hAnsi="Onest"/>
                    </w:rPr>
                    <w:t>amiabilă</w:t>
                  </w:r>
                  <w:proofErr w:type="spellEnd"/>
                  <w:r w:rsidRPr="00AA16BF">
                    <w:rPr>
                      <w:rFonts w:ascii="Onest" w:hAnsi="Onest"/>
                    </w:rPr>
                    <w:t xml:space="preserve"> </w:t>
                  </w:r>
                  <w:proofErr w:type="spellStart"/>
                  <w:r w:rsidRPr="00AA16BF">
                    <w:rPr>
                      <w:rFonts w:ascii="Onest" w:hAnsi="Onest"/>
                    </w:rPr>
                    <w:t>orice</w:t>
                  </w:r>
                  <w:proofErr w:type="spellEnd"/>
                  <w:r w:rsidRPr="00AA16BF">
                    <w:rPr>
                      <w:rFonts w:ascii="Onest" w:hAnsi="Onest"/>
                    </w:rPr>
                    <w:t xml:space="preserve"> </w:t>
                  </w:r>
                  <w:proofErr w:type="spellStart"/>
                  <w:r w:rsidRPr="00AA16BF">
                    <w:rPr>
                      <w:rFonts w:ascii="Onest" w:hAnsi="Onest"/>
                    </w:rPr>
                    <w:t>neînţelegere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litigiu</w:t>
                  </w:r>
                  <w:proofErr w:type="spellEnd"/>
                  <w:r w:rsidRPr="00AA16BF">
                    <w:rPr>
                      <w:rFonts w:ascii="Onest" w:hAnsi="Onest"/>
                    </w:rPr>
                    <w:t xml:space="preserve"> care se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ivi</w:t>
                  </w:r>
                  <w:proofErr w:type="spellEnd"/>
                  <w:r w:rsidRPr="00AA16BF">
                    <w:rPr>
                      <w:rFonts w:ascii="Onest" w:hAnsi="Onest"/>
                    </w:rPr>
                    <w:t xml:space="preserve"> </w:t>
                  </w:r>
                  <w:proofErr w:type="spellStart"/>
                  <w:r w:rsidRPr="00AA16BF">
                    <w:rPr>
                      <w:rFonts w:ascii="Onest" w:hAnsi="Onest"/>
                    </w:rPr>
                    <w:t>intre</w:t>
                  </w:r>
                  <w:proofErr w:type="spellEnd"/>
                  <w:r w:rsidRPr="00AA16BF">
                    <w:rPr>
                      <w:rFonts w:ascii="Onest" w:hAnsi="Onest"/>
                    </w:rPr>
                    <w:t xml:space="preserve"> </w:t>
                  </w:r>
                  <w:proofErr w:type="spellStart"/>
                  <w:r w:rsidRPr="00AA16BF">
                    <w:rPr>
                      <w:rFonts w:ascii="Onest" w:hAnsi="Onest"/>
                    </w:rPr>
                    <w:t>ei</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cadrul</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legătură</w:t>
                  </w:r>
                  <w:proofErr w:type="spellEnd"/>
                  <w:r w:rsidRPr="00AA16BF">
                    <w:rPr>
                      <w:rFonts w:ascii="Onest" w:hAnsi="Onest"/>
                    </w:rPr>
                    <w:t xml:space="preserve"> cu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Contractului</w:t>
                  </w:r>
                  <w:proofErr w:type="spellEnd"/>
                  <w:r w:rsidRPr="00AA16BF">
                    <w:rPr>
                      <w:rFonts w:ascii="Onest" w:hAnsi="Onest"/>
                    </w:rPr>
                    <w:t>.</w:t>
                  </w:r>
                </w:p>
                <w:p w14:paraId="383A6F73" w14:textId="77777777" w:rsidR="00F874B6" w:rsidRPr="00AA16BF" w:rsidRDefault="00F874B6" w:rsidP="00DB539C">
                  <w:pPr>
                    <w:pStyle w:val="ListParagraph"/>
                    <w:tabs>
                      <w:tab w:val="left" w:pos="3465"/>
                    </w:tabs>
                    <w:spacing w:line="276" w:lineRule="auto"/>
                    <w:ind w:left="0"/>
                    <w:rPr>
                      <w:rFonts w:ascii="Onest" w:hAnsi="Onest"/>
                    </w:rPr>
                  </w:pPr>
                  <w:r w:rsidRPr="00AA16BF">
                    <w:rPr>
                      <w:rFonts w:ascii="Onest" w:hAnsi="Onest"/>
                    </w:rPr>
                    <w:t xml:space="preserve">17.2.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ipoteza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care </w:t>
                  </w:r>
                  <w:proofErr w:type="spellStart"/>
                  <w:r w:rsidRPr="00AA16BF">
                    <w:rPr>
                      <w:rFonts w:ascii="Onest" w:hAnsi="Onest"/>
                    </w:rPr>
                    <w:t>părţile</w:t>
                  </w:r>
                  <w:proofErr w:type="spellEnd"/>
                  <w:r w:rsidRPr="00AA16BF">
                    <w:rPr>
                      <w:rFonts w:ascii="Onest" w:hAnsi="Onest"/>
                    </w:rPr>
                    <w:t xml:space="preserve"> nu </w:t>
                  </w:r>
                  <w:proofErr w:type="spellStart"/>
                  <w:r w:rsidRPr="00AA16BF">
                    <w:rPr>
                      <w:rFonts w:ascii="Onest" w:hAnsi="Onest"/>
                    </w:rPr>
                    <w:t>reusesc</w:t>
                  </w:r>
                  <w:proofErr w:type="spellEnd"/>
                  <w:r w:rsidRPr="00AA16BF">
                    <w:rPr>
                      <w:rFonts w:ascii="Onest" w:hAnsi="Onest"/>
                    </w:rPr>
                    <w:t xml:space="preserve"> o </w:t>
                  </w:r>
                  <w:proofErr w:type="spellStart"/>
                  <w:r w:rsidRPr="00AA16BF">
                    <w:rPr>
                      <w:rFonts w:ascii="Onest" w:hAnsi="Onest"/>
                    </w:rPr>
                    <w:t>soluţionare</w:t>
                  </w:r>
                  <w:proofErr w:type="spellEnd"/>
                  <w:r w:rsidRPr="00AA16BF">
                    <w:rPr>
                      <w:rFonts w:ascii="Onest" w:hAnsi="Onest"/>
                    </w:rPr>
                    <w:t xml:space="preserve"> </w:t>
                  </w:r>
                  <w:proofErr w:type="spellStart"/>
                  <w:r w:rsidRPr="00AA16BF">
                    <w:rPr>
                      <w:rFonts w:ascii="Onest" w:hAnsi="Onest"/>
                    </w:rPr>
                    <w:t>amiabila</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w:t>
                  </w:r>
                  <w:proofErr w:type="spellEnd"/>
                  <w:r w:rsidRPr="00AA16BF">
                    <w:rPr>
                      <w:rFonts w:ascii="Onest" w:hAnsi="Onest"/>
                    </w:rPr>
                    <w:t xml:space="preserve"> de _____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dintre</w:t>
                  </w:r>
                  <w:proofErr w:type="spellEnd"/>
                  <w:r w:rsidRPr="00AA16BF">
                    <w:rPr>
                      <w:rFonts w:ascii="Onest" w:hAnsi="Onest"/>
                    </w:rPr>
                    <w:t xml:space="preserve"> </w:t>
                  </w:r>
                  <w:proofErr w:type="spellStart"/>
                  <w:r w:rsidRPr="00AA16BF">
                    <w:rPr>
                      <w:rFonts w:ascii="Onest" w:hAnsi="Onest"/>
                    </w:rPr>
                    <w:t>acestea</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solicita</w:t>
                  </w:r>
                  <w:proofErr w:type="spellEnd"/>
                  <w:r w:rsidRPr="00AA16BF">
                    <w:rPr>
                      <w:rFonts w:ascii="Onest" w:hAnsi="Onest"/>
                    </w:rPr>
                    <w:t xml:space="preserve"> ca </w:t>
                  </w:r>
                  <w:proofErr w:type="spellStart"/>
                  <w:r w:rsidRPr="00AA16BF">
                    <w:rPr>
                      <w:rFonts w:ascii="Onest" w:hAnsi="Onest"/>
                    </w:rPr>
                    <w:t>litigiul</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se </w:t>
                  </w:r>
                  <w:proofErr w:type="spellStart"/>
                  <w:r w:rsidRPr="00AA16BF">
                    <w:rPr>
                      <w:rFonts w:ascii="Onest" w:hAnsi="Onest"/>
                    </w:rPr>
                    <w:t>soluţioneze</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instantele</w:t>
                  </w:r>
                  <w:proofErr w:type="spellEnd"/>
                  <w:r w:rsidRPr="00AA16BF">
                    <w:rPr>
                      <w:rFonts w:ascii="Onest" w:hAnsi="Onest"/>
                    </w:rPr>
                    <w:t xml:space="preserve"> </w:t>
                  </w:r>
                  <w:proofErr w:type="spellStart"/>
                  <w:r w:rsidRPr="00AA16BF">
                    <w:rPr>
                      <w:rFonts w:ascii="Onest" w:hAnsi="Onest"/>
                    </w:rPr>
                    <w:t>judecătoreşti</w:t>
                  </w:r>
                  <w:proofErr w:type="spellEnd"/>
                  <w:r w:rsidRPr="00AA16BF">
                    <w:rPr>
                      <w:rFonts w:ascii="Onest" w:hAnsi="Onest"/>
                    </w:rPr>
                    <w:t xml:space="preserve"> </w:t>
                  </w:r>
                  <w:proofErr w:type="spellStart"/>
                  <w:r w:rsidRPr="00AA16BF">
                    <w:rPr>
                      <w:rFonts w:ascii="Onest" w:hAnsi="Onest"/>
                    </w:rPr>
                    <w:t>competente</w:t>
                  </w:r>
                  <w:proofErr w:type="spellEnd"/>
                  <w:r w:rsidRPr="00AA16BF">
                    <w:rPr>
                      <w:rFonts w:ascii="Onest" w:hAnsi="Onest"/>
                    </w:rPr>
                    <w:t>.</w:t>
                  </w:r>
                </w:p>
                <w:p w14:paraId="34D2616D" w14:textId="77777777" w:rsidR="00F874B6" w:rsidRPr="00AA16BF" w:rsidRDefault="00F874B6" w:rsidP="00DB539C">
                  <w:pPr>
                    <w:pStyle w:val="ListParagraph"/>
                    <w:tabs>
                      <w:tab w:val="left" w:pos="567"/>
                    </w:tabs>
                    <w:spacing w:line="276" w:lineRule="auto"/>
                    <w:ind w:left="0"/>
                    <w:rPr>
                      <w:rFonts w:ascii="Onest" w:hAnsi="Onest"/>
                    </w:rPr>
                  </w:pPr>
                  <w:r w:rsidRPr="00AA16BF">
                    <w:rPr>
                      <w:rFonts w:ascii="Onest" w:hAnsi="Onest"/>
                    </w:rPr>
                    <w:t xml:space="preserve">17.3.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cazul</w:t>
                  </w:r>
                  <w:proofErr w:type="spellEnd"/>
                  <w:r w:rsidRPr="00AA16BF">
                    <w:rPr>
                      <w:rFonts w:ascii="Onest" w:hAnsi="Onest"/>
                    </w:rPr>
                    <w:t xml:space="preserve"> </w:t>
                  </w:r>
                  <w:proofErr w:type="spellStart"/>
                  <w:r w:rsidRPr="00AA16BF">
                    <w:rPr>
                      <w:rFonts w:ascii="Onest" w:hAnsi="Onest"/>
                    </w:rPr>
                    <w:t>litigiilor</w:t>
                  </w:r>
                  <w:proofErr w:type="spellEnd"/>
                  <w:r w:rsidRPr="00AA16BF">
                    <w:rPr>
                      <w:rFonts w:ascii="Onest" w:hAnsi="Onest"/>
                    </w:rPr>
                    <w:t xml:space="preserve"> </w:t>
                  </w:r>
                  <w:proofErr w:type="spellStart"/>
                  <w:r w:rsidRPr="00AA16BF">
                    <w:rPr>
                      <w:rFonts w:ascii="Onest" w:hAnsi="Onest"/>
                    </w:rPr>
                    <w:t>privind</w:t>
                  </w:r>
                  <w:proofErr w:type="spellEnd"/>
                  <w:r w:rsidRPr="00AA16BF">
                    <w:rPr>
                      <w:rFonts w:ascii="Onest" w:hAnsi="Onest"/>
                    </w:rPr>
                    <w:t xml:space="preserve"> </w:t>
                  </w:r>
                  <w:proofErr w:type="spellStart"/>
                  <w:r w:rsidRPr="00AA16BF">
                    <w:rPr>
                      <w:rFonts w:ascii="Onest" w:hAnsi="Onest"/>
                    </w:rPr>
                    <w:t>calitatea</w:t>
                  </w:r>
                  <w:proofErr w:type="spellEnd"/>
                  <w:r w:rsidRPr="00AA16BF">
                    <w:rPr>
                      <w:rFonts w:ascii="Onest" w:hAnsi="Onest"/>
                    </w:rPr>
                    <w:t xml:space="preserve"> </w:t>
                  </w:r>
                  <w:proofErr w:type="spellStart"/>
                  <w:r w:rsidRPr="00AA16BF">
                    <w:rPr>
                      <w:rFonts w:ascii="Onest" w:hAnsi="Onest"/>
                    </w:rPr>
                    <w:t>şi</w:t>
                  </w:r>
                  <w:proofErr w:type="spellEnd"/>
                  <w:r w:rsidRPr="00AA16BF">
                    <w:rPr>
                      <w:rFonts w:ascii="Onest" w:hAnsi="Onest"/>
                    </w:rPr>
                    <w:t xml:space="preserve"> </w:t>
                  </w:r>
                  <w:proofErr w:type="spellStart"/>
                  <w:r w:rsidRPr="00AA16BF">
                    <w:rPr>
                      <w:rFonts w:ascii="Onest" w:hAnsi="Onest"/>
                    </w:rPr>
                    <w:t>proprietăţile</w:t>
                  </w:r>
                  <w:proofErr w:type="spellEnd"/>
                  <w:r w:rsidRPr="00AA16BF">
                    <w:rPr>
                      <w:rFonts w:ascii="Onest" w:hAnsi="Onest"/>
                    </w:rPr>
                    <w:t xml:space="preserve"> </w:t>
                  </w:r>
                  <w:proofErr w:type="spellStart"/>
                  <w:r w:rsidRPr="00AA16BF">
                    <w:rPr>
                      <w:rFonts w:ascii="Onest" w:hAnsi="Onest"/>
                    </w:rPr>
                    <w:t>materialelor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procedurile</w:t>
                  </w:r>
                  <w:proofErr w:type="spellEnd"/>
                  <w:r w:rsidRPr="00AA16BF">
                    <w:rPr>
                      <w:rFonts w:ascii="Onest" w:hAnsi="Onest"/>
                    </w:rPr>
                    <w:t xml:space="preserve"> de </w:t>
                  </w:r>
                  <w:proofErr w:type="spellStart"/>
                  <w:r w:rsidRPr="00AA16BF">
                    <w:rPr>
                      <w:rFonts w:ascii="Onest" w:hAnsi="Onest"/>
                    </w:rPr>
                    <w:t>verificare</w:t>
                  </w:r>
                  <w:proofErr w:type="spellEnd"/>
                  <w:r w:rsidRPr="00AA16BF">
                    <w:rPr>
                      <w:rFonts w:ascii="Onest" w:hAnsi="Onest"/>
                    </w:rPr>
                    <w:t xml:space="preserve">, </w:t>
                  </w:r>
                  <w:proofErr w:type="spellStart"/>
                  <w:r w:rsidRPr="00AA16BF">
                    <w:rPr>
                      <w:rFonts w:ascii="Onest" w:hAnsi="Onest"/>
                    </w:rPr>
                    <w:t>corectitudinea</w:t>
                  </w:r>
                  <w:proofErr w:type="spellEnd"/>
                  <w:r w:rsidRPr="00AA16BF">
                    <w:rPr>
                      <w:rFonts w:ascii="Onest" w:hAnsi="Onest"/>
                    </w:rPr>
                    <w:t xml:space="preserve"> </w:t>
                  </w:r>
                  <w:proofErr w:type="spellStart"/>
                  <w:r w:rsidRPr="00AA16BF">
                    <w:rPr>
                      <w:rFonts w:ascii="Onest" w:hAnsi="Onest"/>
                    </w:rPr>
                    <w:t>efectuării</w:t>
                  </w:r>
                  <w:proofErr w:type="spellEnd"/>
                  <w:r w:rsidRPr="00AA16BF">
                    <w:rPr>
                      <w:rFonts w:ascii="Onest" w:hAnsi="Onest"/>
                    </w:rPr>
                    <w:t xml:space="preserve"> </w:t>
                  </w:r>
                  <w:proofErr w:type="spellStart"/>
                  <w:r w:rsidRPr="00AA16BF">
                    <w:rPr>
                      <w:rFonts w:ascii="Onest" w:hAnsi="Onest"/>
                    </w:rPr>
                    <w:t>probelor</w:t>
                  </w:r>
                  <w:proofErr w:type="spellEnd"/>
                  <w:r w:rsidRPr="00AA16BF">
                    <w:rPr>
                      <w:rFonts w:ascii="Onest" w:hAnsi="Onest"/>
                    </w:rPr>
                    <w:t xml:space="preserve">, a </w:t>
                  </w:r>
                  <w:proofErr w:type="spellStart"/>
                  <w:r w:rsidRPr="00AA16BF">
                    <w:rPr>
                      <w:rFonts w:ascii="Onest" w:hAnsi="Onest"/>
                    </w:rPr>
                    <w:t>utilajelor</w:t>
                  </w:r>
                  <w:proofErr w:type="spellEnd"/>
                  <w:r w:rsidRPr="00AA16BF">
                    <w:rPr>
                      <w:rFonts w:ascii="Onest" w:hAnsi="Onest"/>
                    </w:rPr>
                    <w:t xml:space="preserve"> de </w:t>
                  </w:r>
                  <w:proofErr w:type="spellStart"/>
                  <w:r w:rsidRPr="00AA16BF">
                    <w:rPr>
                      <w:rFonts w:ascii="Onest" w:hAnsi="Onest"/>
                    </w:rPr>
                    <w:t>construcţie</w:t>
                  </w:r>
                  <w:proofErr w:type="spellEnd"/>
                  <w:r w:rsidRPr="00AA16BF">
                    <w:rPr>
                      <w:rFonts w:ascii="Onest" w:hAnsi="Onest"/>
                    </w:rPr>
                    <w:t xml:space="preserve"> </w:t>
                  </w:r>
                  <w:proofErr w:type="spellStart"/>
                  <w:r w:rsidRPr="00AA16BF">
                    <w:rPr>
                      <w:rFonts w:ascii="Onest" w:hAnsi="Onest"/>
                    </w:rPr>
                    <w:t>folosite</w:t>
                  </w:r>
                  <w:proofErr w:type="spellEnd"/>
                  <w:r w:rsidRPr="00AA16BF">
                    <w:rPr>
                      <w:rFonts w:ascii="Onest" w:hAnsi="Onest"/>
                    </w:rPr>
                    <w:t xml:space="preserve">, </w:t>
                  </w:r>
                  <w:proofErr w:type="spellStart"/>
                  <w:r w:rsidRPr="00AA16BF">
                    <w:rPr>
                      <w:rFonts w:ascii="Onest" w:hAnsi="Onest"/>
                    </w:rPr>
                    <w:t>fiecare</w:t>
                  </w:r>
                  <w:proofErr w:type="spellEnd"/>
                  <w:r w:rsidRPr="00AA16BF">
                    <w:rPr>
                      <w:rFonts w:ascii="Onest" w:hAnsi="Onest"/>
                    </w:rPr>
                    <w:t xml:space="preserve"> </w:t>
                  </w:r>
                  <w:proofErr w:type="spellStart"/>
                  <w:r w:rsidRPr="00AA16BF">
                    <w:rPr>
                      <w:rFonts w:ascii="Onest" w:hAnsi="Onest"/>
                    </w:rPr>
                    <w:t>parte</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o </w:t>
                  </w:r>
                  <w:proofErr w:type="spellStart"/>
                  <w:r w:rsidRPr="00AA16BF">
                    <w:rPr>
                      <w:rFonts w:ascii="Onest" w:hAnsi="Onest"/>
                    </w:rPr>
                    <w:t>înştiinţare</w:t>
                  </w:r>
                  <w:proofErr w:type="spellEnd"/>
                  <w:r w:rsidRPr="00AA16BF">
                    <w:rPr>
                      <w:rFonts w:ascii="Onest" w:hAnsi="Onest"/>
                    </w:rPr>
                    <w:t xml:space="preserve"> </w:t>
                  </w:r>
                  <w:proofErr w:type="spellStart"/>
                  <w:r w:rsidRPr="00AA16BF">
                    <w:rPr>
                      <w:rFonts w:ascii="Onest" w:hAnsi="Onest"/>
                    </w:rPr>
                    <w:t>prealabilă</w:t>
                  </w:r>
                  <w:proofErr w:type="spellEnd"/>
                  <w:r w:rsidRPr="00AA16BF">
                    <w:rPr>
                      <w:rFonts w:ascii="Onest" w:hAnsi="Onest"/>
                    </w:rPr>
                    <w:t xml:space="preserve"> a </w:t>
                  </w:r>
                  <w:proofErr w:type="spellStart"/>
                  <w:r w:rsidRPr="00AA16BF">
                    <w:rPr>
                      <w:rFonts w:ascii="Onest" w:hAnsi="Onest"/>
                    </w:rPr>
                    <w:t>celeilalte</w:t>
                  </w:r>
                  <w:proofErr w:type="spellEnd"/>
                  <w:r w:rsidRPr="00AA16BF">
                    <w:rPr>
                      <w:rFonts w:ascii="Onest" w:hAnsi="Onest"/>
                    </w:rPr>
                    <w:t xml:space="preserve"> </w:t>
                  </w:r>
                  <w:proofErr w:type="spellStart"/>
                  <w:r w:rsidRPr="00AA16BF">
                    <w:rPr>
                      <w:rFonts w:ascii="Onest" w:hAnsi="Onest"/>
                    </w:rPr>
                    <w:t>părţi</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solicite</w:t>
                  </w:r>
                  <w:proofErr w:type="spellEnd"/>
                  <w:r w:rsidRPr="00AA16BF">
                    <w:rPr>
                      <w:rFonts w:ascii="Onest" w:hAnsi="Onest"/>
                    </w:rPr>
                    <w:t xml:space="preserve"> </w:t>
                  </w:r>
                  <w:proofErr w:type="spellStart"/>
                  <w:r w:rsidRPr="00AA16BF">
                    <w:rPr>
                      <w:rFonts w:ascii="Onest" w:hAnsi="Onest"/>
                    </w:rPr>
                    <w:t>verificarea</w:t>
                  </w:r>
                  <w:proofErr w:type="spellEnd"/>
                  <w:r w:rsidRPr="00AA16BF">
                    <w:rPr>
                      <w:rFonts w:ascii="Onest" w:hAnsi="Onest"/>
                    </w:rPr>
                    <w:t>, m</w:t>
                  </w:r>
                  <w:r w:rsidRPr="00AA16BF">
                    <w:rPr>
                      <w:rFonts w:ascii="Onest" w:hAnsi="Onest"/>
                      <w:lang w:val="ro-RO"/>
                    </w:rPr>
                    <w:t xml:space="preserve">ăsurarea și testarea, conform normativelor. </w:t>
                  </w:r>
                  <w:proofErr w:type="spellStart"/>
                  <w:r w:rsidRPr="00AA16BF">
                    <w:rPr>
                      <w:rFonts w:ascii="Onest" w:hAnsi="Onest"/>
                    </w:rPr>
                    <w:t>Costurile</w:t>
                  </w:r>
                  <w:proofErr w:type="spellEnd"/>
                  <w:r w:rsidRPr="00AA16BF">
                    <w:rPr>
                      <w:rFonts w:ascii="Onest" w:hAnsi="Onest"/>
                    </w:rPr>
                    <w:t xml:space="preserve"> </w:t>
                  </w:r>
                  <w:proofErr w:type="spellStart"/>
                  <w:r w:rsidRPr="00AA16BF">
                    <w:rPr>
                      <w:rFonts w:ascii="Onest" w:hAnsi="Onest"/>
                    </w:rPr>
                    <w:t>cercetărilor</w:t>
                  </w:r>
                  <w:proofErr w:type="spellEnd"/>
                  <w:r w:rsidRPr="00AA16BF">
                    <w:rPr>
                      <w:rFonts w:ascii="Onest" w:hAnsi="Onest"/>
                    </w:rPr>
                    <w:t xml:space="preserve"> </w:t>
                  </w:r>
                  <w:proofErr w:type="spellStart"/>
                  <w:r w:rsidRPr="00AA16BF">
                    <w:rPr>
                      <w:rFonts w:ascii="Onest" w:hAnsi="Onest"/>
                    </w:rPr>
                    <w:t>efectuate</w:t>
                  </w:r>
                  <w:proofErr w:type="spellEnd"/>
                  <w:r w:rsidRPr="00AA16BF">
                    <w:rPr>
                      <w:rFonts w:ascii="Onest" w:hAnsi="Onest"/>
                    </w:rPr>
                    <w:t xml:space="preserve"> le </w:t>
                  </w:r>
                  <w:proofErr w:type="spellStart"/>
                  <w:r w:rsidRPr="00AA16BF">
                    <w:rPr>
                      <w:rFonts w:ascii="Onest" w:hAnsi="Onest"/>
                    </w:rPr>
                    <w:t>suportă</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a </w:t>
                  </w:r>
                  <w:proofErr w:type="spellStart"/>
                  <w:r w:rsidRPr="00AA16BF">
                    <w:rPr>
                      <w:rFonts w:ascii="Onest" w:hAnsi="Onest"/>
                    </w:rPr>
                    <w:t>cărei</w:t>
                  </w:r>
                  <w:proofErr w:type="spellEnd"/>
                  <w:r w:rsidRPr="00AA16BF">
                    <w:rPr>
                      <w:rFonts w:ascii="Onest" w:hAnsi="Onest"/>
                    </w:rPr>
                    <w:t xml:space="preserve"> </w:t>
                  </w:r>
                  <w:proofErr w:type="spellStart"/>
                  <w:r w:rsidRPr="00AA16BF">
                    <w:rPr>
                      <w:rFonts w:ascii="Onest" w:hAnsi="Onest"/>
                    </w:rPr>
                    <w:t>culpă</w:t>
                  </w:r>
                  <w:proofErr w:type="spellEnd"/>
                  <w:r w:rsidRPr="00AA16BF">
                    <w:rPr>
                      <w:rFonts w:ascii="Onest" w:hAnsi="Onest"/>
                    </w:rPr>
                    <w:t xml:space="preserve"> a </w:t>
                  </w:r>
                  <w:proofErr w:type="spellStart"/>
                  <w:r w:rsidRPr="00AA16BF">
                    <w:rPr>
                      <w:rFonts w:ascii="Onest" w:hAnsi="Onest"/>
                    </w:rPr>
                    <w:t>fost</w:t>
                  </w:r>
                  <w:proofErr w:type="spellEnd"/>
                  <w:r w:rsidRPr="00AA16BF">
                    <w:rPr>
                      <w:rFonts w:ascii="Onest" w:hAnsi="Onest"/>
                    </w:rPr>
                    <w:t xml:space="preserve"> </w:t>
                  </w:r>
                  <w:proofErr w:type="spellStart"/>
                  <w:r w:rsidRPr="00AA16BF">
                    <w:rPr>
                      <w:rFonts w:ascii="Onest" w:hAnsi="Onest"/>
                    </w:rPr>
                    <w:t>dovedită</w:t>
                  </w:r>
                  <w:proofErr w:type="spellEnd"/>
                  <w:r w:rsidRPr="00AA16BF">
                    <w:rPr>
                      <w:rFonts w:ascii="Onest" w:hAnsi="Onest"/>
                    </w:rPr>
                    <w:t>.</w:t>
                  </w:r>
                </w:p>
                <w:p w14:paraId="05F0537D" w14:textId="77777777" w:rsidR="00F874B6" w:rsidRPr="00AA16BF" w:rsidRDefault="00F874B6" w:rsidP="00DB539C">
                  <w:pPr>
                    <w:tabs>
                      <w:tab w:val="left" w:pos="567"/>
                    </w:tabs>
                    <w:spacing w:line="276" w:lineRule="auto"/>
                    <w:jc w:val="both"/>
                    <w:rPr>
                      <w:rFonts w:ascii="Onest" w:hAnsi="Onest"/>
                      <w:b/>
                      <w:lang w:val="en-US"/>
                    </w:rPr>
                  </w:pPr>
                </w:p>
                <w:p w14:paraId="6FBFA16C" w14:textId="77777777" w:rsidR="00F874B6" w:rsidRPr="00AA16BF" w:rsidRDefault="00F874B6" w:rsidP="00DB539C">
                  <w:pPr>
                    <w:tabs>
                      <w:tab w:val="left" w:pos="567"/>
                    </w:tabs>
                    <w:spacing w:line="276" w:lineRule="auto"/>
                    <w:jc w:val="both"/>
                    <w:rPr>
                      <w:rFonts w:ascii="Onest" w:hAnsi="Onest"/>
                      <w:b/>
                      <w:lang w:val="en-US"/>
                    </w:rPr>
                  </w:pPr>
                  <w:r w:rsidRPr="00AA16BF">
                    <w:rPr>
                      <w:rFonts w:ascii="Onest" w:hAnsi="Onest"/>
                      <w:b/>
                      <w:lang w:val="en-US"/>
                    </w:rPr>
                    <w:t>18. REZOLUȚIUNEA CONTRACTULUI</w:t>
                  </w:r>
                </w:p>
                <w:p w14:paraId="25A0A339"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t xml:space="preserve">18.1. </w:t>
                  </w:r>
                  <w:proofErr w:type="spellStart"/>
                  <w:r w:rsidRPr="00AA16BF">
                    <w:rPr>
                      <w:rFonts w:ascii="Onest" w:hAnsi="Onest"/>
                      <w:lang w:val="en-US"/>
                    </w:rPr>
                    <w:t>Antreprenorul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1EA28645" w14:textId="77777777" w:rsidR="00F874B6" w:rsidRPr="00AA16BF" w:rsidRDefault="00F874B6" w:rsidP="00DB539C">
                  <w:pPr>
                    <w:tabs>
                      <w:tab w:val="left" w:pos="1276"/>
                    </w:tabs>
                    <w:spacing w:line="276" w:lineRule="auto"/>
                    <w:jc w:val="both"/>
                    <w:rPr>
                      <w:rFonts w:ascii="Onest" w:hAnsi="Onest"/>
                      <w:lang w:val="en-US"/>
                    </w:rPr>
                  </w:pPr>
                  <w:r w:rsidRPr="00AA16BF">
                    <w:rPr>
                      <w:rFonts w:ascii="Onest" w:hAnsi="Onest"/>
                      <w:lang w:val="en-US"/>
                    </w:rPr>
                    <w:t xml:space="preserve">a) Beneficiarul nu-şi îndeplineşte o obligaţie care este în sarcina sa şi prin aceasta pune Antreprenorul în situaţia de a nu putea executa lucrarea; </w:t>
                  </w:r>
                </w:p>
                <w:p w14:paraId="5C05C042" w14:textId="77777777" w:rsidR="00F874B6" w:rsidRPr="00AA16BF" w:rsidRDefault="00F874B6" w:rsidP="00F874B6">
                  <w:pPr>
                    <w:numPr>
                      <w:ilvl w:val="0"/>
                      <w:numId w:val="24"/>
                    </w:numPr>
                    <w:tabs>
                      <w:tab w:val="left" w:pos="1276"/>
                    </w:tabs>
                    <w:spacing w:line="276" w:lineRule="auto"/>
                    <w:ind w:left="0" w:hanging="425"/>
                    <w:jc w:val="both"/>
                    <w:rPr>
                      <w:rFonts w:ascii="Onest" w:hAnsi="Onest"/>
                      <w:lang w:val="en-US"/>
                    </w:rPr>
                  </w:pPr>
                  <w:r w:rsidRPr="00AA16BF">
                    <w:rPr>
                      <w:rFonts w:ascii="Onest" w:hAnsi="Onest"/>
                      <w:lang w:val="en-US"/>
                    </w:rPr>
                    <w:t xml:space="preserve">b) Beneficiarul nu onorează o plată scadentă mai mult de 3 luni; </w:t>
                  </w:r>
                </w:p>
                <w:p w14:paraId="63AD90D8"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Beneficiarului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149AABC0"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18.2.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cere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
                <w:p w14:paraId="0CBBB334"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a) </w:t>
                  </w:r>
                  <w:proofErr w:type="spellStart"/>
                  <w:r w:rsidRPr="00AA16BF">
                    <w:rPr>
                      <w:rFonts w:ascii="Onest" w:hAnsi="Onest"/>
                    </w:rPr>
                    <w:t>Antreprenorul</w:t>
                  </w:r>
                  <w:proofErr w:type="spellEnd"/>
                  <w:r w:rsidRPr="00AA16BF">
                    <w:rPr>
                      <w:rFonts w:ascii="Onest" w:hAnsi="Onest"/>
                    </w:rPr>
                    <w:t xml:space="preserve"> se </w:t>
                  </w:r>
                  <w:proofErr w:type="spellStart"/>
                  <w:r w:rsidRPr="00AA16BF">
                    <w:rPr>
                      <w:rFonts w:ascii="Onest" w:hAnsi="Onest"/>
                    </w:rPr>
                    <w:t>află</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incapacitate de </w:t>
                  </w:r>
                  <w:proofErr w:type="spellStart"/>
                  <w:r w:rsidRPr="00AA16BF">
                    <w:rPr>
                      <w:rFonts w:ascii="Onest" w:hAnsi="Onest"/>
                    </w:rPr>
                    <w:t>plată</w:t>
                  </w:r>
                  <w:proofErr w:type="spellEnd"/>
                  <w:r w:rsidRPr="00AA16BF">
                    <w:rPr>
                      <w:rFonts w:ascii="Onest" w:hAnsi="Onest"/>
                    </w:rPr>
                    <w:t xml:space="preserve">, </w:t>
                  </w:r>
                  <w:proofErr w:type="spellStart"/>
                  <w:r w:rsidRPr="00AA16BF">
                    <w:rPr>
                      <w:rFonts w:ascii="Onest" w:hAnsi="Onest"/>
                    </w:rPr>
                    <w:t>lichidare</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w:t>
                  </w:r>
                  <w:proofErr w:type="spellStart"/>
                  <w:r w:rsidRPr="00AA16BF">
                    <w:rPr>
                      <w:rFonts w:ascii="Onest" w:hAnsi="Onest"/>
                    </w:rPr>
                    <w:t>bunurile</w:t>
                  </w:r>
                  <w:proofErr w:type="spellEnd"/>
                  <w:r w:rsidRPr="00AA16BF">
                    <w:rPr>
                      <w:rFonts w:ascii="Onest" w:hAnsi="Onest"/>
                    </w:rPr>
                    <w:t xml:space="preserve"> </w:t>
                  </w:r>
                  <w:proofErr w:type="spellStart"/>
                  <w:r w:rsidRPr="00AA16BF">
                    <w:rPr>
                      <w:rFonts w:ascii="Onest" w:hAnsi="Onest"/>
                    </w:rPr>
                    <w:t>acestuia</w:t>
                  </w:r>
                  <w:proofErr w:type="spellEnd"/>
                  <w:r w:rsidRPr="00AA16BF">
                    <w:rPr>
                      <w:rFonts w:ascii="Onest" w:hAnsi="Onest"/>
                    </w:rPr>
                    <w:t xml:space="preserve"> sunt </w:t>
                  </w:r>
                  <w:proofErr w:type="spellStart"/>
                  <w:r w:rsidRPr="00AA16BF">
                    <w:rPr>
                      <w:rFonts w:ascii="Onest" w:hAnsi="Onest"/>
                    </w:rPr>
                    <w:t>subsechestru</w:t>
                  </w:r>
                  <w:proofErr w:type="spellEnd"/>
                  <w:r w:rsidRPr="00AA16BF">
                    <w:rPr>
                      <w:rFonts w:ascii="Onest" w:hAnsi="Onest"/>
                    </w:rPr>
                    <w:t>;</w:t>
                  </w:r>
                </w:p>
                <w:p w14:paraId="17D68C30"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b)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începe</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fără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un </w:t>
                  </w:r>
                  <w:proofErr w:type="spellStart"/>
                  <w:r w:rsidRPr="00AA16BF">
                    <w:rPr>
                      <w:rFonts w:ascii="Onest" w:hAnsi="Onest"/>
                    </w:rPr>
                    <w:t>motiv</w:t>
                  </w:r>
                  <w:proofErr w:type="spellEnd"/>
                  <w:r w:rsidRPr="00AA16BF">
                    <w:rPr>
                      <w:rFonts w:ascii="Onest" w:hAnsi="Onest"/>
                    </w:rPr>
                    <w:t xml:space="preserve"> </w:t>
                  </w:r>
                  <w:proofErr w:type="spellStart"/>
                  <w:r w:rsidRPr="00AA16BF">
                    <w:rPr>
                      <w:rFonts w:ascii="Onest" w:hAnsi="Onest"/>
                    </w:rPr>
                    <w:t>justificat</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w:t>
                  </w:r>
                  <w:proofErr w:type="spellStart"/>
                  <w:r w:rsidRPr="00AA16BF">
                    <w:rPr>
                      <w:rFonts w:ascii="Onest" w:hAnsi="Onest"/>
                    </w:rPr>
                    <w:t>reia</w:t>
                  </w:r>
                  <w:proofErr w:type="spellEnd"/>
                  <w:r w:rsidRPr="00AA16BF">
                    <w:rPr>
                      <w:rFonts w:ascii="Onest" w:hAnsi="Onest"/>
                    </w:rPr>
                    <w:t xml:space="preserve"> </w:t>
                  </w:r>
                  <w:proofErr w:type="spellStart"/>
                  <w:r w:rsidRPr="00AA16BF">
                    <w:rPr>
                      <w:rFonts w:ascii="Onest" w:hAnsi="Onest"/>
                    </w:rPr>
                    <w:t>lucrările</w:t>
                  </w:r>
                  <w:proofErr w:type="spellEnd"/>
                  <w:r w:rsidRPr="00AA16BF">
                    <w:rPr>
                      <w:rFonts w:ascii="Onest" w:hAnsi="Onest"/>
                    </w:rPr>
                    <w:t xml:space="preserve"> </w:t>
                  </w:r>
                  <w:proofErr w:type="spellStart"/>
                  <w:r w:rsidRPr="00AA16BF">
                    <w:rPr>
                      <w:rFonts w:ascii="Onest" w:hAnsi="Onest"/>
                    </w:rPr>
                    <w:t>suspendate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la </w:t>
                  </w:r>
                  <w:proofErr w:type="spellStart"/>
                  <w:r w:rsidRPr="00AA16BF">
                    <w:rPr>
                      <w:rFonts w:ascii="Onest" w:hAnsi="Onest"/>
                    </w:rPr>
                    <w:t>primirea</w:t>
                  </w:r>
                  <w:proofErr w:type="spellEnd"/>
                  <w:r w:rsidRPr="00AA16BF">
                    <w:rPr>
                      <w:rFonts w:ascii="Onest" w:hAnsi="Onest"/>
                    </w:rPr>
                    <w:t xml:space="preserve"> </w:t>
                  </w:r>
                  <w:proofErr w:type="spellStart"/>
                  <w:r w:rsidRPr="00AA16BF">
                    <w:rPr>
                      <w:rFonts w:ascii="Onest" w:hAnsi="Onest"/>
                    </w:rPr>
                    <w:t>dispoziţiei</w:t>
                  </w:r>
                  <w:proofErr w:type="spellEnd"/>
                  <w:r w:rsidRPr="00AA16BF">
                    <w:rPr>
                      <w:rFonts w:ascii="Onest" w:hAnsi="Onest"/>
                    </w:rPr>
                    <w:t xml:space="preserve"> </w:t>
                  </w:r>
                  <w:proofErr w:type="spellStart"/>
                  <w:r w:rsidRPr="00AA16BF">
                    <w:rPr>
                      <w:rFonts w:ascii="Onest" w:hAnsi="Onest"/>
                    </w:rPr>
                    <w:t>scrise</w:t>
                  </w:r>
                  <w:proofErr w:type="spellEnd"/>
                  <w:r w:rsidRPr="00AA16BF">
                    <w:rPr>
                      <w:rFonts w:ascii="Onest" w:hAnsi="Onest"/>
                    </w:rPr>
                    <w:t xml:space="preserve"> de </w:t>
                  </w:r>
                  <w:proofErr w:type="spellStart"/>
                  <w:r w:rsidRPr="00AA16BF">
                    <w:rPr>
                      <w:rFonts w:ascii="Onest" w:hAnsi="Onest"/>
                    </w:rPr>
                    <w:t>începere</w:t>
                  </w:r>
                  <w:proofErr w:type="spellEnd"/>
                  <w:r w:rsidRPr="00AA16BF">
                    <w:rPr>
                      <w:rFonts w:ascii="Onest" w:hAnsi="Onest"/>
                    </w:rPr>
                    <w:t>/</w:t>
                  </w:r>
                  <w:proofErr w:type="spellStart"/>
                  <w:r w:rsidRPr="00AA16BF">
                    <w:rPr>
                      <w:rFonts w:ascii="Onest" w:hAnsi="Onest"/>
                    </w:rPr>
                    <w:t>reîncepere</w:t>
                  </w:r>
                  <w:proofErr w:type="spellEnd"/>
                  <w:r w:rsidRPr="00AA16BF">
                    <w:rPr>
                      <w:rFonts w:ascii="Onest" w:hAnsi="Onest"/>
                    </w:rPr>
                    <w:t xml:space="preserve"> a </w:t>
                  </w:r>
                  <w:proofErr w:type="spellStart"/>
                  <w:r w:rsidRPr="00AA16BF">
                    <w:rPr>
                      <w:rFonts w:ascii="Onest" w:hAnsi="Onest"/>
                    </w:rPr>
                    <w:t>lucrărilor</w:t>
                  </w:r>
                  <w:proofErr w:type="spellEnd"/>
                  <w:r w:rsidRPr="00AA16BF">
                    <w:rPr>
                      <w:rFonts w:ascii="Onest" w:hAnsi="Onest"/>
                    </w:rPr>
                    <w:t xml:space="preserve">; </w:t>
                  </w:r>
                </w:p>
                <w:p w14:paraId="1CCCCD0E"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c) </w:t>
                  </w:r>
                  <w:proofErr w:type="spellStart"/>
                  <w:r w:rsidRPr="00AA16BF">
                    <w:rPr>
                      <w:rFonts w:ascii="Onest" w:hAnsi="Onest"/>
                    </w:rPr>
                    <w:t>Antreprenorul</w:t>
                  </w:r>
                  <w:proofErr w:type="spellEnd"/>
                  <w:r w:rsidRPr="00AA16BF">
                    <w:rPr>
                      <w:rFonts w:ascii="Onest" w:hAnsi="Onest"/>
                    </w:rPr>
                    <w:t xml:space="preserve"> nu a </w:t>
                  </w:r>
                  <w:proofErr w:type="spellStart"/>
                  <w:r w:rsidRPr="00AA16BF">
                    <w:rPr>
                      <w:rFonts w:ascii="Onest" w:hAnsi="Onest"/>
                    </w:rPr>
                    <w:t>îndepărtat</w:t>
                  </w:r>
                  <w:proofErr w:type="spellEnd"/>
                  <w:r w:rsidRPr="00AA16BF">
                    <w:rPr>
                      <w:rFonts w:ascii="Onest" w:hAnsi="Onest"/>
                    </w:rPr>
                    <w:t xml:space="preserve"> </w:t>
                  </w:r>
                  <w:proofErr w:type="spellStart"/>
                  <w:r w:rsidRPr="00AA16BF">
                    <w:rPr>
                      <w:rFonts w:ascii="Onest" w:hAnsi="Onest"/>
                    </w:rPr>
                    <w:t>materialele</w:t>
                  </w:r>
                  <w:proofErr w:type="spellEnd"/>
                  <w:r w:rsidRPr="00AA16BF">
                    <w:rPr>
                      <w:rFonts w:ascii="Onest" w:hAnsi="Onest"/>
                    </w:rPr>
                    <w:t xml:space="preserve"> </w:t>
                  </w:r>
                  <w:proofErr w:type="spellStart"/>
                  <w:r w:rsidRPr="00AA16BF">
                    <w:rPr>
                      <w:rFonts w:ascii="Onest" w:hAnsi="Onest"/>
                    </w:rPr>
                    <w:t>necorespunzătoare</w:t>
                  </w:r>
                  <w:proofErr w:type="spellEnd"/>
                  <w:r w:rsidRPr="00AA16BF">
                    <w:rPr>
                      <w:rFonts w:ascii="Onest" w:hAnsi="Onest"/>
                    </w:rPr>
                    <w:t xml:space="preserve"> de pe </w:t>
                  </w:r>
                  <w:proofErr w:type="spellStart"/>
                  <w:r w:rsidRPr="00AA16BF">
                    <w:rPr>
                      <w:rFonts w:ascii="Onest" w:hAnsi="Onest"/>
                    </w:rPr>
                    <w:t>şantier</w:t>
                  </w:r>
                  <w:proofErr w:type="spellEnd"/>
                  <w:r w:rsidRPr="00AA16BF">
                    <w:rPr>
                      <w:rFonts w:ascii="Onest" w:hAnsi="Onest"/>
                    </w:rPr>
                    <w:t xml:space="preserve"> </w:t>
                  </w:r>
                  <w:proofErr w:type="spellStart"/>
                  <w:r w:rsidRPr="00AA16BF">
                    <w:rPr>
                      <w:rFonts w:ascii="Onest" w:hAnsi="Onest"/>
                    </w:rPr>
                    <w:t>sau</w:t>
                  </w:r>
                  <w:proofErr w:type="spellEnd"/>
                  <w:r w:rsidRPr="00AA16BF">
                    <w:rPr>
                      <w:rFonts w:ascii="Onest" w:hAnsi="Onest"/>
                    </w:rPr>
                    <w:t xml:space="preserve"> nu a </w:t>
                  </w:r>
                  <w:proofErr w:type="spellStart"/>
                  <w:r w:rsidRPr="00AA16BF">
                    <w:rPr>
                      <w:rFonts w:ascii="Onest" w:hAnsi="Onest"/>
                    </w:rPr>
                    <w:t>refăcut</w:t>
                  </w:r>
                  <w:proofErr w:type="spellEnd"/>
                  <w:r w:rsidRPr="00AA16BF">
                    <w:rPr>
                      <w:rFonts w:ascii="Onest" w:hAnsi="Onest"/>
                    </w:rPr>
                    <w:t xml:space="preserve"> o </w:t>
                  </w:r>
                  <w:proofErr w:type="spellStart"/>
                  <w:r w:rsidRPr="00AA16BF">
                    <w:rPr>
                      <w:rFonts w:ascii="Onest" w:hAnsi="Onest"/>
                    </w:rPr>
                    <w:t>lucrare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termenul</w:t>
                  </w:r>
                  <w:proofErr w:type="spellEnd"/>
                  <w:r w:rsidRPr="00AA16BF">
                    <w:rPr>
                      <w:rFonts w:ascii="Onest" w:hAnsi="Onest"/>
                    </w:rPr>
                    <w:t xml:space="preserve"> </w:t>
                  </w:r>
                  <w:proofErr w:type="spellStart"/>
                  <w:r w:rsidRPr="00AA16BF">
                    <w:rPr>
                      <w:rFonts w:ascii="Onest" w:hAnsi="Onest"/>
                    </w:rPr>
                    <w:t>stabilit</w:t>
                  </w:r>
                  <w:proofErr w:type="spellEnd"/>
                  <w:r w:rsidRPr="00AA16BF">
                    <w:rPr>
                      <w:rFonts w:ascii="Onest" w:hAnsi="Onest"/>
                    </w:rPr>
                    <w:t xml:space="preserve"> de </w:t>
                  </w:r>
                  <w:proofErr w:type="spellStart"/>
                  <w:r w:rsidRPr="00AA16BF">
                    <w:rPr>
                      <w:rFonts w:ascii="Onest" w:hAnsi="Onest"/>
                    </w:rPr>
                    <w:t>către</w:t>
                  </w:r>
                  <w:proofErr w:type="spellEnd"/>
                  <w:r w:rsidRPr="00AA16BF">
                    <w:rPr>
                      <w:rFonts w:ascii="Onest" w:hAnsi="Onest"/>
                    </w:rPr>
                    <w:t xml:space="preserve"> </w:t>
                  </w:r>
                  <w:proofErr w:type="spellStart"/>
                  <w:r w:rsidRPr="00AA16BF">
                    <w:rPr>
                      <w:rFonts w:ascii="Onest" w:hAnsi="Onest"/>
                    </w:rPr>
                    <w:t>beneficiar</w:t>
                  </w:r>
                  <w:proofErr w:type="spellEnd"/>
                  <w:r w:rsidRPr="00AA16BF">
                    <w:rPr>
                      <w:rFonts w:ascii="Onest" w:hAnsi="Onest"/>
                    </w:rPr>
                    <w:t>;</w:t>
                  </w:r>
                </w:p>
                <w:p w14:paraId="77E34DBA"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d) </w:t>
                  </w:r>
                  <w:proofErr w:type="spellStart"/>
                  <w:r w:rsidRPr="00AA16BF">
                    <w:rPr>
                      <w:rFonts w:ascii="Onest" w:hAnsi="Onest"/>
                    </w:rPr>
                    <w:t>Antreprenorul</w:t>
                  </w:r>
                  <w:proofErr w:type="spellEnd"/>
                  <w:r w:rsidRPr="00AA16BF">
                    <w:rPr>
                      <w:rFonts w:ascii="Onest" w:hAnsi="Onest"/>
                    </w:rPr>
                    <w:t xml:space="preserve"> nu </w:t>
                  </w:r>
                  <w:proofErr w:type="spellStart"/>
                  <w:r w:rsidRPr="00AA16BF">
                    <w:rPr>
                      <w:rFonts w:ascii="Onest" w:hAnsi="Onest"/>
                    </w:rPr>
                    <w:t>furnizează</w:t>
                  </w:r>
                  <w:proofErr w:type="spellEnd"/>
                  <w:r w:rsidRPr="00AA16BF">
                    <w:rPr>
                      <w:rFonts w:ascii="Onest" w:hAnsi="Onest"/>
                    </w:rPr>
                    <w:t>/</w:t>
                  </w:r>
                  <w:proofErr w:type="spellStart"/>
                  <w:r w:rsidRPr="00AA16BF">
                    <w:rPr>
                      <w:rFonts w:ascii="Onest" w:hAnsi="Onest"/>
                    </w:rPr>
                    <w:t>menține</w:t>
                  </w:r>
                  <w:proofErr w:type="spellEnd"/>
                  <w:r w:rsidRPr="00AA16BF">
                    <w:rPr>
                      <w:rFonts w:ascii="Onest" w:hAnsi="Onest"/>
                    </w:rPr>
                    <w:t xml:space="preserve"> </w:t>
                  </w:r>
                  <w:proofErr w:type="spellStart"/>
                  <w:r w:rsidRPr="00AA16BF">
                    <w:rPr>
                      <w:rFonts w:ascii="Onest" w:hAnsi="Onest"/>
                    </w:rPr>
                    <w:t>garanția</w:t>
                  </w:r>
                  <w:proofErr w:type="spellEnd"/>
                  <w:r w:rsidRPr="00AA16BF">
                    <w:rPr>
                      <w:rFonts w:ascii="Onest" w:hAnsi="Onest"/>
                    </w:rPr>
                    <w:t xml:space="preserve"> de </w:t>
                  </w:r>
                  <w:proofErr w:type="spellStart"/>
                  <w:r w:rsidRPr="00AA16BF">
                    <w:rPr>
                      <w:rFonts w:ascii="Onest" w:hAnsi="Onest"/>
                    </w:rPr>
                    <w:t>bună</w:t>
                  </w:r>
                  <w:proofErr w:type="spellEnd"/>
                  <w:r w:rsidRPr="00AA16BF">
                    <w:rPr>
                      <w:rFonts w:ascii="Onest" w:hAnsi="Onest"/>
                    </w:rPr>
                    <w:t xml:space="preserve"> </w:t>
                  </w:r>
                  <w:proofErr w:type="spellStart"/>
                  <w:r w:rsidRPr="00AA16BF">
                    <w:rPr>
                      <w:rFonts w:ascii="Onest" w:hAnsi="Onest"/>
                    </w:rPr>
                    <w:t>execuție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condițiile</w:t>
                  </w:r>
                  <w:proofErr w:type="spellEnd"/>
                  <w:r w:rsidRPr="00AA16BF">
                    <w:rPr>
                      <w:rFonts w:ascii="Onest" w:hAnsi="Onest"/>
                    </w:rPr>
                    <w:t xml:space="preserve"> solicitate </w:t>
                  </w:r>
                  <w:proofErr w:type="spellStart"/>
                  <w:r w:rsidRPr="00AA16BF">
                    <w:rPr>
                      <w:rFonts w:ascii="Onest" w:hAnsi="Onest"/>
                    </w:rPr>
                    <w:t>prin</w:t>
                  </w:r>
                  <w:proofErr w:type="spellEnd"/>
                  <w:r w:rsidRPr="00AA16BF">
                    <w:rPr>
                      <w:rFonts w:ascii="Onest" w:hAnsi="Onest"/>
                    </w:rPr>
                    <w:t xml:space="preserve"> </w:t>
                  </w:r>
                  <w:proofErr w:type="spellStart"/>
                  <w:r w:rsidRPr="00AA16BF">
                    <w:rPr>
                      <w:rFonts w:ascii="Onest" w:hAnsi="Onest"/>
                    </w:rPr>
                    <w:t>prezentul</w:t>
                  </w:r>
                  <w:proofErr w:type="spellEnd"/>
                  <w:r w:rsidRPr="00AA16BF">
                    <w:rPr>
                      <w:rFonts w:ascii="Onest" w:hAnsi="Onest"/>
                    </w:rPr>
                    <w:t xml:space="preserve"> contract;</w:t>
                  </w:r>
                </w:p>
                <w:p w14:paraId="6629C8E3"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e) </w:t>
                  </w:r>
                  <w:proofErr w:type="spellStart"/>
                  <w:r w:rsidRPr="00AA16BF">
                    <w:rPr>
                      <w:rFonts w:ascii="Onest" w:hAnsi="Onest"/>
                    </w:rPr>
                    <w:t>Antreprenorul</w:t>
                  </w:r>
                  <w:proofErr w:type="spellEnd"/>
                  <w:r w:rsidRPr="00AA16BF">
                    <w:rPr>
                      <w:rFonts w:ascii="Onest" w:hAnsi="Onest"/>
                    </w:rPr>
                    <w:t xml:space="preserve"> </w:t>
                  </w:r>
                  <w:proofErr w:type="spellStart"/>
                  <w:r w:rsidRPr="00AA16BF">
                    <w:rPr>
                      <w:rFonts w:ascii="Onest" w:hAnsi="Onest"/>
                    </w:rPr>
                    <w:t>notifică</w:t>
                  </w:r>
                  <w:proofErr w:type="spellEnd"/>
                  <w:r w:rsidRPr="00AA16BF">
                    <w:rPr>
                      <w:rFonts w:ascii="Onest" w:hAnsi="Onest"/>
                    </w:rPr>
                    <w:t xml:space="preserve"> </w:t>
                  </w:r>
                  <w:proofErr w:type="spellStart"/>
                  <w:r w:rsidRPr="00AA16BF">
                    <w:rPr>
                      <w:rFonts w:ascii="Onest" w:hAnsi="Onest"/>
                    </w:rPr>
                    <w:t>Beneficiarul</w:t>
                  </w:r>
                  <w:proofErr w:type="spellEnd"/>
                  <w:r w:rsidRPr="00AA16BF">
                    <w:rPr>
                      <w:rFonts w:ascii="Onest" w:hAnsi="Onest"/>
                    </w:rPr>
                    <w:t xml:space="preserve"> </w:t>
                  </w:r>
                  <w:proofErr w:type="spellStart"/>
                  <w:r w:rsidRPr="00AA16BF">
                    <w:rPr>
                      <w:rFonts w:ascii="Onest" w:hAnsi="Onest"/>
                    </w:rPr>
                    <w:t>că</w:t>
                  </w:r>
                  <w:proofErr w:type="spellEnd"/>
                  <w:r w:rsidRPr="00AA16BF">
                    <w:rPr>
                      <w:rFonts w:ascii="Onest" w:hAnsi="Onest"/>
                    </w:rPr>
                    <w:t xml:space="preserve"> </w:t>
                  </w:r>
                  <w:proofErr w:type="spellStart"/>
                  <w:r w:rsidRPr="00AA16BF">
                    <w:rPr>
                      <w:rFonts w:ascii="Onest" w:hAnsi="Onest"/>
                    </w:rPr>
                    <w:t>datorită</w:t>
                  </w:r>
                  <w:proofErr w:type="spellEnd"/>
                  <w:r w:rsidRPr="00AA16BF">
                    <w:rPr>
                      <w:rFonts w:ascii="Onest" w:hAnsi="Onest"/>
                    </w:rPr>
                    <w:t xml:space="preserve"> </w:t>
                  </w:r>
                  <w:proofErr w:type="spellStart"/>
                  <w:r w:rsidRPr="00AA16BF">
                    <w:rPr>
                      <w:rFonts w:ascii="Onest" w:hAnsi="Onest"/>
                    </w:rPr>
                    <w:t>unor</w:t>
                  </w:r>
                  <w:proofErr w:type="spellEnd"/>
                  <w:r w:rsidRPr="00AA16BF">
                    <w:rPr>
                      <w:rFonts w:ascii="Onest" w:hAnsi="Onest"/>
                    </w:rPr>
                    <w:t xml:space="preserve"> </w:t>
                  </w:r>
                  <w:proofErr w:type="spellStart"/>
                  <w:r w:rsidRPr="00AA16BF">
                    <w:rPr>
                      <w:rFonts w:ascii="Onest" w:hAnsi="Onest"/>
                    </w:rPr>
                    <w:t>conjuncturi</w:t>
                  </w:r>
                  <w:proofErr w:type="spellEnd"/>
                  <w:r w:rsidRPr="00AA16BF">
                    <w:rPr>
                      <w:rFonts w:ascii="Onest" w:hAnsi="Onest"/>
                    </w:rPr>
                    <w:t xml:space="preserve"> </w:t>
                  </w:r>
                  <w:proofErr w:type="spellStart"/>
                  <w:r w:rsidRPr="00AA16BF">
                    <w:rPr>
                      <w:rFonts w:ascii="Onest" w:hAnsi="Onest"/>
                    </w:rPr>
                    <w:t>economice</w:t>
                  </w:r>
                  <w:proofErr w:type="spellEnd"/>
                  <w:r w:rsidRPr="00AA16BF">
                    <w:rPr>
                      <w:rFonts w:ascii="Onest" w:hAnsi="Onest"/>
                    </w:rPr>
                    <w:t xml:space="preserve"> din motive </w:t>
                  </w:r>
                  <w:proofErr w:type="spellStart"/>
                  <w:r w:rsidRPr="00AA16BF">
                    <w:rPr>
                      <w:rFonts w:ascii="Onest" w:hAnsi="Onest"/>
                    </w:rPr>
                    <w:t>neimputabile</w:t>
                  </w:r>
                  <w:proofErr w:type="spellEnd"/>
                  <w:r w:rsidRPr="00AA16BF">
                    <w:rPr>
                      <w:rFonts w:ascii="Onest" w:hAnsi="Onest"/>
                    </w:rPr>
                    <w:t xml:space="preserve"> </w:t>
                  </w:r>
                  <w:proofErr w:type="spellStart"/>
                  <w:r w:rsidRPr="00AA16BF">
                    <w:rPr>
                      <w:rFonts w:ascii="Onest" w:hAnsi="Onest"/>
                    </w:rPr>
                    <w:t>Antreprenorului</w:t>
                  </w:r>
                  <w:proofErr w:type="spellEnd"/>
                  <w:r w:rsidRPr="00AA16BF">
                    <w:rPr>
                      <w:rFonts w:ascii="Onest" w:hAnsi="Onest"/>
                    </w:rPr>
                    <w:t xml:space="preserve">, </w:t>
                  </w:r>
                  <w:proofErr w:type="spellStart"/>
                  <w:r w:rsidRPr="00AA16BF">
                    <w:rPr>
                      <w:rFonts w:ascii="Onest" w:hAnsi="Onest"/>
                    </w:rPr>
                    <w:t>este</w:t>
                  </w:r>
                  <w:proofErr w:type="spellEnd"/>
                  <w:r w:rsidRPr="00AA16BF">
                    <w:rPr>
                      <w:rFonts w:ascii="Onest" w:hAnsi="Onest"/>
                    </w:rPr>
                    <w:t xml:space="preserve"> </w:t>
                  </w:r>
                  <w:proofErr w:type="spellStart"/>
                  <w:r w:rsidRPr="00AA16BF">
                    <w:rPr>
                      <w:rFonts w:ascii="Onest" w:hAnsi="Onest"/>
                    </w:rPr>
                    <w:t>în</w:t>
                  </w:r>
                  <w:proofErr w:type="spellEnd"/>
                  <w:r w:rsidRPr="00AA16BF">
                    <w:rPr>
                      <w:rFonts w:ascii="Onest" w:hAnsi="Onest"/>
                    </w:rPr>
                    <w:t xml:space="preserve"> </w:t>
                  </w:r>
                  <w:proofErr w:type="spellStart"/>
                  <w:r w:rsidRPr="00AA16BF">
                    <w:rPr>
                      <w:rFonts w:ascii="Onest" w:hAnsi="Onest"/>
                    </w:rPr>
                    <w:t>imposibilitate</w:t>
                  </w:r>
                  <w:proofErr w:type="spellEnd"/>
                  <w:r w:rsidRPr="00AA16BF">
                    <w:rPr>
                      <w:rFonts w:ascii="Onest" w:hAnsi="Onest"/>
                    </w:rPr>
                    <w:t xml:space="preserve"> de a continua </w:t>
                  </w:r>
                  <w:proofErr w:type="spellStart"/>
                  <w:r w:rsidRPr="00AA16BF">
                    <w:rPr>
                      <w:rFonts w:ascii="Onest" w:hAnsi="Onest"/>
                    </w:rPr>
                    <w:t>îndeplinirea</w:t>
                  </w:r>
                  <w:proofErr w:type="spellEnd"/>
                  <w:r w:rsidRPr="00AA16BF">
                    <w:rPr>
                      <w:rFonts w:ascii="Onest" w:hAnsi="Onest"/>
                    </w:rPr>
                    <w:t xml:space="preserve"> </w:t>
                  </w:r>
                  <w:proofErr w:type="spellStart"/>
                  <w:r w:rsidRPr="00AA16BF">
                    <w:rPr>
                      <w:rFonts w:ascii="Onest" w:hAnsi="Onest"/>
                    </w:rPr>
                    <w:t>obligaţiunilor</w:t>
                  </w:r>
                  <w:proofErr w:type="spellEnd"/>
                  <w:r w:rsidRPr="00AA16BF">
                    <w:rPr>
                      <w:rFonts w:ascii="Onest" w:hAnsi="Onest"/>
                    </w:rPr>
                    <w:t xml:space="preserve"> </w:t>
                  </w:r>
                  <w:proofErr w:type="spellStart"/>
                  <w:r w:rsidRPr="00AA16BF">
                    <w:rPr>
                      <w:rFonts w:ascii="Onest" w:hAnsi="Onest"/>
                    </w:rPr>
                    <w:t>contractuale</w:t>
                  </w:r>
                  <w:proofErr w:type="spellEnd"/>
                  <w:r w:rsidRPr="00AA16BF">
                    <w:rPr>
                      <w:rFonts w:ascii="Onest" w:hAnsi="Onest"/>
                    </w:rPr>
                    <w:t xml:space="preserve">. </w:t>
                  </w:r>
                </w:p>
                <w:p w14:paraId="6C0C9117" w14:textId="77777777" w:rsidR="00F874B6" w:rsidRPr="00AA16BF" w:rsidRDefault="00F874B6" w:rsidP="00F874B6">
                  <w:pPr>
                    <w:pStyle w:val="ListParagraph"/>
                    <w:numPr>
                      <w:ilvl w:val="0"/>
                      <w:numId w:val="14"/>
                    </w:numPr>
                    <w:tabs>
                      <w:tab w:val="clear" w:pos="1134"/>
                      <w:tab w:val="left" w:pos="1276"/>
                    </w:tabs>
                    <w:spacing w:line="276" w:lineRule="auto"/>
                    <w:ind w:left="0"/>
                    <w:contextualSpacing/>
                    <w:rPr>
                      <w:rFonts w:ascii="Onest" w:hAnsi="Onest"/>
                    </w:rPr>
                  </w:pPr>
                  <w:r w:rsidRPr="00AA16BF">
                    <w:rPr>
                      <w:rFonts w:ascii="Onest" w:hAnsi="Onest"/>
                    </w:rPr>
                    <w:t xml:space="preserve">18.3. </w:t>
                  </w:r>
                  <w:proofErr w:type="spellStart"/>
                  <w:r w:rsidRPr="00AA16BF">
                    <w:rPr>
                      <w:rFonts w:ascii="Onest" w:hAnsi="Onest"/>
                    </w:rPr>
                    <w:t>Contractul</w:t>
                  </w:r>
                  <w:proofErr w:type="spellEnd"/>
                  <w:r w:rsidRPr="00AA16BF">
                    <w:rPr>
                      <w:rFonts w:ascii="Onest" w:hAnsi="Onest"/>
                    </w:rPr>
                    <w:t xml:space="preserve"> </w:t>
                  </w:r>
                  <w:proofErr w:type="spellStart"/>
                  <w:r w:rsidRPr="00AA16BF">
                    <w:rPr>
                      <w:rFonts w:ascii="Onest" w:hAnsi="Onest"/>
                    </w:rPr>
                    <w:t>poate</w:t>
                  </w:r>
                  <w:proofErr w:type="spellEnd"/>
                  <w:r w:rsidRPr="00AA16BF">
                    <w:rPr>
                      <w:rFonts w:ascii="Onest" w:hAnsi="Onest"/>
                    </w:rPr>
                    <w:t xml:space="preserve"> fi </w:t>
                  </w:r>
                  <w:proofErr w:type="spellStart"/>
                  <w:r w:rsidRPr="00AA16BF">
                    <w:rPr>
                      <w:rFonts w:ascii="Onest" w:hAnsi="Onest"/>
                    </w:rPr>
                    <w:t>reziliat</w:t>
                  </w:r>
                  <w:proofErr w:type="spellEnd"/>
                  <w:r w:rsidRPr="00AA16BF">
                    <w:rPr>
                      <w:rFonts w:ascii="Onest" w:hAnsi="Onest"/>
                    </w:rPr>
                    <w:t xml:space="preserve"> cu </w:t>
                  </w:r>
                  <w:proofErr w:type="spellStart"/>
                  <w:r w:rsidRPr="00AA16BF">
                    <w:rPr>
                      <w:rFonts w:ascii="Onest" w:hAnsi="Onest"/>
                    </w:rPr>
                    <w:t>efecte</w:t>
                  </w:r>
                  <w:proofErr w:type="spellEnd"/>
                  <w:r w:rsidRPr="00AA16BF">
                    <w:rPr>
                      <w:rFonts w:ascii="Onest" w:hAnsi="Onest"/>
                    </w:rPr>
                    <w:t xml:space="preserve"> </w:t>
                  </w:r>
                  <w:proofErr w:type="spellStart"/>
                  <w:r w:rsidRPr="00AA16BF">
                    <w:rPr>
                      <w:rFonts w:ascii="Onest" w:hAnsi="Onest"/>
                    </w:rPr>
                    <w:t>depline</w:t>
                  </w:r>
                  <w:proofErr w:type="spellEnd"/>
                  <w:r w:rsidRPr="00AA16BF">
                    <w:rPr>
                      <w:rFonts w:ascii="Onest" w:hAnsi="Onest"/>
                    </w:rPr>
                    <w:t xml:space="preserve">, </w:t>
                  </w:r>
                  <w:proofErr w:type="spellStart"/>
                  <w:r w:rsidRPr="00AA16BF">
                    <w:rPr>
                      <w:rFonts w:ascii="Onest" w:hAnsi="Onest"/>
                    </w:rPr>
                    <w:t>după</w:t>
                  </w:r>
                  <w:proofErr w:type="spellEnd"/>
                  <w:r w:rsidRPr="00AA16BF">
                    <w:rPr>
                      <w:rFonts w:ascii="Onest" w:hAnsi="Onest"/>
                    </w:rPr>
                    <w:t xml:space="preserve"> </w:t>
                  </w:r>
                  <w:proofErr w:type="spellStart"/>
                  <w:r w:rsidRPr="00AA16BF">
                    <w:rPr>
                      <w:rFonts w:ascii="Onest" w:hAnsi="Onest"/>
                    </w:rPr>
                    <w:t>acordarea</w:t>
                  </w:r>
                  <w:proofErr w:type="spellEnd"/>
                  <w:r w:rsidRPr="00AA16BF">
                    <w:rPr>
                      <w:rFonts w:ascii="Onest" w:hAnsi="Onest"/>
                    </w:rPr>
                    <w:t xml:space="preserve"> </w:t>
                  </w:r>
                  <w:proofErr w:type="spellStart"/>
                  <w:r w:rsidRPr="00AA16BF">
                    <w:rPr>
                      <w:rFonts w:ascii="Onest" w:hAnsi="Onest"/>
                    </w:rPr>
                    <w:t>unui</w:t>
                  </w:r>
                  <w:proofErr w:type="spellEnd"/>
                  <w:r w:rsidRPr="00AA16BF">
                    <w:rPr>
                      <w:rFonts w:ascii="Onest" w:hAnsi="Onest"/>
                    </w:rPr>
                    <w:t xml:space="preserve"> </w:t>
                  </w:r>
                  <w:proofErr w:type="spellStart"/>
                  <w:r w:rsidRPr="00AA16BF">
                    <w:rPr>
                      <w:rFonts w:ascii="Onest" w:hAnsi="Onest"/>
                    </w:rPr>
                    <w:t>preaviz</w:t>
                  </w:r>
                  <w:proofErr w:type="spellEnd"/>
                  <w:r w:rsidRPr="00AA16BF">
                    <w:rPr>
                      <w:rFonts w:ascii="Onest" w:hAnsi="Onest"/>
                    </w:rPr>
                    <w:t xml:space="preserve"> de 15 </w:t>
                  </w:r>
                  <w:proofErr w:type="spellStart"/>
                  <w:r w:rsidRPr="00AA16BF">
                    <w:rPr>
                      <w:rFonts w:ascii="Onest" w:hAnsi="Onest"/>
                    </w:rPr>
                    <w:t>zile</w:t>
                  </w:r>
                  <w:proofErr w:type="spellEnd"/>
                  <w:r w:rsidRPr="00AA16BF">
                    <w:rPr>
                      <w:rFonts w:ascii="Onest" w:hAnsi="Onest"/>
                    </w:rPr>
                    <w:t xml:space="preserve">. </w:t>
                  </w:r>
                  <w:proofErr w:type="spellStart"/>
                  <w:r w:rsidRPr="00AA16BF">
                    <w:rPr>
                      <w:rFonts w:ascii="Onest" w:hAnsi="Onest"/>
                    </w:rPr>
                    <w:t>Dacă</w:t>
                  </w:r>
                  <w:proofErr w:type="spellEnd"/>
                  <w:r w:rsidRPr="00AA16BF">
                    <w:rPr>
                      <w:rFonts w:ascii="Onest" w:hAnsi="Onest"/>
                    </w:rPr>
                    <w:t xml:space="preserve"> </w:t>
                  </w:r>
                  <w:proofErr w:type="spellStart"/>
                  <w:r w:rsidRPr="00AA16BF">
                    <w:rPr>
                      <w:rFonts w:ascii="Onest" w:hAnsi="Onest"/>
                    </w:rPr>
                    <w:t>înainte</w:t>
                  </w:r>
                  <w:proofErr w:type="spellEnd"/>
                  <w:r w:rsidRPr="00AA16BF">
                    <w:rPr>
                      <w:rFonts w:ascii="Onest" w:hAnsi="Onest"/>
                    </w:rPr>
                    <w:t xml:space="preserve"> de </w:t>
                  </w:r>
                  <w:proofErr w:type="spellStart"/>
                  <w:r w:rsidRPr="00AA16BF">
                    <w:rPr>
                      <w:rFonts w:ascii="Onest" w:hAnsi="Onest"/>
                    </w:rPr>
                    <w:t>expirarea</w:t>
                  </w:r>
                  <w:proofErr w:type="spellEnd"/>
                  <w:r w:rsidRPr="00AA16BF">
                    <w:rPr>
                      <w:rFonts w:ascii="Onest" w:hAnsi="Onest"/>
                    </w:rPr>
                    <w:t xml:space="preserve"> </w:t>
                  </w:r>
                  <w:proofErr w:type="spellStart"/>
                  <w:r w:rsidRPr="00AA16BF">
                    <w:rPr>
                      <w:rFonts w:ascii="Onest" w:hAnsi="Onest"/>
                    </w:rPr>
                    <w:t>termenului</w:t>
                  </w:r>
                  <w:proofErr w:type="spellEnd"/>
                  <w:r w:rsidRPr="00AA16BF">
                    <w:rPr>
                      <w:rFonts w:ascii="Onest" w:hAnsi="Onest"/>
                    </w:rPr>
                    <w:t xml:space="preserve"> de </w:t>
                  </w:r>
                  <w:proofErr w:type="spellStart"/>
                  <w:r w:rsidRPr="00AA16BF">
                    <w:rPr>
                      <w:rFonts w:ascii="Onest" w:hAnsi="Onest"/>
                    </w:rPr>
                    <w:t>preaviz</w:t>
                  </w:r>
                  <w:proofErr w:type="spellEnd"/>
                  <w:r w:rsidRPr="00AA16BF">
                    <w:rPr>
                      <w:rFonts w:ascii="Onest" w:hAnsi="Onest"/>
                    </w:rPr>
                    <w:t xml:space="preserve">, </w:t>
                  </w:r>
                  <w:proofErr w:type="spellStart"/>
                  <w:r w:rsidRPr="00AA16BF">
                    <w:rPr>
                      <w:rFonts w:ascii="Onest" w:hAnsi="Onest"/>
                    </w:rPr>
                    <w:t>situațiile</w:t>
                  </w:r>
                  <w:proofErr w:type="spellEnd"/>
                  <w:r w:rsidRPr="00AA16BF">
                    <w:rPr>
                      <w:rFonts w:ascii="Onest" w:hAnsi="Onest"/>
                    </w:rPr>
                    <w:t xml:space="preserve"> invocate ca </w:t>
                  </w:r>
                  <w:proofErr w:type="spellStart"/>
                  <w:r w:rsidRPr="00AA16BF">
                    <w:rPr>
                      <w:rFonts w:ascii="Onest" w:hAnsi="Onest"/>
                    </w:rPr>
                    <w:t>motiv</w:t>
                  </w:r>
                  <w:proofErr w:type="spellEnd"/>
                  <w:r w:rsidRPr="00AA16BF">
                    <w:rPr>
                      <w:rFonts w:ascii="Onest" w:hAnsi="Onest"/>
                    </w:rPr>
                    <w:t xml:space="preserve"> al </w:t>
                  </w:r>
                  <w:proofErr w:type="spellStart"/>
                  <w:r w:rsidRPr="00AA16BF">
                    <w:rPr>
                      <w:rFonts w:ascii="Onest" w:hAnsi="Onest"/>
                    </w:rPr>
                    <w:lastRenderedPageBreak/>
                    <w:t>rezilierii</w:t>
                  </w:r>
                  <w:proofErr w:type="spellEnd"/>
                  <w:r w:rsidRPr="00AA16BF">
                    <w:rPr>
                      <w:rFonts w:ascii="Onest" w:hAnsi="Onest"/>
                    </w:rPr>
                    <w:t xml:space="preserve"> sunt remediate, </w:t>
                  </w:r>
                  <w:proofErr w:type="spellStart"/>
                  <w:r w:rsidRPr="00AA16BF">
                    <w:rPr>
                      <w:rFonts w:ascii="Onest" w:hAnsi="Onest"/>
                    </w:rPr>
                    <w:t>înștiințarea</w:t>
                  </w:r>
                  <w:proofErr w:type="spellEnd"/>
                  <w:r w:rsidRPr="00AA16BF">
                    <w:rPr>
                      <w:rFonts w:ascii="Onest" w:hAnsi="Onest"/>
                    </w:rPr>
                    <w:t xml:space="preserve"> </w:t>
                  </w:r>
                  <w:proofErr w:type="spellStart"/>
                  <w:r w:rsidRPr="00AA16BF">
                    <w:rPr>
                      <w:rFonts w:ascii="Onest" w:hAnsi="Onest"/>
                    </w:rPr>
                    <w:t>încetează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aibă</w:t>
                  </w:r>
                  <w:proofErr w:type="spellEnd"/>
                  <w:r w:rsidRPr="00AA16BF">
                    <w:rPr>
                      <w:rFonts w:ascii="Onest" w:hAnsi="Onest"/>
                    </w:rPr>
                    <w:t xml:space="preserve"> </w:t>
                  </w:r>
                  <w:proofErr w:type="spellStart"/>
                  <w:r w:rsidRPr="00AA16BF">
                    <w:rPr>
                      <w:rFonts w:ascii="Onest" w:hAnsi="Onest"/>
                    </w:rPr>
                    <w:t>efect</w:t>
                  </w:r>
                  <w:proofErr w:type="spellEnd"/>
                  <w:r w:rsidRPr="00AA16BF">
                    <w:rPr>
                      <w:rFonts w:ascii="Onest" w:hAnsi="Onest"/>
                    </w:rPr>
                    <w:t xml:space="preserve">, </w:t>
                  </w:r>
                  <w:proofErr w:type="spellStart"/>
                  <w:r w:rsidRPr="00AA16BF">
                    <w:rPr>
                      <w:rFonts w:ascii="Onest" w:hAnsi="Onest"/>
                    </w:rPr>
                    <w:t>iar</w:t>
                  </w:r>
                  <w:proofErr w:type="spellEnd"/>
                  <w:r w:rsidRPr="00AA16BF">
                    <w:rPr>
                      <w:rFonts w:ascii="Onest" w:hAnsi="Onest"/>
                    </w:rPr>
                    <w:t xml:space="preserve"> </w:t>
                  </w:r>
                  <w:proofErr w:type="spellStart"/>
                  <w:r w:rsidRPr="00AA16BF">
                    <w:rPr>
                      <w:rFonts w:ascii="Onest" w:hAnsi="Onest"/>
                    </w:rPr>
                    <w:t>partea</w:t>
                  </w:r>
                  <w:proofErr w:type="spellEnd"/>
                  <w:r w:rsidRPr="00AA16BF">
                    <w:rPr>
                      <w:rFonts w:ascii="Onest" w:hAnsi="Onest"/>
                    </w:rPr>
                    <w:t xml:space="preserve"> </w:t>
                  </w:r>
                  <w:proofErr w:type="spellStart"/>
                  <w:r w:rsidRPr="00AA16BF">
                    <w:rPr>
                      <w:rFonts w:ascii="Onest" w:hAnsi="Onest"/>
                    </w:rPr>
                    <w:t>solicitantă</w:t>
                  </w:r>
                  <w:proofErr w:type="spellEnd"/>
                  <w:r w:rsidRPr="00AA16BF">
                    <w:rPr>
                      <w:rFonts w:ascii="Onest" w:hAnsi="Onest"/>
                    </w:rPr>
                    <w:t xml:space="preserve"> nu </w:t>
                  </w:r>
                  <w:proofErr w:type="spellStart"/>
                  <w:r w:rsidRPr="00AA16BF">
                    <w:rPr>
                      <w:rFonts w:ascii="Onest" w:hAnsi="Onest"/>
                    </w:rPr>
                    <w:t>va</w:t>
                  </w:r>
                  <w:proofErr w:type="spellEnd"/>
                  <w:r w:rsidRPr="00AA16BF">
                    <w:rPr>
                      <w:rFonts w:ascii="Onest" w:hAnsi="Onest"/>
                    </w:rPr>
                    <w:t xml:space="preserve"> </w:t>
                  </w:r>
                  <w:proofErr w:type="spellStart"/>
                  <w:r w:rsidRPr="00AA16BF">
                    <w:rPr>
                      <w:rFonts w:ascii="Onest" w:hAnsi="Onest"/>
                    </w:rPr>
                    <w:t>mai</w:t>
                  </w:r>
                  <w:proofErr w:type="spellEnd"/>
                  <w:r w:rsidRPr="00AA16BF">
                    <w:rPr>
                      <w:rFonts w:ascii="Onest" w:hAnsi="Onest"/>
                    </w:rPr>
                    <w:t xml:space="preserve"> fi </w:t>
                  </w:r>
                  <w:proofErr w:type="spellStart"/>
                  <w:r w:rsidRPr="00AA16BF">
                    <w:rPr>
                      <w:rFonts w:ascii="Onest" w:hAnsi="Onest"/>
                    </w:rPr>
                    <w:t>îndreptățită</w:t>
                  </w:r>
                  <w:proofErr w:type="spellEnd"/>
                  <w:r w:rsidRPr="00AA16BF">
                    <w:rPr>
                      <w:rFonts w:ascii="Onest" w:hAnsi="Onest"/>
                    </w:rPr>
                    <w:t xml:space="preserve"> </w:t>
                  </w:r>
                  <w:proofErr w:type="spellStart"/>
                  <w:r w:rsidRPr="00AA16BF">
                    <w:rPr>
                      <w:rFonts w:ascii="Onest" w:hAnsi="Onest"/>
                    </w:rPr>
                    <w:t>să</w:t>
                  </w:r>
                  <w:proofErr w:type="spellEnd"/>
                  <w:r w:rsidRPr="00AA16BF">
                    <w:rPr>
                      <w:rFonts w:ascii="Onest" w:hAnsi="Onest"/>
                    </w:rPr>
                    <w:t xml:space="preserve"> </w:t>
                  </w:r>
                  <w:proofErr w:type="spellStart"/>
                  <w:r w:rsidRPr="00AA16BF">
                    <w:rPr>
                      <w:rFonts w:ascii="Onest" w:hAnsi="Onest"/>
                    </w:rPr>
                    <w:t>rezilieze</w:t>
                  </w:r>
                  <w:proofErr w:type="spellEnd"/>
                  <w:r w:rsidRPr="00AA16BF">
                    <w:rPr>
                      <w:rFonts w:ascii="Onest" w:hAnsi="Onest"/>
                    </w:rPr>
                    <w:t xml:space="preserve"> </w:t>
                  </w:r>
                  <w:proofErr w:type="spellStart"/>
                  <w:r w:rsidRPr="00AA16BF">
                    <w:rPr>
                      <w:rFonts w:ascii="Onest" w:hAnsi="Onest"/>
                    </w:rPr>
                    <w:t>contractul</w:t>
                  </w:r>
                  <w:proofErr w:type="spellEnd"/>
                  <w:r w:rsidRPr="00AA16BF">
                    <w:rPr>
                      <w:rFonts w:ascii="Onest" w:hAnsi="Onest"/>
                    </w:rPr>
                    <w:t>.</w:t>
                  </w:r>
                </w:p>
                <w:p w14:paraId="39271D63"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18.4. </w:t>
                  </w:r>
                  <w:proofErr w:type="spellStart"/>
                  <w:r w:rsidRPr="00AA16BF">
                    <w:rPr>
                      <w:rFonts w:ascii="Onest" w:hAnsi="Onest"/>
                      <w:lang w:val="en-US"/>
                    </w:rPr>
                    <w:t>Contractul</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dacă</w:t>
                  </w:r>
                  <w:proofErr w:type="spellEnd"/>
                  <w:r w:rsidRPr="00AA16BF">
                    <w:rPr>
                      <w:rFonts w:ascii="Onest" w:hAnsi="Onest"/>
                      <w:lang w:val="en-US"/>
                    </w:rPr>
                    <w:t xml:space="preserve"> </w:t>
                  </w:r>
                  <w:proofErr w:type="spellStart"/>
                  <w:r w:rsidRPr="00AA16BF">
                    <w:rPr>
                      <w:rFonts w:ascii="Onest" w:hAnsi="Onest"/>
                      <w:lang w:val="en-US"/>
                    </w:rPr>
                    <w:t>partea</w:t>
                  </w:r>
                  <w:proofErr w:type="spellEnd"/>
                  <w:r w:rsidRPr="00AA16BF">
                    <w:rPr>
                      <w:rFonts w:ascii="Onest" w:hAnsi="Onest"/>
                      <w:lang w:val="en-US"/>
                    </w:rPr>
                    <w:t xml:space="preserve"> </w:t>
                  </w:r>
                  <w:proofErr w:type="spellStart"/>
                  <w:r w:rsidRPr="00AA16BF">
                    <w:rPr>
                      <w:rFonts w:ascii="Onest" w:hAnsi="Onest"/>
                      <w:lang w:val="en-US"/>
                    </w:rPr>
                    <w:t>contractantă</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comunica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scris</w:t>
                  </w:r>
                  <w:proofErr w:type="spellEnd"/>
                  <w:r w:rsidRPr="00AA16BF">
                    <w:rPr>
                      <w:rFonts w:ascii="Onest" w:hAnsi="Onest"/>
                      <w:lang w:val="en-US"/>
                    </w:rPr>
                    <w:t xml:space="preserve"> </w:t>
                  </w:r>
                  <w:proofErr w:type="spellStart"/>
                  <w:r w:rsidRPr="00AA16BF">
                    <w:rPr>
                      <w:rFonts w:ascii="Onest" w:hAnsi="Onest"/>
                      <w:lang w:val="en-US"/>
                    </w:rPr>
                    <w:t>celeilalte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roofErr w:type="spellStart"/>
                  <w:r w:rsidRPr="00AA16BF">
                    <w:rPr>
                      <w:rFonts w:ascii="Onest" w:hAnsi="Onest"/>
                      <w:lang w:val="en-US"/>
                    </w:rPr>
                    <w:t>contractante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termen</w:t>
                  </w:r>
                  <w:proofErr w:type="spellEnd"/>
                  <w:r w:rsidRPr="00AA16BF">
                    <w:rPr>
                      <w:rFonts w:ascii="Onest" w:hAnsi="Onest"/>
                      <w:lang w:val="en-US"/>
                    </w:rPr>
                    <w:t xml:space="preserve"> de 15 </w:t>
                  </w:r>
                  <w:proofErr w:type="spellStart"/>
                  <w:r w:rsidRPr="00AA16BF">
                    <w:rPr>
                      <w:rFonts w:ascii="Onest" w:hAnsi="Onest"/>
                      <w:lang w:val="en-US"/>
                    </w:rPr>
                    <w:t>zile</w:t>
                  </w:r>
                  <w:proofErr w:type="spellEnd"/>
                  <w:r w:rsidRPr="00AA16BF">
                    <w:rPr>
                      <w:rFonts w:ascii="Onest" w:hAnsi="Onest"/>
                      <w:lang w:val="en-US"/>
                    </w:rPr>
                    <w:t xml:space="preserve"> </w:t>
                  </w:r>
                  <w:proofErr w:type="spellStart"/>
                  <w:r w:rsidRPr="00AA16BF">
                    <w:rPr>
                      <w:rFonts w:ascii="Onest" w:hAnsi="Onest"/>
                      <w:lang w:val="en-US"/>
                    </w:rPr>
                    <w:t>motivele</w:t>
                  </w:r>
                  <w:proofErr w:type="spellEnd"/>
                  <w:r w:rsidRPr="00AA16BF">
                    <w:rPr>
                      <w:rFonts w:ascii="Onest" w:hAnsi="Onest"/>
                      <w:lang w:val="en-US"/>
                    </w:rPr>
                    <w:t xml:space="preserve"> indicate la </w:t>
                  </w:r>
                  <w:proofErr w:type="spellStart"/>
                  <w:r w:rsidRPr="00AA16BF">
                    <w:rPr>
                      <w:rFonts w:ascii="Onest" w:hAnsi="Onest"/>
                      <w:lang w:val="en-US"/>
                    </w:rPr>
                    <w:t>punctele</w:t>
                  </w:r>
                  <w:proofErr w:type="spellEnd"/>
                  <w:r w:rsidRPr="00AA16BF">
                    <w:rPr>
                      <w:rFonts w:ascii="Onest" w:hAnsi="Onest"/>
                      <w:lang w:val="en-US"/>
                    </w:rPr>
                    <w:t xml:space="preserve"> 18.1. </w:t>
                  </w:r>
                  <w:proofErr w:type="spellStart"/>
                  <w:r w:rsidRPr="00AA16BF">
                    <w:rPr>
                      <w:rFonts w:ascii="Onest" w:hAnsi="Onest"/>
                      <w:lang w:val="en-US"/>
                    </w:rPr>
                    <w:t>şi</w:t>
                  </w:r>
                  <w:proofErr w:type="spellEnd"/>
                  <w:r w:rsidRPr="00AA16BF">
                    <w:rPr>
                      <w:rFonts w:ascii="Onest" w:hAnsi="Onest"/>
                      <w:lang w:val="en-US"/>
                    </w:rPr>
                    <w:t xml:space="preserve"> 18.2. din </w:t>
                  </w:r>
                  <w:proofErr w:type="spellStart"/>
                  <w:r w:rsidRPr="00AA16BF">
                    <w:rPr>
                      <w:rFonts w:ascii="Onest" w:hAnsi="Onest"/>
                      <w:lang w:val="en-US"/>
                    </w:rPr>
                    <w:t>prezentul</w:t>
                  </w:r>
                  <w:proofErr w:type="spellEnd"/>
                  <w:r w:rsidRPr="00AA16BF">
                    <w:rPr>
                      <w:rFonts w:ascii="Onest" w:hAnsi="Onest"/>
                      <w:lang w:val="en-US"/>
                    </w:rPr>
                    <w:t xml:space="preserve"> contract.  </w:t>
                  </w:r>
                </w:p>
                <w:p w14:paraId="2C9F2686"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18.5.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de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convoca</w:t>
                  </w:r>
                  <w:proofErr w:type="spellEnd"/>
                  <w:r w:rsidRPr="00AA16BF">
                    <w:rPr>
                      <w:rFonts w:ascii="Onest" w:hAnsi="Onest"/>
                      <w:lang w:val="en-US"/>
                    </w:rPr>
                    <w:t xml:space="preserve"> </w:t>
                  </w:r>
                  <w:proofErr w:type="spellStart"/>
                  <w:r w:rsidRPr="00AA16BF">
                    <w:rPr>
                      <w:rFonts w:ascii="Onest" w:hAnsi="Onest"/>
                      <w:lang w:val="en-US"/>
                    </w:rPr>
                    <w:t>comisia</w:t>
                  </w:r>
                  <w:proofErr w:type="spellEnd"/>
                  <w:r w:rsidRPr="00AA16BF">
                    <w:rPr>
                      <w:rFonts w:ascii="Onest" w:hAnsi="Onest"/>
                      <w:lang w:val="en-US"/>
                    </w:rPr>
                    <w:t xml:space="preserve"> de </w:t>
                  </w:r>
                  <w:proofErr w:type="spellStart"/>
                  <w:r w:rsidRPr="00AA16BF">
                    <w:rPr>
                      <w:rFonts w:ascii="Onest" w:hAnsi="Onest"/>
                      <w:lang w:val="en-US"/>
                    </w:rPr>
                    <w:t>recepţie</w:t>
                  </w:r>
                  <w:proofErr w:type="spellEnd"/>
                  <w:r w:rsidRPr="00AA16BF">
                    <w:rPr>
                      <w:rFonts w:ascii="Onest" w:hAnsi="Onest"/>
                      <w:lang w:val="en-US"/>
                    </w:rPr>
                    <w:t xml:space="preserve"> care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efectua</w:t>
                  </w:r>
                  <w:proofErr w:type="spellEnd"/>
                  <w:r w:rsidRPr="00AA16BF">
                    <w:rPr>
                      <w:rFonts w:ascii="Onest" w:hAnsi="Onest"/>
                      <w:lang w:val="en-US"/>
                    </w:rPr>
                    <w:t xml:space="preserve"> </w:t>
                  </w:r>
                  <w:proofErr w:type="spellStart"/>
                  <w:r w:rsidRPr="00AA16BF">
                    <w:rPr>
                      <w:rFonts w:ascii="Onest" w:hAnsi="Onest"/>
                      <w:lang w:val="en-US"/>
                    </w:rPr>
                    <w:t>recepţia</w:t>
                  </w:r>
                  <w:proofErr w:type="spellEnd"/>
                  <w:r w:rsidRPr="00AA16BF">
                    <w:rPr>
                      <w:rFonts w:ascii="Onest" w:hAnsi="Onest"/>
                      <w:lang w:val="en-US"/>
                    </w:rPr>
                    <w:t xml:space="preserve"> </w:t>
                  </w:r>
                  <w:proofErr w:type="spellStart"/>
                  <w:r w:rsidRPr="00AA16BF">
                    <w:rPr>
                      <w:rFonts w:ascii="Onest" w:hAnsi="Onest"/>
                      <w:lang w:val="en-US"/>
                    </w:rPr>
                    <w:t>cantitativă</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calitativă</w:t>
                  </w:r>
                  <w:proofErr w:type="spellEnd"/>
                  <w:r w:rsidRPr="00AA16BF">
                    <w:rPr>
                      <w:rFonts w:ascii="Onest" w:hAnsi="Onest"/>
                      <w:lang w:val="en-US"/>
                    </w:rPr>
                    <w:t xml:space="preserve"> a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maximum 15 </w:t>
                  </w:r>
                  <w:proofErr w:type="spellStart"/>
                  <w:r w:rsidRPr="00AA16BF">
                    <w:rPr>
                      <w:rFonts w:ascii="Onest" w:hAnsi="Onest"/>
                      <w:lang w:val="en-US"/>
                    </w:rPr>
                    <w:t>zile</w:t>
                  </w:r>
                  <w:proofErr w:type="spellEnd"/>
                  <w:r w:rsidRPr="00AA16BF">
                    <w:rPr>
                      <w:rFonts w:ascii="Onest" w:hAnsi="Onest"/>
                      <w:lang w:val="en-US"/>
                    </w:rPr>
                    <w:t xml:space="preserve"> de la data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w:t>
                  </w:r>
                </w:p>
                <w:p w14:paraId="7095A810"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18.6.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cazul</w:t>
                  </w:r>
                  <w:proofErr w:type="spellEnd"/>
                  <w:r w:rsidRPr="00AA16BF">
                    <w:rPr>
                      <w:rFonts w:ascii="Onest" w:hAnsi="Onest"/>
                      <w:lang w:val="en-US"/>
                    </w:rPr>
                    <w:t xml:space="preserve"> </w:t>
                  </w:r>
                  <w:proofErr w:type="spellStart"/>
                  <w:r w:rsidRPr="00AA16BF">
                    <w:rPr>
                      <w:rFonts w:ascii="Onest" w:hAnsi="Onest"/>
                      <w:lang w:val="en-US"/>
                    </w:rPr>
                    <w:t>rezoluțiunii</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va</w:t>
                  </w:r>
                  <w:proofErr w:type="spellEnd"/>
                  <w:r w:rsidRPr="00AA16BF">
                    <w:rPr>
                      <w:rFonts w:ascii="Onest" w:hAnsi="Onest"/>
                      <w:lang w:val="en-US"/>
                    </w:rPr>
                    <w:t xml:space="preserve"> </w:t>
                  </w:r>
                  <w:proofErr w:type="spellStart"/>
                  <w:r w:rsidRPr="00AA16BF">
                    <w:rPr>
                      <w:rFonts w:ascii="Onest" w:hAnsi="Onest"/>
                      <w:lang w:val="en-US"/>
                    </w:rPr>
                    <w:t>întocmi</w:t>
                  </w:r>
                  <w:proofErr w:type="spellEnd"/>
                  <w:r w:rsidRPr="00AA16BF">
                    <w:rPr>
                      <w:rFonts w:ascii="Onest" w:hAnsi="Onest"/>
                      <w:lang w:val="en-US"/>
                    </w:rPr>
                    <w:t xml:space="preserve"> </w:t>
                  </w:r>
                  <w:proofErr w:type="spellStart"/>
                  <w:r w:rsidRPr="00AA16BF">
                    <w:rPr>
                      <w:rFonts w:ascii="Onest" w:hAnsi="Onest"/>
                      <w:lang w:val="en-US"/>
                    </w:rPr>
                    <w:t>situaţia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efectiv</w:t>
                  </w:r>
                  <w:proofErr w:type="spellEnd"/>
                  <w:r w:rsidRPr="00AA16BF">
                    <w:rPr>
                      <w:rFonts w:ascii="Onest" w:hAnsi="Onest"/>
                      <w:lang w:val="en-US"/>
                    </w:rPr>
                    <w:t xml:space="preserve"> </w:t>
                  </w:r>
                  <w:proofErr w:type="spellStart"/>
                  <w:r w:rsidRPr="00AA16BF">
                    <w:rPr>
                      <w:rFonts w:ascii="Onest" w:hAnsi="Onest"/>
                      <w:lang w:val="en-US"/>
                    </w:rPr>
                    <w:t>executate</w:t>
                  </w:r>
                  <w:proofErr w:type="spellEnd"/>
                  <w:r w:rsidRPr="00AA16BF">
                    <w:rPr>
                      <w:rFonts w:ascii="Onest" w:hAnsi="Onest"/>
                      <w:lang w:val="en-US"/>
                    </w:rPr>
                    <w:t xml:space="preserve">, </w:t>
                  </w:r>
                  <w:proofErr w:type="spellStart"/>
                  <w:r w:rsidRPr="00AA16BF">
                    <w:rPr>
                      <w:rFonts w:ascii="Onest" w:hAnsi="Onest"/>
                      <w:lang w:val="en-US"/>
                    </w:rPr>
                    <w:t>inventarul</w:t>
                  </w:r>
                  <w:proofErr w:type="spellEnd"/>
                  <w:r w:rsidRPr="00AA16BF">
                    <w:rPr>
                      <w:rFonts w:ascii="Onest" w:hAnsi="Onest"/>
                      <w:lang w:val="en-US"/>
                    </w:rPr>
                    <w:t xml:space="preserve"> </w:t>
                  </w:r>
                  <w:proofErr w:type="spellStart"/>
                  <w:r w:rsidRPr="00AA16BF">
                    <w:rPr>
                      <w:rFonts w:ascii="Onest" w:hAnsi="Onest"/>
                      <w:lang w:val="en-US"/>
                    </w:rPr>
                    <w:t>materialelor</w:t>
                  </w:r>
                  <w:proofErr w:type="spellEnd"/>
                  <w:r w:rsidRPr="00AA16BF">
                    <w:rPr>
                      <w:rFonts w:ascii="Onest" w:hAnsi="Onest"/>
                      <w:lang w:val="en-US"/>
                    </w:rPr>
                    <w:t xml:space="preserve">, </w:t>
                  </w:r>
                  <w:proofErr w:type="spellStart"/>
                  <w:r w:rsidRPr="00AA16BF">
                    <w:rPr>
                      <w:rFonts w:ascii="Onest" w:hAnsi="Onest"/>
                      <w:lang w:val="en-US"/>
                    </w:rPr>
                    <w:t>utilajelor</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w:t>
                  </w:r>
                  <w:proofErr w:type="spellStart"/>
                  <w:r w:rsidRPr="00AA16BF">
                    <w:rPr>
                      <w:rFonts w:ascii="Onest" w:hAnsi="Onest"/>
                      <w:lang w:val="en-US"/>
                    </w:rPr>
                    <w:t>provizorii</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care se </w:t>
                  </w:r>
                  <w:proofErr w:type="spellStart"/>
                  <w:r w:rsidRPr="00AA16BF">
                    <w:rPr>
                      <w:rFonts w:ascii="Onest" w:hAnsi="Onest"/>
                      <w:lang w:val="en-US"/>
                    </w:rPr>
                    <w:t>vor</w:t>
                  </w:r>
                  <w:proofErr w:type="spellEnd"/>
                  <w:r w:rsidRPr="00AA16BF">
                    <w:rPr>
                      <w:rFonts w:ascii="Onest" w:hAnsi="Onest"/>
                      <w:lang w:val="en-US"/>
                    </w:rPr>
                    <w:t xml:space="preserve"> </w:t>
                  </w:r>
                  <w:proofErr w:type="spellStart"/>
                  <w:r w:rsidRPr="00AA16BF">
                    <w:rPr>
                      <w:rFonts w:ascii="Onest" w:hAnsi="Onest"/>
                      <w:lang w:val="en-US"/>
                    </w:rPr>
                    <w:t>stabili</w:t>
                  </w:r>
                  <w:proofErr w:type="spellEnd"/>
                  <w:r w:rsidRPr="00AA16BF">
                    <w:rPr>
                      <w:rFonts w:ascii="Onest" w:hAnsi="Onest"/>
                      <w:lang w:val="en-US"/>
                    </w:rPr>
                    <w:t xml:space="preserve"> </w:t>
                  </w:r>
                  <w:proofErr w:type="spellStart"/>
                  <w:r w:rsidRPr="00AA16BF">
                    <w:rPr>
                      <w:rFonts w:ascii="Onest" w:hAnsi="Onest"/>
                      <w:lang w:val="en-US"/>
                    </w:rPr>
                    <w:t>sumele</w:t>
                  </w:r>
                  <w:proofErr w:type="spellEnd"/>
                  <w:r w:rsidRPr="00AA16BF">
                    <w:rPr>
                      <w:rFonts w:ascii="Onest" w:hAnsi="Onest"/>
                      <w:lang w:val="en-US"/>
                    </w:rPr>
                    <w:t xml:space="preserve"> care </w:t>
                  </w:r>
                  <w:proofErr w:type="spellStart"/>
                  <w:r w:rsidRPr="00AA16BF">
                    <w:rPr>
                      <w:rFonts w:ascii="Onest" w:hAnsi="Onest"/>
                      <w:lang w:val="en-US"/>
                    </w:rPr>
                    <w:t>urmează</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plătească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w:t>
                  </w:r>
                  <w:proofErr w:type="spellStart"/>
                  <w:r w:rsidRPr="00AA16BF">
                    <w:rPr>
                      <w:rFonts w:ascii="Onest" w:hAnsi="Onest"/>
                      <w:lang w:val="en-US"/>
                    </w:rPr>
                    <w:t>prevederile</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precum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daunele</w:t>
                  </w:r>
                  <w:proofErr w:type="spellEnd"/>
                  <w:r w:rsidRPr="00AA16BF">
                    <w:rPr>
                      <w:rFonts w:ascii="Onest" w:hAnsi="Onest"/>
                      <w:lang w:val="en-US"/>
                    </w:rPr>
                    <w:t xml:space="preserve"> pe care </w:t>
                  </w:r>
                  <w:proofErr w:type="spellStart"/>
                  <w:r w:rsidRPr="00AA16BF">
                    <w:rPr>
                      <w:rFonts w:ascii="Onest" w:hAnsi="Onest"/>
                      <w:lang w:val="en-US"/>
                    </w:rPr>
                    <w:t>trebuie</w:t>
                  </w:r>
                  <w:proofErr w:type="spellEnd"/>
                  <w:r w:rsidRPr="00AA16BF">
                    <w:rPr>
                      <w:rFonts w:ascii="Onest" w:hAnsi="Onest"/>
                      <w:lang w:val="en-US"/>
                    </w:rPr>
                    <w:t xml:space="preserve"> </w:t>
                  </w:r>
                  <w:proofErr w:type="spellStart"/>
                  <w:r w:rsidRPr="00AA16BF">
                    <w:rPr>
                      <w:rFonts w:ascii="Onest" w:hAnsi="Onest"/>
                      <w:lang w:val="en-US"/>
                    </w:rPr>
                    <w:t>să</w:t>
                  </w:r>
                  <w:proofErr w:type="spellEnd"/>
                  <w:r w:rsidRPr="00AA16BF">
                    <w:rPr>
                      <w:rFonts w:ascii="Onest" w:hAnsi="Onest"/>
                      <w:lang w:val="en-US"/>
                    </w:rPr>
                    <w:t xml:space="preserve"> le </w:t>
                  </w:r>
                  <w:proofErr w:type="spellStart"/>
                  <w:r w:rsidRPr="00AA16BF">
                    <w:rPr>
                      <w:rFonts w:ascii="Onest" w:hAnsi="Onest"/>
                      <w:lang w:val="en-US"/>
                    </w:rPr>
                    <w:t>suporte</w:t>
                  </w:r>
                  <w:proofErr w:type="spellEnd"/>
                  <w:r w:rsidRPr="00AA16BF">
                    <w:rPr>
                      <w:rFonts w:ascii="Onest" w:hAnsi="Onest"/>
                      <w:lang w:val="en-US"/>
                    </w:rPr>
                    <w:t xml:space="preserve"> </w:t>
                  </w:r>
                  <w:proofErr w:type="spellStart"/>
                  <w:r w:rsidRPr="00AA16BF">
                    <w:rPr>
                      <w:rFonts w:ascii="Onest" w:hAnsi="Onest"/>
                      <w:lang w:val="en-US"/>
                    </w:rPr>
                    <w:t>Antreprenorul</w:t>
                  </w:r>
                  <w:proofErr w:type="spellEnd"/>
                  <w:r w:rsidRPr="00AA16BF">
                    <w:rPr>
                      <w:rFonts w:ascii="Onest" w:hAnsi="Onest"/>
                      <w:lang w:val="en-US"/>
                    </w:rPr>
                    <w:t xml:space="preserve"> din vina </w:t>
                  </w:r>
                  <w:proofErr w:type="spellStart"/>
                  <w:r w:rsidRPr="00AA16BF">
                    <w:rPr>
                      <w:rFonts w:ascii="Onest" w:hAnsi="Onest"/>
                      <w:lang w:val="en-US"/>
                    </w:rPr>
                    <w:t>căruia</w:t>
                  </w:r>
                  <w:proofErr w:type="spellEnd"/>
                  <w:r w:rsidRPr="00AA16BF">
                    <w:rPr>
                      <w:rFonts w:ascii="Onest" w:hAnsi="Onest"/>
                      <w:lang w:val="en-US"/>
                    </w:rPr>
                    <w:t xml:space="preserve"> s-a </w:t>
                  </w:r>
                  <w:proofErr w:type="spellStart"/>
                  <w:r w:rsidRPr="00AA16BF">
                    <w:rPr>
                      <w:rFonts w:ascii="Onest" w:hAnsi="Onest"/>
                      <w:lang w:val="en-US"/>
                    </w:rPr>
                    <w:t>rezolvit</w:t>
                  </w:r>
                  <w:proofErr w:type="spellEnd"/>
                  <w:r w:rsidRPr="00AA16BF">
                    <w:rPr>
                      <w:rFonts w:ascii="Onest" w:hAnsi="Onest"/>
                      <w:lang w:val="en-US"/>
                    </w:rPr>
                    <w:t xml:space="preserve"> </w:t>
                  </w:r>
                  <w:proofErr w:type="spellStart"/>
                  <w:r w:rsidRPr="00AA16BF">
                    <w:rPr>
                      <w:rFonts w:ascii="Onest" w:hAnsi="Onest"/>
                      <w:lang w:val="en-US"/>
                    </w:rPr>
                    <w:t>contractul</w:t>
                  </w:r>
                  <w:proofErr w:type="spellEnd"/>
                  <w:r w:rsidRPr="00AA16BF">
                    <w:rPr>
                      <w:rFonts w:ascii="Onest" w:hAnsi="Onest"/>
                      <w:lang w:val="en-US"/>
                    </w:rPr>
                    <w:t xml:space="preserve">. </w:t>
                  </w:r>
                </w:p>
                <w:p w14:paraId="385D4F4C"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18.7.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rezoluțiunea</w:t>
                  </w:r>
                  <w:proofErr w:type="spellEnd"/>
                  <w:r w:rsidRPr="00AA16BF">
                    <w:rPr>
                      <w:rFonts w:ascii="Onest" w:hAnsi="Onest"/>
                      <w:lang w:val="en-US"/>
                    </w:rPr>
                    <w:t xml:space="preserve"> </w:t>
                  </w:r>
                  <w:proofErr w:type="spellStart"/>
                  <w:r w:rsidRPr="00AA16BF">
                    <w:rPr>
                      <w:rFonts w:ascii="Onest" w:hAnsi="Onest"/>
                      <w:lang w:val="en-US"/>
                    </w:rPr>
                    <w:t>contractului</w:t>
                  </w:r>
                  <w:proofErr w:type="spellEnd"/>
                  <w:r w:rsidRPr="00AA16BF">
                    <w:rPr>
                      <w:rFonts w:ascii="Onest" w:hAnsi="Onest"/>
                      <w:lang w:val="en-US"/>
                    </w:rPr>
                    <w:t xml:space="preserve">, </w:t>
                  </w:r>
                  <w:proofErr w:type="spellStart"/>
                  <w:r w:rsidRPr="00AA16BF">
                    <w:rPr>
                      <w:rFonts w:ascii="Onest" w:hAnsi="Onest"/>
                      <w:lang w:val="en-US"/>
                    </w:rPr>
                    <w:t>Beneficiarul</w:t>
                  </w:r>
                  <w:proofErr w:type="spellEnd"/>
                  <w:r w:rsidRPr="00AA16BF">
                    <w:rPr>
                      <w:rFonts w:ascii="Onest" w:hAnsi="Onest"/>
                      <w:lang w:val="en-US"/>
                    </w:rPr>
                    <w:t xml:space="preserve"> </w:t>
                  </w:r>
                  <w:proofErr w:type="spellStart"/>
                  <w:r w:rsidRPr="00AA16BF">
                    <w:rPr>
                      <w:rFonts w:ascii="Onest" w:hAnsi="Onest"/>
                      <w:lang w:val="en-US"/>
                    </w:rPr>
                    <w:t>poate</w:t>
                  </w:r>
                  <w:proofErr w:type="spellEnd"/>
                  <w:r w:rsidRPr="00AA16BF">
                    <w:rPr>
                      <w:rFonts w:ascii="Onest" w:hAnsi="Onest"/>
                      <w:lang w:val="en-US"/>
                    </w:rPr>
                    <w:t xml:space="preserve"> continua </w:t>
                  </w:r>
                  <w:proofErr w:type="spellStart"/>
                  <w:r w:rsidRPr="00AA16BF">
                    <w:rPr>
                      <w:rFonts w:ascii="Onest" w:hAnsi="Onest"/>
                      <w:lang w:val="en-US"/>
                    </w:rPr>
                    <w:t>execuţia</w:t>
                  </w:r>
                  <w:proofErr w:type="spellEnd"/>
                  <w:r w:rsidRPr="00AA16BF">
                    <w:rPr>
                      <w:rFonts w:ascii="Onest" w:hAnsi="Onest"/>
                      <w:lang w:val="en-US"/>
                    </w:rPr>
                    <w:t xml:space="preserve"> </w:t>
                  </w:r>
                  <w:proofErr w:type="spellStart"/>
                  <w:r w:rsidRPr="00AA16BF">
                    <w:rPr>
                      <w:rFonts w:ascii="Onest" w:hAnsi="Onest"/>
                      <w:lang w:val="en-US"/>
                    </w:rPr>
                    <w:t>lucrărilor</w:t>
                  </w:r>
                  <w:proofErr w:type="spellEnd"/>
                  <w:r w:rsidRPr="00AA16BF">
                    <w:rPr>
                      <w:rFonts w:ascii="Onest" w:hAnsi="Onest"/>
                      <w:lang w:val="en-US"/>
                    </w:rPr>
                    <w:t xml:space="preserve"> cu </w:t>
                  </w:r>
                  <w:proofErr w:type="spellStart"/>
                  <w:r w:rsidRPr="00AA16BF">
                    <w:rPr>
                      <w:rFonts w:ascii="Onest" w:hAnsi="Onest"/>
                      <w:lang w:val="en-US"/>
                    </w:rPr>
                    <w:t>respectarea</w:t>
                  </w:r>
                  <w:proofErr w:type="spellEnd"/>
                  <w:r w:rsidRPr="00AA16BF">
                    <w:rPr>
                      <w:rFonts w:ascii="Onest" w:hAnsi="Onest"/>
                      <w:lang w:val="en-US"/>
                    </w:rPr>
                    <w:t xml:space="preserve">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
                <w:p w14:paraId="6EB7D639"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18.8. </w:t>
                  </w:r>
                  <w:proofErr w:type="spellStart"/>
                  <w:r w:rsidRPr="00AA16BF">
                    <w:rPr>
                      <w:rFonts w:ascii="Onest" w:hAnsi="Onest"/>
                      <w:lang w:val="en-US"/>
                    </w:rPr>
                    <w:t>Cazuri</w:t>
                  </w:r>
                  <w:proofErr w:type="spellEnd"/>
                  <w:r w:rsidRPr="00AA16BF">
                    <w:rPr>
                      <w:rFonts w:ascii="Onest" w:hAnsi="Onest"/>
                      <w:lang w:val="en-US"/>
                    </w:rPr>
                    <w:t xml:space="preserve"> </w:t>
                  </w:r>
                  <w:proofErr w:type="spellStart"/>
                  <w:r w:rsidRPr="00AA16BF">
                    <w:rPr>
                      <w:rFonts w:ascii="Onest" w:hAnsi="Onest"/>
                      <w:lang w:val="en-US"/>
                    </w:rPr>
                    <w:t>specifice</w:t>
                  </w:r>
                  <w:proofErr w:type="spellEnd"/>
                  <w:r w:rsidRPr="00AA16BF">
                    <w:rPr>
                      <w:rFonts w:ascii="Onest" w:hAnsi="Onest"/>
                      <w:lang w:val="en-US"/>
                    </w:rPr>
                    <w:t xml:space="preserve"> de </w:t>
                  </w:r>
                  <w:proofErr w:type="spellStart"/>
                  <w:r w:rsidRPr="00AA16BF">
                    <w:rPr>
                      <w:rFonts w:ascii="Onest" w:hAnsi="Onest"/>
                      <w:lang w:val="en-US"/>
                    </w:rPr>
                    <w:t>încetare</w:t>
                  </w:r>
                  <w:proofErr w:type="spellEnd"/>
                  <w:r w:rsidRPr="00AA16BF">
                    <w:rPr>
                      <w:rFonts w:ascii="Onest" w:hAnsi="Onest"/>
                      <w:lang w:val="en-US"/>
                    </w:rPr>
                    <w:t xml:space="preserve"> a </w:t>
                  </w:r>
                  <w:proofErr w:type="spellStart"/>
                  <w:r w:rsidRPr="00AA16BF">
                    <w:rPr>
                      <w:rFonts w:ascii="Onest" w:hAnsi="Onest"/>
                      <w:lang w:val="en-US"/>
                    </w:rPr>
                    <w:t>contractului</w:t>
                  </w:r>
                  <w:proofErr w:type="spellEnd"/>
                  <w:r w:rsidRPr="00AA16BF">
                    <w:rPr>
                      <w:rFonts w:ascii="Onest" w:hAnsi="Onest"/>
                      <w:lang w:val="en-US"/>
                    </w:rPr>
                    <w:t xml:space="preserve">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1DA22AB7"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proofErr w:type="spellStart"/>
                  <w:r w:rsidRPr="00AA16BF">
                    <w:rPr>
                      <w:rFonts w:ascii="Onest" w:hAnsi="Onest"/>
                      <w:lang w:val="en-US"/>
                    </w:rPr>
                    <w:t>Beneficiarul</w:t>
                  </w:r>
                  <w:proofErr w:type="spellEnd"/>
                  <w:r w:rsidRPr="00AA16BF">
                    <w:rPr>
                      <w:rFonts w:ascii="Onest" w:hAnsi="Onest"/>
                      <w:lang w:val="en-US"/>
                    </w:rPr>
                    <w:t xml:space="preserve"> are </w:t>
                  </w:r>
                  <w:proofErr w:type="spellStart"/>
                  <w:r w:rsidRPr="00AA16BF">
                    <w:rPr>
                      <w:rFonts w:ascii="Onest" w:hAnsi="Onest"/>
                      <w:lang w:val="en-US"/>
                    </w:rPr>
                    <w:t>dreptul</w:t>
                  </w:r>
                  <w:proofErr w:type="spellEnd"/>
                  <w:r w:rsidRPr="00AA16BF">
                    <w:rPr>
                      <w:rFonts w:ascii="Onest" w:hAnsi="Onest"/>
                      <w:lang w:val="en-US"/>
                    </w:rPr>
                    <w:t xml:space="preserve"> de a </w:t>
                  </w:r>
                  <w:proofErr w:type="spellStart"/>
                  <w:r w:rsidRPr="00AA16BF">
                    <w:rPr>
                      <w:rFonts w:ascii="Onest" w:hAnsi="Onest"/>
                      <w:lang w:val="en-US"/>
                    </w:rPr>
                    <w:t>rezolvi</w:t>
                  </w:r>
                  <w:proofErr w:type="spellEnd"/>
                  <w:r w:rsidRPr="00AA16BF">
                    <w:rPr>
                      <w:rFonts w:ascii="Onest" w:hAnsi="Onest"/>
                      <w:lang w:val="en-US"/>
                    </w:rPr>
                    <w:t xml:space="preserve"> unilateral un contract de </w:t>
                  </w:r>
                  <w:proofErr w:type="spellStart"/>
                  <w:r w:rsidRPr="00AA16BF">
                    <w:rPr>
                      <w:rFonts w:ascii="Onest" w:hAnsi="Onest"/>
                      <w:lang w:val="en-US"/>
                    </w:rPr>
                    <w:t>achiziţii</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perioada</w:t>
                  </w:r>
                  <w:proofErr w:type="spellEnd"/>
                  <w:r w:rsidRPr="00AA16BF">
                    <w:rPr>
                      <w:rFonts w:ascii="Onest" w:hAnsi="Onest"/>
                      <w:lang w:val="en-US"/>
                    </w:rPr>
                    <w:t xml:space="preserve"> de </w:t>
                  </w:r>
                  <w:proofErr w:type="spellStart"/>
                  <w:r w:rsidRPr="00AA16BF">
                    <w:rPr>
                      <w:rFonts w:ascii="Onest" w:hAnsi="Onest"/>
                      <w:lang w:val="en-US"/>
                    </w:rPr>
                    <w:t>valabilitate</w:t>
                  </w:r>
                  <w:proofErr w:type="spellEnd"/>
                  <w:r w:rsidRPr="00AA16BF">
                    <w:rPr>
                      <w:rFonts w:ascii="Onest" w:hAnsi="Onest"/>
                      <w:lang w:val="en-US"/>
                    </w:rPr>
                    <w:t xml:space="preserve"> a </w:t>
                  </w:r>
                  <w:proofErr w:type="spellStart"/>
                  <w:r w:rsidRPr="00AA16BF">
                    <w:rPr>
                      <w:rFonts w:ascii="Onest" w:hAnsi="Onest"/>
                      <w:lang w:val="en-US"/>
                    </w:rPr>
                    <w:t>acestuia</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următoarele</w:t>
                  </w:r>
                  <w:proofErr w:type="spellEnd"/>
                  <w:r w:rsidRPr="00AA16BF">
                    <w:rPr>
                      <w:rFonts w:ascii="Onest" w:hAnsi="Onest"/>
                      <w:lang w:val="en-US"/>
                    </w:rPr>
                    <w:t xml:space="preserve"> </w:t>
                  </w:r>
                  <w:proofErr w:type="spellStart"/>
                  <w:r w:rsidRPr="00AA16BF">
                    <w:rPr>
                      <w:rFonts w:ascii="Onest" w:hAnsi="Onest"/>
                      <w:lang w:val="en-US"/>
                    </w:rPr>
                    <w:t>situaţii</w:t>
                  </w:r>
                  <w:proofErr w:type="spellEnd"/>
                  <w:r w:rsidRPr="00AA16BF">
                    <w:rPr>
                      <w:rFonts w:ascii="Onest" w:hAnsi="Onest"/>
                      <w:lang w:val="en-US"/>
                    </w:rPr>
                    <w:t>:</w:t>
                  </w:r>
                </w:p>
                <w:p w14:paraId="714D786F"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a) </w:t>
                  </w:r>
                  <w:proofErr w:type="spellStart"/>
                  <w:r w:rsidRPr="00AA16BF">
                    <w:rPr>
                      <w:rFonts w:ascii="Onest" w:hAnsi="Onest"/>
                      <w:lang w:val="en-US"/>
                    </w:rPr>
                    <w:t>contractantul</w:t>
                  </w:r>
                  <w:proofErr w:type="spellEnd"/>
                  <w:r w:rsidRPr="00AA16BF">
                    <w:rPr>
                      <w:rFonts w:ascii="Onest" w:hAnsi="Onest"/>
                      <w:lang w:val="en-US"/>
                    </w:rPr>
                    <w:t xml:space="preserve"> se </w:t>
                  </w:r>
                  <w:proofErr w:type="spellStart"/>
                  <w:r w:rsidRPr="00AA16BF">
                    <w:rPr>
                      <w:rFonts w:ascii="Onest" w:hAnsi="Onest"/>
                      <w:lang w:val="en-US"/>
                    </w:rPr>
                    <w:t>afla</w:t>
                  </w:r>
                  <w:proofErr w:type="spellEnd"/>
                  <w:r w:rsidRPr="00AA16BF">
                    <w:rPr>
                      <w:rFonts w:ascii="Onest" w:hAnsi="Onest"/>
                      <w:lang w:val="en-US"/>
                    </w:rPr>
                    <w:t xml:space="preserve">, la </w:t>
                  </w:r>
                  <w:proofErr w:type="spellStart"/>
                  <w:r w:rsidRPr="00AA16BF">
                    <w:rPr>
                      <w:rFonts w:ascii="Onest" w:hAnsi="Onest"/>
                      <w:lang w:val="en-US"/>
                    </w:rPr>
                    <w:t>momentul</w:t>
                  </w:r>
                  <w:proofErr w:type="spellEnd"/>
                  <w:r w:rsidRPr="00AA16BF">
                    <w:rPr>
                      <w:rFonts w:ascii="Onest" w:hAnsi="Onest"/>
                      <w:lang w:val="en-US"/>
                    </w:rPr>
                    <w:t xml:space="preserve"> </w:t>
                  </w:r>
                  <w:proofErr w:type="spellStart"/>
                  <w:r w:rsidRPr="00AA16BF">
                    <w:rPr>
                      <w:rFonts w:ascii="Onest" w:hAnsi="Onest"/>
                      <w:lang w:val="en-US"/>
                    </w:rPr>
                    <w:t>atribuirii</w:t>
                  </w:r>
                  <w:proofErr w:type="spellEnd"/>
                  <w:r w:rsidRPr="00AA16BF">
                    <w:rPr>
                      <w:rFonts w:ascii="Onest" w:hAnsi="Onest"/>
                      <w:lang w:val="en-US"/>
                    </w:rPr>
                    <w:t xml:space="preserve"> </w:t>
                  </w:r>
                  <w:proofErr w:type="spellStart"/>
                  <w:r w:rsidRPr="00AA16BF">
                    <w:rPr>
                      <w:rFonts w:ascii="Onest" w:hAnsi="Onest"/>
                      <w:lang w:val="en-US"/>
                    </w:rPr>
                    <w:t>lui</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situaţiile</w:t>
                  </w:r>
                  <w:proofErr w:type="spellEnd"/>
                  <w:r w:rsidRPr="00AA16BF">
                    <w:rPr>
                      <w:rFonts w:ascii="Onest" w:hAnsi="Onest"/>
                      <w:lang w:val="en-US"/>
                    </w:rPr>
                    <w:t xml:space="preserve"> care </w:t>
                  </w:r>
                  <w:proofErr w:type="spellStart"/>
                  <w:r w:rsidRPr="00AA16BF">
                    <w:rPr>
                      <w:rFonts w:ascii="Onest" w:hAnsi="Onest"/>
                      <w:lang w:val="en-US"/>
                    </w:rPr>
                    <w:t>ar</w:t>
                  </w:r>
                  <w:proofErr w:type="spellEnd"/>
                  <w:r w:rsidRPr="00AA16BF">
                    <w:rPr>
                      <w:rFonts w:ascii="Onest" w:hAnsi="Onest"/>
                      <w:lang w:val="en-US"/>
                    </w:rPr>
                    <w:t xml:space="preserve"> fi </w:t>
                  </w:r>
                  <w:proofErr w:type="spellStart"/>
                  <w:r w:rsidRPr="00AA16BF">
                    <w:rPr>
                      <w:rFonts w:ascii="Onest" w:hAnsi="Onest"/>
                      <w:lang w:val="en-US"/>
                    </w:rPr>
                    <w:t>determinat</w:t>
                  </w:r>
                  <w:proofErr w:type="spellEnd"/>
                  <w:r w:rsidRPr="00AA16BF">
                    <w:rPr>
                      <w:rFonts w:ascii="Onest" w:hAnsi="Onest"/>
                      <w:lang w:val="en-US"/>
                    </w:rPr>
                    <w:t xml:space="preserve"> </w:t>
                  </w:r>
                  <w:proofErr w:type="spellStart"/>
                  <w:r w:rsidRPr="00AA16BF">
                    <w:rPr>
                      <w:rFonts w:ascii="Onest" w:hAnsi="Onest"/>
                      <w:lang w:val="en-US"/>
                    </w:rPr>
                    <w:t>excluderea</w:t>
                  </w:r>
                  <w:proofErr w:type="spellEnd"/>
                  <w:r w:rsidRPr="00AA16BF">
                    <w:rPr>
                      <w:rFonts w:ascii="Onest" w:hAnsi="Onest"/>
                      <w:lang w:val="en-US"/>
                    </w:rPr>
                    <w:t xml:space="preserve"> </w:t>
                  </w:r>
                  <w:proofErr w:type="spellStart"/>
                  <w:r w:rsidRPr="00AA16BF">
                    <w:rPr>
                      <w:rFonts w:ascii="Onest" w:hAnsi="Onest"/>
                      <w:lang w:val="en-US"/>
                    </w:rPr>
                    <w:t>sa</w:t>
                  </w:r>
                  <w:proofErr w:type="spellEnd"/>
                  <w:r w:rsidRPr="00AA16BF">
                    <w:rPr>
                      <w:rFonts w:ascii="Onest" w:hAnsi="Onest"/>
                      <w:lang w:val="en-US"/>
                    </w:rPr>
                    <w:t xml:space="preserve"> din </w:t>
                  </w:r>
                  <w:proofErr w:type="spellStart"/>
                  <w:r w:rsidRPr="00AA16BF">
                    <w:rPr>
                      <w:rFonts w:ascii="Onest" w:hAnsi="Onest"/>
                      <w:lang w:val="en-US"/>
                    </w:rPr>
                    <w:t>procedura</w:t>
                  </w:r>
                  <w:proofErr w:type="spellEnd"/>
                  <w:r w:rsidRPr="00AA16BF">
                    <w:rPr>
                      <w:rFonts w:ascii="Onest" w:hAnsi="Onest"/>
                      <w:lang w:val="en-US"/>
                    </w:rPr>
                    <w:t xml:space="preserve"> de </w:t>
                  </w:r>
                  <w:proofErr w:type="spellStart"/>
                  <w:r w:rsidRPr="00AA16BF">
                    <w:rPr>
                      <w:rFonts w:ascii="Onest" w:hAnsi="Onest"/>
                      <w:lang w:val="en-US"/>
                    </w:rPr>
                    <w:t>atribuire</w:t>
                  </w:r>
                  <w:proofErr w:type="spellEnd"/>
                  <w:r w:rsidRPr="00AA16BF">
                    <w:rPr>
                      <w:rFonts w:ascii="Onest" w:hAnsi="Onest"/>
                      <w:lang w:val="en-US"/>
                    </w:rPr>
                    <w:t xml:space="preserve"> </w:t>
                  </w:r>
                  <w:proofErr w:type="spellStart"/>
                  <w:r w:rsidRPr="00AA16BF">
                    <w:rPr>
                      <w:rFonts w:ascii="Onest" w:hAnsi="Onest"/>
                      <w:lang w:val="en-US"/>
                    </w:rPr>
                    <w:t>potrivit</w:t>
                  </w:r>
                  <w:proofErr w:type="spellEnd"/>
                  <w:r w:rsidRPr="00AA16BF">
                    <w:rPr>
                      <w:rFonts w:ascii="Onest" w:hAnsi="Onest"/>
                      <w:lang w:val="en-US"/>
                    </w:rPr>
                    <w:t xml:space="preserve"> art. 19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44121EE1" w14:textId="77777777" w:rsidR="00F874B6" w:rsidRPr="00AA16BF" w:rsidRDefault="00F874B6" w:rsidP="00F874B6">
                  <w:pPr>
                    <w:pStyle w:val="NormalWeb"/>
                    <w:numPr>
                      <w:ilvl w:val="1"/>
                      <w:numId w:val="25"/>
                    </w:numPr>
                    <w:tabs>
                      <w:tab w:val="left" w:pos="567"/>
                    </w:tabs>
                    <w:spacing w:line="276" w:lineRule="auto"/>
                    <w:ind w:left="0" w:hanging="567"/>
                    <w:rPr>
                      <w:rFonts w:ascii="Onest" w:hAnsi="Onest"/>
                      <w:lang w:val="en-US"/>
                    </w:rPr>
                  </w:pPr>
                  <w:r w:rsidRPr="00AA16BF">
                    <w:rPr>
                      <w:rFonts w:ascii="Onest" w:hAnsi="Onest"/>
                      <w:lang w:val="en-US"/>
                    </w:rPr>
                    <w:t xml:space="preserve">b) </w:t>
                  </w:r>
                  <w:proofErr w:type="spellStart"/>
                  <w:r w:rsidRPr="00AA16BF">
                    <w:rPr>
                      <w:rFonts w:ascii="Onest" w:hAnsi="Onest"/>
                      <w:lang w:val="en-US"/>
                    </w:rPr>
                    <w:t>contractul</w:t>
                  </w:r>
                  <w:proofErr w:type="spellEnd"/>
                  <w:r w:rsidRPr="00AA16BF">
                    <w:rPr>
                      <w:rFonts w:ascii="Onest" w:hAnsi="Onest"/>
                      <w:lang w:val="en-US"/>
                    </w:rPr>
                    <w:t xml:space="preserve"> a </w:t>
                  </w:r>
                  <w:proofErr w:type="spellStart"/>
                  <w:r w:rsidRPr="00AA16BF">
                    <w:rPr>
                      <w:rFonts w:ascii="Onest" w:hAnsi="Onest"/>
                      <w:lang w:val="en-US"/>
                    </w:rPr>
                    <w:t>făcut</w:t>
                  </w:r>
                  <w:proofErr w:type="spellEnd"/>
                  <w:r w:rsidRPr="00AA16BF">
                    <w:rPr>
                      <w:rFonts w:ascii="Onest" w:hAnsi="Onest"/>
                      <w:lang w:val="en-US"/>
                    </w:rPr>
                    <w:t xml:space="preserve"> </w:t>
                  </w:r>
                  <w:proofErr w:type="spellStart"/>
                  <w:r w:rsidRPr="00AA16BF">
                    <w:rPr>
                      <w:rFonts w:ascii="Onest" w:hAnsi="Onest"/>
                      <w:lang w:val="en-US"/>
                    </w:rPr>
                    <w:t>obiectul</w:t>
                  </w:r>
                  <w:proofErr w:type="spellEnd"/>
                  <w:r w:rsidRPr="00AA16BF">
                    <w:rPr>
                      <w:rFonts w:ascii="Onest" w:hAnsi="Onest"/>
                      <w:lang w:val="en-US"/>
                    </w:rPr>
                    <w:t xml:space="preserve"> </w:t>
                  </w:r>
                  <w:proofErr w:type="spellStart"/>
                  <w:r w:rsidRPr="00AA16BF">
                    <w:rPr>
                      <w:rFonts w:ascii="Onest" w:hAnsi="Onest"/>
                      <w:lang w:val="en-US"/>
                    </w:rPr>
                    <w:t>unei</w:t>
                  </w:r>
                  <w:proofErr w:type="spellEnd"/>
                  <w:r w:rsidRPr="00AA16BF">
                    <w:rPr>
                      <w:rFonts w:ascii="Onest" w:hAnsi="Onest"/>
                      <w:lang w:val="en-US"/>
                    </w:rPr>
                    <w:t xml:space="preserve"> </w:t>
                  </w:r>
                  <w:proofErr w:type="spellStart"/>
                  <w:r w:rsidRPr="00AA16BF">
                    <w:rPr>
                      <w:rFonts w:ascii="Onest" w:hAnsi="Onest"/>
                      <w:lang w:val="en-US"/>
                    </w:rPr>
                    <w:t>modificări</w:t>
                  </w:r>
                  <w:proofErr w:type="spellEnd"/>
                  <w:r w:rsidRPr="00AA16BF">
                    <w:rPr>
                      <w:rFonts w:ascii="Onest" w:hAnsi="Onest"/>
                      <w:lang w:val="en-US"/>
                    </w:rPr>
                    <w:t xml:space="preserve"> </w:t>
                  </w:r>
                  <w:proofErr w:type="spellStart"/>
                  <w:r w:rsidRPr="00AA16BF">
                    <w:rPr>
                      <w:rFonts w:ascii="Onest" w:hAnsi="Onest"/>
                      <w:lang w:val="en-US"/>
                    </w:rPr>
                    <w:t>substanțiale</w:t>
                  </w:r>
                  <w:proofErr w:type="spellEnd"/>
                  <w:r w:rsidRPr="00AA16BF">
                    <w:rPr>
                      <w:rFonts w:ascii="Onest" w:hAnsi="Onest"/>
                      <w:lang w:val="en-US"/>
                    </w:rPr>
                    <w:t xml:space="preserve"> care </w:t>
                  </w:r>
                  <w:proofErr w:type="spellStart"/>
                  <w:r w:rsidRPr="00AA16BF">
                    <w:rPr>
                      <w:rFonts w:ascii="Onest" w:hAnsi="Onest"/>
                      <w:lang w:val="en-US"/>
                    </w:rPr>
                    <w:t>necesita</w:t>
                  </w:r>
                  <w:proofErr w:type="spellEnd"/>
                  <w:r w:rsidRPr="00AA16BF">
                    <w:rPr>
                      <w:rFonts w:ascii="Onest" w:hAnsi="Onest"/>
                      <w:lang w:val="en-US"/>
                    </w:rPr>
                    <w:t xml:space="preserve"> o </w:t>
                  </w:r>
                  <w:proofErr w:type="spellStart"/>
                  <w:r w:rsidRPr="00AA16BF">
                    <w:rPr>
                      <w:rFonts w:ascii="Onest" w:hAnsi="Onest"/>
                      <w:lang w:val="en-US"/>
                    </w:rPr>
                    <w:t>nouă</w:t>
                  </w:r>
                  <w:proofErr w:type="spellEnd"/>
                  <w:r w:rsidRPr="00AA16BF">
                    <w:rPr>
                      <w:rFonts w:ascii="Onest" w:hAnsi="Onest"/>
                      <w:lang w:val="en-US"/>
                    </w:rPr>
                    <w:t xml:space="preserve"> </w:t>
                  </w:r>
                  <w:proofErr w:type="spellStart"/>
                  <w:r w:rsidRPr="00AA16BF">
                    <w:rPr>
                      <w:rFonts w:ascii="Onest" w:hAnsi="Onest"/>
                      <w:lang w:val="en-US"/>
                    </w:rPr>
                    <w:t>procedură</w:t>
                  </w:r>
                  <w:proofErr w:type="spellEnd"/>
                  <w:r w:rsidRPr="00AA16BF">
                    <w:rPr>
                      <w:rFonts w:ascii="Onest" w:hAnsi="Onest"/>
                      <w:lang w:val="en-US"/>
                    </w:rPr>
                    <w:t xml:space="preserve"> de </w:t>
                  </w:r>
                  <w:proofErr w:type="spellStart"/>
                  <w:r w:rsidRPr="00AA16BF">
                    <w:rPr>
                      <w:rFonts w:ascii="Onest" w:hAnsi="Onest"/>
                      <w:lang w:val="en-US"/>
                    </w:rPr>
                    <w:t>achiziție</w:t>
                  </w:r>
                  <w:proofErr w:type="spellEnd"/>
                  <w:r w:rsidRPr="00AA16BF">
                    <w:rPr>
                      <w:rFonts w:ascii="Onest" w:hAnsi="Onest"/>
                      <w:lang w:val="en-US"/>
                    </w:rPr>
                    <w:t xml:space="preserve"> </w:t>
                  </w:r>
                  <w:proofErr w:type="spellStart"/>
                  <w:r w:rsidRPr="00AA16BF">
                    <w:rPr>
                      <w:rFonts w:ascii="Onest" w:hAnsi="Onest"/>
                      <w:lang w:val="en-US"/>
                    </w:rPr>
                    <w:t>publică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conformitate</w:t>
                  </w:r>
                  <w:proofErr w:type="spellEnd"/>
                  <w:r w:rsidRPr="00AA16BF">
                    <w:rPr>
                      <w:rFonts w:ascii="Onest" w:hAnsi="Onest"/>
                      <w:lang w:val="en-US"/>
                    </w:rPr>
                    <w:t xml:space="preserve"> cu art. 76 al </w:t>
                  </w:r>
                  <w:proofErr w:type="spellStart"/>
                  <w:r w:rsidRPr="00AA16BF">
                    <w:rPr>
                      <w:rFonts w:ascii="Onest" w:hAnsi="Onest"/>
                      <w:lang w:val="en-US"/>
                    </w:rPr>
                    <w:t>Legii</w:t>
                  </w:r>
                  <w:proofErr w:type="spellEnd"/>
                  <w:r w:rsidRPr="00AA16BF">
                    <w:rPr>
                      <w:rFonts w:ascii="Onest" w:hAnsi="Onest"/>
                      <w:lang w:val="en-US"/>
                    </w:rPr>
                    <w:t xml:space="preserve"> nr. 131/2015 </w:t>
                  </w:r>
                  <w:proofErr w:type="spellStart"/>
                  <w:r w:rsidRPr="00AA16BF">
                    <w:rPr>
                      <w:rFonts w:ascii="Onest" w:hAnsi="Onest"/>
                      <w:lang w:val="en-US"/>
                    </w:rPr>
                    <w:t>privind</w:t>
                  </w:r>
                  <w:proofErr w:type="spellEnd"/>
                  <w:r w:rsidRPr="00AA16BF">
                    <w:rPr>
                      <w:rFonts w:ascii="Onest" w:hAnsi="Onest"/>
                      <w:lang w:val="en-US"/>
                    </w:rPr>
                    <w:t xml:space="preserve"> </w:t>
                  </w:r>
                  <w:proofErr w:type="spellStart"/>
                  <w:r w:rsidRPr="00AA16BF">
                    <w:rPr>
                      <w:rFonts w:ascii="Onest" w:hAnsi="Onest"/>
                      <w:lang w:val="en-US"/>
                    </w:rPr>
                    <w:t>achizițiile</w:t>
                  </w:r>
                  <w:proofErr w:type="spellEnd"/>
                  <w:r w:rsidRPr="00AA16BF">
                    <w:rPr>
                      <w:rFonts w:ascii="Onest" w:hAnsi="Onest"/>
                      <w:lang w:val="en-US"/>
                    </w:rPr>
                    <w:t xml:space="preserve"> </w:t>
                  </w:r>
                  <w:proofErr w:type="spellStart"/>
                  <w:r w:rsidRPr="00AA16BF">
                    <w:rPr>
                      <w:rFonts w:ascii="Onest" w:hAnsi="Onest"/>
                      <w:lang w:val="en-US"/>
                    </w:rPr>
                    <w:t>publice</w:t>
                  </w:r>
                  <w:proofErr w:type="spellEnd"/>
                  <w:r w:rsidRPr="00AA16BF">
                    <w:rPr>
                      <w:rFonts w:ascii="Onest" w:hAnsi="Onest"/>
                      <w:lang w:val="en-US"/>
                    </w:rPr>
                    <w:t>;</w:t>
                  </w:r>
                </w:p>
                <w:p w14:paraId="06376E97" w14:textId="77777777" w:rsidR="00F874B6" w:rsidRPr="00AA16BF" w:rsidRDefault="00F874B6" w:rsidP="00DB539C">
                  <w:pPr>
                    <w:tabs>
                      <w:tab w:val="left" w:pos="567"/>
                    </w:tabs>
                    <w:spacing w:line="276" w:lineRule="auto"/>
                    <w:jc w:val="both"/>
                    <w:rPr>
                      <w:rFonts w:ascii="Onest" w:hAnsi="Onest"/>
                      <w:lang w:val="en-US"/>
                    </w:rPr>
                  </w:pPr>
                  <w:r w:rsidRPr="00AA16BF">
                    <w:rPr>
                      <w:rFonts w:ascii="Onest" w:hAnsi="Onest"/>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179A49F6" w14:textId="77777777" w:rsidR="00F874B6" w:rsidRPr="00AA16BF" w:rsidRDefault="00F874B6" w:rsidP="00DB539C">
                  <w:pPr>
                    <w:tabs>
                      <w:tab w:val="left" w:pos="567"/>
                    </w:tabs>
                    <w:spacing w:line="276" w:lineRule="auto"/>
                    <w:jc w:val="both"/>
                    <w:rPr>
                      <w:rFonts w:ascii="Onest" w:hAnsi="Onest"/>
                      <w:lang w:val="en-US"/>
                    </w:rPr>
                  </w:pPr>
                </w:p>
                <w:p w14:paraId="15141133" w14:textId="77777777" w:rsidR="00F874B6" w:rsidRPr="00AA16BF" w:rsidRDefault="00F874B6" w:rsidP="00DB539C">
                  <w:pPr>
                    <w:tabs>
                      <w:tab w:val="left" w:pos="567"/>
                    </w:tabs>
                    <w:spacing w:line="276" w:lineRule="auto"/>
                    <w:jc w:val="both"/>
                    <w:rPr>
                      <w:rFonts w:ascii="Onest" w:hAnsi="Onest"/>
                      <w:b/>
                      <w:lang w:val="en-US"/>
                    </w:rPr>
                  </w:pPr>
                  <w:r w:rsidRPr="00AA16BF">
                    <w:rPr>
                      <w:rFonts w:ascii="Onest" w:hAnsi="Onest"/>
                      <w:b/>
                      <w:lang w:val="en-US"/>
                    </w:rPr>
                    <w:t>19. DISPOZIȚII FINALE</w:t>
                  </w:r>
                </w:p>
                <w:p w14:paraId="3DE49929" w14:textId="77777777" w:rsidR="00F874B6" w:rsidRPr="00AA16BF" w:rsidRDefault="00F874B6" w:rsidP="00DB539C">
                  <w:pPr>
                    <w:spacing w:line="276" w:lineRule="auto"/>
                    <w:jc w:val="both"/>
                    <w:rPr>
                      <w:rFonts w:ascii="Onest" w:hAnsi="Onest"/>
                      <w:lang w:val="en-US"/>
                    </w:rPr>
                  </w:pPr>
                  <w:r w:rsidRPr="00AA16BF">
                    <w:rPr>
                      <w:rFonts w:ascii="Onest" w:hAnsi="Onest"/>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05D48640"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19.2. Nici una dintre Părţi nu are dreptul să transmită obligaţiile şi drepturile sale stipulate în prezentul contract unor terţe persoane, fără acordul în scris al celeilalte părţi.</w:t>
                  </w:r>
                </w:p>
                <w:p w14:paraId="452EFC3F" w14:textId="77777777" w:rsidR="00F874B6" w:rsidRPr="00AA16BF" w:rsidRDefault="00F874B6" w:rsidP="00DB539C">
                  <w:pPr>
                    <w:spacing w:line="276" w:lineRule="auto"/>
                    <w:jc w:val="both"/>
                    <w:rPr>
                      <w:rFonts w:ascii="Onest" w:hAnsi="Onest"/>
                      <w:lang w:val="en-US"/>
                    </w:rPr>
                  </w:pPr>
                  <w:r w:rsidRPr="00AA16BF">
                    <w:rPr>
                      <w:rFonts w:ascii="Onest" w:hAnsi="Onest"/>
                      <w:lang w:val="en-US"/>
                    </w:rPr>
                    <w:t>19.3. Prezentul contract este întocmit în limba de română, în două exemplare de valoare juridică egală, câte un exemplar pentru Beneficiar și Antreprenor.</w:t>
                  </w:r>
                </w:p>
                <w:p w14:paraId="368FE32A" w14:textId="77777777" w:rsidR="00F874B6" w:rsidRPr="00AA16BF" w:rsidRDefault="00F874B6" w:rsidP="00DB539C">
                  <w:pPr>
                    <w:pStyle w:val="NormalWeb"/>
                    <w:tabs>
                      <w:tab w:val="left" w:pos="567"/>
                    </w:tabs>
                    <w:spacing w:line="276" w:lineRule="auto"/>
                    <w:rPr>
                      <w:rFonts w:ascii="Onest" w:hAnsi="Onest"/>
                      <w:lang w:val="en-US"/>
                    </w:rPr>
                  </w:pPr>
                  <w:r w:rsidRPr="00AA16BF">
                    <w:rPr>
                      <w:rFonts w:ascii="Onest" w:hAnsi="Onest"/>
                      <w:lang w:val="en-US"/>
                    </w:rPr>
                    <w:lastRenderedPageBreak/>
                    <w:t xml:space="preserve">19.4. </w:t>
                  </w:r>
                  <w:proofErr w:type="spellStart"/>
                  <w:r w:rsidRPr="00AA16BF">
                    <w:rPr>
                      <w:rFonts w:ascii="Onest" w:hAnsi="Onest"/>
                      <w:lang w:val="en-US"/>
                    </w:rPr>
                    <w:t>Prezentul</w:t>
                  </w:r>
                  <w:proofErr w:type="spellEnd"/>
                  <w:r w:rsidRPr="00AA16BF">
                    <w:rPr>
                      <w:rFonts w:ascii="Onest" w:hAnsi="Onest"/>
                      <w:lang w:val="en-US"/>
                    </w:rPr>
                    <w:t xml:space="preserve"> contract </w:t>
                  </w:r>
                  <w:proofErr w:type="spellStart"/>
                  <w:r w:rsidRPr="00AA16BF">
                    <w:rPr>
                      <w:rFonts w:ascii="Onest" w:hAnsi="Onest"/>
                      <w:lang w:val="en-US"/>
                    </w:rPr>
                    <w:t>reprezintă</w:t>
                  </w:r>
                  <w:proofErr w:type="spellEnd"/>
                  <w:r w:rsidRPr="00AA16BF">
                    <w:rPr>
                      <w:rFonts w:ascii="Onest" w:hAnsi="Onest"/>
                      <w:lang w:val="en-US"/>
                    </w:rPr>
                    <w:t xml:space="preserve"> </w:t>
                  </w:r>
                  <w:proofErr w:type="spellStart"/>
                  <w:r w:rsidRPr="00AA16BF">
                    <w:rPr>
                      <w:rFonts w:ascii="Onest" w:hAnsi="Onest"/>
                      <w:lang w:val="en-US"/>
                    </w:rPr>
                    <w:t>acordul</w:t>
                  </w:r>
                  <w:proofErr w:type="spellEnd"/>
                  <w:r w:rsidRPr="00AA16BF">
                    <w:rPr>
                      <w:rFonts w:ascii="Onest" w:hAnsi="Onest"/>
                      <w:lang w:val="en-US"/>
                    </w:rPr>
                    <w:t xml:space="preserve"> de </w:t>
                  </w:r>
                  <w:proofErr w:type="spellStart"/>
                  <w:r w:rsidRPr="00AA16BF">
                    <w:rPr>
                      <w:rFonts w:ascii="Onest" w:hAnsi="Onest"/>
                      <w:lang w:val="en-US"/>
                    </w:rPr>
                    <w:t>voinţă</w:t>
                  </w:r>
                  <w:proofErr w:type="spellEnd"/>
                  <w:r w:rsidRPr="00AA16BF">
                    <w:rPr>
                      <w:rFonts w:ascii="Onest" w:hAnsi="Onest"/>
                      <w:lang w:val="en-US"/>
                    </w:rPr>
                    <w:t xml:space="preserve"> al </w:t>
                  </w:r>
                  <w:proofErr w:type="spellStart"/>
                  <w:r w:rsidRPr="00AA16BF">
                    <w:rPr>
                      <w:rFonts w:ascii="Onest" w:hAnsi="Onest"/>
                      <w:lang w:val="en-US"/>
                    </w:rPr>
                    <w:t>ambelor</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se </w:t>
                  </w:r>
                  <w:proofErr w:type="spellStart"/>
                  <w:r w:rsidRPr="00AA16BF">
                    <w:rPr>
                      <w:rFonts w:ascii="Onest" w:hAnsi="Onest"/>
                      <w:lang w:val="en-US"/>
                    </w:rPr>
                    <w:t>consideră</w:t>
                  </w:r>
                  <w:proofErr w:type="spellEnd"/>
                  <w:r w:rsidRPr="00AA16BF">
                    <w:rPr>
                      <w:rFonts w:ascii="Onest" w:hAnsi="Onest"/>
                      <w:lang w:val="en-US"/>
                    </w:rPr>
                    <w:t xml:space="preserve"> </w:t>
                  </w:r>
                  <w:proofErr w:type="spellStart"/>
                  <w:r w:rsidRPr="00AA16BF">
                    <w:rPr>
                      <w:rFonts w:ascii="Onest" w:hAnsi="Onest"/>
                      <w:lang w:val="en-US"/>
                    </w:rPr>
                    <w:t>semnat</w:t>
                  </w:r>
                  <w:proofErr w:type="spellEnd"/>
                  <w:r w:rsidRPr="00AA16BF">
                    <w:rPr>
                      <w:rFonts w:ascii="Onest" w:hAnsi="Onest"/>
                      <w:lang w:val="en-US"/>
                    </w:rPr>
                    <w:t xml:space="preserve"> la data </w:t>
                  </w:r>
                  <w:proofErr w:type="spellStart"/>
                  <w:r w:rsidRPr="00AA16BF">
                    <w:rPr>
                      <w:rFonts w:ascii="Onest" w:hAnsi="Onest"/>
                      <w:lang w:val="en-US"/>
                    </w:rPr>
                    <w:t>aplicării</w:t>
                  </w:r>
                  <w:proofErr w:type="spellEnd"/>
                  <w:r w:rsidRPr="00AA16BF">
                    <w:rPr>
                      <w:rFonts w:ascii="Onest" w:hAnsi="Onest"/>
                      <w:lang w:val="en-US"/>
                    </w:rPr>
                    <w:t xml:space="preserve"> </w:t>
                  </w:r>
                  <w:proofErr w:type="spellStart"/>
                  <w:r w:rsidRPr="00AA16BF">
                    <w:rPr>
                      <w:rFonts w:ascii="Onest" w:hAnsi="Onest"/>
                      <w:lang w:val="en-US"/>
                    </w:rPr>
                    <w:t>ultimei</w:t>
                  </w:r>
                  <w:proofErr w:type="spellEnd"/>
                  <w:r w:rsidRPr="00AA16BF">
                    <w:rPr>
                      <w:rFonts w:ascii="Onest" w:hAnsi="Onest"/>
                      <w:lang w:val="en-US"/>
                    </w:rPr>
                    <w:t xml:space="preserve"> </w:t>
                  </w:r>
                  <w:proofErr w:type="spellStart"/>
                  <w:r w:rsidRPr="00AA16BF">
                    <w:rPr>
                      <w:rFonts w:ascii="Onest" w:hAnsi="Onest"/>
                      <w:lang w:val="en-US"/>
                    </w:rPr>
                    <w:t>semnături</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una </w:t>
                  </w:r>
                  <w:proofErr w:type="spellStart"/>
                  <w:r w:rsidRPr="00AA16BF">
                    <w:rPr>
                      <w:rFonts w:ascii="Onest" w:hAnsi="Onest"/>
                      <w:lang w:val="en-US"/>
                    </w:rPr>
                    <w:t>dintre</w:t>
                  </w:r>
                  <w:proofErr w:type="spellEnd"/>
                  <w:r w:rsidRPr="00AA16BF">
                    <w:rPr>
                      <w:rFonts w:ascii="Onest" w:hAnsi="Onest"/>
                      <w:lang w:val="en-US"/>
                    </w:rPr>
                    <w:t xml:space="preserve"> </w:t>
                  </w:r>
                  <w:proofErr w:type="spellStart"/>
                  <w:r w:rsidRPr="00AA16BF">
                    <w:rPr>
                      <w:rFonts w:ascii="Onest" w:hAnsi="Onest"/>
                      <w:lang w:val="en-US"/>
                    </w:rPr>
                    <w:t>părți</w:t>
                  </w:r>
                  <w:proofErr w:type="spellEnd"/>
                  <w:r w:rsidRPr="00AA16BF">
                    <w:rPr>
                      <w:rFonts w:ascii="Onest" w:hAnsi="Onest"/>
                      <w:lang w:val="en-US"/>
                    </w:rPr>
                    <w:t xml:space="preserve">, </w:t>
                  </w:r>
                  <w:proofErr w:type="spellStart"/>
                  <w:r w:rsidRPr="00AA16BF">
                    <w:rPr>
                      <w:rFonts w:ascii="Onest" w:hAnsi="Onest"/>
                      <w:lang w:val="en-US"/>
                    </w:rPr>
                    <w:t>este</w:t>
                  </w:r>
                  <w:proofErr w:type="spellEnd"/>
                  <w:r w:rsidRPr="00AA16BF">
                    <w:rPr>
                      <w:rFonts w:ascii="Onest" w:hAnsi="Onest"/>
                      <w:lang w:val="en-US"/>
                    </w:rPr>
                    <w:t xml:space="preserve"> </w:t>
                  </w:r>
                  <w:proofErr w:type="spellStart"/>
                  <w:r w:rsidRPr="00AA16BF">
                    <w:rPr>
                      <w:rFonts w:ascii="Onest" w:hAnsi="Onest"/>
                      <w:lang w:val="en-US"/>
                    </w:rPr>
                    <w:t>încheiat</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înregistrat</w:t>
                  </w:r>
                  <w:proofErr w:type="spellEnd"/>
                  <w:r w:rsidRPr="00AA16BF">
                    <w:rPr>
                      <w:rFonts w:ascii="Onest" w:hAnsi="Onest"/>
                      <w:lang w:val="en-US"/>
                    </w:rPr>
                    <w:t xml:space="preserve"> (</w:t>
                  </w:r>
                  <w:proofErr w:type="spellStart"/>
                  <w:r w:rsidRPr="00AA16BF">
                    <w:rPr>
                      <w:rFonts w:ascii="Onest" w:hAnsi="Onest"/>
                      <w:lang w:val="en-US"/>
                    </w:rPr>
                    <w:t>după</w:t>
                  </w:r>
                  <w:proofErr w:type="spellEnd"/>
                  <w:r w:rsidRPr="00AA16BF">
                    <w:rPr>
                      <w:rFonts w:ascii="Onest" w:hAnsi="Onest"/>
                      <w:lang w:val="en-US"/>
                    </w:rPr>
                    <w:t xml:space="preserve"> </w:t>
                  </w:r>
                  <w:proofErr w:type="spellStart"/>
                  <w:r w:rsidRPr="00AA16BF">
                    <w:rPr>
                      <w:rFonts w:ascii="Onest" w:hAnsi="Onest"/>
                      <w:lang w:val="en-US"/>
                    </w:rPr>
                    <w:t>caz</w:t>
                  </w:r>
                  <w:proofErr w:type="spellEnd"/>
                  <w:r w:rsidRPr="00AA16BF">
                    <w:rPr>
                      <w:rFonts w:ascii="Onest" w:hAnsi="Onest"/>
                      <w:lang w:val="en-US"/>
                    </w:rPr>
                    <w:t xml:space="preserve">) conform </w:t>
                  </w:r>
                  <w:proofErr w:type="spellStart"/>
                  <w:r w:rsidRPr="00AA16BF">
                    <w:rPr>
                      <w:rFonts w:ascii="Onest" w:hAnsi="Onest"/>
                      <w:lang w:val="en-US"/>
                    </w:rPr>
                    <w:t>prevederilor</w:t>
                  </w:r>
                  <w:proofErr w:type="spellEnd"/>
                  <w:r w:rsidRPr="00AA16BF">
                    <w:rPr>
                      <w:rFonts w:ascii="Onest" w:hAnsi="Onest"/>
                      <w:lang w:val="en-US"/>
                    </w:rPr>
                    <w:t xml:space="preserve"> </w:t>
                  </w:r>
                  <w:proofErr w:type="spellStart"/>
                  <w:r w:rsidRPr="00AA16BF">
                    <w:rPr>
                      <w:rFonts w:ascii="Onest" w:hAnsi="Onest"/>
                      <w:lang w:val="en-US"/>
                    </w:rPr>
                    <w:t>legale</w:t>
                  </w:r>
                  <w:proofErr w:type="spellEnd"/>
                  <w:r w:rsidRPr="00AA16BF">
                    <w:rPr>
                      <w:rFonts w:ascii="Onest" w:hAnsi="Onest"/>
                      <w:lang w:val="en-US"/>
                    </w:rPr>
                    <w:t xml:space="preserve"> </w:t>
                  </w:r>
                  <w:proofErr w:type="spellStart"/>
                  <w:r w:rsidRPr="00AA16BF">
                    <w:rPr>
                      <w:rFonts w:ascii="Onest" w:hAnsi="Onest"/>
                      <w:lang w:val="en-US"/>
                    </w:rPr>
                    <w:t>şi</w:t>
                  </w:r>
                  <w:proofErr w:type="spellEnd"/>
                  <w:r w:rsidRPr="00AA16BF">
                    <w:rPr>
                      <w:rFonts w:ascii="Onest" w:hAnsi="Onest"/>
                      <w:lang w:val="en-US"/>
                    </w:rPr>
                    <w:t xml:space="preserve"> </w:t>
                  </w:r>
                  <w:proofErr w:type="spellStart"/>
                  <w:r w:rsidRPr="00AA16BF">
                    <w:rPr>
                      <w:rFonts w:ascii="Onest" w:hAnsi="Onest"/>
                      <w:lang w:val="en-US"/>
                    </w:rPr>
                    <w:t>intră</w:t>
                  </w:r>
                  <w:proofErr w:type="spellEnd"/>
                  <w:r w:rsidRPr="00AA16BF">
                    <w:rPr>
                      <w:rFonts w:ascii="Onest" w:hAnsi="Onest"/>
                      <w:lang w:val="en-US"/>
                    </w:rPr>
                    <w:t xml:space="preserve"> </w:t>
                  </w:r>
                  <w:proofErr w:type="spellStart"/>
                  <w:r w:rsidRPr="00AA16BF">
                    <w:rPr>
                      <w:rFonts w:ascii="Onest" w:hAnsi="Onest"/>
                      <w:lang w:val="en-US"/>
                    </w:rPr>
                    <w:t>în</w:t>
                  </w:r>
                  <w:proofErr w:type="spellEnd"/>
                  <w:r w:rsidRPr="00AA16BF">
                    <w:rPr>
                      <w:rFonts w:ascii="Onest" w:hAnsi="Onest"/>
                      <w:lang w:val="en-US"/>
                    </w:rPr>
                    <w:t xml:space="preserve"> </w:t>
                  </w:r>
                  <w:proofErr w:type="spellStart"/>
                  <w:r w:rsidRPr="00AA16BF">
                    <w:rPr>
                      <w:rFonts w:ascii="Onest" w:hAnsi="Onest"/>
                      <w:lang w:val="en-US"/>
                    </w:rPr>
                    <w:t>vigoare</w:t>
                  </w:r>
                  <w:proofErr w:type="spellEnd"/>
                  <w:r w:rsidRPr="00AA16BF">
                    <w:rPr>
                      <w:rFonts w:ascii="Onest" w:hAnsi="Onest"/>
                      <w:lang w:val="en-US"/>
                    </w:rPr>
                    <w:t xml:space="preserve"> la data </w:t>
                  </w:r>
                  <w:proofErr w:type="spellStart"/>
                  <w:r w:rsidRPr="00AA16BF">
                    <w:rPr>
                      <w:rFonts w:ascii="Onest" w:hAnsi="Onest"/>
                      <w:lang w:val="en-US"/>
                    </w:rPr>
                    <w:t>notificării</w:t>
                  </w:r>
                  <w:proofErr w:type="spellEnd"/>
                  <w:r w:rsidRPr="00AA16BF">
                    <w:rPr>
                      <w:rFonts w:ascii="Onest" w:hAnsi="Onest"/>
                      <w:lang w:val="en-US"/>
                    </w:rPr>
                    <w:t xml:space="preserve"> </w:t>
                  </w:r>
                  <w:proofErr w:type="spellStart"/>
                  <w:r w:rsidRPr="00AA16BF">
                    <w:rPr>
                      <w:rFonts w:ascii="Onest" w:hAnsi="Onest"/>
                      <w:lang w:val="en-US"/>
                    </w:rPr>
                    <w:t>Beneficiarului</w:t>
                  </w:r>
                  <w:proofErr w:type="spellEnd"/>
                  <w:r w:rsidRPr="00AA16BF">
                    <w:rPr>
                      <w:rFonts w:ascii="Onest" w:hAnsi="Onest"/>
                      <w:lang w:val="en-US"/>
                    </w:rPr>
                    <w:t xml:space="preserve"> cu </w:t>
                  </w:r>
                  <w:proofErr w:type="spellStart"/>
                  <w:r w:rsidRPr="00AA16BF">
                    <w:rPr>
                      <w:rFonts w:ascii="Onest" w:hAnsi="Onest"/>
                      <w:lang w:val="en-US"/>
                    </w:rPr>
                    <w:t>privire</w:t>
                  </w:r>
                  <w:proofErr w:type="spellEnd"/>
                  <w:r w:rsidRPr="00AA16BF">
                    <w:rPr>
                      <w:rFonts w:ascii="Onest" w:hAnsi="Onest"/>
                      <w:lang w:val="en-US"/>
                    </w:rPr>
                    <w:t xml:space="preserve"> la </w:t>
                  </w:r>
                  <w:proofErr w:type="spellStart"/>
                  <w:r w:rsidRPr="00AA16BF">
                    <w:rPr>
                      <w:rFonts w:ascii="Onest" w:hAnsi="Onest"/>
                      <w:lang w:val="en-US"/>
                    </w:rPr>
                    <w:t>începerea</w:t>
                  </w:r>
                  <w:proofErr w:type="spellEnd"/>
                  <w:r w:rsidRPr="00AA16BF">
                    <w:rPr>
                      <w:rFonts w:ascii="Onest" w:hAnsi="Onest"/>
                      <w:lang w:val="en-US"/>
                    </w:rPr>
                    <w:t xml:space="preserve"> </w:t>
                  </w:r>
                  <w:proofErr w:type="spellStart"/>
                  <w:r w:rsidRPr="00AA16BF">
                    <w:rPr>
                      <w:rFonts w:ascii="Onest" w:hAnsi="Onest"/>
                      <w:lang w:val="en-US"/>
                    </w:rPr>
                    <w:t>activităţii</w:t>
                  </w:r>
                  <w:proofErr w:type="spellEnd"/>
                  <w:r w:rsidRPr="00AA16BF">
                    <w:rPr>
                      <w:rFonts w:ascii="Onest" w:hAnsi="Onest"/>
                      <w:lang w:val="en-US"/>
                    </w:rPr>
                    <w:t xml:space="preserve"> </w:t>
                  </w:r>
                  <w:proofErr w:type="spellStart"/>
                  <w:r w:rsidRPr="00AA16BF">
                    <w:rPr>
                      <w:rFonts w:ascii="Onest" w:hAnsi="Onest"/>
                      <w:lang w:val="en-US"/>
                    </w:rPr>
                    <w:t>Antreprenorului</w:t>
                  </w:r>
                  <w:proofErr w:type="spellEnd"/>
                  <w:r w:rsidRPr="00AA16BF">
                    <w:rPr>
                      <w:rFonts w:ascii="Onest" w:hAnsi="Onest"/>
                      <w:lang w:val="en-US"/>
                    </w:rPr>
                    <w:t xml:space="preserve">, </w:t>
                  </w:r>
                  <w:proofErr w:type="spellStart"/>
                  <w:r w:rsidRPr="00AA16BF">
                    <w:rPr>
                      <w:rFonts w:ascii="Onest" w:hAnsi="Onest"/>
                      <w:lang w:val="en-US"/>
                    </w:rPr>
                    <w:t>fiind</w:t>
                  </w:r>
                  <w:proofErr w:type="spellEnd"/>
                  <w:r w:rsidRPr="00AA16BF">
                    <w:rPr>
                      <w:rFonts w:ascii="Onest" w:hAnsi="Onest"/>
                      <w:lang w:val="en-US"/>
                    </w:rPr>
                    <w:t xml:space="preserve"> </w:t>
                  </w:r>
                  <w:proofErr w:type="spellStart"/>
                  <w:r w:rsidRPr="00AA16BF">
                    <w:rPr>
                      <w:rFonts w:ascii="Onest" w:hAnsi="Onest"/>
                      <w:lang w:val="en-US"/>
                    </w:rPr>
                    <w:t>valabil</w:t>
                  </w:r>
                  <w:proofErr w:type="spellEnd"/>
                  <w:r w:rsidRPr="00AA16BF">
                    <w:rPr>
                      <w:rFonts w:ascii="Onest" w:hAnsi="Onest"/>
                      <w:lang w:val="en-US"/>
                    </w:rPr>
                    <w:t xml:space="preserve"> </w:t>
                  </w:r>
                  <w:proofErr w:type="spellStart"/>
                  <w:r w:rsidRPr="00AA16BF">
                    <w:rPr>
                      <w:rFonts w:ascii="Onest" w:hAnsi="Onest"/>
                      <w:lang w:val="en-US"/>
                    </w:rPr>
                    <w:t>până</w:t>
                  </w:r>
                  <w:proofErr w:type="spellEnd"/>
                  <w:r w:rsidRPr="00AA16BF">
                    <w:rPr>
                      <w:rFonts w:ascii="Onest" w:hAnsi="Onest"/>
                      <w:lang w:val="en-US"/>
                    </w:rPr>
                    <w:t xml:space="preserve"> la </w:t>
                  </w:r>
                  <w:proofErr w:type="spellStart"/>
                  <w:r w:rsidRPr="00AA16BF">
                    <w:rPr>
                      <w:rFonts w:ascii="Onest" w:hAnsi="Onest"/>
                      <w:lang w:val="en-US"/>
                    </w:rPr>
                    <w:t>îndeplinirea</w:t>
                  </w:r>
                  <w:proofErr w:type="spellEnd"/>
                  <w:r w:rsidRPr="00AA16BF">
                    <w:rPr>
                      <w:rFonts w:ascii="Onest" w:hAnsi="Onest"/>
                      <w:lang w:val="en-US"/>
                    </w:rPr>
                    <w:t xml:space="preserve"> </w:t>
                  </w:r>
                  <w:proofErr w:type="spellStart"/>
                  <w:r w:rsidRPr="00AA16BF">
                    <w:rPr>
                      <w:rFonts w:ascii="Onest" w:hAnsi="Onest"/>
                      <w:lang w:val="en-US"/>
                    </w:rPr>
                    <w:t>integrală</w:t>
                  </w:r>
                  <w:proofErr w:type="spellEnd"/>
                  <w:r w:rsidRPr="00AA16BF">
                    <w:rPr>
                      <w:rFonts w:ascii="Onest" w:hAnsi="Onest"/>
                      <w:lang w:val="en-US"/>
                    </w:rPr>
                    <w:t xml:space="preserve"> </w:t>
                  </w:r>
                  <w:proofErr w:type="spellStart"/>
                  <w:r w:rsidRPr="00AA16BF">
                    <w:rPr>
                      <w:rFonts w:ascii="Onest" w:hAnsi="Onest"/>
                      <w:lang w:val="en-US"/>
                    </w:rPr>
                    <w:t>și</w:t>
                  </w:r>
                  <w:proofErr w:type="spellEnd"/>
                  <w:r w:rsidRPr="00AA16BF">
                    <w:rPr>
                      <w:rFonts w:ascii="Onest" w:hAnsi="Onest"/>
                      <w:lang w:val="en-US"/>
                    </w:rPr>
                    <w:t xml:space="preserve"> </w:t>
                  </w:r>
                  <w:proofErr w:type="spellStart"/>
                  <w:r w:rsidRPr="00AA16BF">
                    <w:rPr>
                      <w:rFonts w:ascii="Onest" w:hAnsi="Onest"/>
                      <w:lang w:val="en-US"/>
                    </w:rPr>
                    <w:t>corespunzătoare</w:t>
                  </w:r>
                  <w:proofErr w:type="spellEnd"/>
                  <w:r w:rsidRPr="00AA16BF">
                    <w:rPr>
                      <w:rFonts w:ascii="Onest" w:hAnsi="Onest"/>
                      <w:lang w:val="en-US"/>
                    </w:rPr>
                    <w:t xml:space="preserve"> a </w:t>
                  </w:r>
                  <w:proofErr w:type="spellStart"/>
                  <w:r w:rsidRPr="00AA16BF">
                    <w:rPr>
                      <w:rFonts w:ascii="Onest" w:hAnsi="Onest"/>
                      <w:lang w:val="en-US"/>
                    </w:rPr>
                    <w:t>obligaţiilor</w:t>
                  </w:r>
                  <w:proofErr w:type="spellEnd"/>
                  <w:r w:rsidRPr="00AA16BF">
                    <w:rPr>
                      <w:rFonts w:ascii="Onest" w:hAnsi="Onest"/>
                      <w:lang w:val="en-US"/>
                    </w:rPr>
                    <w:t xml:space="preserve"> de </w:t>
                  </w:r>
                  <w:proofErr w:type="spellStart"/>
                  <w:r w:rsidRPr="00AA16BF">
                    <w:rPr>
                      <w:rFonts w:ascii="Onest" w:hAnsi="Onest"/>
                      <w:lang w:val="en-US"/>
                    </w:rPr>
                    <w:t>către</w:t>
                  </w:r>
                  <w:proofErr w:type="spellEnd"/>
                  <w:r w:rsidRPr="00AA16BF">
                    <w:rPr>
                      <w:rFonts w:ascii="Onest" w:hAnsi="Onest"/>
                      <w:lang w:val="en-US"/>
                    </w:rPr>
                    <w:t xml:space="preserve"> </w:t>
                  </w:r>
                  <w:proofErr w:type="spellStart"/>
                  <w:r w:rsidRPr="00AA16BF">
                    <w:rPr>
                      <w:rFonts w:ascii="Onest" w:hAnsi="Onest"/>
                      <w:lang w:val="en-US"/>
                    </w:rPr>
                    <w:t>ambele</w:t>
                  </w:r>
                  <w:proofErr w:type="spellEnd"/>
                  <w:r w:rsidRPr="00AA16BF">
                    <w:rPr>
                      <w:rFonts w:ascii="Onest" w:hAnsi="Onest"/>
                      <w:lang w:val="en-US"/>
                    </w:rPr>
                    <w:t xml:space="preserve"> </w:t>
                  </w:r>
                  <w:proofErr w:type="spellStart"/>
                  <w:r w:rsidRPr="00AA16BF">
                    <w:rPr>
                      <w:rFonts w:ascii="Onest" w:hAnsi="Onest"/>
                      <w:lang w:val="en-US"/>
                    </w:rPr>
                    <w:t>părţi</w:t>
                  </w:r>
                  <w:proofErr w:type="spellEnd"/>
                  <w:r w:rsidRPr="00AA16BF">
                    <w:rPr>
                      <w:rFonts w:ascii="Onest" w:hAnsi="Onest"/>
                      <w:lang w:val="en-US"/>
                    </w:rPr>
                    <w:t xml:space="preserve">. </w:t>
                  </w:r>
                </w:p>
                <w:p w14:paraId="490A99C6" w14:textId="77777777" w:rsidR="00F874B6" w:rsidRPr="00AA16BF" w:rsidRDefault="00F874B6" w:rsidP="00DB539C">
                  <w:pPr>
                    <w:tabs>
                      <w:tab w:val="left" w:pos="2295"/>
                    </w:tabs>
                    <w:spacing w:line="276" w:lineRule="auto"/>
                    <w:jc w:val="both"/>
                    <w:rPr>
                      <w:rFonts w:ascii="Onest" w:hAnsi="Onest"/>
                    </w:rPr>
                  </w:pPr>
                  <w:r w:rsidRPr="00AA16BF">
                    <w:rPr>
                      <w:rFonts w:ascii="Onest" w:hAnsi="Onest"/>
                      <w:lang w:val="en-US"/>
                    </w:rPr>
                    <w:t xml:space="preserve">19.5. </w:t>
                  </w:r>
                  <w:r w:rsidRPr="00AA16BF">
                    <w:rPr>
                      <w:rFonts w:ascii="Onest" w:hAnsi="Onest"/>
                    </w:rPr>
                    <w:t>Contractul operează valabil între parți, potrivit legii, ofertei și documentatiei de atribuire, de la data intrării sale în vigoare și până la epuizarea convențională sau legală a oricărui efect pe care îl produce.</w:t>
                  </w:r>
                </w:p>
                <w:p w14:paraId="36BA20C4" w14:textId="77777777" w:rsidR="00F874B6" w:rsidRPr="00AA16BF" w:rsidRDefault="00F874B6" w:rsidP="00DB539C">
                  <w:pPr>
                    <w:tabs>
                      <w:tab w:val="left" w:pos="2295"/>
                    </w:tabs>
                    <w:spacing w:line="276" w:lineRule="auto"/>
                    <w:jc w:val="both"/>
                    <w:rPr>
                      <w:rFonts w:ascii="Onest" w:hAnsi="Onest"/>
                    </w:rPr>
                  </w:pPr>
                </w:p>
                <w:p w14:paraId="1D87BEE5" w14:textId="77777777" w:rsidR="00F874B6" w:rsidRPr="00AA16BF" w:rsidRDefault="00F874B6" w:rsidP="00F874B6">
                  <w:pPr>
                    <w:pStyle w:val="ListParagraph"/>
                    <w:numPr>
                      <w:ilvl w:val="0"/>
                      <w:numId w:val="20"/>
                    </w:numPr>
                    <w:tabs>
                      <w:tab w:val="clear" w:pos="1134"/>
                      <w:tab w:val="left" w:pos="525"/>
                      <w:tab w:val="left" w:pos="2295"/>
                    </w:tabs>
                    <w:spacing w:line="276" w:lineRule="auto"/>
                    <w:ind w:left="0" w:firstLine="0"/>
                    <w:contextualSpacing/>
                    <w:jc w:val="center"/>
                    <w:rPr>
                      <w:rFonts w:ascii="Onest" w:hAnsi="Onest"/>
                      <w:lang w:val="ru-RU"/>
                    </w:rPr>
                  </w:pPr>
                  <w:r w:rsidRPr="00AA16BF">
                    <w:rPr>
                      <w:rFonts w:ascii="Onest" w:hAnsi="Onest"/>
                      <w:b/>
                    </w:rPr>
                    <w:t>PARTEA CE ȚINE DE CONDIȚIILE</w:t>
                  </w:r>
                </w:p>
                <w:p w14:paraId="7BB319CD" w14:textId="77777777" w:rsidR="00F874B6" w:rsidRPr="00AA16BF" w:rsidRDefault="00F874B6" w:rsidP="00DB539C">
                  <w:pPr>
                    <w:pStyle w:val="ListParagraph"/>
                    <w:tabs>
                      <w:tab w:val="left" w:pos="2295"/>
                    </w:tabs>
                    <w:spacing w:line="276" w:lineRule="auto"/>
                    <w:ind w:left="3240"/>
                    <w:rPr>
                      <w:rFonts w:ascii="Onest" w:hAnsi="Onest"/>
                    </w:rPr>
                  </w:pPr>
                  <w:r w:rsidRPr="00AA16BF">
                    <w:rPr>
                      <w:rFonts w:ascii="Onest" w:hAnsi="Onest"/>
                      <w:b/>
                    </w:rPr>
                    <w:t>SPECIALE A CONTRACTULUI</w:t>
                  </w:r>
                </w:p>
                <w:p w14:paraId="20F1B9AC" w14:textId="77777777" w:rsidR="00F874B6" w:rsidRPr="00AA16BF" w:rsidRDefault="00F874B6" w:rsidP="00DB539C">
                  <w:pPr>
                    <w:spacing w:line="276" w:lineRule="auto"/>
                    <w:jc w:val="center"/>
                    <w:rPr>
                      <w:rFonts w:ascii="Onest" w:hAnsi="Onest"/>
                      <w:i/>
                    </w:rPr>
                  </w:pPr>
                  <w:r w:rsidRPr="00AA16BF">
                    <w:rPr>
                      <w:rFonts w:ascii="Onest" w:hAnsi="Onest"/>
                    </w:rPr>
                    <w:t xml:space="preserve">             </w:t>
                  </w:r>
                  <w:r w:rsidRPr="00AA16BF">
                    <w:rPr>
                      <w:rFonts w:ascii="Onest" w:hAnsi="Onest"/>
                      <w:i/>
                    </w:rPr>
                    <w:t>(</w:t>
                  </w:r>
                  <w:r w:rsidRPr="00AA16BF">
                    <w:rPr>
                      <w:rFonts w:ascii="Onest" w:hAnsi="Onest"/>
                      <w:i/>
                      <w:sz w:val="20"/>
                      <w:szCs w:val="20"/>
                    </w:rPr>
                    <w:t>LA NECESITATE)</w:t>
                  </w:r>
                </w:p>
                <w:p w14:paraId="746CBA0C" w14:textId="77777777" w:rsidR="00F874B6" w:rsidRPr="00AA16BF" w:rsidRDefault="00F874B6" w:rsidP="00F874B6">
                  <w:pPr>
                    <w:pStyle w:val="ListParagraph"/>
                    <w:numPr>
                      <w:ilvl w:val="0"/>
                      <w:numId w:val="26"/>
                    </w:numPr>
                    <w:tabs>
                      <w:tab w:val="clear" w:pos="1134"/>
                    </w:tabs>
                    <w:spacing w:line="276" w:lineRule="auto"/>
                    <w:ind w:left="0"/>
                    <w:contextualSpacing/>
                    <w:rPr>
                      <w:rFonts w:ascii="Onest" w:hAnsi="Onest"/>
                    </w:rPr>
                  </w:pPr>
                  <w:r w:rsidRPr="00AA16BF">
                    <w:rPr>
                      <w:rFonts w:ascii="Onest" w:hAnsi="Onest"/>
                      <w:b/>
                    </w:rPr>
                    <w:t xml:space="preserve">                 </w:t>
                  </w:r>
                </w:p>
                <w:p w14:paraId="0A2A51E7" w14:textId="77777777" w:rsidR="00F874B6" w:rsidRPr="00AA16BF" w:rsidRDefault="00F874B6" w:rsidP="00F874B6">
                  <w:pPr>
                    <w:pStyle w:val="ListParagraph"/>
                    <w:numPr>
                      <w:ilvl w:val="0"/>
                      <w:numId w:val="26"/>
                    </w:numPr>
                    <w:tabs>
                      <w:tab w:val="clear" w:pos="1134"/>
                    </w:tabs>
                    <w:spacing w:line="276" w:lineRule="auto"/>
                    <w:ind w:left="0"/>
                    <w:contextualSpacing/>
                    <w:rPr>
                      <w:rFonts w:ascii="Onest" w:hAnsi="Onest"/>
                    </w:rPr>
                  </w:pPr>
                </w:p>
                <w:p w14:paraId="1494C1FE" w14:textId="77777777" w:rsidR="00F874B6" w:rsidRPr="00AA16BF" w:rsidRDefault="00F874B6" w:rsidP="00DB539C">
                  <w:pPr>
                    <w:pStyle w:val="ListParagraph"/>
                    <w:spacing w:line="276" w:lineRule="auto"/>
                    <w:ind w:left="0"/>
                    <w:jc w:val="center"/>
                    <w:rPr>
                      <w:rFonts w:ascii="Onest" w:hAnsi="Onest"/>
                      <w:b/>
                    </w:rPr>
                  </w:pPr>
                  <w:r w:rsidRPr="00AA16BF">
                    <w:rPr>
                      <w:rFonts w:ascii="Onest" w:hAnsi="Onest"/>
                      <w:b/>
                    </w:rPr>
                    <w:t>RECHIZITELE JURIDICE, POŞTALE ŞI DE PLĂŢI ALE PĂRŢILOR</w:t>
                  </w:r>
                </w:p>
                <w:p w14:paraId="29E2F428" w14:textId="77777777" w:rsidR="00F874B6" w:rsidRPr="00AA16BF" w:rsidRDefault="00F874B6" w:rsidP="00DB539C">
                  <w:pPr>
                    <w:pStyle w:val="ListParagraph"/>
                    <w:spacing w:line="276" w:lineRule="auto"/>
                    <w:ind w:left="0"/>
                    <w:jc w:val="center"/>
                    <w:rPr>
                      <w:rFonts w:ascii="Onest" w:hAnsi="Onest"/>
                      <w:b/>
                    </w:rPr>
                  </w:pPr>
                </w:p>
                <w:tbl>
                  <w:tblPr>
                    <w:tblpPr w:leftFromText="180" w:rightFromText="180" w:bottomFromText="200" w:vertAnchor="text" w:horzAnchor="margin" w:tblpY="-6"/>
                    <w:tblOverlap w:val="never"/>
                    <w:tblW w:w="9360" w:type="dxa"/>
                    <w:tblLayout w:type="fixed"/>
                    <w:tblLook w:val="04A0" w:firstRow="1" w:lastRow="0" w:firstColumn="1" w:lastColumn="0" w:noHBand="0" w:noVBand="1"/>
                  </w:tblPr>
                  <w:tblGrid>
                    <w:gridCol w:w="4677"/>
                    <w:gridCol w:w="4683"/>
                  </w:tblGrid>
                  <w:tr w:rsidR="00F874B6" w:rsidRPr="00AA16BF" w14:paraId="7BA6C3DE" w14:textId="77777777" w:rsidTr="00DB539C">
                    <w:tc>
                      <w:tcPr>
                        <w:tcW w:w="4675" w:type="dxa"/>
                        <w:hideMark/>
                      </w:tcPr>
                      <w:p w14:paraId="02BD75EE" w14:textId="77777777" w:rsidR="00F874B6" w:rsidRPr="00AA16BF" w:rsidRDefault="00F874B6" w:rsidP="00DB539C">
                        <w:pPr>
                          <w:tabs>
                            <w:tab w:val="left" w:pos="3295"/>
                          </w:tabs>
                          <w:spacing w:line="276" w:lineRule="auto"/>
                          <w:rPr>
                            <w:rFonts w:ascii="Onest" w:hAnsi="Onest"/>
                            <w:b/>
                            <w:lang w:val="en-US"/>
                          </w:rPr>
                        </w:pPr>
                        <w:r w:rsidRPr="00AA16BF">
                          <w:rPr>
                            <w:rFonts w:ascii="Onest" w:hAnsi="Onest"/>
                            <w:b/>
                            <w:iCs/>
                            <w:lang w:val="en-US"/>
                          </w:rPr>
                          <w:t>BENEFICIAR</w:t>
                        </w:r>
                      </w:p>
                    </w:tc>
                    <w:tc>
                      <w:tcPr>
                        <w:tcW w:w="4680" w:type="dxa"/>
                        <w:hideMark/>
                      </w:tcPr>
                      <w:p w14:paraId="3961E54E" w14:textId="77777777" w:rsidR="00F874B6" w:rsidRPr="00AA16BF" w:rsidRDefault="00F874B6" w:rsidP="00DB539C">
                        <w:pPr>
                          <w:tabs>
                            <w:tab w:val="left" w:pos="3295"/>
                          </w:tabs>
                          <w:spacing w:line="276" w:lineRule="auto"/>
                          <w:rPr>
                            <w:rFonts w:ascii="Onest" w:hAnsi="Onest"/>
                            <w:lang w:val="en-US"/>
                          </w:rPr>
                        </w:pPr>
                        <w:r w:rsidRPr="00AA16BF">
                          <w:rPr>
                            <w:rFonts w:ascii="Onest" w:hAnsi="Onest"/>
                            <w:b/>
                            <w:iCs/>
                            <w:lang w:val="en-US"/>
                          </w:rPr>
                          <w:t xml:space="preserve">ANTREPRENOR </w:t>
                        </w:r>
                      </w:p>
                    </w:tc>
                  </w:tr>
                  <w:tr w:rsidR="00F874B6" w:rsidRPr="00AA16BF" w14:paraId="21C93F4E" w14:textId="77777777" w:rsidTr="00DB539C">
                    <w:tc>
                      <w:tcPr>
                        <w:tcW w:w="4675" w:type="dxa"/>
                        <w:vAlign w:val="center"/>
                        <w:hideMark/>
                      </w:tcPr>
                      <w:p w14:paraId="47B50705"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Adresa poştală:</w:t>
                        </w:r>
                      </w:p>
                    </w:tc>
                    <w:tc>
                      <w:tcPr>
                        <w:tcW w:w="4680" w:type="dxa"/>
                        <w:vAlign w:val="center"/>
                        <w:hideMark/>
                      </w:tcPr>
                      <w:p w14:paraId="06DB2FE6"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Adresa poştală:</w:t>
                        </w:r>
                      </w:p>
                    </w:tc>
                  </w:tr>
                  <w:tr w:rsidR="00F874B6" w:rsidRPr="00AA16BF" w14:paraId="703B0533" w14:textId="77777777" w:rsidTr="00DB539C">
                    <w:tc>
                      <w:tcPr>
                        <w:tcW w:w="4675" w:type="dxa"/>
                        <w:vAlign w:val="center"/>
                        <w:hideMark/>
                      </w:tcPr>
                      <w:p w14:paraId="408E6861"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Telefon:</w:t>
                        </w:r>
                      </w:p>
                    </w:tc>
                    <w:tc>
                      <w:tcPr>
                        <w:tcW w:w="4680" w:type="dxa"/>
                        <w:vAlign w:val="center"/>
                        <w:hideMark/>
                      </w:tcPr>
                      <w:p w14:paraId="3247314C"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Telefon:</w:t>
                        </w:r>
                      </w:p>
                    </w:tc>
                  </w:tr>
                  <w:tr w:rsidR="00F874B6" w:rsidRPr="00AA16BF" w14:paraId="416959A7" w14:textId="77777777" w:rsidTr="00DB539C">
                    <w:tc>
                      <w:tcPr>
                        <w:tcW w:w="4675" w:type="dxa"/>
                        <w:vAlign w:val="center"/>
                        <w:hideMark/>
                      </w:tcPr>
                      <w:p w14:paraId="23437881"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fiscal:</w:t>
                        </w:r>
                      </w:p>
                    </w:tc>
                    <w:tc>
                      <w:tcPr>
                        <w:tcW w:w="4680" w:type="dxa"/>
                        <w:vAlign w:val="center"/>
                        <w:hideMark/>
                      </w:tcPr>
                      <w:p w14:paraId="6E72B3D1"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fiscal:</w:t>
                        </w:r>
                      </w:p>
                    </w:tc>
                  </w:tr>
                  <w:tr w:rsidR="00F874B6" w:rsidRPr="00AA16BF" w14:paraId="60B3C672" w14:textId="77777777" w:rsidTr="00DB539C">
                    <w:tc>
                      <w:tcPr>
                        <w:tcW w:w="4675" w:type="dxa"/>
                        <w:vAlign w:val="center"/>
                        <w:hideMark/>
                      </w:tcPr>
                      <w:p w14:paraId="01A137E9"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Banca:</w:t>
                        </w:r>
                      </w:p>
                    </w:tc>
                    <w:tc>
                      <w:tcPr>
                        <w:tcW w:w="4680" w:type="dxa"/>
                        <w:vAlign w:val="center"/>
                        <w:hideMark/>
                      </w:tcPr>
                      <w:p w14:paraId="20EA89C3"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Banca:</w:t>
                        </w:r>
                      </w:p>
                    </w:tc>
                  </w:tr>
                  <w:tr w:rsidR="00F874B6" w:rsidRPr="00AA16BF" w14:paraId="4F4161CB" w14:textId="77777777" w:rsidTr="00DB539C">
                    <w:tc>
                      <w:tcPr>
                        <w:tcW w:w="4675" w:type="dxa"/>
                        <w:vAlign w:val="center"/>
                        <w:hideMark/>
                      </w:tcPr>
                      <w:p w14:paraId="6BD0E920" w14:textId="77777777" w:rsidR="00F874B6" w:rsidRPr="00AA16BF" w:rsidRDefault="00F874B6" w:rsidP="00DB539C">
                        <w:pPr>
                          <w:tabs>
                            <w:tab w:val="left" w:pos="1134"/>
                            <w:tab w:val="left" w:pos="4680"/>
                            <w:tab w:val="left" w:pos="7020"/>
                          </w:tabs>
                          <w:suppressAutoHyphens/>
                          <w:spacing w:line="276" w:lineRule="auto"/>
                          <w:jc w:val="both"/>
                          <w:rPr>
                            <w:rFonts w:ascii="Onest" w:hAnsi="Onest"/>
                            <w:lang w:val="en-US"/>
                          </w:rPr>
                        </w:pPr>
                        <w:r w:rsidRPr="00AA16BF">
                          <w:rPr>
                            <w:rFonts w:ascii="Onest" w:hAnsi="Onest"/>
                            <w:lang w:val="en-US"/>
                          </w:rPr>
                          <w:t>Cod IBAN:</w:t>
                        </w:r>
                      </w:p>
                    </w:tc>
                    <w:tc>
                      <w:tcPr>
                        <w:tcW w:w="4680" w:type="dxa"/>
                        <w:vAlign w:val="center"/>
                        <w:hideMark/>
                      </w:tcPr>
                      <w:p w14:paraId="488C73C0" w14:textId="77777777" w:rsidR="00F874B6" w:rsidRPr="00AA16BF" w:rsidRDefault="00F874B6" w:rsidP="00DB539C">
                        <w:pPr>
                          <w:tabs>
                            <w:tab w:val="left" w:pos="1134"/>
                            <w:tab w:val="left" w:pos="4680"/>
                            <w:tab w:val="left" w:pos="7020"/>
                          </w:tabs>
                          <w:suppressAutoHyphens/>
                          <w:spacing w:line="276" w:lineRule="auto"/>
                          <w:ind w:hanging="14"/>
                          <w:jc w:val="both"/>
                          <w:rPr>
                            <w:rFonts w:ascii="Onest" w:hAnsi="Onest"/>
                            <w:lang w:val="en-US"/>
                          </w:rPr>
                        </w:pPr>
                        <w:r w:rsidRPr="00AA16BF">
                          <w:rPr>
                            <w:rFonts w:ascii="Onest" w:hAnsi="Onest"/>
                            <w:lang w:val="en-US"/>
                          </w:rPr>
                          <w:t>Cod IBAN:</w:t>
                        </w:r>
                      </w:p>
                    </w:tc>
                  </w:tr>
                </w:tbl>
                <w:p w14:paraId="1A5188CF" w14:textId="77777777" w:rsidR="00F874B6" w:rsidRPr="00AA16BF" w:rsidRDefault="00F874B6" w:rsidP="00DB539C">
                  <w:pPr>
                    <w:pStyle w:val="ListParagraph"/>
                    <w:spacing w:line="276" w:lineRule="auto"/>
                    <w:ind w:left="0"/>
                    <w:jc w:val="center"/>
                    <w:rPr>
                      <w:rFonts w:ascii="Onest" w:hAnsi="Onest"/>
                      <w:b/>
                      <w:lang w:eastAsia="ru-RU"/>
                    </w:rPr>
                  </w:pPr>
                </w:p>
                <w:p w14:paraId="44FA1B6E" w14:textId="77777777" w:rsidR="00F874B6" w:rsidRPr="00AA16BF" w:rsidRDefault="00F874B6" w:rsidP="00DB539C">
                  <w:pPr>
                    <w:tabs>
                      <w:tab w:val="left" w:pos="360"/>
                    </w:tabs>
                    <w:spacing w:line="276" w:lineRule="auto"/>
                    <w:jc w:val="both"/>
                    <w:rPr>
                      <w:rFonts w:ascii="Onest" w:hAnsi="Onest"/>
                      <w:lang w:val="en-US"/>
                    </w:rPr>
                  </w:pPr>
                </w:p>
                <w:p w14:paraId="49FB2792" w14:textId="77777777" w:rsidR="00F874B6" w:rsidRPr="00AA16BF" w:rsidRDefault="00F874B6" w:rsidP="00DB539C">
                  <w:pPr>
                    <w:tabs>
                      <w:tab w:val="left" w:pos="360"/>
                      <w:tab w:val="left" w:pos="2685"/>
                    </w:tabs>
                    <w:spacing w:line="276" w:lineRule="auto"/>
                    <w:jc w:val="both"/>
                    <w:rPr>
                      <w:rFonts w:ascii="Onest" w:hAnsi="Onest"/>
                      <w:lang w:val="en-US"/>
                    </w:rPr>
                  </w:pPr>
                  <w:r w:rsidRPr="00AA16BF">
                    <w:rPr>
                      <w:rFonts w:ascii="Onest" w:hAnsi="Onest"/>
                      <w:lang w:val="en-US"/>
                    </w:rPr>
                    <w:tab/>
                  </w:r>
                </w:p>
                <w:p w14:paraId="4329F95C" w14:textId="77777777" w:rsidR="00F874B6" w:rsidRPr="00AA16BF" w:rsidRDefault="00F874B6" w:rsidP="00DB539C">
                  <w:pPr>
                    <w:pStyle w:val="ListParagraph"/>
                    <w:tabs>
                      <w:tab w:val="left" w:pos="360"/>
                      <w:tab w:val="left" w:pos="2685"/>
                    </w:tabs>
                    <w:spacing w:line="276" w:lineRule="auto"/>
                    <w:ind w:left="0"/>
                    <w:jc w:val="center"/>
                    <w:rPr>
                      <w:rFonts w:ascii="Onest" w:hAnsi="Onest"/>
                      <w:b/>
                    </w:rPr>
                  </w:pPr>
                  <w:r w:rsidRPr="00AA16BF">
                    <w:rPr>
                      <w:rFonts w:ascii="Onest" w:hAnsi="Onest"/>
                      <w:b/>
                    </w:rPr>
                    <w:t>SEMNĂTURILE PĂRŢILOR</w:t>
                  </w:r>
                </w:p>
                <w:p w14:paraId="3C5018C9" w14:textId="77777777" w:rsidR="00F874B6" w:rsidRPr="00AA16BF" w:rsidRDefault="00F874B6" w:rsidP="00DB539C">
                  <w:pPr>
                    <w:pStyle w:val="ListParagraph"/>
                    <w:tabs>
                      <w:tab w:val="left" w:pos="360"/>
                      <w:tab w:val="left" w:pos="2685"/>
                    </w:tabs>
                    <w:spacing w:line="276" w:lineRule="auto"/>
                    <w:ind w:left="0"/>
                    <w:jc w:val="center"/>
                    <w:rPr>
                      <w:rFonts w:ascii="Onest" w:hAnsi="Onest"/>
                      <w:b/>
                    </w:rPr>
                  </w:pPr>
                </w:p>
                <w:tbl>
                  <w:tblPr>
                    <w:tblW w:w="9345" w:type="dxa"/>
                    <w:tblLayout w:type="fixed"/>
                    <w:tblLook w:val="04A0" w:firstRow="1" w:lastRow="0" w:firstColumn="1" w:lastColumn="0" w:noHBand="0" w:noVBand="1"/>
                  </w:tblPr>
                  <w:tblGrid>
                    <w:gridCol w:w="4632"/>
                    <w:gridCol w:w="4713"/>
                  </w:tblGrid>
                  <w:tr w:rsidR="00F874B6" w:rsidRPr="00AA16BF" w14:paraId="51013E54" w14:textId="77777777" w:rsidTr="00DB539C">
                    <w:trPr>
                      <w:trHeight w:val="357"/>
                    </w:trPr>
                    <w:tc>
                      <w:tcPr>
                        <w:tcW w:w="4630" w:type="dxa"/>
                        <w:vAlign w:val="center"/>
                        <w:hideMark/>
                      </w:tcPr>
                      <w:p w14:paraId="67D3B31B" w14:textId="77777777" w:rsidR="00F874B6" w:rsidRPr="00AA16BF" w:rsidRDefault="00F874B6" w:rsidP="00DB539C">
                        <w:pPr>
                          <w:tabs>
                            <w:tab w:val="left" w:pos="360"/>
                          </w:tabs>
                          <w:spacing w:line="276" w:lineRule="auto"/>
                          <w:jc w:val="center"/>
                          <w:rPr>
                            <w:rFonts w:ascii="Onest" w:hAnsi="Onest"/>
                            <w:b/>
                            <w:lang w:val="ru-RU"/>
                          </w:rPr>
                        </w:pPr>
                        <w:r w:rsidRPr="00AA16BF">
                          <w:rPr>
                            <w:rFonts w:ascii="Onest" w:hAnsi="Onest"/>
                            <w:b/>
                          </w:rPr>
                          <w:t>BENEFICIAR</w:t>
                        </w:r>
                      </w:p>
                    </w:tc>
                    <w:tc>
                      <w:tcPr>
                        <w:tcW w:w="4710" w:type="dxa"/>
                        <w:vAlign w:val="center"/>
                        <w:hideMark/>
                      </w:tcPr>
                      <w:p w14:paraId="3F8AF5B7"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b/>
                          </w:rPr>
                          <w:t>ANTREPRENOR</w:t>
                        </w:r>
                      </w:p>
                    </w:tc>
                  </w:tr>
                  <w:tr w:rsidR="00F874B6" w:rsidRPr="00AA16BF" w14:paraId="44594349" w14:textId="77777777" w:rsidTr="00DB539C">
                    <w:trPr>
                      <w:trHeight w:val="357"/>
                    </w:trPr>
                    <w:tc>
                      <w:tcPr>
                        <w:tcW w:w="4630" w:type="dxa"/>
                        <w:vAlign w:val="center"/>
                      </w:tcPr>
                      <w:p w14:paraId="37C0F5FB" w14:textId="77777777" w:rsidR="00F874B6" w:rsidRPr="00AA16BF" w:rsidRDefault="00F874B6" w:rsidP="00DB539C">
                        <w:pPr>
                          <w:tabs>
                            <w:tab w:val="left" w:pos="360"/>
                          </w:tabs>
                          <w:spacing w:line="276" w:lineRule="auto"/>
                          <w:jc w:val="both"/>
                          <w:rPr>
                            <w:rFonts w:ascii="Onest" w:hAnsi="Onest"/>
                            <w:b/>
                          </w:rPr>
                        </w:pPr>
                      </w:p>
                      <w:p w14:paraId="00A97362" w14:textId="77777777" w:rsidR="00F874B6" w:rsidRPr="00AA16BF" w:rsidRDefault="00F874B6" w:rsidP="00DB539C">
                        <w:pPr>
                          <w:tabs>
                            <w:tab w:val="left" w:pos="360"/>
                          </w:tabs>
                          <w:spacing w:line="276" w:lineRule="auto"/>
                          <w:jc w:val="both"/>
                          <w:rPr>
                            <w:rFonts w:ascii="Onest" w:hAnsi="Onest"/>
                            <w:b/>
                          </w:rPr>
                        </w:pPr>
                      </w:p>
                      <w:p w14:paraId="7FBC17DE" w14:textId="77777777" w:rsidR="00F874B6" w:rsidRPr="00AA16BF" w:rsidRDefault="00F874B6" w:rsidP="00DB539C">
                        <w:pPr>
                          <w:tabs>
                            <w:tab w:val="left" w:pos="360"/>
                          </w:tabs>
                          <w:spacing w:line="276" w:lineRule="auto"/>
                          <w:jc w:val="both"/>
                          <w:rPr>
                            <w:rFonts w:ascii="Onest" w:hAnsi="Onest"/>
                            <w:b/>
                          </w:rPr>
                        </w:pPr>
                      </w:p>
                    </w:tc>
                    <w:tc>
                      <w:tcPr>
                        <w:tcW w:w="4710" w:type="dxa"/>
                        <w:vAlign w:val="center"/>
                      </w:tcPr>
                      <w:p w14:paraId="6DEC925D" w14:textId="77777777" w:rsidR="00F874B6" w:rsidRPr="00AA16BF" w:rsidRDefault="00F874B6" w:rsidP="00DB539C">
                        <w:pPr>
                          <w:tabs>
                            <w:tab w:val="left" w:pos="360"/>
                          </w:tabs>
                          <w:spacing w:line="276" w:lineRule="auto"/>
                          <w:jc w:val="both"/>
                          <w:rPr>
                            <w:rFonts w:ascii="Onest" w:hAnsi="Onest"/>
                            <w:b/>
                          </w:rPr>
                        </w:pPr>
                      </w:p>
                      <w:p w14:paraId="27B7E2C3" w14:textId="77777777" w:rsidR="00F874B6" w:rsidRPr="00AA16BF" w:rsidRDefault="00F874B6" w:rsidP="00DB539C">
                        <w:pPr>
                          <w:tabs>
                            <w:tab w:val="left" w:pos="360"/>
                          </w:tabs>
                          <w:spacing w:line="276" w:lineRule="auto"/>
                          <w:jc w:val="both"/>
                          <w:rPr>
                            <w:rFonts w:ascii="Onest" w:hAnsi="Onest"/>
                            <w:b/>
                          </w:rPr>
                        </w:pPr>
                      </w:p>
                      <w:p w14:paraId="548318BF" w14:textId="77777777" w:rsidR="00F874B6" w:rsidRPr="00AA16BF" w:rsidRDefault="00F874B6" w:rsidP="00DB539C">
                        <w:pPr>
                          <w:tabs>
                            <w:tab w:val="left" w:pos="360"/>
                          </w:tabs>
                          <w:spacing w:line="276" w:lineRule="auto"/>
                          <w:jc w:val="both"/>
                          <w:rPr>
                            <w:rFonts w:ascii="Onest" w:hAnsi="Onest"/>
                            <w:b/>
                          </w:rPr>
                        </w:pPr>
                      </w:p>
                    </w:tc>
                  </w:tr>
                  <w:tr w:rsidR="00F874B6" w:rsidRPr="00AA16BF" w14:paraId="4006029A" w14:textId="77777777" w:rsidTr="00DB539C">
                    <w:trPr>
                      <w:trHeight w:val="357"/>
                    </w:trPr>
                    <w:tc>
                      <w:tcPr>
                        <w:tcW w:w="4630" w:type="dxa"/>
                        <w:vAlign w:val="center"/>
                        <w:hideMark/>
                      </w:tcPr>
                      <w:p w14:paraId="2F771093"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rPr>
                          <w:t>„___”_________20__</w:t>
                        </w:r>
                      </w:p>
                    </w:tc>
                    <w:tc>
                      <w:tcPr>
                        <w:tcW w:w="4710" w:type="dxa"/>
                        <w:vAlign w:val="center"/>
                        <w:hideMark/>
                      </w:tcPr>
                      <w:p w14:paraId="05C3B511" w14:textId="77777777" w:rsidR="00F874B6" w:rsidRPr="00AA16BF" w:rsidRDefault="00F874B6" w:rsidP="00DB539C">
                        <w:pPr>
                          <w:tabs>
                            <w:tab w:val="left" w:pos="360"/>
                          </w:tabs>
                          <w:spacing w:line="276" w:lineRule="auto"/>
                          <w:jc w:val="center"/>
                          <w:rPr>
                            <w:rFonts w:ascii="Onest" w:hAnsi="Onest"/>
                            <w:b/>
                          </w:rPr>
                        </w:pPr>
                        <w:r w:rsidRPr="00AA16BF">
                          <w:rPr>
                            <w:rFonts w:ascii="Onest" w:hAnsi="Onest"/>
                          </w:rPr>
                          <w:t>„___”_________20__”.</w:t>
                        </w:r>
                      </w:p>
                    </w:tc>
                  </w:tr>
                </w:tbl>
                <w:p w14:paraId="419E94FA" w14:textId="77777777" w:rsidR="00F874B6" w:rsidRPr="00AA16BF" w:rsidRDefault="00F874B6" w:rsidP="00DB539C">
                  <w:pPr>
                    <w:tabs>
                      <w:tab w:val="left" w:pos="360"/>
                      <w:tab w:val="left" w:pos="2295"/>
                    </w:tabs>
                    <w:spacing w:line="276" w:lineRule="auto"/>
                    <w:jc w:val="both"/>
                    <w:rPr>
                      <w:rFonts w:ascii="Onest" w:hAnsi="Onest"/>
                      <w:lang w:eastAsia="ru-RU"/>
                    </w:rPr>
                  </w:pPr>
                  <w:r w:rsidRPr="00AA16BF">
                    <w:rPr>
                      <w:rFonts w:ascii="Onest" w:hAnsi="Onest"/>
                    </w:rPr>
                    <w:t xml:space="preserve">              </w:t>
                  </w:r>
                </w:p>
                <w:p w14:paraId="7BC61C26" w14:textId="77777777" w:rsidR="00F874B6" w:rsidRPr="00AA16BF" w:rsidRDefault="00F874B6" w:rsidP="00DB539C">
                  <w:pPr>
                    <w:tabs>
                      <w:tab w:val="left" w:pos="360"/>
                    </w:tabs>
                    <w:spacing w:line="276" w:lineRule="auto"/>
                    <w:jc w:val="both"/>
                    <w:rPr>
                      <w:rFonts w:ascii="Onest" w:hAnsi="Onest"/>
                    </w:rPr>
                  </w:pPr>
                </w:p>
              </w:tc>
            </w:tr>
          </w:tbl>
          <w:p w14:paraId="0C33E7C9" w14:textId="77777777" w:rsidR="00F874B6" w:rsidRPr="00AA16BF" w:rsidRDefault="00F874B6" w:rsidP="00DB539C">
            <w:pPr>
              <w:tabs>
                <w:tab w:val="left" w:pos="2295"/>
              </w:tabs>
              <w:rPr>
                <w:rFonts w:ascii="Onest" w:hAnsi="Onest"/>
              </w:rPr>
            </w:pPr>
          </w:p>
          <w:p w14:paraId="3E4FBEFF" w14:textId="77777777" w:rsidR="00F874B6" w:rsidRPr="00AA16BF" w:rsidRDefault="00F874B6" w:rsidP="00DB539C">
            <w:pPr>
              <w:tabs>
                <w:tab w:val="left" w:pos="2295"/>
              </w:tabs>
              <w:jc w:val="right"/>
              <w:rPr>
                <w:rFonts w:ascii="Onest" w:hAnsi="Onest"/>
              </w:rPr>
            </w:pPr>
          </w:p>
          <w:p w14:paraId="145F003A" w14:textId="77777777" w:rsidR="00F874B6" w:rsidRPr="00AA16BF" w:rsidRDefault="00F874B6" w:rsidP="00DB539C">
            <w:pPr>
              <w:tabs>
                <w:tab w:val="left" w:pos="2295"/>
              </w:tabs>
              <w:jc w:val="right"/>
              <w:rPr>
                <w:rFonts w:ascii="Onest" w:hAnsi="Onest"/>
              </w:rPr>
            </w:pPr>
          </w:p>
          <w:p w14:paraId="1B985E68" w14:textId="77777777" w:rsidR="00F874B6" w:rsidRPr="00AA16BF" w:rsidRDefault="00F874B6" w:rsidP="00DB539C">
            <w:pPr>
              <w:tabs>
                <w:tab w:val="left" w:pos="2295"/>
              </w:tabs>
              <w:jc w:val="right"/>
              <w:rPr>
                <w:rFonts w:ascii="Onest" w:hAnsi="Onest"/>
              </w:rPr>
            </w:pPr>
          </w:p>
          <w:p w14:paraId="3F6A6B23" w14:textId="77777777" w:rsidR="00F874B6" w:rsidRPr="00AA16BF" w:rsidRDefault="00F874B6" w:rsidP="00DB539C">
            <w:pPr>
              <w:tabs>
                <w:tab w:val="left" w:pos="2295"/>
              </w:tabs>
              <w:jc w:val="right"/>
              <w:rPr>
                <w:rFonts w:ascii="Onest" w:hAnsi="Onest"/>
              </w:rPr>
            </w:pPr>
          </w:p>
          <w:p w14:paraId="709CEFC2" w14:textId="77777777" w:rsidR="00F874B6" w:rsidRPr="00AA16BF" w:rsidRDefault="00F874B6" w:rsidP="00DB539C">
            <w:pPr>
              <w:tabs>
                <w:tab w:val="left" w:pos="2295"/>
              </w:tabs>
              <w:jc w:val="right"/>
              <w:rPr>
                <w:rFonts w:ascii="Onest" w:hAnsi="Onest"/>
              </w:rPr>
            </w:pPr>
          </w:p>
          <w:p w14:paraId="4FA6E1B5" w14:textId="77777777" w:rsidR="00F874B6" w:rsidRPr="00AA16BF" w:rsidRDefault="00F874B6" w:rsidP="00DB539C">
            <w:pPr>
              <w:tabs>
                <w:tab w:val="left" w:pos="2295"/>
              </w:tabs>
              <w:rPr>
                <w:rFonts w:ascii="Onest" w:hAnsi="Onest"/>
              </w:rPr>
            </w:pPr>
          </w:p>
          <w:p w14:paraId="502DBCE3" w14:textId="77777777" w:rsidR="00F874B6" w:rsidRPr="00AA16BF" w:rsidRDefault="00F874B6" w:rsidP="00DB539C">
            <w:pPr>
              <w:tabs>
                <w:tab w:val="left" w:pos="2295"/>
              </w:tabs>
              <w:jc w:val="right"/>
              <w:rPr>
                <w:rFonts w:ascii="Onest" w:hAnsi="Onest"/>
              </w:rPr>
            </w:pPr>
          </w:p>
          <w:p w14:paraId="05B42C08" w14:textId="77777777" w:rsidR="00F874B6" w:rsidRPr="00AA16BF" w:rsidRDefault="00F874B6" w:rsidP="00DB539C">
            <w:pPr>
              <w:tabs>
                <w:tab w:val="left" w:pos="2295"/>
              </w:tabs>
              <w:jc w:val="right"/>
              <w:rPr>
                <w:rFonts w:ascii="Onest" w:hAnsi="Onest"/>
              </w:rPr>
            </w:pPr>
          </w:p>
          <w:p w14:paraId="6C09E108" w14:textId="77777777" w:rsidR="00F874B6" w:rsidRPr="00AA16BF" w:rsidRDefault="00F874B6" w:rsidP="00DB539C">
            <w:pPr>
              <w:tabs>
                <w:tab w:val="left" w:pos="2295"/>
              </w:tabs>
              <w:jc w:val="right"/>
              <w:rPr>
                <w:rFonts w:ascii="Onest" w:hAnsi="Onest"/>
              </w:rPr>
            </w:pPr>
            <w:r w:rsidRPr="00AA16BF">
              <w:rPr>
                <w:rFonts w:ascii="Onest" w:hAnsi="Onest"/>
              </w:rPr>
              <w:t>Anexa nr. 1</w:t>
            </w:r>
          </w:p>
          <w:p w14:paraId="520ADD9A" w14:textId="77777777" w:rsidR="00F874B6" w:rsidRPr="00AA16BF" w:rsidRDefault="00F874B6" w:rsidP="00DB539C">
            <w:pPr>
              <w:tabs>
                <w:tab w:val="left" w:pos="2295"/>
              </w:tabs>
              <w:jc w:val="right"/>
              <w:rPr>
                <w:rFonts w:ascii="Onest" w:hAnsi="Onest"/>
              </w:rPr>
            </w:pPr>
            <w:r w:rsidRPr="00AA16BF">
              <w:rPr>
                <w:rFonts w:ascii="Onest" w:hAnsi="Onest"/>
              </w:rPr>
              <w:t>la Contractul nr. ___________</w:t>
            </w:r>
          </w:p>
          <w:p w14:paraId="05E433CB" w14:textId="77777777" w:rsidR="00F874B6" w:rsidRPr="00AA16BF" w:rsidRDefault="00F874B6" w:rsidP="00DB539C">
            <w:pPr>
              <w:tabs>
                <w:tab w:val="left" w:pos="2295"/>
              </w:tabs>
              <w:jc w:val="right"/>
              <w:rPr>
                <w:rFonts w:ascii="Onest" w:hAnsi="Onest"/>
              </w:rPr>
            </w:pPr>
            <w:r w:rsidRPr="00AA16BF">
              <w:rPr>
                <w:rFonts w:ascii="Onest" w:hAnsi="Onest"/>
              </w:rPr>
              <w:t>Din „____”  _____ 20_______</w:t>
            </w:r>
          </w:p>
          <w:p w14:paraId="1EA393DE" w14:textId="77777777" w:rsidR="00F874B6" w:rsidRPr="00AA16BF" w:rsidRDefault="00F874B6" w:rsidP="00DB539C">
            <w:pPr>
              <w:tabs>
                <w:tab w:val="left" w:pos="2295"/>
              </w:tabs>
              <w:jc w:val="both"/>
              <w:rPr>
                <w:rFonts w:ascii="Onest" w:hAnsi="Onest"/>
              </w:rPr>
            </w:pPr>
          </w:p>
          <w:p w14:paraId="046C6A11" w14:textId="77777777" w:rsidR="00F874B6" w:rsidRPr="00AA16BF" w:rsidRDefault="00F874B6" w:rsidP="00DB539C">
            <w:pPr>
              <w:tabs>
                <w:tab w:val="left" w:pos="2295"/>
              </w:tabs>
              <w:jc w:val="both"/>
              <w:rPr>
                <w:rFonts w:ascii="Onest" w:hAnsi="Onest"/>
              </w:rPr>
            </w:pPr>
          </w:p>
          <w:p w14:paraId="4E2DCD6A" w14:textId="77777777" w:rsidR="00F874B6" w:rsidRPr="00AA16BF" w:rsidRDefault="00F874B6" w:rsidP="00DB539C">
            <w:pPr>
              <w:tabs>
                <w:tab w:val="left" w:pos="2295"/>
              </w:tabs>
              <w:jc w:val="both"/>
              <w:rPr>
                <w:rFonts w:ascii="Onest" w:hAnsi="Onest"/>
              </w:rPr>
            </w:pPr>
          </w:p>
          <w:p w14:paraId="4E2E4109" w14:textId="77777777" w:rsidR="00F874B6" w:rsidRPr="00AA16BF" w:rsidRDefault="00F874B6" w:rsidP="00DB539C">
            <w:pPr>
              <w:tabs>
                <w:tab w:val="left" w:pos="2295"/>
              </w:tabs>
              <w:jc w:val="both"/>
              <w:rPr>
                <w:rFonts w:ascii="Onest" w:hAnsi="Onest"/>
                <w:b/>
              </w:rPr>
            </w:pPr>
            <w:r w:rsidRPr="00AA16BF">
              <w:rPr>
                <w:rFonts w:ascii="Onest" w:hAnsi="Onest"/>
                <w:b/>
              </w:rPr>
              <w:t xml:space="preserve">       SPECIFICAŢII TEHNICE</w:t>
            </w:r>
          </w:p>
          <w:p w14:paraId="5F81D4D4" w14:textId="77777777" w:rsidR="00F874B6" w:rsidRPr="00AA16BF" w:rsidRDefault="00F874B6" w:rsidP="00DB539C">
            <w:pPr>
              <w:tabs>
                <w:tab w:val="left" w:pos="2295"/>
              </w:tabs>
              <w:jc w:val="both"/>
              <w:rPr>
                <w:rFonts w:ascii="Onest" w:hAnsi="Onest"/>
              </w:rPr>
            </w:pPr>
          </w:p>
          <w:tbl>
            <w:tblPr>
              <w:tblW w:w="9382"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160"/>
            </w:tblGrid>
            <w:tr w:rsidR="00F874B6" w:rsidRPr="00AA16BF" w14:paraId="7BAF21B4" w14:textId="77777777" w:rsidTr="00DB539C">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CEABB3" w14:textId="77777777" w:rsidR="00F874B6" w:rsidRPr="00AA16BF" w:rsidRDefault="00F874B6" w:rsidP="00DB539C">
                  <w:pPr>
                    <w:jc w:val="both"/>
                    <w:rPr>
                      <w:rFonts w:ascii="Onest" w:hAnsi="Onest"/>
                      <w:b/>
                      <w:bCs/>
                    </w:rPr>
                  </w:pPr>
                  <w:r w:rsidRPr="00AA16BF">
                    <w:rPr>
                      <w:rFonts w:ascii="Onest" w:hAnsi="Onest"/>
                      <w:b/>
                      <w:bCs/>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9DADF9" w14:textId="77777777" w:rsidR="00F874B6" w:rsidRPr="00AA16BF" w:rsidRDefault="00F874B6" w:rsidP="00DB539C">
                  <w:pPr>
                    <w:jc w:val="center"/>
                    <w:rPr>
                      <w:rFonts w:ascii="Onest" w:hAnsi="Onest"/>
                      <w:b/>
                      <w:bCs/>
                    </w:rPr>
                  </w:pPr>
                  <w:r w:rsidRPr="00AA16BF">
                    <w:rPr>
                      <w:rFonts w:ascii="Onest" w:hAnsi="Onest"/>
                      <w:b/>
                      <w:bCs/>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527E8EC" w14:textId="77777777" w:rsidR="00F874B6" w:rsidRPr="00AA16BF" w:rsidRDefault="00F874B6" w:rsidP="00DB539C">
                  <w:pPr>
                    <w:jc w:val="both"/>
                    <w:rPr>
                      <w:rFonts w:ascii="Onest" w:hAnsi="Onest"/>
                      <w:b/>
                      <w:bCs/>
                    </w:rPr>
                  </w:pPr>
                  <w:r w:rsidRPr="00AA16BF">
                    <w:rPr>
                      <w:rFonts w:ascii="Onest" w:hAnsi="Onest"/>
                      <w:b/>
                      <w:bCs/>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71F79CE" w14:textId="77777777" w:rsidR="00F874B6" w:rsidRPr="00AA16BF" w:rsidRDefault="00F874B6" w:rsidP="00DB539C">
                  <w:pPr>
                    <w:jc w:val="center"/>
                    <w:rPr>
                      <w:rFonts w:ascii="Onest" w:hAnsi="Onest"/>
                      <w:b/>
                    </w:rPr>
                  </w:pPr>
                  <w:r w:rsidRPr="00AA16BF">
                    <w:rPr>
                      <w:rFonts w:ascii="Onest" w:hAnsi="Onest"/>
                      <w:b/>
                    </w:rPr>
                    <w:t>Specificarea tehnică deplină solicitată de către autoritatea contractantă</w:t>
                  </w:r>
                </w:p>
                <w:p w14:paraId="7D90A607" w14:textId="77777777" w:rsidR="00F874B6" w:rsidRPr="00AA16BF" w:rsidRDefault="00F874B6" w:rsidP="00DB539C">
                  <w:pPr>
                    <w:jc w:val="both"/>
                    <w:rPr>
                      <w:rFonts w:ascii="Onest" w:hAnsi="Onest"/>
                      <w:b/>
                      <w:bCs/>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13E64B6" w14:textId="77777777" w:rsidR="00F874B6" w:rsidRPr="00AA16BF" w:rsidRDefault="00F874B6" w:rsidP="00DB539C">
                  <w:pPr>
                    <w:jc w:val="center"/>
                    <w:rPr>
                      <w:rFonts w:ascii="Onest" w:hAnsi="Onest"/>
                      <w:b/>
                    </w:rPr>
                  </w:pPr>
                  <w:r w:rsidRPr="00AA16BF">
                    <w:rPr>
                      <w:rFonts w:ascii="Onest" w:hAnsi="Onest"/>
                      <w:b/>
                      <w:bCs/>
                    </w:rPr>
                    <w:t xml:space="preserve">Specificarea tehnică </w:t>
                  </w:r>
                  <w:r w:rsidRPr="00AA16BF">
                    <w:rPr>
                      <w:rFonts w:ascii="Onest" w:hAnsi="Onest"/>
                      <w:b/>
                    </w:rPr>
                    <w:t>deplină propusă de către ofertant</w:t>
                  </w:r>
                </w:p>
                <w:p w14:paraId="41AA71DC" w14:textId="77777777" w:rsidR="00F874B6" w:rsidRPr="00AA16BF" w:rsidRDefault="00F874B6" w:rsidP="00DB539C">
                  <w:pPr>
                    <w:jc w:val="both"/>
                    <w:rPr>
                      <w:rFonts w:ascii="Onest" w:hAnsi="Onest"/>
                      <w:b/>
                      <w:bCs/>
                    </w:rPr>
                  </w:pPr>
                </w:p>
              </w:tc>
              <w:tc>
                <w:tcPr>
                  <w:tcW w:w="216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2DED34C" w14:textId="77777777" w:rsidR="00F874B6" w:rsidRPr="00AA16BF" w:rsidRDefault="00F874B6" w:rsidP="00DB539C">
                  <w:pPr>
                    <w:ind w:right="943"/>
                    <w:jc w:val="center"/>
                    <w:rPr>
                      <w:rFonts w:ascii="Onest" w:hAnsi="Onest"/>
                      <w:b/>
                      <w:bCs/>
                    </w:rPr>
                  </w:pPr>
                  <w:r w:rsidRPr="00AA16BF">
                    <w:rPr>
                      <w:rFonts w:ascii="Onest" w:hAnsi="Onest"/>
                      <w:b/>
                      <w:bCs/>
                    </w:rPr>
                    <w:t>Standarde de</w:t>
                  </w:r>
                </w:p>
                <w:p w14:paraId="795CE44C" w14:textId="77777777" w:rsidR="00F874B6" w:rsidRPr="00AA16BF" w:rsidRDefault="00F874B6" w:rsidP="00DB539C">
                  <w:pPr>
                    <w:ind w:right="943"/>
                    <w:jc w:val="center"/>
                    <w:rPr>
                      <w:rFonts w:ascii="Onest" w:hAnsi="Onest"/>
                      <w:b/>
                      <w:bCs/>
                    </w:rPr>
                  </w:pPr>
                  <w:r w:rsidRPr="00AA16BF">
                    <w:rPr>
                      <w:rFonts w:ascii="Onest" w:hAnsi="Onest"/>
                      <w:b/>
                      <w:bCs/>
                    </w:rPr>
                    <w:t>referinţă</w:t>
                  </w:r>
                </w:p>
              </w:tc>
            </w:tr>
            <w:tr w:rsidR="00F874B6" w:rsidRPr="00AA16BF" w14:paraId="19779078" w14:textId="77777777" w:rsidTr="00DB53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ACFE64" w14:textId="77777777" w:rsidR="00F874B6" w:rsidRPr="00AA16BF" w:rsidRDefault="00F874B6" w:rsidP="00DB539C">
                  <w:pPr>
                    <w:jc w:val="both"/>
                    <w:rPr>
                      <w:rFonts w:ascii="Onest" w:hAnsi="Onest"/>
                    </w:rPr>
                  </w:pPr>
                  <w:r w:rsidRPr="00AA16BF">
                    <w:rPr>
                      <w:rFonts w:ascii="Onest" w:hAnsi="Onest"/>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FA7E983" w14:textId="77777777" w:rsidR="00F874B6" w:rsidRPr="00AA16BF" w:rsidRDefault="00F874B6" w:rsidP="00DB539C">
                  <w:pPr>
                    <w:jc w:val="both"/>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B646B8" w14:textId="77777777" w:rsidR="00F874B6" w:rsidRPr="00AA16BF" w:rsidRDefault="00F874B6" w:rsidP="00DB539C">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6C3CBB2" w14:textId="77777777" w:rsidR="00F874B6" w:rsidRPr="00AA16BF" w:rsidRDefault="00F874B6" w:rsidP="00DB539C">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6A571C" w14:textId="77777777" w:rsidR="00F874B6" w:rsidRPr="00AA16BF" w:rsidRDefault="00F874B6" w:rsidP="00DB539C">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9CB924" w14:textId="77777777" w:rsidR="00F874B6" w:rsidRPr="00AA16BF" w:rsidRDefault="00F874B6" w:rsidP="00DB539C">
                  <w:pPr>
                    <w:jc w:val="both"/>
                    <w:rPr>
                      <w:rFonts w:ascii="Onest" w:hAnsi="Onest"/>
                    </w:rPr>
                  </w:pPr>
                </w:p>
              </w:tc>
            </w:tr>
            <w:tr w:rsidR="00F874B6" w:rsidRPr="00AA16BF" w14:paraId="1C569063" w14:textId="77777777" w:rsidTr="00DB539C">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AEDFEC6" w14:textId="77777777" w:rsidR="00F874B6" w:rsidRPr="00AA16BF" w:rsidRDefault="00F874B6" w:rsidP="00DB539C">
                  <w:pPr>
                    <w:jc w:val="both"/>
                    <w:rPr>
                      <w:rFonts w:ascii="Onest" w:hAnsi="Onest"/>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53A7BB" w14:textId="77777777" w:rsidR="00F874B6" w:rsidRPr="00AA16BF" w:rsidRDefault="00F874B6" w:rsidP="00DB539C">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67472" w14:textId="77777777" w:rsidR="00F874B6" w:rsidRPr="00AA16BF" w:rsidRDefault="00F874B6" w:rsidP="00DB539C">
                  <w:pPr>
                    <w:jc w:val="both"/>
                    <w:rPr>
                      <w:rFonts w:ascii="Onest" w:hAnsi="Onest"/>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2BE0624" w14:textId="77777777" w:rsidR="00F874B6" w:rsidRPr="00AA16BF" w:rsidRDefault="00F874B6" w:rsidP="00DB539C">
                  <w:pPr>
                    <w:jc w:val="both"/>
                    <w:rPr>
                      <w:rFonts w:ascii="Onest" w:hAnsi="Onest"/>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FE6CEA" w14:textId="77777777" w:rsidR="00F874B6" w:rsidRPr="00AA16BF" w:rsidRDefault="00F874B6" w:rsidP="00DB539C">
                  <w:pPr>
                    <w:jc w:val="both"/>
                    <w:rPr>
                      <w:rFonts w:ascii="Onest" w:hAnsi="Onest"/>
                    </w:rPr>
                  </w:pPr>
                </w:p>
              </w:tc>
              <w:tc>
                <w:tcPr>
                  <w:tcW w:w="216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A5450B" w14:textId="77777777" w:rsidR="00F874B6" w:rsidRPr="00AA16BF" w:rsidRDefault="00F874B6" w:rsidP="00DB539C">
                  <w:pPr>
                    <w:jc w:val="both"/>
                    <w:rPr>
                      <w:rFonts w:ascii="Onest" w:hAnsi="Onest"/>
                    </w:rPr>
                  </w:pPr>
                </w:p>
              </w:tc>
            </w:tr>
            <w:tr w:rsidR="00F874B6" w:rsidRPr="00AA16BF" w14:paraId="12ED5252" w14:textId="77777777" w:rsidTr="00DB539C">
              <w:tc>
                <w:tcPr>
                  <w:tcW w:w="2261" w:type="dxa"/>
                  <w:gridSpan w:val="2"/>
                  <w:tcBorders>
                    <w:top w:val="single" w:sz="6" w:space="0" w:color="000000"/>
                    <w:left w:val="nil"/>
                    <w:bottom w:val="nil"/>
                    <w:right w:val="nil"/>
                  </w:tcBorders>
                </w:tcPr>
                <w:p w14:paraId="3FEDF431" w14:textId="77777777" w:rsidR="00F874B6" w:rsidRPr="00AA16BF" w:rsidRDefault="00F874B6" w:rsidP="00DB539C">
                  <w:pPr>
                    <w:jc w:val="both"/>
                    <w:rPr>
                      <w:rFonts w:ascii="Onest" w:hAnsi="Onest"/>
                    </w:rPr>
                  </w:pPr>
                </w:p>
                <w:p w14:paraId="26BDC78E" w14:textId="77777777" w:rsidR="00F874B6" w:rsidRPr="00AA16BF" w:rsidRDefault="00F874B6" w:rsidP="00DB539C">
                  <w:pPr>
                    <w:jc w:val="both"/>
                    <w:rPr>
                      <w:rFonts w:ascii="Onest" w:hAnsi="Onest"/>
                    </w:rPr>
                  </w:pPr>
                </w:p>
                <w:p w14:paraId="599D5E90" w14:textId="77777777" w:rsidR="00F874B6" w:rsidRPr="00AA16BF" w:rsidRDefault="00F874B6" w:rsidP="00DB539C">
                  <w:pPr>
                    <w:jc w:val="both"/>
                    <w:rPr>
                      <w:rFonts w:ascii="Onest" w:hAnsi="Onest"/>
                    </w:rPr>
                  </w:pPr>
                </w:p>
                <w:p w14:paraId="05419B33" w14:textId="77777777" w:rsidR="00F874B6" w:rsidRPr="00AA16BF" w:rsidRDefault="00F874B6" w:rsidP="00DB539C">
                  <w:pPr>
                    <w:jc w:val="both"/>
                    <w:rPr>
                      <w:rFonts w:ascii="Onest" w:hAnsi="Onest"/>
                    </w:rPr>
                  </w:pPr>
                </w:p>
                <w:p w14:paraId="40EBA1AF" w14:textId="77777777" w:rsidR="00F874B6" w:rsidRPr="00AA16BF" w:rsidRDefault="00F874B6" w:rsidP="00DB539C">
                  <w:pPr>
                    <w:jc w:val="both"/>
                    <w:rPr>
                      <w:rFonts w:ascii="Onest" w:hAnsi="Onest"/>
                    </w:rPr>
                  </w:pPr>
                </w:p>
              </w:tc>
              <w:tc>
                <w:tcPr>
                  <w:tcW w:w="7121"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2AA68C38" w14:textId="77777777" w:rsidR="00F874B6" w:rsidRPr="00AA16BF" w:rsidRDefault="00F874B6" w:rsidP="00DB539C">
                  <w:pPr>
                    <w:jc w:val="both"/>
                    <w:rPr>
                      <w:rFonts w:ascii="Onest" w:hAnsi="Onest"/>
                    </w:rPr>
                  </w:pPr>
                  <w:r w:rsidRPr="00AA16BF">
                    <w:rPr>
                      <w:rFonts w:ascii="Onest" w:hAnsi="Onest"/>
                    </w:rPr>
                    <w:t> </w:t>
                  </w:r>
                </w:p>
                <w:p w14:paraId="525E0B6C" w14:textId="77777777" w:rsidR="00F874B6" w:rsidRPr="00AA16BF" w:rsidRDefault="00F874B6" w:rsidP="00DB539C">
                  <w:pPr>
                    <w:rPr>
                      <w:rFonts w:ascii="Onest" w:hAnsi="Onest"/>
                      <w:b/>
                      <w:bCs/>
                    </w:rPr>
                  </w:pPr>
                  <w:r w:rsidRPr="00AA16BF">
                    <w:rPr>
                      <w:rFonts w:ascii="Onest" w:hAnsi="Onest"/>
                      <w:b/>
                      <w:bCs/>
                    </w:rPr>
                    <w:t xml:space="preserve">                 SEMNĂTURILE PĂRŢILOR</w:t>
                  </w:r>
                </w:p>
                <w:p w14:paraId="7CE90838" w14:textId="77777777" w:rsidR="00F874B6" w:rsidRPr="00AA16BF" w:rsidRDefault="00F874B6" w:rsidP="00DB539C">
                  <w:pPr>
                    <w:rPr>
                      <w:rFonts w:ascii="Onest" w:hAnsi="Onest"/>
                    </w:rPr>
                  </w:pPr>
                </w:p>
              </w:tc>
            </w:tr>
            <w:tr w:rsidR="00F874B6" w:rsidRPr="00AA16BF" w14:paraId="727B3267" w14:textId="77777777" w:rsidTr="00DB539C">
              <w:tc>
                <w:tcPr>
                  <w:tcW w:w="4763" w:type="dxa"/>
                  <w:gridSpan w:val="4"/>
                  <w:tcBorders>
                    <w:top w:val="nil"/>
                    <w:left w:val="nil"/>
                    <w:bottom w:val="nil"/>
                    <w:right w:val="nil"/>
                  </w:tcBorders>
                  <w:tcMar>
                    <w:top w:w="24" w:type="dxa"/>
                    <w:left w:w="48" w:type="dxa"/>
                    <w:bottom w:w="24" w:type="dxa"/>
                    <w:right w:w="48" w:type="dxa"/>
                  </w:tcMar>
                  <w:hideMark/>
                </w:tcPr>
                <w:p w14:paraId="357BBE93" w14:textId="77777777" w:rsidR="00F874B6" w:rsidRPr="00AA16BF" w:rsidRDefault="00F874B6" w:rsidP="00DB539C">
                  <w:pPr>
                    <w:ind w:firstLine="567"/>
                    <w:jc w:val="both"/>
                    <w:rPr>
                      <w:rFonts w:ascii="Onest" w:hAnsi="Onest"/>
                    </w:rPr>
                  </w:pPr>
                  <w:r w:rsidRPr="00AA16BF">
                    <w:rPr>
                      <w:rFonts w:ascii="Onest" w:hAnsi="Onest"/>
                    </w:rPr>
                    <w:t> </w:t>
                  </w:r>
                </w:p>
                <w:p w14:paraId="674ADC60" w14:textId="77777777" w:rsidR="00F874B6" w:rsidRPr="00AA16BF" w:rsidRDefault="00F874B6" w:rsidP="00DB539C">
                  <w:pPr>
                    <w:ind w:firstLine="567"/>
                    <w:rPr>
                      <w:rFonts w:ascii="Onest" w:hAnsi="Onest"/>
                    </w:rPr>
                  </w:pPr>
                  <w:r w:rsidRPr="00AA16BF">
                    <w:rPr>
                      <w:rFonts w:ascii="Onest" w:hAnsi="Onest"/>
                      <w:b/>
                      <w:bCs/>
                    </w:rPr>
                    <w:t>BENEFICIAR</w:t>
                  </w:r>
                </w:p>
                <w:p w14:paraId="3DF539F3" w14:textId="77777777" w:rsidR="00F874B6" w:rsidRPr="00AA16BF" w:rsidRDefault="00F874B6" w:rsidP="00DB539C">
                  <w:pPr>
                    <w:ind w:firstLine="567"/>
                    <w:rPr>
                      <w:rFonts w:ascii="Onest" w:hAnsi="Onest"/>
                    </w:rPr>
                  </w:pPr>
                </w:p>
              </w:tc>
              <w:tc>
                <w:tcPr>
                  <w:tcW w:w="50" w:type="dxa"/>
                  <w:tcBorders>
                    <w:top w:val="nil"/>
                    <w:left w:val="nil"/>
                    <w:bottom w:val="nil"/>
                    <w:right w:val="nil"/>
                  </w:tcBorders>
                </w:tcPr>
                <w:p w14:paraId="03BCE869" w14:textId="77777777" w:rsidR="00F874B6" w:rsidRPr="00AA16BF" w:rsidRDefault="00F874B6" w:rsidP="00DB539C">
                  <w:pPr>
                    <w:jc w:val="both"/>
                    <w:rPr>
                      <w:rFonts w:ascii="Onest" w:hAnsi="Onest"/>
                      <w:b/>
                      <w:bCs/>
                    </w:rPr>
                  </w:pPr>
                </w:p>
              </w:tc>
              <w:tc>
                <w:tcPr>
                  <w:tcW w:w="4569" w:type="dxa"/>
                  <w:gridSpan w:val="2"/>
                  <w:tcBorders>
                    <w:top w:val="nil"/>
                    <w:left w:val="nil"/>
                    <w:bottom w:val="nil"/>
                    <w:right w:val="nil"/>
                  </w:tcBorders>
                  <w:tcMar>
                    <w:top w:w="24" w:type="dxa"/>
                    <w:left w:w="48" w:type="dxa"/>
                    <w:bottom w:w="24" w:type="dxa"/>
                    <w:right w:w="48" w:type="dxa"/>
                  </w:tcMar>
                  <w:hideMark/>
                </w:tcPr>
                <w:p w14:paraId="012CC26A" w14:textId="77777777" w:rsidR="00F874B6" w:rsidRPr="00AA16BF" w:rsidRDefault="00F874B6" w:rsidP="00DB539C">
                  <w:pPr>
                    <w:rPr>
                      <w:rFonts w:ascii="Onest" w:hAnsi="Onest"/>
                    </w:rPr>
                  </w:pPr>
                  <w:r w:rsidRPr="00AA16BF">
                    <w:rPr>
                      <w:rFonts w:ascii="Onest" w:hAnsi="Onest"/>
                      <w:b/>
                      <w:bCs/>
                    </w:rPr>
                    <w:t xml:space="preserve">                              </w:t>
                  </w:r>
                </w:p>
                <w:p w14:paraId="2D2B0DD0" w14:textId="77777777" w:rsidR="00F874B6" w:rsidRPr="00AA16BF" w:rsidRDefault="00F874B6" w:rsidP="00DB539C">
                  <w:pPr>
                    <w:ind w:firstLine="567"/>
                    <w:jc w:val="both"/>
                    <w:rPr>
                      <w:rFonts w:ascii="Onest" w:hAnsi="Onest"/>
                    </w:rPr>
                  </w:pPr>
                  <w:r w:rsidRPr="00AA16BF">
                    <w:rPr>
                      <w:rFonts w:ascii="Onest" w:hAnsi="Onest"/>
                    </w:rPr>
                    <w:t> </w:t>
                  </w:r>
                  <w:r w:rsidRPr="00AA16BF">
                    <w:rPr>
                      <w:rFonts w:ascii="Onest" w:hAnsi="Onest"/>
                      <w:b/>
                    </w:rPr>
                    <w:t>ANTREPRENOR</w:t>
                  </w:r>
                </w:p>
                <w:p w14:paraId="67BDABF8" w14:textId="77777777" w:rsidR="00F874B6" w:rsidRPr="00AA16BF" w:rsidRDefault="00F874B6" w:rsidP="00DB539C">
                  <w:pPr>
                    <w:jc w:val="both"/>
                    <w:rPr>
                      <w:rFonts w:ascii="Onest" w:hAnsi="Onest"/>
                    </w:rPr>
                  </w:pPr>
                </w:p>
              </w:tc>
            </w:tr>
          </w:tbl>
          <w:p w14:paraId="7B4991C0" w14:textId="77777777" w:rsidR="00F874B6" w:rsidRPr="00AA16BF" w:rsidRDefault="00F874B6" w:rsidP="00DB539C">
            <w:pPr>
              <w:tabs>
                <w:tab w:val="left" w:pos="2295"/>
              </w:tabs>
              <w:jc w:val="both"/>
              <w:rPr>
                <w:rFonts w:ascii="Onest" w:hAnsi="Onest"/>
              </w:rPr>
            </w:pPr>
          </w:p>
          <w:p w14:paraId="50696829" w14:textId="77777777" w:rsidR="00F874B6" w:rsidRPr="00AA16BF" w:rsidRDefault="00F874B6" w:rsidP="00DB539C">
            <w:pPr>
              <w:tabs>
                <w:tab w:val="left" w:pos="2295"/>
              </w:tabs>
              <w:jc w:val="both"/>
              <w:rPr>
                <w:rFonts w:ascii="Onest" w:hAnsi="Onest"/>
              </w:rPr>
            </w:pPr>
          </w:p>
          <w:p w14:paraId="76CDDF02" w14:textId="77777777" w:rsidR="00F874B6" w:rsidRPr="00AA16BF" w:rsidRDefault="00F874B6" w:rsidP="00DB539C">
            <w:pPr>
              <w:jc w:val="right"/>
              <w:rPr>
                <w:rFonts w:ascii="Onest" w:hAnsi="Onest"/>
              </w:rPr>
            </w:pPr>
          </w:p>
          <w:p w14:paraId="52F14211" w14:textId="77777777" w:rsidR="00F874B6" w:rsidRPr="00AA16BF" w:rsidRDefault="00F874B6" w:rsidP="00DB539C">
            <w:pPr>
              <w:jc w:val="right"/>
              <w:rPr>
                <w:rFonts w:ascii="Onest" w:hAnsi="Onest"/>
              </w:rPr>
            </w:pPr>
          </w:p>
          <w:p w14:paraId="0C806736" w14:textId="77777777" w:rsidR="00F874B6" w:rsidRPr="00AA16BF" w:rsidRDefault="00F874B6" w:rsidP="00DB539C">
            <w:pPr>
              <w:jc w:val="right"/>
              <w:rPr>
                <w:rFonts w:ascii="Onest" w:hAnsi="Onest"/>
              </w:rPr>
            </w:pPr>
          </w:p>
          <w:p w14:paraId="35043EB6" w14:textId="77777777" w:rsidR="00F874B6" w:rsidRPr="00AA16BF" w:rsidRDefault="00F874B6" w:rsidP="00DB539C">
            <w:pPr>
              <w:jc w:val="right"/>
              <w:rPr>
                <w:rFonts w:ascii="Onest" w:hAnsi="Onest"/>
              </w:rPr>
            </w:pPr>
          </w:p>
          <w:p w14:paraId="7EE69984" w14:textId="77777777" w:rsidR="00F874B6" w:rsidRPr="00AA16BF" w:rsidRDefault="00F874B6" w:rsidP="00DB539C">
            <w:pPr>
              <w:jc w:val="right"/>
              <w:rPr>
                <w:rFonts w:ascii="Onest" w:hAnsi="Onest"/>
              </w:rPr>
            </w:pPr>
          </w:p>
          <w:p w14:paraId="6F9C4F24" w14:textId="77777777" w:rsidR="00F874B6" w:rsidRPr="00AA16BF" w:rsidRDefault="00F874B6" w:rsidP="00DB539C">
            <w:pPr>
              <w:jc w:val="right"/>
              <w:rPr>
                <w:rFonts w:ascii="Onest" w:hAnsi="Onest"/>
              </w:rPr>
            </w:pPr>
          </w:p>
          <w:p w14:paraId="5A951163" w14:textId="77777777" w:rsidR="00F874B6" w:rsidRPr="00AA16BF" w:rsidRDefault="00F874B6" w:rsidP="00DB539C">
            <w:pPr>
              <w:jc w:val="right"/>
              <w:rPr>
                <w:rFonts w:ascii="Onest" w:hAnsi="Onest"/>
              </w:rPr>
            </w:pPr>
          </w:p>
          <w:p w14:paraId="23C8DFCE" w14:textId="77777777" w:rsidR="00F874B6" w:rsidRPr="00AA16BF" w:rsidRDefault="00F874B6" w:rsidP="00DB539C">
            <w:pPr>
              <w:jc w:val="right"/>
              <w:rPr>
                <w:rFonts w:ascii="Onest" w:hAnsi="Onest"/>
              </w:rPr>
            </w:pPr>
          </w:p>
          <w:p w14:paraId="6C3E9755" w14:textId="77777777" w:rsidR="00F874B6" w:rsidRPr="00AA16BF" w:rsidRDefault="00F874B6" w:rsidP="00DB539C">
            <w:pPr>
              <w:jc w:val="right"/>
              <w:rPr>
                <w:rFonts w:ascii="Onest" w:hAnsi="Onest"/>
              </w:rPr>
            </w:pPr>
          </w:p>
          <w:p w14:paraId="38408C3E" w14:textId="77777777" w:rsidR="00F874B6" w:rsidRPr="00AA16BF" w:rsidRDefault="00F874B6" w:rsidP="00DB539C">
            <w:pPr>
              <w:jc w:val="right"/>
              <w:rPr>
                <w:rFonts w:ascii="Onest" w:hAnsi="Onest"/>
              </w:rPr>
            </w:pPr>
          </w:p>
          <w:p w14:paraId="1F5103D0" w14:textId="77777777" w:rsidR="00F874B6" w:rsidRPr="00AA16BF" w:rsidRDefault="00F874B6" w:rsidP="00DB539C">
            <w:pPr>
              <w:jc w:val="right"/>
              <w:rPr>
                <w:rFonts w:ascii="Onest" w:hAnsi="Onest"/>
              </w:rPr>
            </w:pPr>
          </w:p>
          <w:p w14:paraId="020BFB83" w14:textId="77777777" w:rsidR="00F874B6" w:rsidRPr="00AA16BF" w:rsidRDefault="00F874B6" w:rsidP="00DB539C">
            <w:pPr>
              <w:jc w:val="right"/>
              <w:rPr>
                <w:rFonts w:ascii="Onest" w:hAnsi="Onest"/>
              </w:rPr>
            </w:pPr>
          </w:p>
          <w:p w14:paraId="20BC85DE" w14:textId="77777777" w:rsidR="00F874B6" w:rsidRPr="00AA16BF" w:rsidRDefault="00F874B6" w:rsidP="00DB539C">
            <w:pPr>
              <w:jc w:val="right"/>
              <w:rPr>
                <w:rFonts w:ascii="Onest" w:hAnsi="Onest"/>
              </w:rPr>
            </w:pPr>
          </w:p>
          <w:p w14:paraId="7B684EBE" w14:textId="77777777" w:rsidR="00F874B6" w:rsidRPr="00AA16BF" w:rsidRDefault="00F874B6" w:rsidP="00DB539C">
            <w:pPr>
              <w:jc w:val="right"/>
              <w:rPr>
                <w:rFonts w:ascii="Onest" w:hAnsi="Onest"/>
              </w:rPr>
            </w:pPr>
          </w:p>
          <w:p w14:paraId="6BA1CF99" w14:textId="77777777" w:rsidR="00F874B6" w:rsidRPr="00AA16BF" w:rsidRDefault="00F874B6" w:rsidP="00DB539C">
            <w:pPr>
              <w:jc w:val="right"/>
              <w:rPr>
                <w:rFonts w:ascii="Onest" w:hAnsi="Onest"/>
              </w:rPr>
            </w:pPr>
          </w:p>
          <w:p w14:paraId="39A61519" w14:textId="77777777" w:rsidR="00F874B6" w:rsidRPr="00AA16BF" w:rsidRDefault="00F874B6" w:rsidP="00DB539C">
            <w:pPr>
              <w:jc w:val="right"/>
              <w:rPr>
                <w:rFonts w:ascii="Onest" w:hAnsi="Onest"/>
              </w:rPr>
            </w:pPr>
          </w:p>
          <w:p w14:paraId="338424F1" w14:textId="77777777" w:rsidR="00F874B6" w:rsidRPr="00AA16BF" w:rsidRDefault="00F874B6" w:rsidP="00DB539C">
            <w:pPr>
              <w:jc w:val="right"/>
              <w:rPr>
                <w:rFonts w:ascii="Onest" w:hAnsi="Onest"/>
              </w:rPr>
            </w:pPr>
          </w:p>
          <w:p w14:paraId="6F8A089D" w14:textId="77777777" w:rsidR="00F874B6" w:rsidRPr="00AA16BF" w:rsidRDefault="00F874B6" w:rsidP="00DB539C">
            <w:pPr>
              <w:jc w:val="right"/>
              <w:rPr>
                <w:rFonts w:ascii="Onest" w:hAnsi="Onest"/>
              </w:rPr>
            </w:pPr>
          </w:p>
          <w:p w14:paraId="1D7971CA" w14:textId="77777777" w:rsidR="00F874B6" w:rsidRPr="00AA16BF" w:rsidRDefault="00F874B6" w:rsidP="00DB539C">
            <w:pPr>
              <w:jc w:val="right"/>
              <w:rPr>
                <w:rFonts w:ascii="Onest" w:hAnsi="Onest"/>
              </w:rPr>
            </w:pPr>
          </w:p>
          <w:p w14:paraId="570F0482" w14:textId="77777777" w:rsidR="00F874B6" w:rsidRPr="00AA16BF" w:rsidRDefault="00F874B6" w:rsidP="00DB539C">
            <w:pPr>
              <w:jc w:val="right"/>
              <w:rPr>
                <w:rFonts w:ascii="Onest" w:hAnsi="Onest"/>
              </w:rPr>
            </w:pPr>
          </w:p>
          <w:p w14:paraId="762CDCEB" w14:textId="77777777" w:rsidR="00F874B6" w:rsidRPr="00AA16BF" w:rsidRDefault="00F874B6" w:rsidP="00DB539C">
            <w:pPr>
              <w:jc w:val="right"/>
              <w:rPr>
                <w:rFonts w:ascii="Onest" w:hAnsi="Onest"/>
              </w:rPr>
            </w:pPr>
          </w:p>
          <w:p w14:paraId="32242094" w14:textId="77777777" w:rsidR="00F874B6" w:rsidRPr="00AA16BF" w:rsidRDefault="00F874B6" w:rsidP="00DB539C">
            <w:pPr>
              <w:jc w:val="right"/>
              <w:rPr>
                <w:rFonts w:ascii="Onest" w:hAnsi="Onest"/>
              </w:rPr>
            </w:pPr>
          </w:p>
          <w:p w14:paraId="2F029553" w14:textId="77777777" w:rsidR="00F874B6" w:rsidRPr="00AA16BF" w:rsidRDefault="00F874B6" w:rsidP="00DB539C">
            <w:pPr>
              <w:jc w:val="right"/>
              <w:rPr>
                <w:rFonts w:ascii="Onest" w:hAnsi="Onest"/>
              </w:rPr>
            </w:pPr>
          </w:p>
          <w:p w14:paraId="1127568A" w14:textId="77777777" w:rsidR="00F874B6" w:rsidRPr="00AA16BF" w:rsidRDefault="00F874B6" w:rsidP="00DB539C">
            <w:pPr>
              <w:jc w:val="right"/>
              <w:rPr>
                <w:rFonts w:ascii="Onest" w:hAnsi="Onest"/>
              </w:rPr>
            </w:pPr>
          </w:p>
          <w:p w14:paraId="2D2FA741" w14:textId="77777777" w:rsidR="00F874B6" w:rsidRPr="00AA16BF" w:rsidRDefault="00F874B6" w:rsidP="00DB539C">
            <w:pPr>
              <w:jc w:val="right"/>
              <w:rPr>
                <w:rFonts w:ascii="Onest" w:hAnsi="Onest"/>
              </w:rPr>
            </w:pPr>
          </w:p>
          <w:p w14:paraId="18302828" w14:textId="77777777" w:rsidR="00F874B6" w:rsidRPr="00AA16BF" w:rsidRDefault="00F874B6" w:rsidP="00DB539C">
            <w:pPr>
              <w:jc w:val="right"/>
              <w:rPr>
                <w:rFonts w:ascii="Onest" w:hAnsi="Onest"/>
              </w:rPr>
            </w:pPr>
          </w:p>
          <w:p w14:paraId="0A813B36" w14:textId="77777777" w:rsidR="00F874B6" w:rsidRPr="00AA16BF" w:rsidRDefault="00F874B6" w:rsidP="00DB539C">
            <w:pPr>
              <w:jc w:val="right"/>
              <w:rPr>
                <w:rFonts w:ascii="Onest" w:hAnsi="Onest"/>
              </w:rPr>
            </w:pPr>
            <w:r w:rsidRPr="00AA16BF">
              <w:rPr>
                <w:rFonts w:ascii="Onest" w:hAnsi="Onest"/>
              </w:rPr>
              <w:t>Anexa nr. 2</w:t>
            </w:r>
          </w:p>
          <w:p w14:paraId="1AC92E55" w14:textId="77777777" w:rsidR="00F874B6" w:rsidRPr="00AA16BF" w:rsidRDefault="00F874B6" w:rsidP="00DB539C">
            <w:pPr>
              <w:jc w:val="right"/>
              <w:rPr>
                <w:rFonts w:ascii="Onest" w:hAnsi="Onest"/>
              </w:rPr>
            </w:pPr>
            <w:r w:rsidRPr="00AA16BF">
              <w:rPr>
                <w:rFonts w:ascii="Onest" w:hAnsi="Onest"/>
              </w:rPr>
              <w:t>la Contractul nr.__________</w:t>
            </w:r>
          </w:p>
          <w:p w14:paraId="330330B2" w14:textId="77777777" w:rsidR="00F874B6" w:rsidRPr="00AA16BF" w:rsidRDefault="00F874B6" w:rsidP="00DB539C">
            <w:pPr>
              <w:jc w:val="right"/>
              <w:rPr>
                <w:rFonts w:ascii="Onest" w:hAnsi="Onest"/>
              </w:rPr>
            </w:pPr>
            <w:r w:rsidRPr="00AA16BF">
              <w:rPr>
                <w:rFonts w:ascii="Onest" w:hAnsi="Onest"/>
              </w:rPr>
              <w:t>din “____” ________ 20___</w:t>
            </w:r>
          </w:p>
          <w:p w14:paraId="1C6FF0E3" w14:textId="77777777" w:rsidR="00F874B6" w:rsidRPr="00AA16BF" w:rsidRDefault="00F874B6" w:rsidP="00DB539C">
            <w:pPr>
              <w:keepNext/>
              <w:keepLines/>
              <w:spacing w:before="200"/>
              <w:jc w:val="both"/>
              <w:outlineLvl w:val="2"/>
              <w:rPr>
                <w:rFonts w:ascii="Onest" w:hAnsi="Onest"/>
              </w:rPr>
            </w:pPr>
          </w:p>
          <w:p w14:paraId="0D78EE3D" w14:textId="77777777" w:rsidR="00F874B6" w:rsidRPr="00AA16BF" w:rsidRDefault="00F874B6" w:rsidP="00DB539C">
            <w:pPr>
              <w:ind w:firstLine="567"/>
              <w:jc w:val="both"/>
              <w:rPr>
                <w:rFonts w:ascii="Onest" w:hAnsi="Onest"/>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F874B6" w:rsidRPr="00AA16BF" w14:paraId="483815EC" w14:textId="77777777" w:rsidTr="00DB539C">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584F5B" w14:textId="77777777" w:rsidR="00F874B6" w:rsidRPr="00AA16BF" w:rsidRDefault="00F874B6" w:rsidP="00DB539C">
                  <w:pPr>
                    <w:ind w:right="-176"/>
                    <w:jc w:val="both"/>
                    <w:rPr>
                      <w:rFonts w:ascii="Onest" w:hAnsi="Onest"/>
                      <w:b/>
                      <w:bCs/>
                    </w:rPr>
                  </w:pPr>
                  <w:r w:rsidRPr="00AA16BF">
                    <w:rPr>
                      <w:rFonts w:ascii="Onest" w:hAnsi="Onest"/>
                      <w:b/>
                      <w:bCs/>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DE954EA" w14:textId="77777777" w:rsidR="00F874B6" w:rsidRPr="00AA16BF" w:rsidRDefault="00F874B6" w:rsidP="00DB539C">
                  <w:pPr>
                    <w:tabs>
                      <w:tab w:val="left" w:pos="235"/>
                      <w:tab w:val="left" w:pos="378"/>
                    </w:tabs>
                    <w:ind w:left="-923"/>
                    <w:jc w:val="center"/>
                    <w:rPr>
                      <w:rFonts w:ascii="Onest" w:hAnsi="Onest"/>
                      <w:b/>
                      <w:bCs/>
                    </w:rPr>
                  </w:pPr>
                  <w:r w:rsidRPr="00AA16BF">
                    <w:rPr>
                      <w:rFonts w:ascii="Onest" w:hAnsi="Onest"/>
                      <w:b/>
                      <w:bCs/>
                    </w:rPr>
                    <w:t xml:space="preserve">          Denumirea</w:t>
                  </w:r>
                </w:p>
                <w:p w14:paraId="1B6B5C6B" w14:textId="77777777" w:rsidR="00F874B6" w:rsidRPr="00AA16BF" w:rsidRDefault="00F874B6" w:rsidP="00DB539C">
                  <w:pPr>
                    <w:tabs>
                      <w:tab w:val="left" w:pos="235"/>
                      <w:tab w:val="left" w:pos="378"/>
                    </w:tabs>
                    <w:ind w:left="-923"/>
                    <w:jc w:val="center"/>
                    <w:rPr>
                      <w:rFonts w:ascii="Onest" w:hAnsi="Onest"/>
                      <w:b/>
                      <w:bCs/>
                    </w:rPr>
                  </w:pPr>
                  <w:r w:rsidRPr="00AA16BF">
                    <w:rPr>
                      <w:rFonts w:ascii="Onest" w:hAnsi="Onest"/>
                      <w:b/>
                      <w:bCs/>
                    </w:rPr>
                    <w:t xml:space="preserve">          lucrărilor</w:t>
                  </w:r>
                </w:p>
                <w:p w14:paraId="00C52C52" w14:textId="77777777" w:rsidR="00F874B6" w:rsidRPr="00AA16BF" w:rsidRDefault="00F874B6" w:rsidP="00DB539C">
                  <w:pPr>
                    <w:tabs>
                      <w:tab w:val="left" w:pos="369"/>
                    </w:tabs>
                    <w:ind w:left="-923"/>
                    <w:jc w:val="center"/>
                    <w:rPr>
                      <w:rFonts w:ascii="Onest" w:hAnsi="Onest"/>
                      <w:b/>
                      <w:bCs/>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7420927" w14:textId="77777777" w:rsidR="00F874B6" w:rsidRPr="00AA16BF" w:rsidRDefault="00F874B6" w:rsidP="00DB539C">
                  <w:pPr>
                    <w:jc w:val="both"/>
                    <w:rPr>
                      <w:rFonts w:ascii="Onest" w:hAnsi="Onest"/>
                      <w:b/>
                      <w:bCs/>
                    </w:rPr>
                  </w:pPr>
                  <w:r w:rsidRPr="00AA16BF">
                    <w:rPr>
                      <w:rFonts w:ascii="Onest" w:hAnsi="Onest"/>
                      <w:b/>
                      <w:bCs/>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5DBF6" w14:textId="77777777" w:rsidR="00F874B6" w:rsidRPr="00AA16BF" w:rsidRDefault="00F874B6" w:rsidP="00DB539C">
                  <w:pPr>
                    <w:jc w:val="center"/>
                    <w:rPr>
                      <w:rFonts w:ascii="Onest" w:hAnsi="Onest"/>
                      <w:b/>
                      <w:bCs/>
                    </w:rPr>
                  </w:pPr>
                  <w:r w:rsidRPr="00AA16BF">
                    <w:rPr>
                      <w:rFonts w:ascii="Onest" w:hAnsi="Onest"/>
                      <w:b/>
                      <w:bCs/>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DB43395" w14:textId="77777777" w:rsidR="00F874B6" w:rsidRPr="00AA16BF" w:rsidRDefault="00F874B6" w:rsidP="00DB539C">
                  <w:pPr>
                    <w:jc w:val="both"/>
                    <w:rPr>
                      <w:rFonts w:ascii="Onest" w:hAnsi="Onest"/>
                      <w:b/>
                      <w:bCs/>
                    </w:rPr>
                  </w:pPr>
                  <w:r w:rsidRPr="00AA16BF">
                    <w:rPr>
                      <w:rFonts w:ascii="Onest" w:hAnsi="Onest"/>
                      <w:b/>
                      <w:bCs/>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52BE111" w14:textId="77777777" w:rsidR="00F874B6" w:rsidRPr="00AA16BF" w:rsidRDefault="00F874B6" w:rsidP="00DB539C">
                  <w:pPr>
                    <w:jc w:val="center"/>
                    <w:rPr>
                      <w:rFonts w:ascii="Onest" w:hAnsi="Onest"/>
                      <w:b/>
                      <w:bCs/>
                    </w:rPr>
                  </w:pPr>
                  <w:r w:rsidRPr="00AA16BF">
                    <w:rPr>
                      <w:rFonts w:ascii="Onest" w:hAnsi="Onest"/>
                      <w:b/>
                      <w:bCs/>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6603B1" w14:textId="77777777" w:rsidR="00F874B6" w:rsidRPr="00AA16BF" w:rsidRDefault="00F874B6" w:rsidP="00DB539C">
                  <w:pPr>
                    <w:jc w:val="center"/>
                    <w:rPr>
                      <w:rFonts w:ascii="Onest" w:hAnsi="Onest"/>
                      <w:b/>
                      <w:bCs/>
                    </w:rPr>
                  </w:pPr>
                  <w:r w:rsidRPr="00AA16BF">
                    <w:rPr>
                      <w:rFonts w:ascii="Onest" w:hAnsi="Onest"/>
                      <w:b/>
                      <w:bCs/>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A89830" w14:textId="77777777" w:rsidR="00F874B6" w:rsidRPr="00AA16BF" w:rsidRDefault="00F874B6" w:rsidP="00DB539C">
                  <w:pPr>
                    <w:jc w:val="center"/>
                    <w:rPr>
                      <w:rFonts w:ascii="Onest" w:hAnsi="Onest"/>
                      <w:b/>
                      <w:bCs/>
                    </w:rPr>
                  </w:pPr>
                  <w:r w:rsidRPr="00AA16BF">
                    <w:rPr>
                      <w:rFonts w:ascii="Onest" w:hAnsi="Onest"/>
                      <w:b/>
                      <w:bCs/>
                    </w:rPr>
                    <w:t>Termenii de executare</w:t>
                  </w:r>
                </w:p>
                <w:p w14:paraId="69E318B7" w14:textId="77777777" w:rsidR="00F874B6" w:rsidRPr="00AA16BF" w:rsidRDefault="00F874B6" w:rsidP="00DB539C">
                  <w:pPr>
                    <w:tabs>
                      <w:tab w:val="left" w:pos="1134"/>
                    </w:tabs>
                    <w:ind w:left="720"/>
                    <w:outlineLvl w:val="0"/>
                    <w:rPr>
                      <w:rFonts w:ascii="Onest" w:hAnsi="Onest"/>
                      <w:b/>
                      <w:bCs/>
                    </w:rPr>
                  </w:pPr>
                </w:p>
              </w:tc>
            </w:tr>
            <w:tr w:rsidR="00F874B6" w:rsidRPr="00AA16BF" w14:paraId="3174FAB8" w14:textId="77777777" w:rsidTr="00DB539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ADD8BA" w14:textId="77777777" w:rsidR="00F874B6" w:rsidRPr="00AA16BF" w:rsidRDefault="00F874B6" w:rsidP="00DB539C">
                  <w:pPr>
                    <w:jc w:val="both"/>
                    <w:rPr>
                      <w:rFonts w:ascii="Onest" w:hAnsi="Onest"/>
                    </w:rPr>
                  </w:pPr>
                  <w:r w:rsidRPr="00AA16BF">
                    <w:rPr>
                      <w:rFonts w:ascii="Onest" w:hAnsi="Onest"/>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6010D0" w14:textId="77777777" w:rsidR="00F874B6" w:rsidRPr="00AA16BF" w:rsidRDefault="00F874B6" w:rsidP="00DB539C">
                  <w:pPr>
                    <w:keepNext/>
                    <w:keepLines/>
                    <w:spacing w:before="200"/>
                    <w:jc w:val="both"/>
                    <w:outlineLvl w:val="2"/>
                    <w:rPr>
                      <w:rFonts w:ascii="Onest" w:hAnsi="Onest"/>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71F314" w14:textId="77777777" w:rsidR="00F874B6" w:rsidRPr="00AA16BF" w:rsidRDefault="00F874B6" w:rsidP="00DB539C">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886EEE0" w14:textId="77777777" w:rsidR="00F874B6" w:rsidRPr="00AA16BF" w:rsidRDefault="00F874B6" w:rsidP="00DB539C">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B86F274" w14:textId="77777777" w:rsidR="00F874B6" w:rsidRPr="00AA16BF" w:rsidRDefault="00F874B6" w:rsidP="00DB539C">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1005EA" w14:textId="77777777" w:rsidR="00F874B6" w:rsidRPr="00AA16BF" w:rsidRDefault="00F874B6" w:rsidP="00DB539C">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8BF9735" w14:textId="77777777" w:rsidR="00F874B6" w:rsidRPr="00AA16BF" w:rsidRDefault="00F874B6" w:rsidP="00DB539C">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18A4BF" w14:textId="77777777" w:rsidR="00F874B6" w:rsidRPr="00AA16BF" w:rsidRDefault="00F874B6" w:rsidP="00DB539C">
                  <w:pPr>
                    <w:keepNext/>
                    <w:keepLines/>
                    <w:spacing w:before="200"/>
                    <w:jc w:val="both"/>
                    <w:outlineLvl w:val="2"/>
                    <w:rPr>
                      <w:rFonts w:ascii="Onest" w:hAnsi="Onest"/>
                    </w:rPr>
                  </w:pPr>
                </w:p>
              </w:tc>
            </w:tr>
            <w:tr w:rsidR="00F874B6" w:rsidRPr="00AA16BF" w14:paraId="183850C1" w14:textId="77777777" w:rsidTr="00DB539C">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C33BAF" w14:textId="77777777" w:rsidR="00F874B6" w:rsidRPr="00AA16BF" w:rsidRDefault="00F874B6" w:rsidP="00DB539C">
                  <w:pPr>
                    <w:keepNext/>
                    <w:keepLines/>
                    <w:spacing w:before="200"/>
                    <w:jc w:val="both"/>
                    <w:outlineLvl w:val="2"/>
                    <w:rPr>
                      <w:rFonts w:ascii="Onest" w:hAnsi="Onest"/>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D5966C" w14:textId="77777777" w:rsidR="00F874B6" w:rsidRPr="00AA16BF" w:rsidRDefault="00F874B6" w:rsidP="00DB539C">
                  <w:pPr>
                    <w:jc w:val="both"/>
                    <w:rPr>
                      <w:rFonts w:ascii="Onest" w:hAnsi="Onest"/>
                    </w:rPr>
                  </w:pPr>
                  <w:r w:rsidRPr="00AA16BF">
                    <w:rPr>
                      <w:rFonts w:ascii="Onest" w:hAnsi="Onest"/>
                      <w:b/>
                      <w:bCs/>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F86BCD" w14:textId="77777777" w:rsidR="00F874B6" w:rsidRPr="00AA16BF" w:rsidRDefault="00F874B6" w:rsidP="00DB539C">
                  <w:pPr>
                    <w:keepNext/>
                    <w:keepLines/>
                    <w:spacing w:before="200"/>
                    <w:jc w:val="both"/>
                    <w:outlineLvl w:val="2"/>
                    <w:rPr>
                      <w:rFonts w:ascii="Onest" w:hAnsi="Onest"/>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84C64A6" w14:textId="77777777" w:rsidR="00F874B6" w:rsidRPr="00AA16BF" w:rsidRDefault="00F874B6" w:rsidP="00DB539C">
                  <w:pPr>
                    <w:keepNext/>
                    <w:keepLines/>
                    <w:spacing w:before="200"/>
                    <w:jc w:val="both"/>
                    <w:outlineLvl w:val="2"/>
                    <w:rPr>
                      <w:rFonts w:ascii="Onest" w:hAnsi="Onest"/>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BE1197" w14:textId="77777777" w:rsidR="00F874B6" w:rsidRPr="00AA16BF" w:rsidRDefault="00F874B6" w:rsidP="00DB539C">
                  <w:pPr>
                    <w:keepNext/>
                    <w:keepLines/>
                    <w:spacing w:before="200"/>
                    <w:jc w:val="both"/>
                    <w:outlineLvl w:val="2"/>
                    <w:rPr>
                      <w:rFonts w:ascii="Onest" w:hAnsi="Onest"/>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B5AD29" w14:textId="77777777" w:rsidR="00F874B6" w:rsidRPr="00AA16BF" w:rsidRDefault="00F874B6" w:rsidP="00DB539C">
                  <w:pPr>
                    <w:keepNext/>
                    <w:keepLines/>
                    <w:spacing w:before="200"/>
                    <w:jc w:val="both"/>
                    <w:outlineLvl w:val="2"/>
                    <w:rPr>
                      <w:rFonts w:ascii="Onest" w:hAnsi="Onest"/>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C0FFE6" w14:textId="77777777" w:rsidR="00F874B6" w:rsidRPr="00AA16BF" w:rsidRDefault="00F874B6" w:rsidP="00DB539C">
                  <w:pPr>
                    <w:keepNext/>
                    <w:keepLines/>
                    <w:spacing w:before="200"/>
                    <w:jc w:val="both"/>
                    <w:outlineLvl w:val="2"/>
                    <w:rPr>
                      <w:rFonts w:ascii="Onest" w:hAnsi="Onest"/>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A25D3B9" w14:textId="77777777" w:rsidR="00F874B6" w:rsidRPr="00AA16BF" w:rsidRDefault="00F874B6" w:rsidP="00DB539C">
                  <w:pPr>
                    <w:keepNext/>
                    <w:keepLines/>
                    <w:spacing w:before="200"/>
                    <w:jc w:val="both"/>
                    <w:outlineLvl w:val="2"/>
                    <w:rPr>
                      <w:rFonts w:ascii="Onest" w:hAnsi="Onest"/>
                    </w:rPr>
                  </w:pPr>
                </w:p>
              </w:tc>
            </w:tr>
            <w:tr w:rsidR="00F874B6" w:rsidRPr="00AA16BF" w14:paraId="4C0E0FC8" w14:textId="77777777" w:rsidTr="00DB539C">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437EA8FF" w14:textId="77777777" w:rsidR="00F874B6" w:rsidRPr="00AA16BF" w:rsidRDefault="00F874B6" w:rsidP="00DB539C">
                  <w:pPr>
                    <w:jc w:val="both"/>
                    <w:rPr>
                      <w:rFonts w:ascii="Onest" w:hAnsi="Onest"/>
                    </w:rPr>
                  </w:pPr>
                  <w:r w:rsidRPr="00AA16BF">
                    <w:rPr>
                      <w:rFonts w:ascii="Onest" w:hAnsi="Onest"/>
                    </w:rPr>
                    <w:t> </w:t>
                  </w:r>
                </w:p>
                <w:p w14:paraId="6D2610E8" w14:textId="77777777" w:rsidR="00F874B6" w:rsidRPr="00AA16BF" w:rsidRDefault="00F874B6" w:rsidP="00DB539C">
                  <w:pPr>
                    <w:jc w:val="center"/>
                    <w:rPr>
                      <w:rFonts w:ascii="Onest" w:hAnsi="Onest"/>
                      <w:b/>
                      <w:bCs/>
                    </w:rPr>
                  </w:pPr>
                  <w:r w:rsidRPr="00AA16BF">
                    <w:rPr>
                      <w:rFonts w:ascii="Onest" w:hAnsi="Onest"/>
                      <w:b/>
                      <w:bCs/>
                    </w:rPr>
                    <w:t>SEMNĂTURILE PĂRŢILOR</w:t>
                  </w:r>
                </w:p>
                <w:p w14:paraId="68637F0D" w14:textId="77777777" w:rsidR="00F874B6" w:rsidRPr="00AA16BF" w:rsidRDefault="00F874B6" w:rsidP="00DB539C">
                  <w:pPr>
                    <w:jc w:val="center"/>
                    <w:rPr>
                      <w:rFonts w:ascii="Onest" w:hAnsi="Onest"/>
                    </w:rPr>
                  </w:pPr>
                </w:p>
              </w:tc>
            </w:tr>
            <w:tr w:rsidR="00F874B6" w:rsidRPr="00AA16BF" w14:paraId="3E9D230C" w14:textId="77777777" w:rsidTr="00DB539C">
              <w:tc>
                <w:tcPr>
                  <w:tcW w:w="5303" w:type="dxa"/>
                  <w:gridSpan w:val="5"/>
                  <w:tcBorders>
                    <w:top w:val="nil"/>
                    <w:left w:val="nil"/>
                    <w:bottom w:val="nil"/>
                    <w:right w:val="nil"/>
                  </w:tcBorders>
                  <w:tcMar>
                    <w:top w:w="24" w:type="dxa"/>
                    <w:left w:w="48" w:type="dxa"/>
                    <w:bottom w:w="24" w:type="dxa"/>
                    <w:right w:w="48" w:type="dxa"/>
                  </w:tcMar>
                  <w:hideMark/>
                </w:tcPr>
                <w:p w14:paraId="52804160" w14:textId="77777777" w:rsidR="00F874B6" w:rsidRPr="00AA16BF" w:rsidRDefault="00F874B6" w:rsidP="00DB539C">
                  <w:pPr>
                    <w:ind w:firstLine="567"/>
                    <w:rPr>
                      <w:rFonts w:ascii="Onest" w:hAnsi="Onest"/>
                    </w:rPr>
                  </w:pPr>
                  <w:r w:rsidRPr="00AA16BF">
                    <w:rPr>
                      <w:rFonts w:ascii="Onest" w:hAnsi="Onest"/>
                      <w:b/>
                      <w:bCs/>
                    </w:rPr>
                    <w:t>BENEFICIAR</w:t>
                  </w:r>
                </w:p>
                <w:p w14:paraId="1D58D1ED" w14:textId="77777777" w:rsidR="00F874B6" w:rsidRPr="00AA16BF" w:rsidRDefault="00F874B6" w:rsidP="00DB539C">
                  <w:pPr>
                    <w:tabs>
                      <w:tab w:val="left" w:pos="1134"/>
                    </w:tabs>
                    <w:ind w:left="720"/>
                    <w:outlineLvl w:val="0"/>
                    <w:rPr>
                      <w:rFonts w:ascii="Onest" w:hAnsi="Onest"/>
                    </w:rPr>
                  </w:pPr>
                </w:p>
                <w:p w14:paraId="737A2099" w14:textId="77777777" w:rsidR="00F874B6" w:rsidRPr="00AA16BF" w:rsidRDefault="00F874B6" w:rsidP="00DB539C">
                  <w:pPr>
                    <w:rPr>
                      <w:rFonts w:ascii="Onest" w:hAnsi="Onest"/>
                    </w:rPr>
                  </w:pPr>
                </w:p>
              </w:tc>
              <w:tc>
                <w:tcPr>
                  <w:tcW w:w="4207" w:type="dxa"/>
                  <w:gridSpan w:val="3"/>
                  <w:tcBorders>
                    <w:top w:val="nil"/>
                    <w:left w:val="nil"/>
                    <w:bottom w:val="nil"/>
                    <w:right w:val="nil"/>
                  </w:tcBorders>
                  <w:tcMar>
                    <w:top w:w="24" w:type="dxa"/>
                    <w:left w:w="48" w:type="dxa"/>
                    <w:bottom w:w="24" w:type="dxa"/>
                    <w:right w:w="48" w:type="dxa"/>
                  </w:tcMar>
                  <w:hideMark/>
                </w:tcPr>
                <w:p w14:paraId="2F4193EE" w14:textId="77777777" w:rsidR="00F874B6" w:rsidRPr="00AA16BF" w:rsidRDefault="00F874B6" w:rsidP="00DB539C">
                  <w:pPr>
                    <w:ind w:firstLine="567"/>
                    <w:jc w:val="both"/>
                    <w:rPr>
                      <w:rFonts w:ascii="Onest" w:hAnsi="Onest"/>
                    </w:rPr>
                  </w:pPr>
                  <w:r w:rsidRPr="00AA16BF">
                    <w:rPr>
                      <w:rFonts w:ascii="Onest" w:hAnsi="Onest"/>
                    </w:rPr>
                    <w:t> </w:t>
                  </w:r>
                  <w:r w:rsidRPr="00AA16BF">
                    <w:rPr>
                      <w:rFonts w:ascii="Onest" w:hAnsi="Onest"/>
                      <w:b/>
                    </w:rPr>
                    <w:t>ANTREPRENOR</w:t>
                  </w:r>
                </w:p>
                <w:p w14:paraId="01D4DF2A" w14:textId="77777777" w:rsidR="00F874B6" w:rsidRPr="00AA16BF" w:rsidRDefault="00F874B6" w:rsidP="00DB539C">
                  <w:pPr>
                    <w:keepNext/>
                    <w:keepLines/>
                    <w:spacing w:before="200"/>
                    <w:ind w:firstLine="567"/>
                    <w:jc w:val="both"/>
                    <w:outlineLvl w:val="2"/>
                    <w:rPr>
                      <w:rFonts w:ascii="Onest" w:hAnsi="Onest"/>
                    </w:rPr>
                  </w:pPr>
                </w:p>
                <w:p w14:paraId="5E820F98" w14:textId="77777777" w:rsidR="00F874B6" w:rsidRPr="00AA16BF" w:rsidRDefault="00F874B6" w:rsidP="00DB539C">
                  <w:pPr>
                    <w:ind w:firstLine="567"/>
                    <w:jc w:val="both"/>
                    <w:rPr>
                      <w:rFonts w:ascii="Onest" w:hAnsi="Onest"/>
                    </w:rPr>
                  </w:pPr>
                </w:p>
              </w:tc>
            </w:tr>
          </w:tbl>
          <w:p w14:paraId="2D565243" w14:textId="77777777" w:rsidR="00F874B6" w:rsidRPr="00AA16BF" w:rsidRDefault="00F874B6" w:rsidP="00DB539C">
            <w:pPr>
              <w:tabs>
                <w:tab w:val="left" w:pos="2295"/>
              </w:tabs>
              <w:jc w:val="both"/>
              <w:rPr>
                <w:rFonts w:ascii="Onest" w:hAnsi="Onest"/>
              </w:rPr>
            </w:pPr>
          </w:p>
          <w:p w14:paraId="639E9214" w14:textId="77777777" w:rsidR="00F874B6" w:rsidRPr="00AA16BF" w:rsidRDefault="00F874B6" w:rsidP="00DB539C">
            <w:pPr>
              <w:tabs>
                <w:tab w:val="left" w:pos="2295"/>
              </w:tabs>
              <w:jc w:val="both"/>
              <w:rPr>
                <w:rFonts w:ascii="Onest" w:hAnsi="Onest"/>
              </w:rPr>
            </w:pPr>
          </w:p>
          <w:p w14:paraId="5556FCE1" w14:textId="77777777" w:rsidR="00F874B6" w:rsidRPr="00AA16BF" w:rsidRDefault="00F874B6" w:rsidP="00DB539C">
            <w:pPr>
              <w:tabs>
                <w:tab w:val="left" w:pos="2295"/>
              </w:tabs>
              <w:jc w:val="both"/>
              <w:rPr>
                <w:rFonts w:ascii="Onest" w:hAnsi="Onest"/>
              </w:rPr>
            </w:pPr>
          </w:p>
          <w:p w14:paraId="053027FF" w14:textId="77777777" w:rsidR="00F874B6" w:rsidRPr="00AA16BF" w:rsidRDefault="00F874B6" w:rsidP="00DB539C">
            <w:pPr>
              <w:tabs>
                <w:tab w:val="left" w:pos="2295"/>
              </w:tabs>
              <w:jc w:val="both"/>
              <w:rPr>
                <w:rFonts w:ascii="Onest" w:hAnsi="Onest"/>
              </w:rPr>
            </w:pPr>
          </w:p>
          <w:p w14:paraId="237B1677" w14:textId="77777777" w:rsidR="00F874B6" w:rsidRPr="00AA16BF" w:rsidRDefault="00F874B6" w:rsidP="00DB539C">
            <w:pPr>
              <w:tabs>
                <w:tab w:val="left" w:pos="2295"/>
              </w:tabs>
              <w:jc w:val="both"/>
              <w:rPr>
                <w:rFonts w:ascii="Onest" w:hAnsi="Onest"/>
              </w:rPr>
            </w:pPr>
          </w:p>
          <w:p w14:paraId="441988E1" w14:textId="77777777" w:rsidR="00F874B6" w:rsidRPr="00AA16BF" w:rsidRDefault="00F874B6" w:rsidP="00DB539C">
            <w:pPr>
              <w:tabs>
                <w:tab w:val="left" w:pos="2295"/>
              </w:tabs>
              <w:jc w:val="both"/>
              <w:rPr>
                <w:rFonts w:ascii="Onest" w:hAnsi="Onest"/>
              </w:rPr>
            </w:pPr>
          </w:p>
          <w:p w14:paraId="22A4FBAD" w14:textId="77777777" w:rsidR="00F874B6" w:rsidRPr="00AA16BF" w:rsidRDefault="00F874B6" w:rsidP="00DB539C">
            <w:pPr>
              <w:tabs>
                <w:tab w:val="left" w:pos="2295"/>
              </w:tabs>
              <w:jc w:val="both"/>
              <w:rPr>
                <w:rFonts w:ascii="Onest" w:hAnsi="Onest"/>
              </w:rPr>
            </w:pPr>
          </w:p>
          <w:p w14:paraId="2E57F0D1" w14:textId="77777777" w:rsidR="00F874B6" w:rsidRPr="00AA16BF" w:rsidRDefault="00F874B6" w:rsidP="00DB539C">
            <w:pPr>
              <w:tabs>
                <w:tab w:val="left" w:pos="2295"/>
              </w:tabs>
              <w:jc w:val="both"/>
              <w:rPr>
                <w:rFonts w:ascii="Onest" w:hAnsi="Onest"/>
              </w:rPr>
            </w:pPr>
          </w:p>
          <w:p w14:paraId="7EBE5B03" w14:textId="77777777" w:rsidR="00F874B6" w:rsidRPr="00AA16BF" w:rsidRDefault="00F874B6" w:rsidP="00DB539C">
            <w:pPr>
              <w:tabs>
                <w:tab w:val="left" w:pos="2295"/>
              </w:tabs>
              <w:jc w:val="both"/>
              <w:rPr>
                <w:rFonts w:ascii="Onest" w:hAnsi="Onest"/>
              </w:rPr>
            </w:pPr>
          </w:p>
          <w:p w14:paraId="67B6812B" w14:textId="77777777" w:rsidR="00F874B6" w:rsidRPr="00AA16BF" w:rsidRDefault="00F874B6" w:rsidP="00DB539C">
            <w:pPr>
              <w:jc w:val="both"/>
              <w:rPr>
                <w:rFonts w:ascii="Onest" w:hAnsi="Onest"/>
              </w:rPr>
            </w:pPr>
          </w:p>
          <w:p w14:paraId="5F862ADB" w14:textId="77777777" w:rsidR="00F874B6" w:rsidRPr="00AA16BF" w:rsidRDefault="00F874B6" w:rsidP="00DB539C">
            <w:pPr>
              <w:jc w:val="both"/>
              <w:rPr>
                <w:rFonts w:ascii="Onest" w:hAnsi="Onest"/>
              </w:rPr>
            </w:pPr>
          </w:p>
          <w:p w14:paraId="39270467" w14:textId="77777777" w:rsidR="00F874B6" w:rsidRPr="00AA16BF" w:rsidRDefault="00F874B6" w:rsidP="00DB539C">
            <w:pPr>
              <w:jc w:val="both"/>
              <w:rPr>
                <w:rFonts w:ascii="Onest" w:hAnsi="Onest"/>
              </w:rPr>
            </w:pPr>
          </w:p>
        </w:tc>
      </w:tr>
    </w:tbl>
    <w:p w14:paraId="40CD3295" w14:textId="77777777" w:rsidR="001F6E5A" w:rsidRPr="007A6705" w:rsidRDefault="001F6E5A" w:rsidP="00F874B6">
      <w:pPr>
        <w:jc w:val="right"/>
        <w:rPr>
          <w:rFonts w:ascii="Onest" w:hAnsi="Onest"/>
        </w:rPr>
      </w:pPr>
    </w:p>
    <w:sectPr w:rsidR="001F6E5A" w:rsidRPr="007A6705" w:rsidSect="00083BA9">
      <w:footerReference w:type="default" r:id="rId8"/>
      <w:pgSz w:w="11906" w:h="16838"/>
      <w:pgMar w:top="709" w:right="1440" w:bottom="42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0BD1845" w14:textId="77777777" w:rsidR="00465045" w:rsidRDefault="00465045" w:rsidP="00A20ACF">
      <w:r>
        <w:separator/>
      </w:r>
    </w:p>
  </w:endnote>
  <w:endnote w:type="continuationSeparator" w:id="0">
    <w:p w14:paraId="71F60527" w14:textId="77777777" w:rsidR="00465045" w:rsidRDefault="0046504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s˛Ó©úĹé"/>
    <w:panose1 w:val="02010601000101010101"/>
    <w:charset w:val="88"/>
    <w:family w:val="roman"/>
    <w:pitch w:val="variable"/>
    <w:sig w:usb0="A00002FF" w:usb1="28CFFCFA" w:usb2="00000016" w:usb3="00000000" w:csb0="00100001" w:csb1="00000000"/>
  </w:font>
  <w:font w:name="SimSun">
    <w:altName w:val="ËÎĚĺ"/>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l‚r –ľ’©"/>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1019529"/>
      <w:docPartObj>
        <w:docPartGallery w:val="Page Numbers (Bottom of Page)"/>
        <w:docPartUnique/>
      </w:docPartObj>
    </w:sdtPr>
    <w:sdtEndPr/>
    <w:sdtContent>
      <w:p w14:paraId="16FD1D34" w14:textId="701F7225" w:rsidR="00465045" w:rsidRDefault="00465045">
        <w:pPr>
          <w:pStyle w:val="Footer"/>
          <w:jc w:val="right"/>
        </w:pPr>
        <w:r>
          <w:fldChar w:fldCharType="begin"/>
        </w:r>
        <w:r>
          <w:instrText xml:space="preserve"> PAGE   \* MERGEFORMAT </w:instrText>
        </w:r>
        <w:r>
          <w:fldChar w:fldCharType="separate"/>
        </w:r>
        <w:r>
          <w:t>34</w:t>
        </w:r>
        <w:r>
          <w:fldChar w:fldCharType="end"/>
        </w:r>
      </w:p>
    </w:sdtContent>
  </w:sdt>
  <w:p w14:paraId="075618FA" w14:textId="77777777" w:rsidR="00465045" w:rsidRDefault="0046504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D54E3D" w14:textId="77777777" w:rsidR="00465045" w:rsidRDefault="00465045" w:rsidP="00A20ACF">
      <w:r>
        <w:separator/>
      </w:r>
    </w:p>
  </w:footnote>
  <w:footnote w:type="continuationSeparator" w:id="0">
    <w:p w14:paraId="11A0AEC4" w14:textId="77777777" w:rsidR="00465045" w:rsidRDefault="0046504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b/>
      </w:rPr>
    </w:lvl>
    <w:lvl w:ilvl="1" w:tplc="04090019">
      <w:start w:val="1"/>
      <w:numFmt w:val="lowerLetter"/>
      <w:lvlText w:val="%2."/>
      <w:lvlJc w:val="left"/>
      <w:pPr>
        <w:ind w:left="5310" w:hanging="360"/>
      </w:pPr>
    </w:lvl>
    <w:lvl w:ilvl="2" w:tplc="0409001B">
      <w:start w:val="1"/>
      <w:numFmt w:val="lowerRoman"/>
      <w:lvlText w:val="%3."/>
      <w:lvlJc w:val="right"/>
      <w:pPr>
        <w:ind w:left="6030" w:hanging="180"/>
      </w:pPr>
    </w:lvl>
    <w:lvl w:ilvl="3" w:tplc="0409000F">
      <w:start w:val="1"/>
      <w:numFmt w:val="decimal"/>
      <w:lvlText w:val="%4."/>
      <w:lvlJc w:val="left"/>
      <w:pPr>
        <w:ind w:left="6750" w:hanging="360"/>
      </w:pPr>
    </w:lvl>
    <w:lvl w:ilvl="4" w:tplc="04090019">
      <w:start w:val="1"/>
      <w:numFmt w:val="lowerLetter"/>
      <w:lvlText w:val="%5."/>
      <w:lvlJc w:val="left"/>
      <w:pPr>
        <w:ind w:left="7470" w:hanging="360"/>
      </w:pPr>
    </w:lvl>
    <w:lvl w:ilvl="5" w:tplc="0409001B">
      <w:start w:val="1"/>
      <w:numFmt w:val="lowerRoman"/>
      <w:lvlText w:val="%6."/>
      <w:lvlJc w:val="right"/>
      <w:pPr>
        <w:ind w:left="8190" w:hanging="180"/>
      </w:pPr>
    </w:lvl>
    <w:lvl w:ilvl="6" w:tplc="0409000F">
      <w:start w:val="1"/>
      <w:numFmt w:val="decimal"/>
      <w:lvlText w:val="%7."/>
      <w:lvlJc w:val="left"/>
      <w:pPr>
        <w:ind w:left="8910" w:hanging="360"/>
      </w:pPr>
    </w:lvl>
    <w:lvl w:ilvl="7" w:tplc="04090019">
      <w:start w:val="1"/>
      <w:numFmt w:val="lowerLetter"/>
      <w:lvlText w:val="%8."/>
      <w:lvlJc w:val="left"/>
      <w:pPr>
        <w:ind w:left="9630" w:hanging="360"/>
      </w:pPr>
    </w:lvl>
    <w:lvl w:ilvl="8" w:tplc="0409001B">
      <w:start w:val="1"/>
      <w:numFmt w:val="lowerRoman"/>
      <w:lvlText w:val="%9."/>
      <w:lvlJc w:val="right"/>
      <w:pPr>
        <w:ind w:left="10350" w:hanging="180"/>
      </w:pPr>
    </w:lvl>
  </w:abstractNum>
  <w:abstractNum w:abstractNumId="12"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1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9"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1"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2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8906C47"/>
    <w:multiLevelType w:val="hybridMultilevel"/>
    <w:tmpl w:val="3D6E0D08"/>
    <w:lvl w:ilvl="0" w:tplc="580ACDF8">
      <w:start w:val="1"/>
      <w:numFmt w:val="decimal"/>
      <w:lvlText w:val="%1."/>
      <w:lvlJc w:val="left"/>
      <w:pPr>
        <w:ind w:left="1069" w:hanging="360"/>
      </w:pPr>
      <w:rPr>
        <w:rFonts w:hint="default"/>
        <w:b/>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4"/>
  </w:num>
  <w:num w:numId="2">
    <w:abstractNumId w:val="28"/>
  </w:num>
  <w:num w:numId="3">
    <w:abstractNumId w:val="21"/>
  </w:num>
  <w:num w:numId="4">
    <w:abstractNumId w:val="20"/>
  </w:num>
  <w:num w:numId="5">
    <w:abstractNumId w:val="8"/>
  </w:num>
  <w:num w:numId="6">
    <w:abstractNumId w:val="10"/>
  </w:num>
  <w:num w:numId="7">
    <w:abstractNumId w:val="9"/>
  </w:num>
  <w:num w:numId="8">
    <w:abstractNumId w:val="5"/>
  </w:num>
  <w:num w:numId="9">
    <w:abstractNumId w:val="19"/>
  </w:num>
  <w:num w:numId="10">
    <w:abstractNumId w:val="6"/>
  </w:num>
  <w:num w:numId="11">
    <w:abstractNumId w:val="13"/>
  </w:num>
  <w:num w:numId="12">
    <w:abstractNumId w:val="14"/>
  </w:num>
  <w:num w:numId="13">
    <w:abstractNumId w:val="25"/>
  </w:num>
  <w:num w:numId="14">
    <w:abstractNumId w:val="18"/>
  </w:num>
  <w:num w:numId="15">
    <w:abstractNumId w:val="17"/>
  </w:num>
  <w:num w:numId="16">
    <w:abstractNumId w:val="22"/>
  </w:num>
  <w:num w:numId="17">
    <w:abstractNumId w:val="12"/>
  </w:num>
  <w:num w:numId="18">
    <w:abstractNumId w:val="7"/>
  </w:num>
  <w:num w:numId="19">
    <w:abstractNumId w:val="26"/>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0AD"/>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3BA9"/>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2D51"/>
    <w:rsid w:val="000C3C74"/>
    <w:rsid w:val="000C470A"/>
    <w:rsid w:val="000C5DFB"/>
    <w:rsid w:val="000C6960"/>
    <w:rsid w:val="000D0E88"/>
    <w:rsid w:val="000D171F"/>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16D51"/>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4220"/>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380"/>
    <w:rsid w:val="002E1640"/>
    <w:rsid w:val="002E1734"/>
    <w:rsid w:val="002E20CD"/>
    <w:rsid w:val="002E3D41"/>
    <w:rsid w:val="002E48BE"/>
    <w:rsid w:val="002E4970"/>
    <w:rsid w:val="002E5B20"/>
    <w:rsid w:val="002E6BB0"/>
    <w:rsid w:val="002E7747"/>
    <w:rsid w:val="002E7992"/>
    <w:rsid w:val="002F03E2"/>
    <w:rsid w:val="002F0B6E"/>
    <w:rsid w:val="002F556B"/>
    <w:rsid w:val="002F638E"/>
    <w:rsid w:val="002F6A1E"/>
    <w:rsid w:val="003008A4"/>
    <w:rsid w:val="00301F37"/>
    <w:rsid w:val="00302287"/>
    <w:rsid w:val="0030652C"/>
    <w:rsid w:val="00311239"/>
    <w:rsid w:val="0031215E"/>
    <w:rsid w:val="003129A3"/>
    <w:rsid w:val="00313025"/>
    <w:rsid w:val="00314161"/>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65DA"/>
    <w:rsid w:val="00350122"/>
    <w:rsid w:val="003506C9"/>
    <w:rsid w:val="0035258F"/>
    <w:rsid w:val="00352B05"/>
    <w:rsid w:val="003534AE"/>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5045"/>
    <w:rsid w:val="00467A64"/>
    <w:rsid w:val="004702B5"/>
    <w:rsid w:val="004762DC"/>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79A"/>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D7B2E"/>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B99"/>
    <w:rsid w:val="00702D98"/>
    <w:rsid w:val="007041C8"/>
    <w:rsid w:val="00706AD6"/>
    <w:rsid w:val="00707585"/>
    <w:rsid w:val="007075E8"/>
    <w:rsid w:val="00707D0F"/>
    <w:rsid w:val="00711A07"/>
    <w:rsid w:val="00712E40"/>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47A7"/>
    <w:rsid w:val="007A6705"/>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4436"/>
    <w:rsid w:val="00816026"/>
    <w:rsid w:val="008168FD"/>
    <w:rsid w:val="00817031"/>
    <w:rsid w:val="00817E55"/>
    <w:rsid w:val="008202F4"/>
    <w:rsid w:val="00821779"/>
    <w:rsid w:val="008260DA"/>
    <w:rsid w:val="0082679F"/>
    <w:rsid w:val="0083019C"/>
    <w:rsid w:val="0083498A"/>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3D22"/>
    <w:rsid w:val="008543AB"/>
    <w:rsid w:val="00854D4E"/>
    <w:rsid w:val="008612A7"/>
    <w:rsid w:val="00862010"/>
    <w:rsid w:val="00863AAB"/>
    <w:rsid w:val="00864A45"/>
    <w:rsid w:val="00864B75"/>
    <w:rsid w:val="0086547A"/>
    <w:rsid w:val="00867DA9"/>
    <w:rsid w:val="008726D2"/>
    <w:rsid w:val="00873EA6"/>
    <w:rsid w:val="00873EEA"/>
    <w:rsid w:val="0087425A"/>
    <w:rsid w:val="00875CFC"/>
    <w:rsid w:val="00877B36"/>
    <w:rsid w:val="00880757"/>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D6AA9"/>
    <w:rsid w:val="008E005E"/>
    <w:rsid w:val="008E0651"/>
    <w:rsid w:val="008E1222"/>
    <w:rsid w:val="008E125E"/>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49DF"/>
    <w:rsid w:val="00A25697"/>
    <w:rsid w:val="00A25985"/>
    <w:rsid w:val="00A26B23"/>
    <w:rsid w:val="00A2764E"/>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5F25"/>
    <w:rsid w:val="00A96BD5"/>
    <w:rsid w:val="00AA1251"/>
    <w:rsid w:val="00AA1372"/>
    <w:rsid w:val="00AA3E12"/>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27C6"/>
    <w:rsid w:val="00C15EB7"/>
    <w:rsid w:val="00C16E1E"/>
    <w:rsid w:val="00C17D27"/>
    <w:rsid w:val="00C20B19"/>
    <w:rsid w:val="00C20F59"/>
    <w:rsid w:val="00C21039"/>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210F"/>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5AC"/>
    <w:rsid w:val="00D23943"/>
    <w:rsid w:val="00D24CA8"/>
    <w:rsid w:val="00D257C8"/>
    <w:rsid w:val="00D25B11"/>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17F"/>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0A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490B"/>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2D7"/>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F0C"/>
    <w:rsid w:val="00F76253"/>
    <w:rsid w:val="00F77A53"/>
    <w:rsid w:val="00F80BB0"/>
    <w:rsid w:val="00F81E7A"/>
    <w:rsid w:val="00F82072"/>
    <w:rsid w:val="00F85248"/>
    <w:rsid w:val="00F85D06"/>
    <w:rsid w:val="00F85D58"/>
    <w:rsid w:val="00F86700"/>
    <w:rsid w:val="00F874B6"/>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numbering" w:customStyle="1" w:styleId="NoList1">
    <w:name w:val="No List1"/>
    <w:next w:val="NoList"/>
    <w:uiPriority w:val="99"/>
    <w:semiHidden/>
    <w:unhideWhenUsed/>
    <w:rsid w:val="00116D51"/>
  </w:style>
  <w:style w:type="numbering" w:customStyle="1" w:styleId="NoList2">
    <w:name w:val="No List2"/>
    <w:next w:val="NoList"/>
    <w:uiPriority w:val="99"/>
    <w:semiHidden/>
    <w:unhideWhenUsed/>
    <w:rsid w:val="00116D51"/>
  </w:style>
  <w:style w:type="paragraph" w:customStyle="1" w:styleId="msonormal0">
    <w:name w:val="msonormal"/>
    <w:basedOn w:val="Normal"/>
    <w:rsid w:val="00116D51"/>
    <w:pPr>
      <w:spacing w:before="100" w:beforeAutospacing="1" w:after="100" w:afterAutospacing="1"/>
    </w:pPr>
    <w:rPr>
      <w:noProof w:val="0"/>
      <w:lang w:val="ru-RU" w:eastAsia="ru-RU"/>
    </w:rPr>
  </w:style>
  <w:style w:type="numbering" w:customStyle="1" w:styleId="NoList3">
    <w:name w:val="No List3"/>
    <w:next w:val="NoList"/>
    <w:uiPriority w:val="99"/>
    <w:semiHidden/>
    <w:unhideWhenUsed/>
    <w:rsid w:val="005B379A"/>
  </w:style>
  <w:style w:type="numbering" w:customStyle="1" w:styleId="NoList4">
    <w:name w:val="No List4"/>
    <w:next w:val="NoList"/>
    <w:uiPriority w:val="99"/>
    <w:semiHidden/>
    <w:unhideWhenUsed/>
    <w:rsid w:val="005B379A"/>
  </w:style>
  <w:style w:type="numbering" w:customStyle="1" w:styleId="NoList5">
    <w:name w:val="No List5"/>
    <w:next w:val="NoList"/>
    <w:uiPriority w:val="99"/>
    <w:semiHidden/>
    <w:unhideWhenUsed/>
    <w:rsid w:val="005B37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0346693">
      <w:bodyDiv w:val="1"/>
      <w:marLeft w:val="0"/>
      <w:marRight w:val="0"/>
      <w:marTop w:val="0"/>
      <w:marBottom w:val="0"/>
      <w:divBdr>
        <w:top w:val="none" w:sz="0" w:space="0" w:color="auto"/>
        <w:left w:val="none" w:sz="0" w:space="0" w:color="auto"/>
        <w:bottom w:val="none" w:sz="0" w:space="0" w:color="auto"/>
        <w:right w:val="none" w:sz="0" w:space="0" w:color="auto"/>
      </w:divBdr>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91186980">
      <w:bodyDiv w:val="1"/>
      <w:marLeft w:val="0"/>
      <w:marRight w:val="0"/>
      <w:marTop w:val="0"/>
      <w:marBottom w:val="0"/>
      <w:divBdr>
        <w:top w:val="none" w:sz="0" w:space="0" w:color="auto"/>
        <w:left w:val="none" w:sz="0" w:space="0" w:color="auto"/>
        <w:bottom w:val="none" w:sz="0" w:space="0" w:color="auto"/>
        <w:right w:val="none" w:sz="0" w:space="0" w:color="auto"/>
      </w:divBdr>
    </w:div>
    <w:div w:id="132003967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7592229">
      <w:bodyDiv w:val="1"/>
      <w:marLeft w:val="0"/>
      <w:marRight w:val="0"/>
      <w:marTop w:val="0"/>
      <w:marBottom w:val="0"/>
      <w:divBdr>
        <w:top w:val="none" w:sz="0" w:space="0" w:color="auto"/>
        <w:left w:val="none" w:sz="0" w:space="0" w:color="auto"/>
        <w:bottom w:val="none" w:sz="0" w:space="0" w:color="auto"/>
        <w:right w:val="none" w:sz="0" w:space="0" w:color="auto"/>
      </w:divBdr>
    </w:div>
    <w:div w:id="177347653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3568033">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5B3D417-2E9C-46FF-BA84-6E818FB33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29</Pages>
  <Words>7939</Words>
  <Characters>45258</Characters>
  <Application>Microsoft Office Word</Application>
  <DocSecurity>0</DocSecurity>
  <Lines>377</Lines>
  <Paragraphs>106</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53091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49</cp:revision>
  <cp:lastPrinted>2023-08-02T15:00:00Z</cp:lastPrinted>
  <dcterms:created xsi:type="dcterms:W3CDTF">2022-10-20T06:24:00Z</dcterms:created>
  <dcterms:modified xsi:type="dcterms:W3CDTF">2026-07-29T08:52:00Z</dcterms:modified>
</cp:coreProperties>
</file>