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F5575B"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5216C29" w14:textId="77777777" w:rsidR="0042073F" w:rsidRDefault="0042073F" w:rsidP="0042073F">
      <w:pPr>
        <w:spacing w:before="120"/>
        <w:jc w:val="center"/>
        <w:outlineLvl w:val="0"/>
        <w:rPr>
          <w:sz w:val="20"/>
          <w:szCs w:val="20"/>
          <w:lang w:eastAsia="ru-RU"/>
        </w:rPr>
      </w:pPr>
      <w:r>
        <w:rPr>
          <w:b/>
          <w:sz w:val="28"/>
          <w:szCs w:val="28"/>
          <w:lang w:eastAsia="ru-RU"/>
        </w:rPr>
        <w:lastRenderedPageBreak/>
        <w:t>ANUNȚ DE PARTICIPARE</w:t>
      </w:r>
    </w:p>
    <w:p w14:paraId="0E3F37BD" w14:textId="77777777" w:rsidR="0042073F" w:rsidRDefault="0042073F" w:rsidP="0042073F">
      <w:pPr>
        <w:spacing w:before="120"/>
        <w:outlineLvl w:val="0"/>
        <w:rPr>
          <w:b/>
          <w:sz w:val="28"/>
          <w:szCs w:val="28"/>
        </w:rPr>
      </w:pPr>
      <w:bookmarkStart w:id="45" w:name="_Hlk162275948"/>
      <w:r w:rsidRPr="00C42B22">
        <w:rPr>
          <w:b/>
          <w:sz w:val="28"/>
          <w:szCs w:val="28"/>
          <w:lang w:eastAsia="ru-RU"/>
        </w:rPr>
        <w:t>Obiectul achizitiei: l</w:t>
      </w:r>
      <w:r w:rsidRPr="000130AA">
        <w:rPr>
          <w:b/>
          <w:sz w:val="28"/>
          <w:szCs w:val="28"/>
        </w:rPr>
        <w:t>ucrări de reparații curente la casa de cultura din s.Visoca, r-nul Soroca</w:t>
      </w:r>
      <w:r>
        <w:rPr>
          <w:b/>
          <w:sz w:val="28"/>
          <w:szCs w:val="28"/>
        </w:rPr>
        <w:t xml:space="preserve"> -REPETAT</w:t>
      </w:r>
    </w:p>
    <w:p w14:paraId="2A4A1525" w14:textId="77777777" w:rsidR="0042073F" w:rsidRPr="00C42B22" w:rsidRDefault="0042073F" w:rsidP="0042073F">
      <w:pPr>
        <w:spacing w:before="120"/>
        <w:outlineLvl w:val="0"/>
        <w:rPr>
          <w:b/>
          <w:sz w:val="18"/>
          <w:szCs w:val="18"/>
          <w:u w:val="single"/>
        </w:rPr>
      </w:pPr>
    </w:p>
    <w:p w14:paraId="7719EADB" w14:textId="77777777" w:rsidR="0042073F" w:rsidRDefault="0042073F" w:rsidP="0042073F">
      <w:pPr>
        <w:shd w:val="clear" w:color="auto" w:fill="FFFFFF" w:themeFill="background1"/>
        <w:spacing w:before="120"/>
        <w:rPr>
          <w:b/>
          <w:sz w:val="22"/>
          <w:szCs w:val="22"/>
          <w:lang w:val="en-US"/>
        </w:rPr>
      </w:pPr>
      <w:r w:rsidRPr="00AB4C86">
        <w:rPr>
          <w:b/>
          <w:sz w:val="22"/>
          <w:szCs w:val="22"/>
          <w:lang w:val="en-US"/>
        </w:rPr>
        <w:t xml:space="preserve"> prin procedura de achiziție: Cererea Ofertelor de Prețuri</w:t>
      </w:r>
    </w:p>
    <w:p w14:paraId="3853B92A" w14:textId="77777777" w:rsidR="0042073F" w:rsidRPr="00C42B22" w:rsidRDefault="0042073F" w:rsidP="0042073F">
      <w:pPr>
        <w:shd w:val="clear" w:color="auto" w:fill="FFFFFF" w:themeFill="background1"/>
        <w:spacing w:before="120"/>
        <w:rPr>
          <w:b/>
          <w:sz w:val="18"/>
          <w:szCs w:val="18"/>
          <w:lang w:eastAsia="ru-RU"/>
        </w:rPr>
      </w:pPr>
    </w:p>
    <w:p w14:paraId="7EF33F6B" w14:textId="77777777" w:rsidR="0042073F" w:rsidRPr="00AB4C86" w:rsidRDefault="0042073F" w:rsidP="0042073F">
      <w:pPr>
        <w:tabs>
          <w:tab w:val="left" w:pos="284"/>
          <w:tab w:val="right" w:pos="9531"/>
        </w:tabs>
        <w:spacing w:before="120"/>
        <w:rPr>
          <w:b/>
          <w:sz w:val="22"/>
          <w:szCs w:val="22"/>
          <w:highlight w:val="yellow"/>
          <w:lang w:val="en-US"/>
        </w:rPr>
      </w:pPr>
      <w:r w:rsidRPr="00AB4C86">
        <w:rPr>
          <w:b/>
          <w:sz w:val="22"/>
          <w:szCs w:val="22"/>
          <w:highlight w:val="yellow"/>
          <w:lang w:val="en-US"/>
        </w:rPr>
        <w:t xml:space="preserve">Procedura a fost inclusă în planul de achiziții publice a autorității contractante </w:t>
      </w:r>
      <w:r w:rsidRPr="00AB4C86">
        <w:rPr>
          <w:b/>
          <w:sz w:val="22"/>
          <w:szCs w:val="22"/>
          <w:highlight w:val="yellow"/>
          <w:u w:val="single"/>
          <w:lang w:val="en-US"/>
        </w:rPr>
        <w:t>Da</w:t>
      </w:r>
    </w:p>
    <w:p w14:paraId="54D4F0CB" w14:textId="77777777" w:rsidR="0042073F" w:rsidRDefault="0042073F" w:rsidP="0042073F">
      <w:pPr>
        <w:shd w:val="clear" w:color="auto" w:fill="FFFFFF" w:themeFill="background1"/>
        <w:spacing w:before="120"/>
        <w:rPr>
          <w:b/>
          <w:sz w:val="22"/>
          <w:szCs w:val="22"/>
          <w:lang w:val="en-US"/>
        </w:rPr>
      </w:pPr>
      <w:r w:rsidRPr="00AB4C86">
        <w:rPr>
          <w:b/>
          <w:sz w:val="22"/>
          <w:szCs w:val="22"/>
          <w:highlight w:val="yellow"/>
          <w:lang w:val="en-US"/>
        </w:rPr>
        <w:t xml:space="preserve">Link-ul către planul de achiziții publice publicat: </w:t>
      </w:r>
      <w:r w:rsidRPr="00AB4C86">
        <w:rPr>
          <w:b/>
          <w:sz w:val="22"/>
          <w:szCs w:val="22"/>
          <w:lang w:val="en-US"/>
        </w:rPr>
        <w:t>Da</w:t>
      </w:r>
      <w:r>
        <w:rPr>
          <w:b/>
          <w:sz w:val="22"/>
          <w:szCs w:val="22"/>
          <w:lang w:val="en-US"/>
        </w:rPr>
        <w:t xml:space="preserve">, </w:t>
      </w:r>
      <w:bookmarkEnd w:id="45"/>
    </w:p>
    <w:p w14:paraId="08267E95" w14:textId="77777777" w:rsidR="0042073F" w:rsidRPr="00AC5D60" w:rsidRDefault="0042073F" w:rsidP="0042073F">
      <w:pPr>
        <w:pStyle w:val="a"/>
        <w:numPr>
          <w:ilvl w:val="0"/>
          <w:numId w:val="32"/>
        </w:numPr>
        <w:shd w:val="clear" w:color="auto" w:fill="FFFFFF" w:themeFill="background1"/>
        <w:tabs>
          <w:tab w:val="clear" w:pos="1134"/>
        </w:tabs>
        <w:suppressAutoHyphens/>
        <w:spacing w:before="120"/>
        <w:contextualSpacing/>
        <w:jc w:val="left"/>
        <w:rPr>
          <w:b/>
          <w:bCs/>
          <w:lang w:eastAsia="ru-RU"/>
        </w:rPr>
      </w:pPr>
      <w:proofErr w:type="spellStart"/>
      <w:r w:rsidRPr="00AC5D60">
        <w:rPr>
          <w:b/>
          <w:bCs/>
        </w:rPr>
        <w:t>Denumirea</w:t>
      </w:r>
      <w:proofErr w:type="spellEnd"/>
      <w:r w:rsidRPr="00AC5D60">
        <w:rPr>
          <w:b/>
          <w:bCs/>
        </w:rPr>
        <w:t xml:space="preserve"> </w:t>
      </w:r>
      <w:proofErr w:type="spellStart"/>
      <w:r w:rsidRPr="00AC5D60">
        <w:rPr>
          <w:b/>
          <w:bCs/>
        </w:rPr>
        <w:t>autorității</w:t>
      </w:r>
      <w:proofErr w:type="spellEnd"/>
      <w:r w:rsidRPr="00AC5D60">
        <w:rPr>
          <w:b/>
          <w:bCs/>
        </w:rPr>
        <w:t xml:space="preserve"> </w:t>
      </w:r>
      <w:proofErr w:type="spellStart"/>
      <w:r w:rsidRPr="00AC5D60">
        <w:rPr>
          <w:b/>
          <w:bCs/>
        </w:rPr>
        <w:t>contractante</w:t>
      </w:r>
      <w:proofErr w:type="spellEnd"/>
      <w:r w:rsidRPr="00AC5D60">
        <w:rPr>
          <w:b/>
          <w:bCs/>
        </w:rPr>
        <w:t xml:space="preserve">: </w:t>
      </w:r>
      <w:proofErr w:type="spellStart"/>
      <w:r w:rsidRPr="00AC5D60">
        <w:rPr>
          <w:b/>
          <w:bCs/>
        </w:rPr>
        <w:t>primaria</w:t>
      </w:r>
      <w:proofErr w:type="spellEnd"/>
      <w:r w:rsidRPr="00AC5D60">
        <w:rPr>
          <w:b/>
          <w:bCs/>
        </w:rPr>
        <w:t xml:space="preserve"> s. </w:t>
      </w:r>
      <w:proofErr w:type="spellStart"/>
      <w:r w:rsidRPr="00AC5D60">
        <w:rPr>
          <w:b/>
          <w:bCs/>
        </w:rPr>
        <w:t>Visoca</w:t>
      </w:r>
      <w:proofErr w:type="spellEnd"/>
      <w:r w:rsidRPr="00AC5D60">
        <w:rPr>
          <w:b/>
          <w:bCs/>
        </w:rPr>
        <w:t>, r. Soroca</w:t>
      </w:r>
    </w:p>
    <w:p w14:paraId="47D2BDA5" w14:textId="77777777" w:rsidR="0042073F" w:rsidRPr="00AC5D60" w:rsidRDefault="0042073F" w:rsidP="0042073F">
      <w:pPr>
        <w:pStyle w:val="a"/>
        <w:numPr>
          <w:ilvl w:val="0"/>
          <w:numId w:val="32"/>
        </w:numPr>
        <w:shd w:val="clear" w:color="auto" w:fill="FFFFFF" w:themeFill="background1"/>
        <w:tabs>
          <w:tab w:val="clear" w:pos="1134"/>
          <w:tab w:val="left" w:pos="284"/>
          <w:tab w:val="right" w:pos="9531"/>
        </w:tabs>
        <w:suppressAutoHyphens/>
        <w:spacing w:before="120"/>
        <w:contextualSpacing/>
        <w:jc w:val="left"/>
        <w:rPr>
          <w:b/>
          <w:bCs/>
          <w:lang w:eastAsia="ru-RU"/>
        </w:rPr>
      </w:pPr>
      <w:r w:rsidRPr="00AC5D60">
        <w:rPr>
          <w:b/>
          <w:bCs/>
        </w:rPr>
        <w:t>IDNO: 1007601003404</w:t>
      </w:r>
    </w:p>
    <w:p w14:paraId="7AC24086" w14:textId="77777777" w:rsidR="0042073F" w:rsidRPr="00AC5D60" w:rsidRDefault="0042073F" w:rsidP="0042073F">
      <w:pPr>
        <w:pStyle w:val="a"/>
        <w:numPr>
          <w:ilvl w:val="0"/>
          <w:numId w:val="32"/>
        </w:numPr>
        <w:shd w:val="clear" w:color="auto" w:fill="FFFFFF" w:themeFill="background1"/>
        <w:tabs>
          <w:tab w:val="clear" w:pos="1134"/>
          <w:tab w:val="left" w:pos="284"/>
          <w:tab w:val="right" w:pos="9531"/>
        </w:tabs>
        <w:suppressAutoHyphens/>
        <w:spacing w:before="120"/>
        <w:contextualSpacing/>
        <w:jc w:val="left"/>
        <w:rPr>
          <w:b/>
          <w:bCs/>
          <w:lang w:eastAsia="ru-RU"/>
        </w:rPr>
      </w:pPr>
      <w:proofErr w:type="spellStart"/>
      <w:r w:rsidRPr="00AC5D60">
        <w:rPr>
          <w:b/>
          <w:bCs/>
        </w:rPr>
        <w:t>Adresa</w:t>
      </w:r>
      <w:proofErr w:type="spellEnd"/>
      <w:r w:rsidRPr="00AC5D60">
        <w:rPr>
          <w:b/>
          <w:bCs/>
        </w:rPr>
        <w:t xml:space="preserve">_ </w:t>
      </w:r>
      <w:proofErr w:type="spellStart"/>
      <w:r w:rsidRPr="00AC5D60">
        <w:rPr>
          <w:b/>
          <w:bCs/>
        </w:rPr>
        <w:t>primaria</w:t>
      </w:r>
      <w:proofErr w:type="spellEnd"/>
      <w:r w:rsidRPr="00AC5D60">
        <w:rPr>
          <w:b/>
          <w:bCs/>
        </w:rPr>
        <w:t xml:space="preserve"> s. </w:t>
      </w:r>
      <w:proofErr w:type="spellStart"/>
      <w:r w:rsidRPr="00AC5D60">
        <w:rPr>
          <w:b/>
          <w:bCs/>
        </w:rPr>
        <w:t>Visoca</w:t>
      </w:r>
      <w:proofErr w:type="spellEnd"/>
      <w:r w:rsidRPr="00AC5D60">
        <w:rPr>
          <w:b/>
          <w:bCs/>
        </w:rPr>
        <w:t>, r. Soroca</w:t>
      </w:r>
    </w:p>
    <w:p w14:paraId="09324FDE" w14:textId="77777777" w:rsidR="0042073F" w:rsidRPr="00AC5D60" w:rsidRDefault="0042073F" w:rsidP="0042073F">
      <w:pPr>
        <w:pStyle w:val="a"/>
        <w:numPr>
          <w:ilvl w:val="0"/>
          <w:numId w:val="32"/>
        </w:numPr>
        <w:tabs>
          <w:tab w:val="clear" w:pos="1134"/>
        </w:tabs>
        <w:contextualSpacing/>
        <w:jc w:val="left"/>
        <w:rPr>
          <w:b/>
          <w:bCs/>
        </w:rPr>
      </w:pPr>
      <w:proofErr w:type="spellStart"/>
      <w:r w:rsidRPr="00AC5D60">
        <w:rPr>
          <w:b/>
          <w:bCs/>
        </w:rPr>
        <w:t>Numărul</w:t>
      </w:r>
      <w:proofErr w:type="spellEnd"/>
      <w:r w:rsidRPr="00AC5D60">
        <w:rPr>
          <w:b/>
          <w:bCs/>
        </w:rPr>
        <w:t xml:space="preserve"> de </w:t>
      </w:r>
      <w:proofErr w:type="spellStart"/>
      <w:r w:rsidRPr="00AC5D60">
        <w:rPr>
          <w:b/>
          <w:bCs/>
        </w:rPr>
        <w:t>telefon</w:t>
      </w:r>
      <w:proofErr w:type="spellEnd"/>
      <w:r w:rsidRPr="00AC5D60">
        <w:rPr>
          <w:b/>
          <w:bCs/>
        </w:rPr>
        <w:t xml:space="preserve">/fax: </w:t>
      </w:r>
      <w:r w:rsidRPr="00AC5D60">
        <w:rPr>
          <w:b/>
          <w:bCs/>
          <w:color w:val="333333"/>
          <w:sz w:val="2"/>
          <w:szCs w:val="2"/>
          <w:shd w:val="clear" w:color="auto" w:fill="FFFFFF"/>
        </w:rPr>
        <w:t> </w:t>
      </w:r>
      <w:r w:rsidRPr="00AC5D60">
        <w:rPr>
          <w:b/>
          <w:bCs/>
          <w:color w:val="333333"/>
          <w:sz w:val="23"/>
          <w:szCs w:val="23"/>
        </w:rPr>
        <w:t>023052236</w:t>
      </w:r>
    </w:p>
    <w:p w14:paraId="6A2E9C70" w14:textId="77777777" w:rsidR="0042073F" w:rsidRDefault="0042073F" w:rsidP="0042073F">
      <w:pPr>
        <w:pStyle w:val="a"/>
        <w:numPr>
          <w:ilvl w:val="0"/>
          <w:numId w:val="32"/>
        </w:numPr>
        <w:shd w:val="clear" w:color="auto" w:fill="FFFFFF" w:themeFill="background1"/>
        <w:tabs>
          <w:tab w:val="clear" w:pos="1134"/>
          <w:tab w:val="left" w:pos="284"/>
          <w:tab w:val="right" w:pos="9531"/>
        </w:tabs>
        <w:suppressAutoHyphens/>
        <w:spacing w:before="120"/>
        <w:contextualSpacing/>
        <w:jc w:val="left"/>
        <w:rPr>
          <w:b/>
          <w:bCs/>
          <w:lang w:eastAsia="ru-RU"/>
        </w:rPr>
      </w:pPr>
      <w:r w:rsidRPr="00AC5D60">
        <w:rPr>
          <w:b/>
          <w:bCs/>
        </w:rPr>
        <w:t xml:space="preserve"> </w:t>
      </w:r>
      <w:proofErr w:type="spellStart"/>
      <w:r w:rsidRPr="00AC5D60">
        <w:rPr>
          <w:b/>
          <w:bCs/>
        </w:rPr>
        <w:t>Adresa</w:t>
      </w:r>
      <w:proofErr w:type="spellEnd"/>
      <w:r w:rsidRPr="00AC5D60">
        <w:rPr>
          <w:b/>
          <w:bCs/>
        </w:rPr>
        <w:t xml:space="preserve"> de e-mail </w:t>
      </w:r>
      <w:proofErr w:type="spellStart"/>
      <w:r w:rsidRPr="00AC5D60">
        <w:rPr>
          <w:b/>
          <w:bCs/>
        </w:rPr>
        <w:t>și</w:t>
      </w:r>
      <w:proofErr w:type="spellEnd"/>
      <w:r w:rsidRPr="00AC5D60">
        <w:rPr>
          <w:b/>
          <w:bCs/>
        </w:rPr>
        <w:t xml:space="preserve"> </w:t>
      </w:r>
      <w:proofErr w:type="spellStart"/>
      <w:r w:rsidRPr="00AC5D60">
        <w:rPr>
          <w:b/>
          <w:bCs/>
        </w:rPr>
        <w:t>pagina</w:t>
      </w:r>
      <w:proofErr w:type="spellEnd"/>
      <w:r w:rsidRPr="00AC5D60">
        <w:rPr>
          <w:b/>
          <w:bCs/>
        </w:rPr>
        <w:t xml:space="preserve"> web </w:t>
      </w:r>
      <w:proofErr w:type="spellStart"/>
      <w:r w:rsidRPr="00AC5D60">
        <w:rPr>
          <w:b/>
          <w:bCs/>
        </w:rPr>
        <w:t>oficială</w:t>
      </w:r>
      <w:proofErr w:type="spellEnd"/>
      <w:r w:rsidRPr="00AC5D60">
        <w:rPr>
          <w:b/>
          <w:bCs/>
        </w:rPr>
        <w:t xml:space="preserve"> ale </w:t>
      </w:r>
      <w:proofErr w:type="spellStart"/>
      <w:r w:rsidRPr="00AC5D60">
        <w:rPr>
          <w:b/>
          <w:bCs/>
        </w:rPr>
        <w:t>autorității</w:t>
      </w:r>
      <w:proofErr w:type="spellEnd"/>
      <w:r w:rsidRPr="00AC5D60">
        <w:rPr>
          <w:b/>
          <w:bCs/>
        </w:rPr>
        <w:t xml:space="preserve"> </w:t>
      </w:r>
      <w:proofErr w:type="spellStart"/>
      <w:r w:rsidRPr="00AC5D60">
        <w:rPr>
          <w:b/>
          <w:bCs/>
        </w:rPr>
        <w:t>contractante</w:t>
      </w:r>
      <w:proofErr w:type="spellEnd"/>
      <w:r w:rsidRPr="00AC5D60">
        <w:rPr>
          <w:b/>
          <w:bCs/>
        </w:rPr>
        <w:t xml:space="preserve">: GRIGORE visprim@rambler.ru </w:t>
      </w:r>
    </w:p>
    <w:p w14:paraId="193455A6" w14:textId="77777777" w:rsidR="0042073F" w:rsidRPr="00AC5D60" w:rsidRDefault="0042073F" w:rsidP="0042073F">
      <w:pPr>
        <w:pStyle w:val="a"/>
        <w:shd w:val="clear" w:color="auto" w:fill="FFFFFF" w:themeFill="background1"/>
        <w:tabs>
          <w:tab w:val="left" w:pos="284"/>
          <w:tab w:val="right" w:pos="9531"/>
        </w:tabs>
        <w:spacing w:before="120"/>
        <w:ind w:left="1080"/>
        <w:rPr>
          <w:b/>
          <w:bCs/>
          <w:lang w:eastAsia="ru-RU"/>
        </w:rPr>
      </w:pPr>
    </w:p>
    <w:p w14:paraId="07C6766F" w14:textId="77777777" w:rsidR="0042073F" w:rsidRPr="00ED0029" w:rsidRDefault="0042073F" w:rsidP="0042073F">
      <w:pPr>
        <w:pStyle w:val="a"/>
        <w:numPr>
          <w:ilvl w:val="0"/>
          <w:numId w:val="32"/>
        </w:numPr>
        <w:shd w:val="clear" w:color="auto" w:fill="FFFFFF" w:themeFill="background1"/>
        <w:tabs>
          <w:tab w:val="clear" w:pos="1134"/>
          <w:tab w:val="left" w:pos="284"/>
          <w:tab w:val="right" w:pos="9531"/>
        </w:tabs>
        <w:suppressAutoHyphens/>
        <w:spacing w:before="120"/>
        <w:contextualSpacing/>
        <w:jc w:val="left"/>
        <w:rPr>
          <w:b/>
          <w:lang w:eastAsia="ru-RU"/>
        </w:rPr>
      </w:pPr>
      <w:proofErr w:type="spellStart"/>
      <w:r w:rsidRPr="00ED0029">
        <w:rPr>
          <w:b/>
          <w:lang w:eastAsia="ru-RU"/>
        </w:rPr>
        <w:t>Adresa</w:t>
      </w:r>
      <w:proofErr w:type="spellEnd"/>
      <w:r w:rsidRPr="00ED0029">
        <w:rPr>
          <w:b/>
          <w:lang w:eastAsia="ru-RU"/>
        </w:rPr>
        <w:t xml:space="preserve"> de e-mail </w:t>
      </w:r>
      <w:proofErr w:type="spellStart"/>
      <w:r w:rsidRPr="00ED0029">
        <w:rPr>
          <w:b/>
          <w:lang w:eastAsia="ru-RU"/>
        </w:rPr>
        <w:t>sau</w:t>
      </w:r>
      <w:proofErr w:type="spellEnd"/>
      <w:r w:rsidRPr="00ED0029">
        <w:rPr>
          <w:b/>
          <w:lang w:eastAsia="ru-RU"/>
        </w:rPr>
        <w:t xml:space="preserve"> </w:t>
      </w:r>
      <w:proofErr w:type="spellStart"/>
      <w:r w:rsidRPr="00ED0029">
        <w:rPr>
          <w:b/>
          <w:lang w:eastAsia="ru-RU"/>
        </w:rPr>
        <w:t>pagina</w:t>
      </w:r>
      <w:proofErr w:type="spellEnd"/>
      <w:r w:rsidRPr="00ED0029">
        <w:rPr>
          <w:b/>
          <w:lang w:eastAsia="ru-RU"/>
        </w:rPr>
        <w:t xml:space="preserve"> web </w:t>
      </w:r>
      <w:proofErr w:type="spellStart"/>
      <w:r w:rsidRPr="00ED0029">
        <w:rPr>
          <w:b/>
          <w:lang w:eastAsia="ru-RU"/>
        </w:rPr>
        <w:t>oficială</w:t>
      </w:r>
      <w:proofErr w:type="spellEnd"/>
      <w:r w:rsidRPr="00ED0029">
        <w:rPr>
          <w:b/>
          <w:lang w:eastAsia="ru-RU"/>
        </w:rPr>
        <w:t xml:space="preserve"> de la care se </w:t>
      </w:r>
      <w:proofErr w:type="spellStart"/>
      <w:r w:rsidRPr="00ED0029">
        <w:rPr>
          <w:b/>
          <w:lang w:eastAsia="ru-RU"/>
        </w:rPr>
        <w:t>va</w:t>
      </w:r>
      <w:proofErr w:type="spellEnd"/>
      <w:r w:rsidRPr="00ED0029">
        <w:rPr>
          <w:b/>
          <w:lang w:eastAsia="ru-RU"/>
        </w:rPr>
        <w:t xml:space="preserve"> </w:t>
      </w:r>
      <w:proofErr w:type="spellStart"/>
      <w:r w:rsidRPr="00ED0029">
        <w:rPr>
          <w:b/>
          <w:lang w:eastAsia="ru-RU"/>
        </w:rPr>
        <w:t>putea</w:t>
      </w:r>
      <w:proofErr w:type="spellEnd"/>
      <w:r w:rsidRPr="00ED0029">
        <w:rPr>
          <w:b/>
          <w:lang w:eastAsia="ru-RU"/>
        </w:rPr>
        <w:t xml:space="preserve"> </w:t>
      </w:r>
      <w:proofErr w:type="spellStart"/>
      <w:r w:rsidRPr="00ED0029">
        <w:rPr>
          <w:b/>
          <w:lang w:eastAsia="ru-RU"/>
        </w:rPr>
        <w:t>obține</w:t>
      </w:r>
      <w:proofErr w:type="spellEnd"/>
      <w:r w:rsidRPr="00ED0029">
        <w:rPr>
          <w:b/>
          <w:lang w:eastAsia="ru-RU"/>
        </w:rPr>
        <w:t xml:space="preserve"> </w:t>
      </w:r>
      <w:proofErr w:type="spellStart"/>
      <w:r w:rsidRPr="00ED0029">
        <w:rPr>
          <w:b/>
          <w:lang w:eastAsia="ru-RU"/>
        </w:rPr>
        <w:t>accesul</w:t>
      </w:r>
      <w:proofErr w:type="spellEnd"/>
      <w:r w:rsidRPr="00ED0029">
        <w:rPr>
          <w:b/>
          <w:lang w:eastAsia="ru-RU"/>
        </w:rPr>
        <w:t xml:space="preserve"> la </w:t>
      </w:r>
      <w:proofErr w:type="spellStart"/>
      <w:r w:rsidRPr="00ED0029">
        <w:rPr>
          <w:b/>
          <w:lang w:eastAsia="ru-RU"/>
        </w:rPr>
        <w:t>documentația</w:t>
      </w:r>
      <w:proofErr w:type="spellEnd"/>
      <w:r w:rsidRPr="00ED0029">
        <w:rPr>
          <w:b/>
          <w:lang w:eastAsia="ru-RU"/>
        </w:rPr>
        <w:t xml:space="preserve"> de </w:t>
      </w:r>
      <w:proofErr w:type="spellStart"/>
      <w:r w:rsidRPr="00ED0029">
        <w:rPr>
          <w:b/>
          <w:lang w:eastAsia="ru-RU"/>
        </w:rPr>
        <w:t>atribuire</w:t>
      </w:r>
      <w:proofErr w:type="spellEnd"/>
      <w:r w:rsidRPr="00ED0029">
        <w:rPr>
          <w:b/>
          <w:lang w:eastAsia="ru-RU"/>
        </w:rPr>
        <w:t xml:space="preserve">: </w:t>
      </w:r>
      <w:proofErr w:type="spellStart"/>
      <w:r w:rsidRPr="00ED0029">
        <w:rPr>
          <w:b/>
          <w:i/>
          <w:lang w:eastAsia="ru-RU"/>
        </w:rPr>
        <w:t>documentația</w:t>
      </w:r>
      <w:proofErr w:type="spellEnd"/>
      <w:r w:rsidRPr="00ED0029">
        <w:rPr>
          <w:b/>
          <w:i/>
          <w:lang w:eastAsia="ru-RU"/>
        </w:rPr>
        <w:t xml:space="preserve"> de </w:t>
      </w:r>
      <w:proofErr w:type="spellStart"/>
      <w:r w:rsidRPr="00ED0029">
        <w:rPr>
          <w:b/>
          <w:i/>
          <w:lang w:eastAsia="ru-RU"/>
        </w:rPr>
        <w:t>atribuire</w:t>
      </w:r>
      <w:proofErr w:type="spellEnd"/>
      <w:r w:rsidRPr="00ED0029">
        <w:rPr>
          <w:b/>
          <w:i/>
          <w:lang w:eastAsia="ru-RU"/>
        </w:rPr>
        <w:t xml:space="preserve"> </w:t>
      </w:r>
      <w:proofErr w:type="spellStart"/>
      <w:r w:rsidRPr="00ED0029">
        <w:rPr>
          <w:b/>
          <w:i/>
          <w:lang w:eastAsia="ru-RU"/>
        </w:rPr>
        <w:t>este</w:t>
      </w:r>
      <w:proofErr w:type="spellEnd"/>
      <w:r w:rsidRPr="00ED0029">
        <w:rPr>
          <w:b/>
          <w:i/>
          <w:lang w:eastAsia="ru-RU"/>
        </w:rPr>
        <w:t xml:space="preserve"> </w:t>
      </w:r>
      <w:proofErr w:type="spellStart"/>
      <w:r w:rsidRPr="00ED0029">
        <w:rPr>
          <w:b/>
          <w:i/>
          <w:lang w:eastAsia="ru-RU"/>
        </w:rPr>
        <w:t>anexată</w:t>
      </w:r>
      <w:proofErr w:type="spellEnd"/>
      <w:r w:rsidRPr="00ED0029">
        <w:rPr>
          <w:b/>
          <w:i/>
          <w:lang w:eastAsia="ru-RU"/>
        </w:rPr>
        <w:t xml:space="preserve"> </w:t>
      </w:r>
      <w:proofErr w:type="spellStart"/>
      <w:r w:rsidRPr="00ED0029">
        <w:rPr>
          <w:b/>
          <w:i/>
          <w:lang w:eastAsia="ru-RU"/>
        </w:rPr>
        <w:t>în</w:t>
      </w:r>
      <w:proofErr w:type="spellEnd"/>
      <w:r w:rsidRPr="00ED0029">
        <w:rPr>
          <w:b/>
          <w:i/>
          <w:lang w:eastAsia="ru-RU"/>
        </w:rPr>
        <w:t xml:space="preserve"> </w:t>
      </w:r>
      <w:proofErr w:type="spellStart"/>
      <w:r w:rsidRPr="00ED0029">
        <w:rPr>
          <w:b/>
          <w:i/>
          <w:lang w:eastAsia="ru-RU"/>
        </w:rPr>
        <w:t>cadrul</w:t>
      </w:r>
      <w:proofErr w:type="spellEnd"/>
      <w:r w:rsidRPr="00ED0029">
        <w:rPr>
          <w:b/>
          <w:i/>
          <w:lang w:eastAsia="ru-RU"/>
        </w:rPr>
        <w:t xml:space="preserve"> </w:t>
      </w:r>
      <w:proofErr w:type="spellStart"/>
      <w:r w:rsidRPr="00ED0029">
        <w:rPr>
          <w:b/>
          <w:i/>
          <w:lang w:eastAsia="ru-RU"/>
        </w:rPr>
        <w:t>procedurii</w:t>
      </w:r>
      <w:proofErr w:type="spellEnd"/>
      <w:r w:rsidRPr="00ED0029">
        <w:rPr>
          <w:b/>
          <w:i/>
          <w:lang w:eastAsia="ru-RU"/>
        </w:rPr>
        <w:t xml:space="preserve"> </w:t>
      </w:r>
      <w:proofErr w:type="spellStart"/>
      <w:r w:rsidRPr="00ED0029">
        <w:rPr>
          <w:b/>
          <w:i/>
          <w:lang w:eastAsia="ru-RU"/>
        </w:rPr>
        <w:t>în</w:t>
      </w:r>
      <w:proofErr w:type="spellEnd"/>
      <w:r w:rsidRPr="00ED0029">
        <w:rPr>
          <w:b/>
          <w:i/>
          <w:lang w:eastAsia="ru-RU"/>
        </w:rPr>
        <w:t xml:space="preserve"> SIA RSAP</w:t>
      </w:r>
    </w:p>
    <w:p w14:paraId="63BA2B7B" w14:textId="77777777" w:rsidR="0042073F" w:rsidRDefault="0042073F" w:rsidP="0042073F">
      <w:pPr>
        <w:numPr>
          <w:ilvl w:val="0"/>
          <w:numId w:val="32"/>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Instituție publică</w:t>
      </w:r>
    </w:p>
    <w:p w14:paraId="7822FF7F" w14:textId="77777777" w:rsidR="0042073F" w:rsidRDefault="0042073F" w:rsidP="0042073F">
      <w:pPr>
        <w:numPr>
          <w:ilvl w:val="0"/>
          <w:numId w:val="32"/>
        </w:numPr>
        <w:shd w:val="clear" w:color="auto" w:fill="FFFFFF" w:themeFill="background1"/>
        <w:tabs>
          <w:tab w:val="left" w:pos="284"/>
          <w:tab w:val="right" w:pos="426"/>
        </w:tabs>
        <w:suppressAutoHyphen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lucrări:</w:t>
      </w:r>
    </w:p>
    <w:p w14:paraId="71B0A7F7" w14:textId="77777777" w:rsidR="0042073F" w:rsidRDefault="0042073F" w:rsidP="0042073F">
      <w:pPr>
        <w:shd w:val="clear" w:color="auto" w:fill="FFFFFF" w:themeFill="background1"/>
        <w:tabs>
          <w:tab w:val="left" w:pos="284"/>
          <w:tab w:val="right" w:pos="426"/>
        </w:tabs>
        <w:spacing w:before="120"/>
        <w:rPr>
          <w:b/>
          <w:lang w:eastAsia="ru-RU"/>
        </w:rPr>
      </w:pPr>
    </w:p>
    <w:tbl>
      <w:tblPr>
        <w:tblW w:w="10075" w:type="dxa"/>
        <w:tblInd w:w="-342" w:type="dxa"/>
        <w:tblLayout w:type="fixed"/>
        <w:tblLook w:val="04A0" w:firstRow="1" w:lastRow="0" w:firstColumn="1" w:lastColumn="0" w:noHBand="0" w:noVBand="1"/>
      </w:tblPr>
      <w:tblGrid>
        <w:gridCol w:w="537"/>
        <w:gridCol w:w="1473"/>
        <w:gridCol w:w="2551"/>
        <w:gridCol w:w="992"/>
        <w:gridCol w:w="1134"/>
        <w:gridCol w:w="1701"/>
        <w:gridCol w:w="1687"/>
      </w:tblGrid>
      <w:tr w:rsidR="0042073F" w14:paraId="61D6A33C" w14:textId="77777777" w:rsidTr="006B5917">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8A040" w14:textId="77777777" w:rsidR="0042073F" w:rsidRPr="005F167B" w:rsidRDefault="0042073F" w:rsidP="006B5917">
            <w:pPr>
              <w:widowControl w:val="0"/>
              <w:shd w:val="clear" w:color="auto" w:fill="FFFFFF" w:themeFill="background1"/>
              <w:spacing w:before="120"/>
              <w:jc w:val="center"/>
              <w:rPr>
                <w:b/>
                <w:sz w:val="18"/>
                <w:szCs w:val="18"/>
                <w:lang w:eastAsia="ru-RU"/>
              </w:rPr>
            </w:pPr>
            <w:r w:rsidRPr="005F167B">
              <w:rPr>
                <w:b/>
                <w:sz w:val="18"/>
                <w:szCs w:val="18"/>
                <w:lang w:eastAsia="ru-RU"/>
              </w:rPr>
              <w:t>Nr. d/o</w:t>
            </w:r>
          </w:p>
        </w:tc>
        <w:tc>
          <w:tcPr>
            <w:tcW w:w="1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871EC" w14:textId="77777777" w:rsidR="0042073F" w:rsidRPr="005F167B" w:rsidRDefault="0042073F" w:rsidP="006B5917">
            <w:pPr>
              <w:widowControl w:val="0"/>
              <w:shd w:val="clear" w:color="auto" w:fill="FFFFFF" w:themeFill="background1"/>
              <w:spacing w:before="120"/>
              <w:jc w:val="center"/>
              <w:rPr>
                <w:b/>
                <w:sz w:val="18"/>
                <w:szCs w:val="18"/>
                <w:lang w:eastAsia="ru-RU"/>
              </w:rPr>
            </w:pPr>
            <w:r w:rsidRPr="005F167B">
              <w:rPr>
                <w:b/>
                <w:sz w:val="18"/>
                <w:szCs w:val="18"/>
                <w:lang w:eastAsia="ru-RU"/>
              </w:rPr>
              <w:t>Cod CPV</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726D4" w14:textId="77777777" w:rsidR="0042073F" w:rsidRPr="005F167B" w:rsidRDefault="0042073F" w:rsidP="006B5917">
            <w:pPr>
              <w:widowControl w:val="0"/>
              <w:shd w:val="clear" w:color="auto" w:fill="FFFFFF" w:themeFill="background1"/>
              <w:spacing w:before="120"/>
              <w:jc w:val="center"/>
              <w:rPr>
                <w:b/>
                <w:sz w:val="18"/>
                <w:szCs w:val="18"/>
                <w:lang w:eastAsia="ru-RU"/>
              </w:rPr>
            </w:pPr>
            <w:r w:rsidRPr="005F167B">
              <w:rPr>
                <w:b/>
                <w:sz w:val="18"/>
                <w:szCs w:val="18"/>
                <w:lang w:eastAsia="ru-RU"/>
              </w:rPr>
              <w:t>Denumirea lucrări solicitate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9606B" w14:textId="77777777" w:rsidR="0042073F" w:rsidRPr="005F167B" w:rsidRDefault="0042073F" w:rsidP="006B5917">
            <w:pPr>
              <w:widowControl w:val="0"/>
              <w:shd w:val="clear" w:color="auto" w:fill="FFFFFF" w:themeFill="background1"/>
              <w:spacing w:before="120"/>
              <w:jc w:val="center"/>
              <w:rPr>
                <w:b/>
                <w:sz w:val="18"/>
                <w:szCs w:val="18"/>
                <w:lang w:eastAsia="ru-RU"/>
              </w:rPr>
            </w:pPr>
            <w:r w:rsidRPr="005F167B">
              <w:rPr>
                <w:b/>
                <w:sz w:val="18"/>
                <w:szCs w:val="18"/>
                <w:lang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4B4B3" w14:textId="77777777" w:rsidR="0042073F" w:rsidRPr="005F167B" w:rsidRDefault="0042073F" w:rsidP="006B5917">
            <w:pPr>
              <w:widowControl w:val="0"/>
              <w:shd w:val="clear" w:color="auto" w:fill="FFFFFF" w:themeFill="background1"/>
              <w:spacing w:before="120"/>
              <w:jc w:val="center"/>
              <w:rPr>
                <w:b/>
                <w:sz w:val="18"/>
                <w:szCs w:val="18"/>
                <w:lang w:eastAsia="ru-RU"/>
              </w:rPr>
            </w:pPr>
            <w:r w:rsidRPr="005F167B">
              <w:rPr>
                <w:b/>
                <w:sz w:val="18"/>
                <w:szCs w:val="18"/>
                <w:lang w:eastAsia="ru-RU"/>
              </w:rPr>
              <w:t>Cantitatea</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509FA" w14:textId="77777777" w:rsidR="0042073F" w:rsidRPr="005F167B" w:rsidRDefault="0042073F" w:rsidP="006B5917">
            <w:pPr>
              <w:widowControl w:val="0"/>
              <w:shd w:val="clear" w:color="auto" w:fill="FFFFFF" w:themeFill="background1"/>
              <w:spacing w:before="120"/>
              <w:jc w:val="center"/>
              <w:rPr>
                <w:b/>
                <w:sz w:val="18"/>
                <w:szCs w:val="18"/>
                <w:lang w:eastAsia="ru-RU"/>
              </w:rPr>
            </w:pPr>
            <w:r w:rsidRPr="005F167B">
              <w:rPr>
                <w:b/>
                <w:sz w:val="18"/>
                <w:szCs w:val="18"/>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C7238" w14:textId="77777777" w:rsidR="0042073F" w:rsidRPr="005F167B" w:rsidRDefault="0042073F" w:rsidP="006B5917">
            <w:pPr>
              <w:widowControl w:val="0"/>
              <w:shd w:val="clear" w:color="auto" w:fill="FFFFFF" w:themeFill="background1"/>
              <w:spacing w:before="120"/>
              <w:jc w:val="center"/>
              <w:rPr>
                <w:b/>
                <w:sz w:val="18"/>
                <w:szCs w:val="18"/>
                <w:lang w:eastAsia="ru-RU"/>
              </w:rPr>
            </w:pPr>
            <w:r w:rsidRPr="005F167B">
              <w:rPr>
                <w:b/>
                <w:sz w:val="18"/>
                <w:szCs w:val="18"/>
                <w:lang w:eastAsia="ru-RU"/>
              </w:rPr>
              <w:t>Valoarea estimată</w:t>
            </w:r>
            <w:r w:rsidRPr="005F167B">
              <w:rPr>
                <w:b/>
                <w:sz w:val="18"/>
                <w:szCs w:val="18"/>
                <w:lang w:eastAsia="ru-RU"/>
              </w:rPr>
              <w:br/>
              <w:t>(se va indica pentru fiecare lot în parte) fără TVA</w:t>
            </w:r>
          </w:p>
        </w:tc>
      </w:tr>
      <w:tr w:rsidR="0042073F" w14:paraId="79F21712" w14:textId="77777777" w:rsidTr="006B591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12D49" w14:textId="77777777" w:rsidR="0042073F" w:rsidRDefault="0042073F" w:rsidP="006B5917">
            <w:pPr>
              <w:widowControl w:val="0"/>
              <w:shd w:val="clear" w:color="auto" w:fill="FFFFFF" w:themeFill="background1"/>
              <w:spacing w:before="120"/>
              <w:jc w:val="center"/>
              <w:rPr>
                <w:sz w:val="20"/>
                <w:szCs w:val="20"/>
                <w:lang w:eastAsia="ru-RU"/>
              </w:rPr>
            </w:pPr>
            <w:r>
              <w:rPr>
                <w:sz w:val="20"/>
                <w:szCs w:val="20"/>
                <w:lang w:eastAsia="ru-RU"/>
              </w:rPr>
              <w:t>1</w:t>
            </w:r>
          </w:p>
        </w:tc>
        <w:tc>
          <w:tcPr>
            <w:tcW w:w="1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2FFFF" w14:textId="77777777" w:rsidR="0042073F" w:rsidRPr="00D31644" w:rsidRDefault="0042073F" w:rsidP="006B5917">
            <w:pPr>
              <w:widowControl w:val="0"/>
              <w:shd w:val="clear" w:color="auto" w:fill="FFFFFF" w:themeFill="background1"/>
              <w:spacing w:before="120"/>
              <w:jc w:val="center"/>
              <w:rPr>
                <w:lang w:eastAsia="ru-RU"/>
              </w:rPr>
            </w:pPr>
            <w:r w:rsidRPr="00D31644">
              <w:rPr>
                <w:color w:val="333333"/>
                <w:shd w:val="clear" w:color="auto" w:fill="E0E6EB"/>
              </w:rPr>
              <w:t>45200000-9</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38F23" w14:textId="77777777" w:rsidR="0042073F" w:rsidRPr="00456D72" w:rsidRDefault="0042073F" w:rsidP="006B5917">
            <w:pPr>
              <w:widowControl w:val="0"/>
              <w:shd w:val="clear" w:color="auto" w:fill="FFFFFF" w:themeFill="background1"/>
              <w:spacing w:before="120"/>
              <w:rPr>
                <w:i/>
                <w:sz w:val="22"/>
                <w:szCs w:val="22"/>
                <w:lang w:eastAsia="ru-RU"/>
              </w:rPr>
            </w:pPr>
            <w:r w:rsidRPr="00456D72">
              <w:rPr>
                <w:b/>
                <w:sz w:val="22"/>
                <w:szCs w:val="22"/>
                <w:lang w:eastAsia="ru-RU"/>
              </w:rPr>
              <w:t>achizitionarea l</w:t>
            </w:r>
            <w:r w:rsidRPr="00456D72">
              <w:rPr>
                <w:b/>
                <w:sz w:val="22"/>
                <w:szCs w:val="22"/>
              </w:rPr>
              <w:t>ucrărilor de reparații curente la casa de cultura din s.Visoca, r-nul Soroca</w:t>
            </w:r>
            <w:r w:rsidRPr="00456D72">
              <w:rPr>
                <w:i/>
                <w:sz w:val="22"/>
                <w:szCs w:val="22"/>
                <w:lang w:eastAsia="ru-RU"/>
              </w:rPr>
              <w:t xml:space="preserve"> </w:t>
            </w:r>
          </w:p>
        </w:tc>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E2716B8" w14:textId="77777777" w:rsidR="0042073F" w:rsidRDefault="0042073F" w:rsidP="006B5917">
            <w:pPr>
              <w:widowControl w:val="0"/>
              <w:shd w:val="clear" w:color="auto" w:fill="FFFFFF" w:themeFill="background1"/>
              <w:spacing w:before="120"/>
              <w:jc w:val="center"/>
              <w:rPr>
                <w:sz w:val="20"/>
                <w:szCs w:val="20"/>
                <w:lang w:eastAsia="ru-RU"/>
              </w:rPr>
            </w:pPr>
            <w:r>
              <w:t>Conform caietului de sarcini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F64FD" w14:textId="77777777" w:rsidR="0042073F" w:rsidRPr="00C42B22" w:rsidRDefault="0042073F" w:rsidP="006B5917">
            <w:pPr>
              <w:widowControl w:val="0"/>
              <w:shd w:val="clear" w:color="auto" w:fill="FFFFFF" w:themeFill="background1"/>
              <w:spacing w:before="120"/>
              <w:rPr>
                <w:b/>
                <w:bCs/>
                <w:sz w:val="20"/>
                <w:szCs w:val="20"/>
                <w:lang w:eastAsia="ru-RU"/>
              </w:rPr>
            </w:pPr>
            <w:r w:rsidRPr="00C42B22">
              <w:rPr>
                <w:b/>
                <w:bCs/>
              </w:rPr>
              <w:t>439 600,00</w:t>
            </w:r>
          </w:p>
        </w:tc>
      </w:tr>
      <w:tr w:rsidR="0042073F" w14:paraId="5009C065" w14:textId="77777777" w:rsidTr="006B5917">
        <w:trPr>
          <w:trHeight w:val="397"/>
        </w:trPr>
        <w:tc>
          <w:tcPr>
            <w:tcW w:w="838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76C1396" w14:textId="77777777" w:rsidR="0042073F" w:rsidRDefault="0042073F" w:rsidP="006B5917">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839AE" w14:textId="77777777" w:rsidR="0042073F" w:rsidRPr="006C551C" w:rsidRDefault="0042073F" w:rsidP="006B5917">
            <w:pPr>
              <w:widowControl w:val="0"/>
              <w:shd w:val="clear" w:color="auto" w:fill="FFFFFF" w:themeFill="background1"/>
              <w:spacing w:before="120"/>
              <w:jc w:val="center"/>
              <w:rPr>
                <w:b/>
                <w:bCs/>
                <w:sz w:val="20"/>
                <w:szCs w:val="20"/>
                <w:lang w:eastAsia="ru-RU"/>
              </w:rPr>
            </w:pPr>
            <w:r w:rsidRPr="00C42B22">
              <w:rPr>
                <w:b/>
                <w:bCs/>
              </w:rPr>
              <w:t>439 600,00</w:t>
            </w:r>
          </w:p>
        </w:tc>
      </w:tr>
    </w:tbl>
    <w:p w14:paraId="2126CA05" w14:textId="77777777" w:rsidR="0042073F" w:rsidRPr="00BB797F" w:rsidRDefault="0042073F" w:rsidP="0042073F">
      <w:pPr>
        <w:pStyle w:val="a"/>
        <w:numPr>
          <w:ilvl w:val="0"/>
          <w:numId w:val="32"/>
        </w:numPr>
        <w:shd w:val="clear" w:color="auto" w:fill="FFFFFF" w:themeFill="background1"/>
        <w:tabs>
          <w:tab w:val="clear" w:pos="1134"/>
          <w:tab w:val="right" w:pos="426"/>
        </w:tabs>
        <w:spacing w:before="120"/>
        <w:contextualSpacing/>
        <w:jc w:val="left"/>
        <w:rPr>
          <w:b/>
        </w:rPr>
      </w:pPr>
      <w:proofErr w:type="spellStart"/>
      <w:r w:rsidRPr="00BB797F">
        <w:rPr>
          <w:b/>
        </w:rPr>
        <w:t>În</w:t>
      </w:r>
      <w:proofErr w:type="spellEnd"/>
      <w:r w:rsidRPr="00BB797F">
        <w:rPr>
          <w:b/>
        </w:rPr>
        <w:t xml:space="preserve"> </w:t>
      </w:r>
      <w:proofErr w:type="spellStart"/>
      <w:r w:rsidRPr="00BB797F">
        <w:rPr>
          <w:b/>
        </w:rPr>
        <w:t>cazul</w:t>
      </w:r>
      <w:proofErr w:type="spellEnd"/>
      <w:r w:rsidRPr="00BB797F">
        <w:rPr>
          <w:b/>
        </w:rPr>
        <w:t xml:space="preserve"> </w:t>
      </w:r>
      <w:proofErr w:type="spellStart"/>
      <w:r w:rsidRPr="00BB797F">
        <w:rPr>
          <w:b/>
        </w:rPr>
        <w:t>procedurilor</w:t>
      </w:r>
      <w:proofErr w:type="spellEnd"/>
      <w:r w:rsidRPr="00BB797F">
        <w:rPr>
          <w:b/>
        </w:rPr>
        <w:t xml:space="preserve"> de </w:t>
      </w:r>
      <w:proofErr w:type="spellStart"/>
      <w:r w:rsidRPr="00BB797F">
        <w:rPr>
          <w:b/>
        </w:rPr>
        <w:t>preselecție</w:t>
      </w:r>
      <w:proofErr w:type="spellEnd"/>
      <w:r w:rsidRPr="00BB797F">
        <w:rPr>
          <w:b/>
        </w:rPr>
        <w:t xml:space="preserve"> se </w:t>
      </w:r>
      <w:proofErr w:type="spellStart"/>
      <w:r w:rsidRPr="00BB797F">
        <w:rPr>
          <w:b/>
        </w:rPr>
        <w:t>indică</w:t>
      </w:r>
      <w:proofErr w:type="spellEnd"/>
      <w:r w:rsidRPr="00BB797F">
        <w:rPr>
          <w:b/>
        </w:rPr>
        <w:t xml:space="preserve"> </w:t>
      </w:r>
      <w:proofErr w:type="spellStart"/>
      <w:r w:rsidRPr="00BB797F">
        <w:rPr>
          <w:b/>
        </w:rPr>
        <w:t>numărul</w:t>
      </w:r>
      <w:proofErr w:type="spellEnd"/>
      <w:r w:rsidRPr="00BB797F">
        <w:rPr>
          <w:b/>
        </w:rPr>
        <w:t xml:space="preserve"> minim al </w:t>
      </w:r>
      <w:proofErr w:type="spellStart"/>
      <w:r w:rsidRPr="00BB797F">
        <w:rPr>
          <w:b/>
        </w:rPr>
        <w:t>candidaţilor</w:t>
      </w:r>
      <w:proofErr w:type="spellEnd"/>
      <w:r w:rsidRPr="00BB797F">
        <w:rPr>
          <w:b/>
        </w:rPr>
        <w:t xml:space="preserve"> </w:t>
      </w:r>
      <w:proofErr w:type="spellStart"/>
      <w:r w:rsidRPr="00BB797F">
        <w:rPr>
          <w:b/>
        </w:rPr>
        <w:t>şi</w:t>
      </w:r>
      <w:proofErr w:type="spellEnd"/>
      <w:r w:rsidRPr="00BB797F">
        <w:rPr>
          <w:b/>
        </w:rPr>
        <w:t xml:space="preserve">, </w:t>
      </w:r>
      <w:proofErr w:type="spellStart"/>
      <w:r w:rsidRPr="00BB797F">
        <w:rPr>
          <w:b/>
        </w:rPr>
        <w:t>dacă</w:t>
      </w:r>
      <w:proofErr w:type="spellEnd"/>
      <w:r w:rsidRPr="00BB797F">
        <w:rPr>
          <w:b/>
        </w:rPr>
        <w:t xml:space="preserve"> </w:t>
      </w:r>
      <w:proofErr w:type="spellStart"/>
      <w:r w:rsidRPr="00BB797F">
        <w:rPr>
          <w:b/>
        </w:rPr>
        <w:t>este</w:t>
      </w:r>
      <w:proofErr w:type="spellEnd"/>
      <w:r w:rsidRPr="00BB797F">
        <w:rPr>
          <w:b/>
        </w:rPr>
        <w:t xml:space="preserve"> </w:t>
      </w:r>
      <w:proofErr w:type="spellStart"/>
      <w:r w:rsidRPr="00BB797F">
        <w:rPr>
          <w:b/>
        </w:rPr>
        <w:t>cazul</w:t>
      </w:r>
      <w:proofErr w:type="spellEnd"/>
      <w:r w:rsidRPr="00BB797F">
        <w:rPr>
          <w:b/>
        </w:rPr>
        <w:t xml:space="preserve">, </w:t>
      </w:r>
      <w:proofErr w:type="spellStart"/>
      <w:r w:rsidRPr="00BB797F">
        <w:rPr>
          <w:b/>
        </w:rPr>
        <w:t>numărul</w:t>
      </w:r>
      <w:proofErr w:type="spellEnd"/>
      <w:r w:rsidRPr="00BB797F">
        <w:rPr>
          <w:b/>
        </w:rPr>
        <w:t xml:space="preserve"> maxim al </w:t>
      </w:r>
      <w:proofErr w:type="spellStart"/>
      <w:r w:rsidRPr="00BB797F">
        <w:rPr>
          <w:b/>
        </w:rPr>
        <w:t>acestora</w:t>
      </w:r>
      <w:proofErr w:type="spellEnd"/>
      <w:r w:rsidRPr="00BB797F">
        <w:rPr>
          <w:b/>
        </w:rPr>
        <w:t xml:space="preserve">.  </w:t>
      </w:r>
      <w:r w:rsidRPr="00BB797F">
        <w:t xml:space="preserve">nu se </w:t>
      </w:r>
      <w:proofErr w:type="spellStart"/>
      <w:r w:rsidRPr="00BB797F">
        <w:t>aplică</w:t>
      </w:r>
      <w:proofErr w:type="spellEnd"/>
    </w:p>
    <w:p w14:paraId="6820E7CC" w14:textId="77777777" w:rsidR="0042073F" w:rsidRPr="00BB797F" w:rsidRDefault="0042073F" w:rsidP="0042073F">
      <w:pPr>
        <w:numPr>
          <w:ilvl w:val="0"/>
          <w:numId w:val="32"/>
        </w:numPr>
        <w:shd w:val="clear" w:color="auto" w:fill="FFFFFF" w:themeFill="background1"/>
        <w:tabs>
          <w:tab w:val="right" w:pos="426"/>
        </w:tabs>
        <w:ind w:left="357"/>
        <w:rPr>
          <w:b/>
          <w:lang w:val="en-US"/>
        </w:rPr>
      </w:pPr>
      <w:r w:rsidRPr="00BB797F">
        <w:rPr>
          <w:b/>
          <w:lang w:val="en-US"/>
        </w:rPr>
        <w:t xml:space="preserve">În cazul în care contractul este împărțit pe loturi, un operator economic poate depune </w:t>
      </w:r>
    </w:p>
    <w:p w14:paraId="51696FF9" w14:textId="77777777" w:rsidR="0042073F" w:rsidRPr="00BB797F" w:rsidRDefault="0042073F" w:rsidP="0042073F">
      <w:pPr>
        <w:shd w:val="clear" w:color="auto" w:fill="FFFFFF" w:themeFill="background1"/>
        <w:tabs>
          <w:tab w:val="right" w:pos="426"/>
        </w:tabs>
        <w:ind w:left="357"/>
        <w:rPr>
          <w:b/>
          <w:lang w:val="en-US"/>
        </w:rPr>
      </w:pPr>
      <w:r w:rsidRPr="00BB797F">
        <w:rPr>
          <w:b/>
          <w:lang w:val="en-US"/>
        </w:rPr>
        <w:t xml:space="preserve">oferta (se va selecta): </w:t>
      </w:r>
      <w:r w:rsidRPr="00BB797F">
        <w:rPr>
          <w:lang w:val="en-US"/>
        </w:rPr>
        <w:t>cel mai scăzut preț</w:t>
      </w:r>
    </w:p>
    <w:p w14:paraId="54F98EC1" w14:textId="77777777" w:rsidR="0042073F" w:rsidRPr="00BB797F" w:rsidRDefault="0042073F" w:rsidP="0042073F">
      <w:pPr>
        <w:shd w:val="clear" w:color="auto" w:fill="FFFFFF" w:themeFill="background1"/>
        <w:tabs>
          <w:tab w:val="right" w:pos="426"/>
        </w:tabs>
        <w:ind w:left="357"/>
        <w:rPr>
          <w:b/>
          <w:lang w:val="en-US"/>
        </w:rPr>
      </w:pPr>
    </w:p>
    <w:p w14:paraId="04E66027" w14:textId="77777777" w:rsidR="0042073F" w:rsidRPr="00BB797F" w:rsidRDefault="0042073F" w:rsidP="0042073F">
      <w:pPr>
        <w:numPr>
          <w:ilvl w:val="0"/>
          <w:numId w:val="13"/>
        </w:numPr>
        <w:shd w:val="clear" w:color="auto" w:fill="FFFFFF" w:themeFill="background1"/>
        <w:tabs>
          <w:tab w:val="right" w:pos="426"/>
        </w:tabs>
      </w:pPr>
      <w:r w:rsidRPr="00BB797F">
        <w:t>Pentru un singur lot;</w:t>
      </w:r>
    </w:p>
    <w:p w14:paraId="15036A13" w14:textId="77777777" w:rsidR="0042073F" w:rsidRPr="00BB797F" w:rsidRDefault="0042073F" w:rsidP="0042073F">
      <w:pPr>
        <w:numPr>
          <w:ilvl w:val="0"/>
          <w:numId w:val="32"/>
        </w:numPr>
        <w:shd w:val="clear" w:color="auto" w:fill="FFFFFF" w:themeFill="background1"/>
        <w:tabs>
          <w:tab w:val="right" w:pos="426"/>
        </w:tabs>
        <w:spacing w:before="120"/>
        <w:ind w:left="0" w:firstLine="0"/>
        <w:rPr>
          <w:lang w:val="en-US"/>
        </w:rPr>
      </w:pPr>
      <w:r w:rsidRPr="00BB797F">
        <w:rPr>
          <w:b/>
          <w:lang w:val="en-US"/>
        </w:rPr>
        <w:t xml:space="preserve">Admiterea sau interzicerea ofertelor alternative: </w:t>
      </w:r>
      <w:r w:rsidRPr="00BB797F">
        <w:rPr>
          <w:lang w:val="en-US"/>
        </w:rPr>
        <w:t>nu se admite</w:t>
      </w:r>
    </w:p>
    <w:p w14:paraId="3F090D54" w14:textId="77777777" w:rsidR="0042073F" w:rsidRPr="00BB797F" w:rsidRDefault="0042073F" w:rsidP="0042073F">
      <w:pPr>
        <w:numPr>
          <w:ilvl w:val="0"/>
          <w:numId w:val="32"/>
        </w:numPr>
        <w:shd w:val="clear" w:color="auto" w:fill="FFFFFF" w:themeFill="background1"/>
        <w:tabs>
          <w:tab w:val="left" w:pos="0"/>
          <w:tab w:val="left" w:pos="284"/>
          <w:tab w:val="left" w:pos="426"/>
        </w:tabs>
        <w:suppressAutoHyphens/>
        <w:spacing w:before="120"/>
        <w:ind w:left="284" w:hanging="284"/>
        <w:rPr>
          <w:b/>
          <w:lang w:eastAsia="ru-RU"/>
        </w:rPr>
      </w:pPr>
      <w:r w:rsidRPr="00BB797F">
        <w:rPr>
          <w:b/>
          <w:lang w:val="en-US"/>
        </w:rPr>
        <w:t xml:space="preserve">Termenii și condițiile de prestare/executare solicitați: </w:t>
      </w:r>
      <w:r w:rsidRPr="00BB797F">
        <w:t xml:space="preserve">lucrările se vor efectuate timp de </w:t>
      </w:r>
      <w:r>
        <w:rPr>
          <w:u w:val="single"/>
        </w:rPr>
        <w:t>pînă la 2 luni.</w:t>
      </w:r>
      <w:r w:rsidRPr="00BB797F">
        <w:t xml:space="preserve"> </w:t>
      </w:r>
    </w:p>
    <w:p w14:paraId="595132B8" w14:textId="77777777" w:rsidR="0042073F" w:rsidRPr="00ED0029" w:rsidRDefault="0042073F" w:rsidP="0042073F">
      <w:pPr>
        <w:numPr>
          <w:ilvl w:val="0"/>
          <w:numId w:val="32"/>
        </w:numPr>
        <w:shd w:val="clear" w:color="auto" w:fill="FFFFFF" w:themeFill="background1"/>
        <w:tabs>
          <w:tab w:val="left" w:pos="0"/>
          <w:tab w:val="left" w:pos="284"/>
          <w:tab w:val="left" w:pos="426"/>
        </w:tabs>
        <w:spacing w:before="120"/>
        <w:ind w:left="284"/>
        <w:rPr>
          <w:b/>
          <w:lang w:val="en-US"/>
        </w:rPr>
      </w:pPr>
      <w:r w:rsidRPr="00BB797F">
        <w:rPr>
          <w:b/>
          <w:lang w:val="en-US"/>
        </w:rPr>
        <w:t>Termenul de valabilitate a contractului: 31.12.202</w:t>
      </w:r>
      <w:r>
        <w:rPr>
          <w:b/>
          <w:lang w:val="en-US"/>
        </w:rPr>
        <w:t>6.</w:t>
      </w:r>
    </w:p>
    <w:p w14:paraId="1B13A991" w14:textId="77777777" w:rsidR="0042073F" w:rsidRPr="00BB797F" w:rsidRDefault="0042073F" w:rsidP="0042073F">
      <w:pPr>
        <w:numPr>
          <w:ilvl w:val="0"/>
          <w:numId w:val="32"/>
        </w:numPr>
        <w:tabs>
          <w:tab w:val="right" w:pos="426"/>
        </w:tabs>
        <w:spacing w:before="120"/>
        <w:rPr>
          <w:lang w:val="en-US"/>
        </w:rPr>
      </w:pPr>
      <w:r w:rsidRPr="00BB797F">
        <w:rPr>
          <w:b/>
          <w:lang w:val="en-US"/>
        </w:rPr>
        <w:t>Contract de achiziție rezervat atelierelor protejate sau că acesta poate fi executat numai în cadrul unor programe de angajare protejată (după caz): nu</w:t>
      </w:r>
    </w:p>
    <w:p w14:paraId="5C5CE8A8" w14:textId="77777777" w:rsidR="0042073F" w:rsidRPr="00BB797F" w:rsidRDefault="0042073F" w:rsidP="0042073F">
      <w:pPr>
        <w:numPr>
          <w:ilvl w:val="0"/>
          <w:numId w:val="32"/>
        </w:numPr>
        <w:shd w:val="clear" w:color="auto" w:fill="FFFFFF" w:themeFill="background1"/>
        <w:tabs>
          <w:tab w:val="right" w:pos="426"/>
        </w:tabs>
        <w:spacing w:before="120"/>
        <w:rPr>
          <w:lang w:val="en-US"/>
        </w:rPr>
      </w:pPr>
      <w:r w:rsidRPr="00BB797F">
        <w:rPr>
          <w:b/>
          <w:lang w:val="en-US"/>
        </w:rPr>
        <w:t xml:space="preserve">Prestarea serviciului este rezervată unei anumite profesii în temeiul unor legisau al unor acte administrative (după caz): nu este </w:t>
      </w:r>
    </w:p>
    <w:p w14:paraId="73564BB8" w14:textId="77777777" w:rsidR="0042073F" w:rsidRPr="00BB797F" w:rsidRDefault="0042073F" w:rsidP="0042073F">
      <w:pPr>
        <w:numPr>
          <w:ilvl w:val="0"/>
          <w:numId w:val="32"/>
        </w:numPr>
        <w:shd w:val="clear" w:color="auto" w:fill="FFFFFF" w:themeFill="background1"/>
        <w:tabs>
          <w:tab w:val="right" w:pos="426"/>
        </w:tabs>
        <w:spacing w:before="120"/>
        <w:rPr>
          <w:b/>
          <w:lang w:val="en-US"/>
        </w:rPr>
      </w:pPr>
      <w:r w:rsidRPr="00BB797F">
        <w:rPr>
          <w:b/>
          <w:lang w:val="en-US"/>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392"/>
        <w:gridCol w:w="4429"/>
        <w:gridCol w:w="1182"/>
      </w:tblGrid>
      <w:tr w:rsidR="0042073F" w:rsidRPr="007406FF" w14:paraId="5FF9C375" w14:textId="77777777" w:rsidTr="006B5917">
        <w:trPr>
          <w:trHeight w:val="700"/>
        </w:trPr>
        <w:tc>
          <w:tcPr>
            <w:tcW w:w="572" w:type="dxa"/>
            <w:shd w:val="clear" w:color="auto" w:fill="D9D9D9"/>
          </w:tcPr>
          <w:p w14:paraId="50A3D81D" w14:textId="77777777" w:rsidR="0042073F" w:rsidRPr="007406FF" w:rsidRDefault="0042073F" w:rsidP="006B5917">
            <w:pPr>
              <w:pStyle w:val="TableParagraph"/>
              <w:spacing w:before="116"/>
              <w:ind w:left="105" w:right="153"/>
              <w:rPr>
                <w:b/>
                <w:sz w:val="18"/>
                <w:szCs w:val="18"/>
              </w:rPr>
            </w:pPr>
            <w:r w:rsidRPr="007406FF">
              <w:rPr>
                <w:b/>
                <w:sz w:val="18"/>
                <w:szCs w:val="18"/>
              </w:rPr>
              <w:t>Nr. d/o</w:t>
            </w:r>
          </w:p>
        </w:tc>
        <w:tc>
          <w:tcPr>
            <w:tcW w:w="3392" w:type="dxa"/>
            <w:shd w:val="clear" w:color="auto" w:fill="D9D9D9"/>
          </w:tcPr>
          <w:p w14:paraId="38A6BD8E" w14:textId="77777777" w:rsidR="0042073F" w:rsidRPr="007406FF" w:rsidRDefault="0042073F" w:rsidP="006B5917">
            <w:pPr>
              <w:pStyle w:val="TableParagraph"/>
              <w:spacing w:before="116"/>
              <w:ind w:left="623"/>
              <w:rPr>
                <w:b/>
                <w:sz w:val="18"/>
                <w:szCs w:val="18"/>
              </w:rPr>
            </w:pPr>
            <w:r w:rsidRPr="007406FF">
              <w:rPr>
                <w:b/>
                <w:sz w:val="18"/>
                <w:szCs w:val="18"/>
              </w:rPr>
              <w:t>Descrierea criteriului/cerinței</w:t>
            </w:r>
          </w:p>
        </w:tc>
        <w:tc>
          <w:tcPr>
            <w:tcW w:w="4429" w:type="dxa"/>
            <w:shd w:val="clear" w:color="auto" w:fill="D9D9D9"/>
          </w:tcPr>
          <w:p w14:paraId="6FC2D570" w14:textId="77777777" w:rsidR="0042073F" w:rsidRPr="007406FF" w:rsidRDefault="0042073F" w:rsidP="006B5917">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20831643" w14:textId="77777777" w:rsidR="0042073F" w:rsidRPr="006C551C" w:rsidRDefault="0042073F" w:rsidP="006B5917">
            <w:pPr>
              <w:pStyle w:val="TableParagraph"/>
              <w:spacing w:before="116"/>
              <w:ind w:left="191" w:right="172"/>
              <w:rPr>
                <w:b/>
                <w:w w:val="95"/>
                <w:sz w:val="18"/>
                <w:szCs w:val="18"/>
              </w:rPr>
            </w:pPr>
            <w:r w:rsidRPr="007406FF">
              <w:rPr>
                <w:b/>
                <w:sz w:val="18"/>
                <w:szCs w:val="18"/>
              </w:rPr>
              <w:t xml:space="preserve">Nivelul minim/ </w:t>
            </w:r>
            <w:r w:rsidRPr="007406FF">
              <w:rPr>
                <w:b/>
                <w:w w:val="95"/>
                <w:sz w:val="18"/>
                <w:szCs w:val="18"/>
              </w:rPr>
              <w:t>Obligativitatea</w:t>
            </w:r>
          </w:p>
        </w:tc>
      </w:tr>
      <w:tr w:rsidR="0042073F" w:rsidRPr="007406FF" w14:paraId="368F81D2" w14:textId="77777777" w:rsidTr="006B5917">
        <w:trPr>
          <w:trHeight w:val="176"/>
        </w:trPr>
        <w:tc>
          <w:tcPr>
            <w:tcW w:w="9575" w:type="dxa"/>
            <w:gridSpan w:val="4"/>
            <w:shd w:val="clear" w:color="auto" w:fill="D9D9D9"/>
          </w:tcPr>
          <w:p w14:paraId="0BCC4569" w14:textId="77777777" w:rsidR="0042073F" w:rsidRPr="00A3756F" w:rsidRDefault="0042073F" w:rsidP="006B5917">
            <w:pPr>
              <w:tabs>
                <w:tab w:val="left" w:pos="0"/>
                <w:tab w:val="left" w:pos="426"/>
                <w:tab w:val="left" w:pos="604"/>
              </w:tabs>
              <w:spacing w:after="120"/>
              <w:ind w:left="142" w:hanging="142"/>
              <w:jc w:val="both"/>
              <w:rPr>
                <w:b/>
                <w:sz w:val="18"/>
                <w:szCs w:val="18"/>
                <w:lang w:val="en-US"/>
              </w:rPr>
            </w:pPr>
          </w:p>
        </w:tc>
      </w:tr>
      <w:tr w:rsidR="0042073F" w:rsidRPr="001A375D" w14:paraId="1420FAB6" w14:textId="77777777" w:rsidTr="006B5917">
        <w:trPr>
          <w:trHeight w:val="802"/>
        </w:trPr>
        <w:tc>
          <w:tcPr>
            <w:tcW w:w="572" w:type="dxa"/>
            <w:shd w:val="clear" w:color="auto" w:fill="FFFF00"/>
          </w:tcPr>
          <w:p w14:paraId="3A74235D" w14:textId="77777777" w:rsidR="0042073F" w:rsidRPr="001A375D" w:rsidRDefault="0042073F" w:rsidP="006B5917">
            <w:pPr>
              <w:pStyle w:val="TableParagraph"/>
              <w:spacing w:before="103"/>
              <w:ind w:left="105"/>
              <w:rPr>
                <w:sz w:val="20"/>
                <w:szCs w:val="20"/>
              </w:rPr>
            </w:pPr>
            <w:r w:rsidRPr="001A375D">
              <w:rPr>
                <w:sz w:val="20"/>
                <w:szCs w:val="20"/>
              </w:rPr>
              <w:t>1</w:t>
            </w:r>
          </w:p>
        </w:tc>
        <w:tc>
          <w:tcPr>
            <w:tcW w:w="3392" w:type="dxa"/>
            <w:shd w:val="clear" w:color="auto" w:fill="FFFF00"/>
          </w:tcPr>
          <w:p w14:paraId="147D8AF8" w14:textId="77777777" w:rsidR="0042073F" w:rsidRPr="009970E4" w:rsidRDefault="0042073F" w:rsidP="006B5917">
            <w:pPr>
              <w:tabs>
                <w:tab w:val="left" w:pos="612"/>
                <w:tab w:val="left" w:pos="1568"/>
              </w:tabs>
              <w:spacing w:before="120" w:after="120"/>
              <w:rPr>
                <w:b/>
                <w:bCs/>
                <w:iCs/>
                <w:sz w:val="20"/>
                <w:szCs w:val="20"/>
              </w:rPr>
            </w:pPr>
            <w:r w:rsidRPr="009970E4">
              <w:rPr>
                <w:b/>
                <w:bCs/>
                <w:iCs/>
                <w:sz w:val="20"/>
                <w:szCs w:val="20"/>
              </w:rPr>
              <w:t xml:space="preserve">Propunearea financiară </w:t>
            </w:r>
          </w:p>
        </w:tc>
        <w:tc>
          <w:tcPr>
            <w:tcW w:w="4429" w:type="dxa"/>
            <w:shd w:val="clear" w:color="auto" w:fill="FFFF00"/>
          </w:tcPr>
          <w:p w14:paraId="2F48F9F4" w14:textId="77777777" w:rsidR="0042073F" w:rsidRPr="00E53C42" w:rsidRDefault="0042073F" w:rsidP="006B5917">
            <w:pPr>
              <w:tabs>
                <w:tab w:val="left" w:pos="612"/>
                <w:tab w:val="left" w:pos="1568"/>
              </w:tabs>
              <w:spacing w:before="120" w:after="120"/>
              <w:rPr>
                <w:iCs/>
                <w:sz w:val="20"/>
                <w:szCs w:val="20"/>
                <w:lang w:val="en-US"/>
              </w:rPr>
            </w:pPr>
            <w:r w:rsidRPr="00E53C42">
              <w:rPr>
                <w:iCs/>
                <w:sz w:val="20"/>
                <w:szCs w:val="20"/>
                <w:lang w:val="en-US"/>
              </w:rPr>
              <w:t xml:space="preserve">Formularul ofertei , </w:t>
            </w:r>
            <w:r w:rsidRPr="00E53C42">
              <w:rPr>
                <w:sz w:val="20"/>
                <w:szCs w:val="20"/>
                <w:lang w:val="en-US"/>
              </w:rPr>
              <w:t>semnat electronic de catre operatorul ecoomic</w:t>
            </w:r>
          </w:p>
        </w:tc>
        <w:tc>
          <w:tcPr>
            <w:tcW w:w="1182" w:type="dxa"/>
            <w:shd w:val="clear" w:color="auto" w:fill="FFFF00"/>
          </w:tcPr>
          <w:p w14:paraId="1DA9BF6A" w14:textId="77777777" w:rsidR="0042073F" w:rsidRPr="00E53C42" w:rsidRDefault="0042073F" w:rsidP="006B5917">
            <w:pPr>
              <w:tabs>
                <w:tab w:val="left" w:pos="612"/>
                <w:tab w:val="left" w:pos="1568"/>
              </w:tabs>
              <w:spacing w:before="120" w:after="120"/>
              <w:rPr>
                <w:b/>
                <w:iCs/>
                <w:sz w:val="20"/>
                <w:szCs w:val="20"/>
              </w:rPr>
            </w:pPr>
            <w:r w:rsidRPr="00E53C42">
              <w:rPr>
                <w:b/>
                <w:iCs/>
                <w:sz w:val="20"/>
                <w:szCs w:val="20"/>
              </w:rPr>
              <w:t>obligator</w:t>
            </w:r>
          </w:p>
        </w:tc>
      </w:tr>
      <w:tr w:rsidR="0042073F" w:rsidRPr="001A375D" w14:paraId="6F338926" w14:textId="77777777" w:rsidTr="006B5917">
        <w:trPr>
          <w:trHeight w:val="575"/>
        </w:trPr>
        <w:tc>
          <w:tcPr>
            <w:tcW w:w="572" w:type="dxa"/>
            <w:shd w:val="clear" w:color="auto" w:fill="FFFF00"/>
          </w:tcPr>
          <w:p w14:paraId="503ECA3E" w14:textId="77777777" w:rsidR="0042073F" w:rsidRPr="001A375D" w:rsidRDefault="0042073F" w:rsidP="006B5917">
            <w:pPr>
              <w:pStyle w:val="TableParagraph"/>
              <w:spacing w:before="103"/>
              <w:ind w:left="105"/>
              <w:rPr>
                <w:sz w:val="20"/>
                <w:szCs w:val="20"/>
              </w:rPr>
            </w:pPr>
            <w:r w:rsidRPr="001A375D">
              <w:rPr>
                <w:sz w:val="20"/>
                <w:szCs w:val="20"/>
              </w:rPr>
              <w:t>2</w:t>
            </w:r>
          </w:p>
        </w:tc>
        <w:tc>
          <w:tcPr>
            <w:tcW w:w="3392" w:type="dxa"/>
            <w:shd w:val="clear" w:color="auto" w:fill="FFFF00"/>
          </w:tcPr>
          <w:p w14:paraId="13E19A39" w14:textId="77777777" w:rsidR="0042073F" w:rsidRPr="009970E4" w:rsidRDefault="0042073F" w:rsidP="006B5917">
            <w:pPr>
              <w:tabs>
                <w:tab w:val="left" w:pos="612"/>
                <w:tab w:val="left" w:pos="1568"/>
              </w:tabs>
              <w:spacing w:before="120" w:after="120"/>
              <w:rPr>
                <w:b/>
                <w:bCs/>
                <w:iCs/>
                <w:sz w:val="20"/>
                <w:szCs w:val="20"/>
              </w:rPr>
            </w:pPr>
            <w:r w:rsidRPr="009970E4">
              <w:rPr>
                <w:b/>
                <w:bCs/>
                <w:iCs/>
                <w:sz w:val="20"/>
                <w:szCs w:val="20"/>
              </w:rPr>
              <w:t>Propunerea tehnică</w:t>
            </w:r>
          </w:p>
        </w:tc>
        <w:tc>
          <w:tcPr>
            <w:tcW w:w="4429" w:type="dxa"/>
            <w:shd w:val="clear" w:color="auto" w:fill="FFFF00"/>
          </w:tcPr>
          <w:p w14:paraId="50E62D2F" w14:textId="77777777" w:rsidR="0042073F" w:rsidRPr="00E53C42" w:rsidRDefault="0042073F" w:rsidP="006B5917">
            <w:pPr>
              <w:tabs>
                <w:tab w:val="left" w:pos="612"/>
                <w:tab w:val="left" w:pos="1568"/>
              </w:tabs>
              <w:spacing w:before="120" w:after="120"/>
              <w:rPr>
                <w:iCs/>
                <w:sz w:val="20"/>
                <w:szCs w:val="20"/>
                <w:lang w:val="en-US"/>
              </w:rPr>
            </w:pPr>
            <w:r w:rsidRPr="00E53C42">
              <w:rPr>
                <w:iCs/>
                <w:sz w:val="20"/>
                <w:szCs w:val="20"/>
                <w:lang w:val="en-US"/>
              </w:rPr>
              <w:t xml:space="preserve">Devize de cheltuieli, </w:t>
            </w:r>
            <w:r w:rsidRPr="00E53C42">
              <w:rPr>
                <w:sz w:val="20"/>
                <w:szCs w:val="20"/>
                <w:lang w:val="en-US"/>
              </w:rPr>
              <w:t xml:space="preserve"> semnat electronic de catre operatorul ecoomic</w:t>
            </w:r>
          </w:p>
        </w:tc>
        <w:tc>
          <w:tcPr>
            <w:tcW w:w="1182" w:type="dxa"/>
            <w:shd w:val="clear" w:color="auto" w:fill="FFFF00"/>
          </w:tcPr>
          <w:p w14:paraId="296051EC" w14:textId="77777777" w:rsidR="0042073F" w:rsidRPr="00E53C42" w:rsidRDefault="0042073F" w:rsidP="006B5917">
            <w:pPr>
              <w:tabs>
                <w:tab w:val="left" w:pos="1568"/>
              </w:tabs>
              <w:rPr>
                <w:sz w:val="20"/>
                <w:szCs w:val="20"/>
              </w:rPr>
            </w:pPr>
            <w:r w:rsidRPr="00E53C42">
              <w:rPr>
                <w:b/>
                <w:iCs/>
                <w:sz w:val="20"/>
                <w:szCs w:val="20"/>
              </w:rPr>
              <w:t>obligator</w:t>
            </w:r>
          </w:p>
        </w:tc>
      </w:tr>
      <w:tr w:rsidR="0042073F" w:rsidRPr="001A375D" w14:paraId="69BD9D56" w14:textId="77777777" w:rsidTr="006B5917">
        <w:trPr>
          <w:trHeight w:val="627"/>
        </w:trPr>
        <w:tc>
          <w:tcPr>
            <w:tcW w:w="572" w:type="dxa"/>
            <w:shd w:val="clear" w:color="auto" w:fill="FFFF00"/>
          </w:tcPr>
          <w:p w14:paraId="27215C69" w14:textId="77777777" w:rsidR="0042073F" w:rsidRPr="001A375D" w:rsidRDefault="0042073F" w:rsidP="006B5917">
            <w:pPr>
              <w:pStyle w:val="TableParagraph"/>
              <w:spacing w:before="108"/>
              <w:ind w:left="105"/>
              <w:rPr>
                <w:sz w:val="20"/>
                <w:szCs w:val="20"/>
              </w:rPr>
            </w:pPr>
            <w:r w:rsidRPr="001A375D">
              <w:rPr>
                <w:sz w:val="20"/>
                <w:szCs w:val="20"/>
              </w:rPr>
              <w:t>3</w:t>
            </w:r>
          </w:p>
        </w:tc>
        <w:tc>
          <w:tcPr>
            <w:tcW w:w="3392" w:type="dxa"/>
            <w:shd w:val="clear" w:color="auto" w:fill="FFFF00"/>
          </w:tcPr>
          <w:p w14:paraId="45E2E74F" w14:textId="77777777" w:rsidR="0042073F" w:rsidRPr="009970E4" w:rsidRDefault="0042073F" w:rsidP="006B5917">
            <w:pPr>
              <w:pStyle w:val="a8"/>
              <w:tabs>
                <w:tab w:val="left" w:pos="567"/>
                <w:tab w:val="left" w:pos="1568"/>
              </w:tabs>
              <w:rPr>
                <w:b/>
                <w:bCs/>
              </w:rPr>
            </w:pPr>
            <w:r w:rsidRPr="009970E4">
              <w:rPr>
                <w:b/>
                <w:bCs/>
              </w:rPr>
              <w:t>CERERE DE PARTICIPARE</w:t>
            </w:r>
          </w:p>
        </w:tc>
        <w:tc>
          <w:tcPr>
            <w:tcW w:w="4429" w:type="dxa"/>
            <w:shd w:val="clear" w:color="auto" w:fill="FFFF00"/>
          </w:tcPr>
          <w:p w14:paraId="2CD0A043" w14:textId="77777777" w:rsidR="0042073F" w:rsidRPr="00E53C42" w:rsidRDefault="0042073F" w:rsidP="006B5917">
            <w:pPr>
              <w:tabs>
                <w:tab w:val="left" w:pos="1568"/>
              </w:tabs>
              <w:rPr>
                <w:sz w:val="20"/>
                <w:szCs w:val="20"/>
                <w:lang w:val="en-US"/>
              </w:rPr>
            </w:pPr>
            <w:r w:rsidRPr="00E53C42">
              <w:rPr>
                <w:sz w:val="20"/>
                <w:szCs w:val="20"/>
                <w:lang w:val="en-US"/>
              </w:rPr>
              <w:t>Anexa nr. 7 Semnat electronic de către operatorul economici</w:t>
            </w:r>
          </w:p>
        </w:tc>
        <w:tc>
          <w:tcPr>
            <w:tcW w:w="1182" w:type="dxa"/>
            <w:shd w:val="clear" w:color="auto" w:fill="FFFF00"/>
          </w:tcPr>
          <w:p w14:paraId="5AA0E6A8" w14:textId="77777777" w:rsidR="0042073F" w:rsidRPr="00E53C42" w:rsidRDefault="0042073F" w:rsidP="006B5917">
            <w:pPr>
              <w:tabs>
                <w:tab w:val="left" w:pos="1568"/>
              </w:tabs>
              <w:rPr>
                <w:sz w:val="20"/>
                <w:szCs w:val="20"/>
              </w:rPr>
            </w:pPr>
            <w:r w:rsidRPr="00E53C42">
              <w:rPr>
                <w:b/>
                <w:iCs/>
                <w:sz w:val="20"/>
                <w:szCs w:val="20"/>
              </w:rPr>
              <w:t>obligator</w:t>
            </w:r>
          </w:p>
        </w:tc>
      </w:tr>
      <w:tr w:rsidR="0042073F" w:rsidRPr="001A375D" w14:paraId="5695FD5E" w14:textId="77777777" w:rsidTr="006B5917">
        <w:trPr>
          <w:trHeight w:val="627"/>
        </w:trPr>
        <w:tc>
          <w:tcPr>
            <w:tcW w:w="572" w:type="dxa"/>
            <w:shd w:val="clear" w:color="auto" w:fill="FFFF00"/>
          </w:tcPr>
          <w:p w14:paraId="2A49D212" w14:textId="77777777" w:rsidR="0042073F" w:rsidRPr="001A375D" w:rsidRDefault="0042073F" w:rsidP="006B5917">
            <w:pPr>
              <w:pStyle w:val="TableParagraph"/>
              <w:spacing w:before="108"/>
              <w:ind w:left="105"/>
              <w:rPr>
                <w:sz w:val="20"/>
                <w:szCs w:val="20"/>
              </w:rPr>
            </w:pPr>
            <w:r w:rsidRPr="001A375D">
              <w:rPr>
                <w:sz w:val="20"/>
                <w:szCs w:val="20"/>
              </w:rPr>
              <w:t>4</w:t>
            </w:r>
          </w:p>
        </w:tc>
        <w:tc>
          <w:tcPr>
            <w:tcW w:w="3392" w:type="dxa"/>
            <w:shd w:val="clear" w:color="auto" w:fill="FFFF00"/>
          </w:tcPr>
          <w:p w14:paraId="6D0CD09B" w14:textId="77777777" w:rsidR="0042073F" w:rsidRPr="009970E4" w:rsidRDefault="0042073F" w:rsidP="006B5917">
            <w:pPr>
              <w:pStyle w:val="TableParagraph"/>
              <w:tabs>
                <w:tab w:val="left" w:pos="1568"/>
              </w:tabs>
              <w:spacing w:line="270" w:lineRule="exact"/>
              <w:ind w:left="4"/>
              <w:rPr>
                <w:b/>
                <w:bCs/>
                <w:sz w:val="20"/>
                <w:szCs w:val="20"/>
              </w:rPr>
            </w:pPr>
            <w:r w:rsidRPr="009970E4">
              <w:rPr>
                <w:b/>
                <w:bCs/>
                <w:sz w:val="20"/>
                <w:szCs w:val="20"/>
              </w:rPr>
              <w:t>DECLARAŢIE</w:t>
            </w:r>
          </w:p>
          <w:p w14:paraId="1FABC2DF" w14:textId="77777777" w:rsidR="0042073F" w:rsidRPr="009970E4" w:rsidRDefault="0042073F" w:rsidP="006B5917">
            <w:pPr>
              <w:pStyle w:val="TableParagraph"/>
              <w:tabs>
                <w:tab w:val="left" w:pos="1568"/>
              </w:tabs>
              <w:spacing w:before="117"/>
              <w:rPr>
                <w:b/>
                <w:bCs/>
                <w:sz w:val="20"/>
                <w:szCs w:val="20"/>
              </w:rPr>
            </w:pPr>
            <w:r w:rsidRPr="009970E4">
              <w:rPr>
                <w:b/>
                <w:bCs/>
                <w:sz w:val="20"/>
                <w:szCs w:val="20"/>
              </w:rPr>
              <w:t>privind valabilitatea ofertei</w:t>
            </w:r>
          </w:p>
        </w:tc>
        <w:tc>
          <w:tcPr>
            <w:tcW w:w="4429" w:type="dxa"/>
            <w:shd w:val="clear" w:color="auto" w:fill="FFFF00"/>
          </w:tcPr>
          <w:p w14:paraId="1B5FA288" w14:textId="77777777" w:rsidR="0042073F" w:rsidRPr="00E53C42" w:rsidRDefault="0042073F" w:rsidP="006B5917">
            <w:pPr>
              <w:pStyle w:val="TableParagraph"/>
              <w:tabs>
                <w:tab w:val="left" w:pos="1568"/>
              </w:tabs>
              <w:spacing w:line="237" w:lineRule="auto"/>
              <w:ind w:left="-1" w:right="275"/>
              <w:rPr>
                <w:sz w:val="20"/>
                <w:szCs w:val="20"/>
              </w:rPr>
            </w:pPr>
            <w:r w:rsidRPr="00E53C42">
              <w:rPr>
                <w:sz w:val="20"/>
                <w:szCs w:val="20"/>
              </w:rPr>
              <w:t>Anexa nr. 8 Semnat electronic de către operatorul economici</w:t>
            </w:r>
          </w:p>
        </w:tc>
        <w:tc>
          <w:tcPr>
            <w:tcW w:w="1182" w:type="dxa"/>
            <w:shd w:val="clear" w:color="auto" w:fill="FFFF00"/>
          </w:tcPr>
          <w:p w14:paraId="3EEAF3C1" w14:textId="77777777" w:rsidR="0042073F" w:rsidRPr="00E53C42" w:rsidRDefault="0042073F" w:rsidP="006B5917">
            <w:pPr>
              <w:tabs>
                <w:tab w:val="left" w:pos="1568"/>
              </w:tabs>
              <w:rPr>
                <w:sz w:val="20"/>
                <w:szCs w:val="20"/>
              </w:rPr>
            </w:pPr>
            <w:r w:rsidRPr="00E53C42">
              <w:rPr>
                <w:b/>
                <w:iCs/>
                <w:sz w:val="20"/>
                <w:szCs w:val="20"/>
              </w:rPr>
              <w:t>obligato</w:t>
            </w:r>
            <w:r>
              <w:rPr>
                <w:b/>
                <w:iCs/>
                <w:sz w:val="20"/>
                <w:szCs w:val="20"/>
              </w:rPr>
              <w:t>r</w:t>
            </w:r>
          </w:p>
        </w:tc>
      </w:tr>
      <w:tr w:rsidR="0042073F" w:rsidRPr="001A375D" w14:paraId="268AC65C" w14:textId="77777777" w:rsidTr="006B5917">
        <w:trPr>
          <w:trHeight w:val="627"/>
        </w:trPr>
        <w:tc>
          <w:tcPr>
            <w:tcW w:w="572" w:type="dxa"/>
            <w:shd w:val="clear" w:color="auto" w:fill="FFFF00"/>
          </w:tcPr>
          <w:p w14:paraId="5325D936" w14:textId="77777777" w:rsidR="0042073F" w:rsidRPr="001A375D" w:rsidRDefault="0042073F" w:rsidP="006B5917">
            <w:pPr>
              <w:pStyle w:val="TableParagraph"/>
              <w:spacing w:before="108"/>
              <w:ind w:left="105"/>
              <w:rPr>
                <w:sz w:val="20"/>
                <w:szCs w:val="20"/>
              </w:rPr>
            </w:pPr>
            <w:r w:rsidRPr="001A375D">
              <w:rPr>
                <w:sz w:val="20"/>
                <w:szCs w:val="20"/>
              </w:rPr>
              <w:t>5</w:t>
            </w:r>
          </w:p>
        </w:tc>
        <w:tc>
          <w:tcPr>
            <w:tcW w:w="3392" w:type="dxa"/>
            <w:shd w:val="clear" w:color="auto" w:fill="FFFF00"/>
          </w:tcPr>
          <w:p w14:paraId="6E0AD331" w14:textId="77777777" w:rsidR="0042073F" w:rsidRPr="009970E4" w:rsidRDefault="0042073F" w:rsidP="006B5917">
            <w:pPr>
              <w:tabs>
                <w:tab w:val="left" w:pos="612"/>
                <w:tab w:val="left" w:pos="1568"/>
              </w:tabs>
              <w:spacing w:before="120" w:after="120"/>
              <w:rPr>
                <w:b/>
                <w:bCs/>
                <w:iCs/>
                <w:sz w:val="20"/>
                <w:szCs w:val="20"/>
              </w:rPr>
            </w:pPr>
            <w:r w:rsidRPr="009970E4">
              <w:rPr>
                <w:b/>
                <w:bCs/>
                <w:iCs/>
                <w:sz w:val="20"/>
                <w:szCs w:val="20"/>
              </w:rPr>
              <w:t>DUAE</w:t>
            </w:r>
          </w:p>
        </w:tc>
        <w:tc>
          <w:tcPr>
            <w:tcW w:w="4429" w:type="dxa"/>
            <w:shd w:val="clear" w:color="auto" w:fill="FFFF00"/>
          </w:tcPr>
          <w:p w14:paraId="3054F231" w14:textId="77777777" w:rsidR="0042073F" w:rsidRPr="00E53C42" w:rsidRDefault="0042073F" w:rsidP="006B5917">
            <w:pPr>
              <w:tabs>
                <w:tab w:val="left" w:pos="612"/>
                <w:tab w:val="left" w:pos="1568"/>
              </w:tabs>
              <w:spacing w:before="120" w:after="120"/>
              <w:rPr>
                <w:iCs/>
                <w:sz w:val="20"/>
                <w:szCs w:val="20"/>
                <w:lang w:val="en-US"/>
              </w:rPr>
            </w:pPr>
            <w:r w:rsidRPr="00E53C42">
              <w:rPr>
                <w:sz w:val="20"/>
                <w:szCs w:val="20"/>
                <w:lang w:val="en-US"/>
              </w:rPr>
              <w:t>Semnat electronic de către operatorul economici</w:t>
            </w:r>
          </w:p>
        </w:tc>
        <w:tc>
          <w:tcPr>
            <w:tcW w:w="1182" w:type="dxa"/>
            <w:shd w:val="clear" w:color="auto" w:fill="FFFF00"/>
          </w:tcPr>
          <w:p w14:paraId="45DC1126" w14:textId="77777777" w:rsidR="0042073F" w:rsidRPr="00E53C42" w:rsidRDefault="0042073F" w:rsidP="006B5917">
            <w:pPr>
              <w:tabs>
                <w:tab w:val="left" w:pos="1568"/>
              </w:tabs>
              <w:rPr>
                <w:sz w:val="20"/>
                <w:szCs w:val="20"/>
              </w:rPr>
            </w:pPr>
            <w:r w:rsidRPr="00E53C42">
              <w:rPr>
                <w:b/>
                <w:iCs/>
                <w:sz w:val="20"/>
                <w:szCs w:val="20"/>
              </w:rPr>
              <w:t>obligator</w:t>
            </w:r>
          </w:p>
        </w:tc>
      </w:tr>
      <w:tr w:rsidR="0042073F" w:rsidRPr="00FE62FA" w14:paraId="5382096A" w14:textId="77777777" w:rsidTr="006B5917">
        <w:trPr>
          <w:trHeight w:val="512"/>
        </w:trPr>
        <w:tc>
          <w:tcPr>
            <w:tcW w:w="9575" w:type="dxa"/>
            <w:gridSpan w:val="4"/>
            <w:shd w:val="clear" w:color="auto" w:fill="FFFF00"/>
          </w:tcPr>
          <w:p w14:paraId="34E86BF3" w14:textId="77777777" w:rsidR="0042073F" w:rsidRPr="004101F5" w:rsidRDefault="0042073F" w:rsidP="006B5917">
            <w:pPr>
              <w:pStyle w:val="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r w:rsidR="0042073F" w:rsidRPr="00C70DB4" w14:paraId="3A00DADF" w14:textId="77777777" w:rsidTr="006B5917">
        <w:trPr>
          <w:trHeight w:val="559"/>
        </w:trPr>
        <w:tc>
          <w:tcPr>
            <w:tcW w:w="572" w:type="dxa"/>
            <w:shd w:val="clear" w:color="auto" w:fill="FFFF00"/>
          </w:tcPr>
          <w:p w14:paraId="3EB013EE" w14:textId="77777777" w:rsidR="0042073F" w:rsidRPr="00C70DB4" w:rsidRDefault="0042073F" w:rsidP="006B5917">
            <w:pPr>
              <w:pStyle w:val="TableParagraph"/>
              <w:spacing w:before="103"/>
              <w:ind w:left="105"/>
              <w:rPr>
                <w:sz w:val="20"/>
                <w:szCs w:val="20"/>
              </w:rPr>
            </w:pPr>
            <w:r>
              <w:rPr>
                <w:sz w:val="20"/>
                <w:szCs w:val="20"/>
              </w:rPr>
              <w:t>6</w:t>
            </w:r>
          </w:p>
        </w:tc>
        <w:tc>
          <w:tcPr>
            <w:tcW w:w="3392" w:type="dxa"/>
            <w:shd w:val="clear" w:color="auto" w:fill="FFFF00"/>
          </w:tcPr>
          <w:p w14:paraId="03F964EF" w14:textId="77777777" w:rsidR="0042073F" w:rsidRPr="00C70DB4" w:rsidRDefault="0042073F" w:rsidP="006B5917">
            <w:pPr>
              <w:pStyle w:val="TableParagraph"/>
              <w:spacing w:before="105" w:line="237" w:lineRule="auto"/>
              <w:ind w:left="109" w:right="300"/>
              <w:rPr>
                <w:sz w:val="20"/>
                <w:szCs w:val="20"/>
              </w:rPr>
            </w:pPr>
            <w:r w:rsidRPr="00C70DB4">
              <w:rPr>
                <w:sz w:val="20"/>
                <w:szCs w:val="20"/>
              </w:rPr>
              <w:t>Formularul informație despre ofertant</w:t>
            </w:r>
          </w:p>
        </w:tc>
        <w:tc>
          <w:tcPr>
            <w:tcW w:w="4429" w:type="dxa"/>
            <w:shd w:val="clear" w:color="auto" w:fill="FFFF00"/>
          </w:tcPr>
          <w:p w14:paraId="11A1E5A4" w14:textId="77777777" w:rsidR="0042073F" w:rsidRPr="00C70DB4" w:rsidRDefault="0042073F" w:rsidP="006B5917">
            <w:pPr>
              <w:pStyle w:val="TableParagraph"/>
              <w:spacing w:before="105" w:line="237" w:lineRule="auto"/>
              <w:ind w:left="105" w:right="275"/>
              <w:rPr>
                <w:sz w:val="20"/>
                <w:szCs w:val="20"/>
              </w:rPr>
            </w:pPr>
            <w:r w:rsidRPr="00C70DB4">
              <w:rPr>
                <w:sz w:val="20"/>
                <w:szCs w:val="20"/>
              </w:rPr>
              <w:t>Semnat electronic de către operatorul economic</w:t>
            </w:r>
          </w:p>
        </w:tc>
        <w:tc>
          <w:tcPr>
            <w:tcW w:w="1182" w:type="dxa"/>
            <w:shd w:val="clear" w:color="auto" w:fill="FFFF00"/>
          </w:tcPr>
          <w:p w14:paraId="0AF37CA1" w14:textId="77777777" w:rsidR="0042073F" w:rsidRPr="00C70DB4" w:rsidRDefault="0042073F" w:rsidP="006B5917">
            <w:pPr>
              <w:pStyle w:val="TableParagraph"/>
              <w:spacing w:before="103"/>
              <w:rPr>
                <w:sz w:val="20"/>
                <w:szCs w:val="20"/>
              </w:rPr>
            </w:pPr>
            <w:r w:rsidRPr="00C70DB4">
              <w:rPr>
                <w:sz w:val="20"/>
                <w:szCs w:val="20"/>
              </w:rPr>
              <w:t>DA</w:t>
            </w:r>
          </w:p>
        </w:tc>
      </w:tr>
      <w:tr w:rsidR="0042073F" w:rsidRPr="00C70DB4" w14:paraId="6A5CEB1B" w14:textId="77777777" w:rsidTr="006B5917">
        <w:trPr>
          <w:trHeight w:val="764"/>
        </w:trPr>
        <w:tc>
          <w:tcPr>
            <w:tcW w:w="572" w:type="dxa"/>
            <w:shd w:val="clear" w:color="auto" w:fill="FFFF00"/>
          </w:tcPr>
          <w:p w14:paraId="4DD96132" w14:textId="77777777" w:rsidR="0042073F" w:rsidRPr="00C70DB4" w:rsidRDefault="0042073F" w:rsidP="006B5917">
            <w:pPr>
              <w:pStyle w:val="TableParagraph"/>
              <w:spacing w:before="108"/>
              <w:ind w:left="105"/>
              <w:rPr>
                <w:sz w:val="20"/>
                <w:szCs w:val="20"/>
              </w:rPr>
            </w:pPr>
            <w:r>
              <w:rPr>
                <w:sz w:val="20"/>
                <w:szCs w:val="20"/>
              </w:rPr>
              <w:t>7</w:t>
            </w:r>
          </w:p>
        </w:tc>
        <w:tc>
          <w:tcPr>
            <w:tcW w:w="3392" w:type="dxa"/>
            <w:shd w:val="clear" w:color="auto" w:fill="FFFF00"/>
          </w:tcPr>
          <w:p w14:paraId="2772A03F" w14:textId="77777777" w:rsidR="0042073F" w:rsidRPr="00C70DB4" w:rsidRDefault="0042073F" w:rsidP="006B5917">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4429" w:type="dxa"/>
            <w:vMerge w:val="restart"/>
            <w:shd w:val="clear" w:color="auto" w:fill="FFFF00"/>
          </w:tcPr>
          <w:p w14:paraId="737A45A2" w14:textId="77777777" w:rsidR="0042073F" w:rsidRPr="00C70DB4" w:rsidRDefault="0042073F" w:rsidP="006B5917">
            <w:pPr>
              <w:pStyle w:val="TableParagraph"/>
              <w:spacing w:before="108"/>
              <w:ind w:left="105" w:right="210"/>
              <w:rPr>
                <w:sz w:val="20"/>
                <w:szCs w:val="20"/>
              </w:rPr>
            </w:pPr>
            <w:r w:rsidRPr="00C70DB4">
              <w:rPr>
                <w:sz w:val="20"/>
                <w:szCs w:val="20"/>
              </w:rPr>
              <w:t>copia, Semnat electronic  de către operatorul economi</w:t>
            </w:r>
          </w:p>
        </w:tc>
        <w:tc>
          <w:tcPr>
            <w:tcW w:w="1182" w:type="dxa"/>
            <w:vMerge w:val="restart"/>
            <w:shd w:val="clear" w:color="auto" w:fill="FFFF00"/>
          </w:tcPr>
          <w:p w14:paraId="34CE5342" w14:textId="77777777" w:rsidR="0042073F" w:rsidRPr="00C70DB4" w:rsidRDefault="0042073F" w:rsidP="006B5917">
            <w:pPr>
              <w:pStyle w:val="TableParagraph"/>
              <w:spacing w:line="269" w:lineRule="exact"/>
              <w:ind w:left="-1"/>
              <w:rPr>
                <w:sz w:val="20"/>
                <w:szCs w:val="20"/>
              </w:rPr>
            </w:pPr>
            <w:r w:rsidRPr="00C70DB4">
              <w:rPr>
                <w:sz w:val="20"/>
                <w:szCs w:val="20"/>
              </w:rPr>
              <w:t>DA</w:t>
            </w:r>
          </w:p>
        </w:tc>
      </w:tr>
      <w:tr w:rsidR="0042073F" w:rsidRPr="00C70DB4" w14:paraId="66013AB5" w14:textId="77777777" w:rsidTr="006B5917">
        <w:trPr>
          <w:trHeight w:val="696"/>
        </w:trPr>
        <w:tc>
          <w:tcPr>
            <w:tcW w:w="572" w:type="dxa"/>
            <w:shd w:val="clear" w:color="auto" w:fill="FFFF00"/>
          </w:tcPr>
          <w:p w14:paraId="09B46CBD" w14:textId="77777777" w:rsidR="0042073F" w:rsidRPr="00C70DB4" w:rsidRDefault="0042073F" w:rsidP="006B5917">
            <w:pPr>
              <w:pStyle w:val="TableParagraph"/>
              <w:spacing w:before="108"/>
              <w:ind w:left="105"/>
              <w:rPr>
                <w:sz w:val="20"/>
                <w:szCs w:val="20"/>
              </w:rPr>
            </w:pPr>
            <w:r>
              <w:rPr>
                <w:sz w:val="20"/>
                <w:szCs w:val="20"/>
              </w:rPr>
              <w:t>8</w:t>
            </w:r>
          </w:p>
        </w:tc>
        <w:tc>
          <w:tcPr>
            <w:tcW w:w="3392" w:type="dxa"/>
            <w:shd w:val="clear" w:color="auto" w:fill="FFFF00"/>
          </w:tcPr>
          <w:p w14:paraId="69BC40C9" w14:textId="77777777" w:rsidR="0042073F" w:rsidRPr="00C70DB4" w:rsidRDefault="0042073F" w:rsidP="006B5917">
            <w:pPr>
              <w:pStyle w:val="TableParagraph"/>
              <w:spacing w:before="110" w:line="237" w:lineRule="auto"/>
              <w:ind w:left="109"/>
              <w:rPr>
                <w:sz w:val="20"/>
                <w:szCs w:val="20"/>
              </w:rPr>
            </w:pPr>
            <w:r w:rsidRPr="00C70DB4">
              <w:rPr>
                <w:sz w:val="20"/>
                <w:szCs w:val="20"/>
              </w:rPr>
              <w:t>Extras din Registrul de stat al persoanei juridice</w:t>
            </w:r>
          </w:p>
        </w:tc>
        <w:tc>
          <w:tcPr>
            <w:tcW w:w="4429" w:type="dxa"/>
            <w:vMerge/>
            <w:shd w:val="clear" w:color="auto" w:fill="FFFF00"/>
          </w:tcPr>
          <w:p w14:paraId="760E4CB6" w14:textId="77777777" w:rsidR="0042073F" w:rsidRPr="00C70DB4" w:rsidRDefault="0042073F" w:rsidP="006B5917">
            <w:pPr>
              <w:pStyle w:val="TableParagraph"/>
              <w:spacing w:before="108"/>
              <w:ind w:left="105" w:right="210"/>
              <w:rPr>
                <w:sz w:val="20"/>
                <w:szCs w:val="20"/>
              </w:rPr>
            </w:pPr>
          </w:p>
        </w:tc>
        <w:tc>
          <w:tcPr>
            <w:tcW w:w="1182" w:type="dxa"/>
            <w:vMerge/>
            <w:shd w:val="clear" w:color="auto" w:fill="FFFF00"/>
          </w:tcPr>
          <w:p w14:paraId="1DA1DF53" w14:textId="77777777" w:rsidR="0042073F" w:rsidRPr="00C70DB4" w:rsidRDefault="0042073F" w:rsidP="006B5917">
            <w:pPr>
              <w:pStyle w:val="TableParagraph"/>
              <w:spacing w:line="269" w:lineRule="exact"/>
              <w:ind w:left="-1"/>
              <w:rPr>
                <w:sz w:val="20"/>
                <w:szCs w:val="20"/>
              </w:rPr>
            </w:pPr>
          </w:p>
        </w:tc>
      </w:tr>
      <w:tr w:rsidR="0042073F" w:rsidRPr="00C70DB4" w14:paraId="1246FEFC" w14:textId="77777777" w:rsidTr="006B5917">
        <w:trPr>
          <w:trHeight w:val="1144"/>
        </w:trPr>
        <w:tc>
          <w:tcPr>
            <w:tcW w:w="572" w:type="dxa"/>
            <w:shd w:val="clear" w:color="auto" w:fill="FFFF00"/>
          </w:tcPr>
          <w:p w14:paraId="58361D80" w14:textId="77777777" w:rsidR="0042073F" w:rsidRPr="00C70DB4" w:rsidRDefault="0042073F" w:rsidP="006B5917">
            <w:pPr>
              <w:pStyle w:val="TableParagraph"/>
              <w:spacing w:before="103"/>
              <w:ind w:left="105"/>
              <w:rPr>
                <w:sz w:val="20"/>
                <w:szCs w:val="20"/>
              </w:rPr>
            </w:pPr>
            <w:r>
              <w:rPr>
                <w:sz w:val="20"/>
                <w:szCs w:val="20"/>
              </w:rPr>
              <w:t>9</w:t>
            </w:r>
          </w:p>
        </w:tc>
        <w:tc>
          <w:tcPr>
            <w:tcW w:w="3392" w:type="dxa"/>
            <w:shd w:val="clear" w:color="auto" w:fill="FFFF00"/>
          </w:tcPr>
          <w:p w14:paraId="2F1698FC" w14:textId="77777777" w:rsidR="0042073F" w:rsidRPr="00C70DB4" w:rsidRDefault="0042073F" w:rsidP="006B5917">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4429" w:type="dxa"/>
            <w:shd w:val="clear" w:color="auto" w:fill="FFFF00"/>
          </w:tcPr>
          <w:p w14:paraId="10F7BB17" w14:textId="77777777" w:rsidR="0042073F" w:rsidRPr="00C70DB4" w:rsidRDefault="0042073F" w:rsidP="006B5917">
            <w:pPr>
              <w:pStyle w:val="TableParagraph"/>
              <w:spacing w:line="241" w:lineRule="exact"/>
              <w:ind w:left="-1"/>
              <w:rPr>
                <w:sz w:val="20"/>
                <w:szCs w:val="20"/>
              </w:rPr>
            </w:pPr>
            <w:r w:rsidRPr="00C70DB4">
              <w:rPr>
                <w:sz w:val="20"/>
                <w:szCs w:val="20"/>
              </w:rPr>
              <w:t xml:space="preserve">Anexa nr. 14. </w:t>
            </w:r>
            <w:r>
              <w:rPr>
                <w:sz w:val="20"/>
                <w:szCs w:val="20"/>
                <w:lang w:val="en-US"/>
              </w:rPr>
              <w:t xml:space="preserve"> Conform </w:t>
            </w:r>
            <w:proofErr w:type="spellStart"/>
            <w:r>
              <w:rPr>
                <w:sz w:val="20"/>
                <w:szCs w:val="20"/>
                <w:lang w:val="en-US"/>
              </w:rPr>
              <w:t>formularului</w:t>
            </w:r>
            <w:proofErr w:type="spellEnd"/>
            <w:r>
              <w:rPr>
                <w:sz w:val="20"/>
                <w:szCs w:val="20"/>
                <w:lang w:val="en-US"/>
              </w:rPr>
              <w:t xml:space="preserve"> din </w:t>
            </w:r>
            <w:proofErr w:type="spellStart"/>
            <w:r>
              <w:rPr>
                <w:sz w:val="20"/>
                <w:szCs w:val="20"/>
                <w:lang w:val="en-US"/>
              </w:rPr>
              <w:t>documentatia</w:t>
            </w:r>
            <w:proofErr w:type="spellEnd"/>
            <w:r>
              <w:rPr>
                <w:sz w:val="20"/>
                <w:szCs w:val="20"/>
                <w:lang w:val="en-US"/>
              </w:rPr>
              <w:t xml:space="preserve"> </w:t>
            </w:r>
            <w:proofErr w:type="spellStart"/>
            <w:r>
              <w:rPr>
                <w:sz w:val="20"/>
                <w:szCs w:val="20"/>
                <w:lang w:val="en-US"/>
              </w:rPr>
              <w:t>standart</w:t>
            </w:r>
            <w:proofErr w:type="spellEnd"/>
            <w:r>
              <w:rPr>
                <w:sz w:val="20"/>
                <w:szCs w:val="20"/>
                <w:lang w:val="en-US"/>
              </w:rPr>
              <w:t xml:space="preserve">. </w:t>
            </w:r>
            <w:r w:rsidRPr="00C70DB4">
              <w:rPr>
                <w:sz w:val="20"/>
                <w:szCs w:val="20"/>
              </w:rPr>
              <w:t>Semnat electronic de către operatorul economi</w:t>
            </w:r>
          </w:p>
        </w:tc>
        <w:tc>
          <w:tcPr>
            <w:tcW w:w="1182" w:type="dxa"/>
            <w:shd w:val="clear" w:color="auto" w:fill="FFFF00"/>
          </w:tcPr>
          <w:p w14:paraId="0AD11609" w14:textId="77777777" w:rsidR="0042073F" w:rsidRPr="00C70DB4" w:rsidRDefault="0042073F" w:rsidP="006B5917">
            <w:pPr>
              <w:pStyle w:val="TableParagraph"/>
              <w:spacing w:line="264" w:lineRule="exact"/>
              <w:ind w:left="-1"/>
              <w:rPr>
                <w:sz w:val="20"/>
                <w:szCs w:val="20"/>
              </w:rPr>
            </w:pPr>
            <w:r w:rsidRPr="00C70DB4">
              <w:rPr>
                <w:sz w:val="20"/>
                <w:szCs w:val="20"/>
              </w:rPr>
              <w:t>DA</w:t>
            </w:r>
          </w:p>
        </w:tc>
      </w:tr>
      <w:tr w:rsidR="0042073F" w:rsidRPr="00C70DB4" w14:paraId="651D23E8" w14:textId="77777777" w:rsidTr="006B5917">
        <w:trPr>
          <w:trHeight w:val="841"/>
        </w:trPr>
        <w:tc>
          <w:tcPr>
            <w:tcW w:w="572" w:type="dxa"/>
            <w:vMerge w:val="restart"/>
            <w:shd w:val="clear" w:color="auto" w:fill="FFFF00"/>
          </w:tcPr>
          <w:p w14:paraId="48B0C75D" w14:textId="77777777" w:rsidR="0042073F" w:rsidRDefault="0042073F" w:rsidP="006B5917">
            <w:pPr>
              <w:pStyle w:val="TableParagraph"/>
              <w:spacing w:before="103"/>
              <w:ind w:left="105"/>
              <w:rPr>
                <w:sz w:val="20"/>
                <w:szCs w:val="20"/>
              </w:rPr>
            </w:pPr>
            <w:r>
              <w:rPr>
                <w:sz w:val="20"/>
                <w:szCs w:val="20"/>
              </w:rPr>
              <w:t>10</w:t>
            </w:r>
          </w:p>
        </w:tc>
        <w:tc>
          <w:tcPr>
            <w:tcW w:w="3392" w:type="dxa"/>
            <w:shd w:val="clear" w:color="auto" w:fill="FFFF00"/>
          </w:tcPr>
          <w:p w14:paraId="40DD0F01" w14:textId="77777777" w:rsidR="0042073F" w:rsidRPr="00094362" w:rsidRDefault="0042073F" w:rsidP="006B5917">
            <w:pPr>
              <w:rPr>
                <w:rFonts w:eastAsia="PMingLiU"/>
                <w:b/>
                <w:sz w:val="20"/>
                <w:szCs w:val="20"/>
                <w:lang w:val="en-US" w:eastAsia="zh-CN"/>
              </w:rPr>
            </w:pPr>
            <w:r w:rsidRPr="00094362">
              <w:rPr>
                <w:rFonts w:eastAsia="PMingLiU"/>
                <w:b/>
                <w:sz w:val="20"/>
                <w:szCs w:val="20"/>
                <w:lang w:val="en-US" w:eastAsia="zh-CN"/>
              </w:rPr>
              <w:t>DECLARAȚIE</w:t>
            </w:r>
          </w:p>
          <w:p w14:paraId="7B95797E" w14:textId="77777777" w:rsidR="0042073F" w:rsidRPr="00094362" w:rsidRDefault="0042073F" w:rsidP="006B5917">
            <w:pPr>
              <w:pStyle w:val="a8"/>
              <w:tabs>
                <w:tab w:val="left" w:pos="567"/>
              </w:tabs>
              <w:rPr>
                <w:lang w:val="en-US"/>
              </w:rPr>
            </w:pPr>
            <w:proofErr w:type="spellStart"/>
            <w:r w:rsidRPr="00094362">
              <w:rPr>
                <w:lang w:val="en-US"/>
              </w:rPr>
              <w:t>privind</w:t>
            </w:r>
            <w:proofErr w:type="spellEnd"/>
            <w:r w:rsidRPr="00094362">
              <w:rPr>
                <w:lang w:val="en-US"/>
              </w:rPr>
              <w:t xml:space="preserve"> </w:t>
            </w:r>
            <w:proofErr w:type="spellStart"/>
            <w:r w:rsidRPr="00094362">
              <w:rPr>
                <w:lang w:val="en-US"/>
              </w:rPr>
              <w:t>experienţa</w:t>
            </w:r>
            <w:proofErr w:type="spellEnd"/>
            <w:r w:rsidRPr="00094362">
              <w:rPr>
                <w:lang w:val="en-US"/>
              </w:rPr>
              <w:t xml:space="preserve"> </w:t>
            </w:r>
            <w:proofErr w:type="spellStart"/>
            <w:r w:rsidRPr="00094362">
              <w:rPr>
                <w:lang w:val="en-US"/>
              </w:rPr>
              <w:t>similară</w:t>
            </w:r>
            <w:proofErr w:type="spellEnd"/>
          </w:p>
          <w:p w14:paraId="3062D8B3" w14:textId="77777777" w:rsidR="0042073F" w:rsidRPr="00A405A2" w:rsidRDefault="0042073F" w:rsidP="006B5917">
            <w:pPr>
              <w:pStyle w:val="TableParagraph"/>
              <w:spacing w:before="108"/>
              <w:ind w:left="109" w:right="300"/>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w:t>
            </w:r>
            <w:proofErr w:type="spellStart"/>
            <w:r w:rsidRPr="00094362">
              <w:rPr>
                <w:color w:val="333333"/>
                <w:sz w:val="20"/>
                <w:szCs w:val="20"/>
                <w:shd w:val="clear" w:color="auto" w:fill="FFFFFF"/>
                <w:lang w:val="en-US"/>
              </w:rPr>
              <w:t>lista</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lucrărilor</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similare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executate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în</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ultimii</w:t>
            </w:r>
            <w:proofErr w:type="spellEnd"/>
            <w:r w:rsidRPr="00094362">
              <w:rPr>
                <w:color w:val="333333"/>
                <w:sz w:val="20"/>
                <w:szCs w:val="20"/>
                <w:shd w:val="clear" w:color="auto" w:fill="FFFFFF"/>
                <w:lang w:val="en-US"/>
              </w:rPr>
              <w:t xml:space="preserve"> </w:t>
            </w:r>
            <w:r>
              <w:rPr>
                <w:color w:val="333333"/>
                <w:sz w:val="20"/>
                <w:szCs w:val="20"/>
                <w:shd w:val="clear" w:color="auto" w:fill="FFFFFF"/>
                <w:lang w:val="en-US"/>
              </w:rPr>
              <w:t>3</w:t>
            </w:r>
            <w:r w:rsidRPr="00094362">
              <w:rPr>
                <w:color w:val="333333"/>
                <w:sz w:val="20"/>
                <w:szCs w:val="20"/>
                <w:shd w:val="clear" w:color="auto" w:fill="FFFFFF"/>
                <w:lang w:val="en-US"/>
              </w:rPr>
              <w:t xml:space="preserve"> ani, </w:t>
            </w:r>
            <w:proofErr w:type="spellStart"/>
            <w:r w:rsidRPr="00094362">
              <w:rPr>
                <w:color w:val="333333"/>
                <w:sz w:val="20"/>
                <w:szCs w:val="20"/>
                <w:shd w:val="clear" w:color="auto" w:fill="FFFFFF"/>
                <w:lang w:val="en-US"/>
              </w:rPr>
              <w:t>însoţită</w:t>
            </w:r>
            <w:proofErr w:type="spellEnd"/>
            <w:r w:rsidRPr="00094362">
              <w:rPr>
                <w:color w:val="333333"/>
                <w:sz w:val="20"/>
                <w:szCs w:val="20"/>
                <w:shd w:val="clear" w:color="auto" w:fill="FFFFFF"/>
                <w:lang w:val="en-US"/>
              </w:rPr>
              <w:t xml:space="preserve"> de </w:t>
            </w:r>
            <w:proofErr w:type="spellStart"/>
            <w:r w:rsidRPr="00094362">
              <w:rPr>
                <w:color w:val="333333"/>
                <w:sz w:val="20"/>
                <w:szCs w:val="20"/>
                <w:shd w:val="clear" w:color="auto" w:fill="FFFFFF"/>
                <w:lang w:val="en-US"/>
              </w:rPr>
              <w:t>certificări</w:t>
            </w:r>
            <w:proofErr w:type="spellEnd"/>
            <w:r w:rsidRPr="00094362">
              <w:rPr>
                <w:color w:val="333333"/>
                <w:sz w:val="20"/>
                <w:szCs w:val="20"/>
                <w:shd w:val="clear" w:color="auto" w:fill="FFFFFF"/>
                <w:lang w:val="en-US"/>
              </w:rPr>
              <w:t xml:space="preserve"> de </w:t>
            </w:r>
            <w:proofErr w:type="spellStart"/>
            <w:r w:rsidRPr="00094362">
              <w:rPr>
                <w:color w:val="333333"/>
                <w:sz w:val="20"/>
                <w:szCs w:val="20"/>
                <w:shd w:val="clear" w:color="auto" w:fill="FFFFFF"/>
                <w:lang w:val="en-US"/>
              </w:rPr>
              <w:t>bună</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execuţie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pentru</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cele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mai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importante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lucrări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în</w:t>
            </w:r>
            <w:proofErr w:type="spellEnd"/>
            <w:r w:rsidRPr="00094362">
              <w:rPr>
                <w:color w:val="333333"/>
                <w:sz w:val="20"/>
                <w:szCs w:val="20"/>
                <w:shd w:val="clear" w:color="auto" w:fill="FFFFFF"/>
                <w:lang w:val="en-US"/>
              </w:rPr>
              <w:t xml:space="preserve"> care </w:t>
            </w:r>
            <w:proofErr w:type="spellStart"/>
            <w:r w:rsidRPr="00094362">
              <w:rPr>
                <w:color w:val="333333"/>
                <w:sz w:val="20"/>
                <w:szCs w:val="20"/>
                <w:shd w:val="clear" w:color="auto" w:fill="FFFFFF"/>
                <w:lang w:val="en-US"/>
              </w:rPr>
              <w:t>să</w:t>
            </w:r>
            <w:proofErr w:type="spellEnd"/>
            <w:r w:rsidRPr="00094362">
              <w:rPr>
                <w:color w:val="333333"/>
                <w:sz w:val="20"/>
                <w:szCs w:val="20"/>
                <w:shd w:val="clear" w:color="auto" w:fill="FFFFFF"/>
                <w:lang w:val="en-US"/>
              </w:rPr>
              <w:t xml:space="preserve"> se </w:t>
            </w:r>
            <w:proofErr w:type="spellStart"/>
            <w:r w:rsidRPr="00094362">
              <w:rPr>
                <w:color w:val="333333"/>
                <w:sz w:val="20"/>
                <w:szCs w:val="20"/>
                <w:shd w:val="clear" w:color="auto" w:fill="FFFFFF"/>
                <w:lang w:val="en-US"/>
              </w:rPr>
              <w:t>conțină</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cel</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puțin</w:t>
            </w:r>
            <w:proofErr w:type="spellEnd"/>
            <w:r w:rsidRPr="00094362">
              <w:rPr>
                <w:color w:val="333333"/>
                <w:sz w:val="20"/>
                <w:szCs w:val="20"/>
                <w:shd w:val="clear" w:color="auto" w:fill="FFFFFF"/>
                <w:lang w:val="en-US"/>
              </w:rPr>
              <w:t xml:space="preserve"> un contract de </w:t>
            </w:r>
            <w:proofErr w:type="spellStart"/>
            <w:r w:rsidRPr="00094362">
              <w:rPr>
                <w:color w:val="333333"/>
                <w:sz w:val="20"/>
                <w:szCs w:val="20"/>
                <w:shd w:val="clear" w:color="auto" w:fill="FFFFFF"/>
                <w:lang w:val="en-US"/>
              </w:rPr>
              <w:t>lucrări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similare</w:t>
            </w:r>
            <w:proofErr w:type="spellEnd"/>
            <w:r w:rsidRPr="00094362">
              <w:rPr>
                <w:color w:val="333333"/>
                <w:sz w:val="20"/>
                <w:szCs w:val="20"/>
                <w:shd w:val="clear" w:color="auto" w:fill="FFFFFF"/>
                <w:lang w:val="en-US"/>
              </w:rPr>
              <w:t xml:space="preserve"> a </w:t>
            </w:r>
            <w:proofErr w:type="spellStart"/>
            <w:r w:rsidRPr="00094362">
              <w:rPr>
                <w:color w:val="333333"/>
                <w:sz w:val="20"/>
                <w:szCs w:val="20"/>
                <w:shd w:val="clear" w:color="auto" w:fill="FFFFFF"/>
                <w:lang w:val="en-US"/>
              </w:rPr>
              <w:t>cărui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valoare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să</w:t>
            </w:r>
            <w:proofErr w:type="spellEnd"/>
            <w:r w:rsidRPr="00094362">
              <w:rPr>
                <w:color w:val="333333"/>
                <w:sz w:val="20"/>
                <w:szCs w:val="20"/>
                <w:shd w:val="clear" w:color="auto" w:fill="FFFFFF"/>
                <w:lang w:val="en-US"/>
              </w:rPr>
              <w:t xml:space="preserve"> nu fie </w:t>
            </w:r>
            <w:proofErr w:type="spellStart"/>
            <w:r w:rsidRPr="00094362">
              <w:rPr>
                <w:color w:val="333333"/>
                <w:sz w:val="20"/>
                <w:szCs w:val="20"/>
                <w:shd w:val="clear" w:color="auto" w:fill="FFFFFF"/>
                <w:lang w:val="en-US"/>
              </w:rPr>
              <w:t>mai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mică</w:t>
            </w:r>
            <w:proofErr w:type="spellEnd"/>
            <w:r w:rsidRPr="00094362">
              <w:rPr>
                <w:color w:val="333333"/>
                <w:sz w:val="20"/>
                <w:szCs w:val="20"/>
                <w:shd w:val="clear" w:color="auto" w:fill="FFFFFF"/>
                <w:lang w:val="en-US"/>
              </w:rPr>
              <w:t xml:space="preserve"> de 75% din </w:t>
            </w:r>
            <w:proofErr w:type="spellStart"/>
            <w:r w:rsidRPr="00094362">
              <w:rPr>
                <w:color w:val="333333"/>
                <w:sz w:val="20"/>
                <w:szCs w:val="20"/>
                <w:shd w:val="clear" w:color="auto" w:fill="FFFFFF"/>
                <w:lang w:val="en-US"/>
              </w:rPr>
              <w:t>valoarea</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vii</w:t>
            </w:r>
            <w:r>
              <w:rPr>
                <w:color w:val="333333"/>
                <w:sz w:val="20"/>
                <w:szCs w:val="20"/>
                <w:shd w:val="clear" w:color="auto" w:fill="FFFFFF"/>
                <w:lang w:val="en-US"/>
              </w:rPr>
              <w:t>torului</w:t>
            </w:r>
            <w:proofErr w:type="spellEnd"/>
            <w:r>
              <w:rPr>
                <w:color w:val="333333"/>
                <w:sz w:val="20"/>
                <w:szCs w:val="20"/>
                <w:shd w:val="clear" w:color="auto" w:fill="FFFFFF"/>
                <w:lang w:val="en-US"/>
              </w:rPr>
              <w:t xml:space="preserve"> contract</w:t>
            </w:r>
          </w:p>
        </w:tc>
        <w:tc>
          <w:tcPr>
            <w:tcW w:w="4429" w:type="dxa"/>
            <w:shd w:val="clear" w:color="auto" w:fill="FFFF00"/>
          </w:tcPr>
          <w:p w14:paraId="5B2023AB" w14:textId="77777777" w:rsidR="0042073F" w:rsidRDefault="0042073F" w:rsidP="006B5917">
            <w:pPr>
              <w:rPr>
                <w:rFonts w:eastAsia="PMingLiU"/>
                <w:b/>
                <w:sz w:val="18"/>
                <w:szCs w:val="18"/>
                <w:lang w:eastAsia="zh-CN"/>
              </w:rPr>
            </w:pPr>
            <w:r w:rsidRPr="00A405A2">
              <w:rPr>
                <w:sz w:val="20"/>
                <w:szCs w:val="20"/>
              </w:rPr>
              <w:t>Declaratie privind experiența similară, conform anexei 12 din documentația standard, original sau copie, confirmat prin aplicarea semn</w:t>
            </w:r>
            <w:r>
              <w:rPr>
                <w:sz w:val="20"/>
                <w:szCs w:val="20"/>
              </w:rPr>
              <w:t>ă</w:t>
            </w:r>
            <w:r w:rsidRPr="00A405A2">
              <w:rPr>
                <w:sz w:val="20"/>
                <w:szCs w:val="20"/>
              </w:rPr>
              <w:t xml:space="preserve">turii electronice a ofertantului. </w:t>
            </w:r>
            <w:r w:rsidRPr="004263E0">
              <w:rPr>
                <w:rFonts w:eastAsia="PMingLiU"/>
                <w:b/>
                <w:sz w:val="18"/>
                <w:szCs w:val="18"/>
                <w:lang w:eastAsia="zh-CN"/>
              </w:rPr>
              <w:t xml:space="preserve"> </w:t>
            </w:r>
          </w:p>
          <w:p w14:paraId="7B052C63" w14:textId="77777777" w:rsidR="0042073F" w:rsidRPr="00A405A2" w:rsidRDefault="0042073F" w:rsidP="006B5917">
            <w:pPr>
              <w:pStyle w:val="TableParagraph"/>
              <w:spacing w:line="241" w:lineRule="exact"/>
              <w:ind w:left="-1"/>
              <w:rPr>
                <w:sz w:val="20"/>
                <w:szCs w:val="20"/>
              </w:rPr>
            </w:pPr>
          </w:p>
        </w:tc>
        <w:tc>
          <w:tcPr>
            <w:tcW w:w="1182" w:type="dxa"/>
            <w:shd w:val="clear" w:color="auto" w:fill="FFFF00"/>
          </w:tcPr>
          <w:p w14:paraId="1084C6EE" w14:textId="77777777" w:rsidR="0042073F" w:rsidRDefault="0042073F" w:rsidP="006B5917">
            <w:pPr>
              <w:pStyle w:val="TableParagraph"/>
              <w:spacing w:line="264" w:lineRule="exact"/>
              <w:ind w:left="-1"/>
              <w:rPr>
                <w:sz w:val="20"/>
                <w:szCs w:val="20"/>
              </w:rPr>
            </w:pPr>
            <w:r>
              <w:rPr>
                <w:sz w:val="20"/>
                <w:szCs w:val="20"/>
              </w:rPr>
              <w:t>DA</w:t>
            </w:r>
          </w:p>
          <w:p w14:paraId="50D060C4" w14:textId="77777777" w:rsidR="0042073F" w:rsidRPr="00C70DB4" w:rsidRDefault="0042073F" w:rsidP="006B5917">
            <w:pPr>
              <w:pStyle w:val="TableParagraph"/>
              <w:spacing w:line="264" w:lineRule="exact"/>
              <w:ind w:left="-1"/>
              <w:rPr>
                <w:sz w:val="20"/>
                <w:szCs w:val="20"/>
              </w:rPr>
            </w:pPr>
          </w:p>
        </w:tc>
      </w:tr>
      <w:tr w:rsidR="0042073F" w:rsidRPr="00C70DB4" w14:paraId="2A161DA0" w14:textId="77777777" w:rsidTr="006B5917">
        <w:trPr>
          <w:trHeight w:val="553"/>
        </w:trPr>
        <w:tc>
          <w:tcPr>
            <w:tcW w:w="572" w:type="dxa"/>
            <w:vMerge/>
            <w:shd w:val="clear" w:color="auto" w:fill="FFFF00"/>
          </w:tcPr>
          <w:p w14:paraId="29F759EB" w14:textId="77777777" w:rsidR="0042073F" w:rsidRDefault="0042073F" w:rsidP="006B5917">
            <w:pPr>
              <w:pStyle w:val="TableParagraph"/>
              <w:spacing w:before="103"/>
              <w:ind w:left="105"/>
              <w:rPr>
                <w:sz w:val="20"/>
                <w:szCs w:val="20"/>
              </w:rPr>
            </w:pPr>
          </w:p>
        </w:tc>
        <w:tc>
          <w:tcPr>
            <w:tcW w:w="3392" w:type="dxa"/>
            <w:shd w:val="clear" w:color="auto" w:fill="FFFF00"/>
          </w:tcPr>
          <w:p w14:paraId="11414FA9" w14:textId="77777777" w:rsidR="0042073F" w:rsidRPr="004263E0" w:rsidRDefault="0042073F" w:rsidP="006B5917">
            <w:pPr>
              <w:rPr>
                <w:rFonts w:eastAsia="PMingLiU"/>
                <w:b/>
                <w:sz w:val="18"/>
                <w:szCs w:val="18"/>
                <w:lang w:eastAsia="zh-CN"/>
              </w:rPr>
            </w:pP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4429" w:type="dxa"/>
            <w:shd w:val="clear" w:color="auto" w:fill="FFFF00"/>
          </w:tcPr>
          <w:p w14:paraId="1199BE38" w14:textId="77777777" w:rsidR="0042073F" w:rsidRPr="00A405A2" w:rsidRDefault="0042073F" w:rsidP="006B5917">
            <w:pPr>
              <w:rPr>
                <w:sz w:val="20"/>
                <w:szCs w:val="20"/>
              </w:rPr>
            </w:pPr>
            <w:r w:rsidRPr="00866FEF">
              <w:rPr>
                <w:color w:val="000000"/>
                <w:sz w:val="20"/>
                <w:szCs w:val="20"/>
                <w:lang w:val="en-US"/>
              </w:rPr>
              <w:t>Semnat</w:t>
            </w:r>
            <w:r w:rsidRPr="00866FEF">
              <w:rPr>
                <w:spacing w:val="9"/>
                <w:sz w:val="20"/>
                <w:szCs w:val="20"/>
                <w:lang w:val="en-US"/>
              </w:rPr>
              <w:t xml:space="preserve"> </w:t>
            </w:r>
            <w:r w:rsidRPr="00866FEF">
              <w:rPr>
                <w:spacing w:val="10"/>
                <w:sz w:val="20"/>
                <w:szCs w:val="20"/>
                <w:lang w:val="en-US"/>
              </w:rPr>
              <w:t xml:space="preserve">electronic </w:t>
            </w:r>
            <w:r w:rsidRPr="00866FEF">
              <w:rPr>
                <w:color w:val="000000"/>
                <w:sz w:val="20"/>
                <w:szCs w:val="20"/>
                <w:lang w:val="en-US"/>
              </w:rPr>
              <w:t>de</w:t>
            </w:r>
            <w:r w:rsidRPr="00866FEF">
              <w:rPr>
                <w:spacing w:val="10"/>
                <w:sz w:val="20"/>
                <w:szCs w:val="20"/>
                <w:lang w:val="en-US"/>
              </w:rPr>
              <w:t xml:space="preserve"> </w:t>
            </w:r>
            <w:r w:rsidRPr="00866FEF">
              <w:rPr>
                <w:color w:val="000000"/>
                <w:sz w:val="20"/>
                <w:szCs w:val="20"/>
                <w:lang w:val="en-US"/>
              </w:rPr>
              <w:t>către</w:t>
            </w:r>
            <w:r w:rsidRPr="00866FEF">
              <w:rPr>
                <w:sz w:val="20"/>
                <w:szCs w:val="20"/>
                <w:lang w:val="en-US"/>
              </w:rPr>
              <w:t xml:space="preserve"> </w:t>
            </w:r>
            <w:r w:rsidRPr="00866FEF">
              <w:rPr>
                <w:color w:val="000000"/>
                <w:sz w:val="20"/>
                <w:szCs w:val="20"/>
                <w:lang w:val="en-US"/>
              </w:rPr>
              <w:t>operatorul</w:t>
            </w:r>
            <w:r w:rsidRPr="00866FEF">
              <w:rPr>
                <w:spacing w:val="-6"/>
                <w:sz w:val="20"/>
                <w:szCs w:val="20"/>
                <w:lang w:val="en-US"/>
              </w:rPr>
              <w:t xml:space="preserve"> </w:t>
            </w:r>
            <w:r w:rsidRPr="00866FEF">
              <w:rPr>
                <w:color w:val="000000"/>
                <w:spacing w:val="-1"/>
                <w:sz w:val="20"/>
                <w:szCs w:val="20"/>
                <w:lang w:val="en-US"/>
              </w:rPr>
              <w:t>economi</w:t>
            </w:r>
          </w:p>
        </w:tc>
        <w:tc>
          <w:tcPr>
            <w:tcW w:w="1182" w:type="dxa"/>
            <w:shd w:val="clear" w:color="auto" w:fill="FFFF00"/>
          </w:tcPr>
          <w:p w14:paraId="52232A2F" w14:textId="77777777" w:rsidR="0042073F" w:rsidRDefault="0042073F" w:rsidP="006B5917">
            <w:pPr>
              <w:pStyle w:val="TableParagraph"/>
              <w:spacing w:line="264" w:lineRule="exact"/>
              <w:ind w:left="-1"/>
              <w:rPr>
                <w:sz w:val="20"/>
                <w:szCs w:val="20"/>
              </w:rPr>
            </w:pPr>
            <w:r>
              <w:rPr>
                <w:sz w:val="20"/>
                <w:szCs w:val="20"/>
              </w:rPr>
              <w:t>DA</w:t>
            </w:r>
          </w:p>
        </w:tc>
      </w:tr>
      <w:tr w:rsidR="0042073F" w:rsidRPr="00C70DB4" w14:paraId="591FE218" w14:textId="77777777" w:rsidTr="006B5917">
        <w:trPr>
          <w:trHeight w:val="985"/>
        </w:trPr>
        <w:tc>
          <w:tcPr>
            <w:tcW w:w="572" w:type="dxa"/>
            <w:vMerge/>
            <w:shd w:val="clear" w:color="auto" w:fill="FFFF00"/>
          </w:tcPr>
          <w:p w14:paraId="2D7B40B8" w14:textId="77777777" w:rsidR="0042073F" w:rsidRDefault="0042073F" w:rsidP="006B5917">
            <w:pPr>
              <w:pStyle w:val="TableParagraph"/>
              <w:spacing w:before="103"/>
              <w:ind w:left="105"/>
              <w:rPr>
                <w:sz w:val="20"/>
                <w:szCs w:val="20"/>
              </w:rPr>
            </w:pPr>
          </w:p>
        </w:tc>
        <w:tc>
          <w:tcPr>
            <w:tcW w:w="3392" w:type="dxa"/>
            <w:shd w:val="clear" w:color="auto" w:fill="FFFF00"/>
          </w:tcPr>
          <w:p w14:paraId="6C6E9228" w14:textId="77777777" w:rsidR="0042073F" w:rsidRPr="00866FEF" w:rsidRDefault="0042073F" w:rsidP="006B5917">
            <w:pPr>
              <w:spacing w:line="98" w:lineRule="exact"/>
              <w:rPr>
                <w:sz w:val="20"/>
                <w:szCs w:val="20"/>
                <w:lang w:val="en-US"/>
              </w:rPr>
            </w:pPr>
          </w:p>
          <w:p w14:paraId="68E9F506" w14:textId="77777777" w:rsidR="0042073F" w:rsidRPr="004263E0" w:rsidRDefault="0042073F" w:rsidP="006B5917">
            <w:pPr>
              <w:rPr>
                <w:rFonts w:eastAsia="PMingLiU"/>
                <w:b/>
                <w:sz w:val="18"/>
                <w:szCs w:val="18"/>
                <w:lang w:eastAsia="zh-CN"/>
              </w:rPr>
            </w:pPr>
            <w:r w:rsidRPr="00866FEF">
              <w:rPr>
                <w:color w:val="000000"/>
                <w:sz w:val="20"/>
                <w:szCs w:val="20"/>
                <w:lang w:val="en-US"/>
              </w:rPr>
              <w:t>Declarație</w:t>
            </w:r>
            <w:r w:rsidRPr="00866FEF">
              <w:rPr>
                <w:spacing w:val="-9"/>
                <w:sz w:val="20"/>
                <w:szCs w:val="20"/>
                <w:lang w:val="en-US"/>
              </w:rPr>
              <w:t xml:space="preserve"> </w:t>
            </w:r>
            <w:r w:rsidRPr="00866FEF">
              <w:rPr>
                <w:color w:val="000000"/>
                <w:sz w:val="20"/>
                <w:szCs w:val="20"/>
                <w:lang w:val="en-US"/>
              </w:rPr>
              <w:t>privind</w:t>
            </w:r>
            <w:r w:rsidRPr="00866FEF">
              <w:rPr>
                <w:spacing w:val="-11"/>
                <w:sz w:val="20"/>
                <w:szCs w:val="20"/>
                <w:lang w:val="en-US"/>
              </w:rPr>
              <w:t xml:space="preserve">  </w:t>
            </w:r>
            <w:r w:rsidRPr="00866FEF">
              <w:rPr>
                <w:color w:val="000000"/>
                <w:sz w:val="20"/>
                <w:szCs w:val="20"/>
                <w:lang w:val="en-US"/>
              </w:rPr>
              <w:t xml:space="preserve">lista </w:t>
            </w:r>
            <w:r w:rsidRPr="00866FEF">
              <w:rPr>
                <w:sz w:val="20"/>
                <w:szCs w:val="20"/>
                <w:lang w:val="en-US"/>
              </w:rPr>
              <w:t xml:space="preserve"> </w:t>
            </w:r>
            <w:r w:rsidRPr="00866FEF">
              <w:rPr>
                <w:color w:val="000000"/>
                <w:spacing w:val="1"/>
                <w:sz w:val="20"/>
                <w:szCs w:val="20"/>
                <w:lang w:val="en-US"/>
              </w:rPr>
              <w:t>principalelor lucrări</w:t>
            </w:r>
            <w:r w:rsidRPr="00866FEF">
              <w:rPr>
                <w:spacing w:val="-21"/>
                <w:sz w:val="20"/>
                <w:szCs w:val="20"/>
                <w:lang w:val="en-US"/>
              </w:rPr>
              <w:t xml:space="preserve"> </w:t>
            </w:r>
            <w:r w:rsidRPr="00866FEF">
              <w:rPr>
                <w:color w:val="000000"/>
                <w:spacing w:val="1"/>
                <w:sz w:val="20"/>
                <w:szCs w:val="20"/>
                <w:lang w:val="en-US"/>
              </w:rPr>
              <w:t>executateîn</w:t>
            </w:r>
            <w:r w:rsidRPr="00866FEF">
              <w:rPr>
                <w:sz w:val="20"/>
                <w:szCs w:val="20"/>
                <w:lang w:val="en-US"/>
              </w:rPr>
              <w:t xml:space="preserve"> </w:t>
            </w:r>
            <w:r w:rsidRPr="00C70491">
              <w:rPr>
                <w:b/>
                <w:bCs/>
                <w:color w:val="000000"/>
                <w:sz w:val="20"/>
                <w:szCs w:val="20"/>
                <w:lang w:val="en-US"/>
              </w:rPr>
              <w:t>ultimii 3</w:t>
            </w:r>
            <w:r w:rsidRPr="00866FEF">
              <w:rPr>
                <w:sz w:val="20"/>
                <w:szCs w:val="20"/>
                <w:lang w:val="en-US"/>
              </w:rPr>
              <w:t xml:space="preserve"> </w:t>
            </w:r>
            <w:r w:rsidRPr="00247800">
              <w:rPr>
                <w:b/>
                <w:bCs/>
                <w:color w:val="000000"/>
                <w:sz w:val="20"/>
                <w:szCs w:val="20"/>
                <w:u w:val="single"/>
                <w:lang w:val="en-US"/>
              </w:rPr>
              <w:t>an</w:t>
            </w:r>
            <w:r>
              <w:rPr>
                <w:b/>
                <w:bCs/>
                <w:color w:val="000000"/>
                <w:sz w:val="20"/>
                <w:szCs w:val="20"/>
                <w:u w:val="single"/>
                <w:lang w:val="en-US"/>
              </w:rPr>
              <w:t>i</w:t>
            </w:r>
            <w:r w:rsidRPr="00247800">
              <w:rPr>
                <w:b/>
                <w:bCs/>
                <w:sz w:val="20"/>
                <w:szCs w:val="20"/>
                <w:u w:val="single"/>
                <w:lang w:val="en-US"/>
              </w:rPr>
              <w:t xml:space="preserve"> </w:t>
            </w:r>
            <w:r w:rsidRPr="00247800">
              <w:rPr>
                <w:b/>
                <w:bCs/>
                <w:color w:val="000000"/>
                <w:sz w:val="20"/>
                <w:szCs w:val="20"/>
                <w:u w:val="single"/>
                <w:lang w:val="en-US"/>
              </w:rPr>
              <w:t>de</w:t>
            </w:r>
            <w:r w:rsidRPr="00247800">
              <w:rPr>
                <w:b/>
                <w:bCs/>
                <w:spacing w:val="-8"/>
                <w:sz w:val="20"/>
                <w:szCs w:val="20"/>
                <w:u w:val="single"/>
                <w:lang w:val="en-US"/>
              </w:rPr>
              <w:t xml:space="preserve"> </w:t>
            </w:r>
            <w:r w:rsidRPr="00247800">
              <w:rPr>
                <w:b/>
                <w:bCs/>
                <w:color w:val="000000"/>
                <w:sz w:val="20"/>
                <w:szCs w:val="20"/>
                <w:u w:val="single"/>
                <w:lang w:val="en-US"/>
              </w:rPr>
              <w:t>activitate</w:t>
            </w:r>
            <w:r w:rsidRPr="00866FEF">
              <w:rPr>
                <w:color w:val="000000"/>
                <w:sz w:val="20"/>
                <w:szCs w:val="20"/>
                <w:lang w:val="en-US"/>
              </w:rPr>
              <w:t xml:space="preserve">, </w:t>
            </w:r>
          </w:p>
        </w:tc>
        <w:tc>
          <w:tcPr>
            <w:tcW w:w="4429" w:type="dxa"/>
            <w:shd w:val="clear" w:color="auto" w:fill="FFFF00"/>
          </w:tcPr>
          <w:p w14:paraId="7269E7FB" w14:textId="77777777" w:rsidR="0042073F" w:rsidRPr="00A405A2" w:rsidRDefault="0042073F" w:rsidP="006B5917">
            <w:pPr>
              <w:rPr>
                <w:sz w:val="20"/>
                <w:szCs w:val="20"/>
              </w:rPr>
            </w:pPr>
            <w:r w:rsidRPr="00866FEF">
              <w:rPr>
                <w:color w:val="000000"/>
                <w:sz w:val="20"/>
                <w:szCs w:val="20"/>
                <w:lang w:val="en-US"/>
              </w:rPr>
              <w:t>Anexa</w:t>
            </w:r>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13</w:t>
            </w:r>
            <w:r w:rsidRPr="00866FEF">
              <w:rPr>
                <w:sz w:val="20"/>
                <w:szCs w:val="20"/>
                <w:lang w:val="en-US"/>
              </w:rPr>
              <w:t xml:space="preserve">. </w:t>
            </w:r>
            <w:r>
              <w:rPr>
                <w:sz w:val="20"/>
                <w:szCs w:val="20"/>
                <w:lang w:val="en-US"/>
              </w:rPr>
              <w:t xml:space="preserve"> Conform formularului din documentatia standart  </w:t>
            </w:r>
            <w:r w:rsidRPr="00866FEF">
              <w:rPr>
                <w:color w:val="000000"/>
                <w:sz w:val="20"/>
                <w:szCs w:val="20"/>
                <w:lang w:val="en-US"/>
              </w:rPr>
              <w:t>Semnat</w:t>
            </w:r>
            <w:r w:rsidRPr="00866FEF">
              <w:rPr>
                <w:spacing w:val="9"/>
                <w:sz w:val="20"/>
                <w:szCs w:val="20"/>
                <w:lang w:val="en-US"/>
              </w:rPr>
              <w:t xml:space="preserve"> </w:t>
            </w:r>
            <w:r w:rsidRPr="00866FEF">
              <w:rPr>
                <w:spacing w:val="10"/>
                <w:sz w:val="20"/>
                <w:szCs w:val="20"/>
                <w:lang w:val="en-US"/>
              </w:rPr>
              <w:t xml:space="preserve">electronic </w:t>
            </w:r>
            <w:r w:rsidRPr="00866FEF">
              <w:rPr>
                <w:color w:val="000000"/>
                <w:sz w:val="20"/>
                <w:szCs w:val="20"/>
                <w:lang w:val="en-US"/>
              </w:rPr>
              <w:t>de</w:t>
            </w:r>
            <w:r w:rsidRPr="00866FEF">
              <w:rPr>
                <w:spacing w:val="10"/>
                <w:sz w:val="20"/>
                <w:szCs w:val="20"/>
                <w:lang w:val="en-US"/>
              </w:rPr>
              <w:t xml:space="preserve"> </w:t>
            </w:r>
            <w:r w:rsidRPr="00866FEF">
              <w:rPr>
                <w:color w:val="000000"/>
                <w:sz w:val="20"/>
                <w:szCs w:val="20"/>
                <w:lang w:val="en-US"/>
              </w:rPr>
              <w:t>către</w:t>
            </w:r>
            <w:r w:rsidRPr="00866FEF">
              <w:rPr>
                <w:sz w:val="20"/>
                <w:szCs w:val="20"/>
                <w:lang w:val="en-US"/>
              </w:rPr>
              <w:t xml:space="preserve"> </w:t>
            </w:r>
            <w:r w:rsidRPr="00866FEF">
              <w:rPr>
                <w:color w:val="000000"/>
                <w:sz w:val="20"/>
                <w:szCs w:val="20"/>
                <w:lang w:val="en-US"/>
              </w:rPr>
              <w:t>operatorul</w:t>
            </w:r>
            <w:r w:rsidRPr="00866FEF">
              <w:rPr>
                <w:spacing w:val="-6"/>
                <w:sz w:val="20"/>
                <w:szCs w:val="20"/>
                <w:lang w:val="en-US"/>
              </w:rPr>
              <w:t xml:space="preserve"> </w:t>
            </w:r>
            <w:r w:rsidRPr="00866FEF">
              <w:rPr>
                <w:color w:val="000000"/>
                <w:spacing w:val="-1"/>
                <w:sz w:val="20"/>
                <w:szCs w:val="20"/>
                <w:lang w:val="en-US"/>
              </w:rPr>
              <w:t>economi</w:t>
            </w:r>
          </w:p>
        </w:tc>
        <w:tc>
          <w:tcPr>
            <w:tcW w:w="1182" w:type="dxa"/>
            <w:shd w:val="clear" w:color="auto" w:fill="FFFF00"/>
          </w:tcPr>
          <w:p w14:paraId="63F56B3D" w14:textId="77777777" w:rsidR="0042073F" w:rsidRDefault="0042073F" w:rsidP="006B5917">
            <w:pPr>
              <w:pStyle w:val="TableParagraph"/>
              <w:spacing w:line="264" w:lineRule="exact"/>
              <w:ind w:left="-1"/>
              <w:rPr>
                <w:sz w:val="20"/>
                <w:szCs w:val="20"/>
              </w:rPr>
            </w:pPr>
            <w:r w:rsidRPr="00866FEF">
              <w:rPr>
                <w:color w:val="000000"/>
                <w:spacing w:val="-7"/>
                <w:sz w:val="20"/>
                <w:szCs w:val="20"/>
              </w:rPr>
              <w:t>DA</w:t>
            </w:r>
          </w:p>
        </w:tc>
      </w:tr>
      <w:tr w:rsidR="0042073F" w:rsidRPr="00C70DB4" w14:paraId="5D30A711" w14:textId="77777777" w:rsidTr="006B5917">
        <w:trPr>
          <w:trHeight w:val="1144"/>
        </w:trPr>
        <w:tc>
          <w:tcPr>
            <w:tcW w:w="572" w:type="dxa"/>
            <w:shd w:val="clear" w:color="auto" w:fill="FFFF00"/>
          </w:tcPr>
          <w:p w14:paraId="373191E1" w14:textId="77777777" w:rsidR="0042073F" w:rsidRDefault="0042073F" w:rsidP="006B5917">
            <w:pPr>
              <w:pStyle w:val="TableParagraph"/>
              <w:spacing w:before="103"/>
              <w:ind w:left="105"/>
              <w:rPr>
                <w:sz w:val="20"/>
                <w:szCs w:val="20"/>
              </w:rPr>
            </w:pPr>
            <w:r>
              <w:rPr>
                <w:sz w:val="20"/>
                <w:szCs w:val="20"/>
              </w:rPr>
              <w:lastRenderedPageBreak/>
              <w:t>11</w:t>
            </w:r>
          </w:p>
        </w:tc>
        <w:tc>
          <w:tcPr>
            <w:tcW w:w="3392" w:type="dxa"/>
            <w:shd w:val="clear" w:color="auto" w:fill="FFFF00"/>
          </w:tcPr>
          <w:p w14:paraId="03B63271" w14:textId="77777777" w:rsidR="0042073F" w:rsidRPr="00A405A2" w:rsidRDefault="0042073F" w:rsidP="006B5917">
            <w:pPr>
              <w:pStyle w:val="TableParagraph"/>
              <w:spacing w:before="108"/>
              <w:ind w:left="109" w:right="300"/>
              <w:rPr>
                <w:sz w:val="20"/>
                <w:szCs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429" w:type="dxa"/>
            <w:shd w:val="clear" w:color="auto" w:fill="FFFF00"/>
          </w:tcPr>
          <w:p w14:paraId="7FB9DA62" w14:textId="77777777" w:rsidR="0042073F" w:rsidRDefault="0042073F" w:rsidP="006B5917">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17FBF0CB" w14:textId="77777777" w:rsidR="0042073F" w:rsidRDefault="0042073F" w:rsidP="006B5917">
            <w:pPr>
              <w:pStyle w:val="TableParagraph"/>
              <w:spacing w:before="120"/>
              <w:ind w:left="-1" w:right="521"/>
              <w:jc w:val="both"/>
              <w:rPr>
                <w:sz w:val="20"/>
              </w:rPr>
            </w:pPr>
            <w:r w:rsidRPr="00247800">
              <w:rPr>
                <w:b/>
                <w:bCs/>
                <w:sz w:val="20"/>
              </w:rPr>
              <w:t>Pe</w:t>
            </w:r>
            <w:r w:rsidRPr="00247800">
              <w:rPr>
                <w:b/>
                <w:bCs/>
                <w:spacing w:val="-5"/>
                <w:sz w:val="20"/>
              </w:rPr>
              <w:t xml:space="preserve"> </w:t>
            </w:r>
            <w:r w:rsidRPr="00247800">
              <w:rPr>
                <w:b/>
                <w:bCs/>
                <w:sz w:val="20"/>
              </w:rPr>
              <w:t>o</w:t>
            </w:r>
            <w:r w:rsidRPr="00247800">
              <w:rPr>
                <w:b/>
                <w:bCs/>
                <w:spacing w:val="-7"/>
                <w:sz w:val="20"/>
              </w:rPr>
              <w:t xml:space="preserve"> </w:t>
            </w:r>
            <w:r w:rsidRPr="00247800">
              <w:rPr>
                <w:b/>
                <w:bCs/>
                <w:sz w:val="20"/>
              </w:rPr>
              <w:t>perioadă</w:t>
            </w:r>
            <w:r w:rsidRPr="00247800">
              <w:rPr>
                <w:b/>
                <w:bCs/>
                <w:spacing w:val="-5"/>
                <w:sz w:val="20"/>
              </w:rPr>
              <w:t xml:space="preserve"> </w:t>
            </w:r>
            <w:r w:rsidRPr="00247800">
              <w:rPr>
                <w:b/>
                <w:bCs/>
                <w:sz w:val="20"/>
              </w:rPr>
              <w:t>de</w:t>
            </w:r>
            <w:r w:rsidRPr="00247800">
              <w:rPr>
                <w:b/>
                <w:bCs/>
                <w:spacing w:val="-5"/>
                <w:sz w:val="20"/>
              </w:rPr>
              <w:t xml:space="preserve"> </w:t>
            </w:r>
            <w:r>
              <w:rPr>
                <w:b/>
                <w:bCs/>
                <w:spacing w:val="-5"/>
                <w:sz w:val="20"/>
              </w:rPr>
              <w:t>5-</w:t>
            </w:r>
            <w:r w:rsidRPr="00247800">
              <w:rPr>
                <w:b/>
                <w:bCs/>
                <w:sz w:val="20"/>
              </w:rPr>
              <w:t>10</w:t>
            </w:r>
            <w:r w:rsidRPr="00247800">
              <w:rPr>
                <w:b/>
                <w:bCs/>
                <w:spacing w:val="-7"/>
                <w:sz w:val="20"/>
              </w:rPr>
              <w:t xml:space="preserve"> </w:t>
            </w:r>
            <w:r w:rsidRPr="00247800">
              <w:rPr>
                <w:b/>
                <w:bCs/>
                <w:sz w:val="20"/>
              </w:rPr>
              <w:t>ani</w:t>
            </w:r>
            <w:r w:rsidRPr="00247800">
              <w:rPr>
                <w:b/>
                <w:bCs/>
                <w:spacing w:val="-5"/>
                <w:sz w:val="20"/>
              </w:rPr>
              <w:t xml:space="preserve"> </w:t>
            </w:r>
            <w:r w:rsidRPr="00247800">
              <w:rPr>
                <w:b/>
                <w:bCs/>
                <w:sz w:val="20"/>
              </w:rPr>
              <w:t>de</w:t>
            </w:r>
            <w:r w:rsidRPr="00247800">
              <w:rPr>
                <w:b/>
                <w:bCs/>
                <w:spacing w:val="-5"/>
                <w:sz w:val="20"/>
              </w:rPr>
              <w:t xml:space="preserve"> </w:t>
            </w:r>
            <w:r w:rsidRPr="00247800">
              <w:rPr>
                <w:b/>
                <w:bCs/>
                <w:sz w:val="20"/>
              </w:rPr>
              <w:t>la semnarea</w:t>
            </w:r>
            <w:r w:rsidRPr="00247800">
              <w:rPr>
                <w:b/>
                <w:bCs/>
                <w:spacing w:val="-5"/>
                <w:sz w:val="20"/>
              </w:rPr>
              <w:t xml:space="preserve"> </w:t>
            </w:r>
            <w:r w:rsidRPr="00247800">
              <w:rPr>
                <w:b/>
                <w:bCs/>
                <w:sz w:val="20"/>
              </w:rPr>
              <w:t>procesului verbal de recepție la terminarea lucrărilor</w:t>
            </w:r>
            <w:r>
              <w:rPr>
                <w:sz w:val="20"/>
              </w:rPr>
              <w:t>, toate</w:t>
            </w:r>
          </w:p>
          <w:p w14:paraId="375153B8" w14:textId="77777777" w:rsidR="0042073F" w:rsidRPr="00A405A2" w:rsidRDefault="0042073F" w:rsidP="006B5917">
            <w:pPr>
              <w:pStyle w:val="TableParagraph"/>
              <w:spacing w:line="241" w:lineRule="exact"/>
              <w:ind w:left="-1"/>
              <w:rPr>
                <w:sz w:val="20"/>
                <w:szCs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182" w:type="dxa"/>
            <w:shd w:val="clear" w:color="auto" w:fill="FFFF00"/>
          </w:tcPr>
          <w:p w14:paraId="4605879F" w14:textId="77777777" w:rsidR="0042073F" w:rsidRDefault="0042073F" w:rsidP="006B5917">
            <w:pPr>
              <w:pStyle w:val="TableParagraph"/>
              <w:spacing w:line="264" w:lineRule="exact"/>
              <w:ind w:left="-1"/>
              <w:rPr>
                <w:sz w:val="20"/>
                <w:szCs w:val="20"/>
              </w:rPr>
            </w:pPr>
            <w:r>
              <w:rPr>
                <w:sz w:val="20"/>
                <w:szCs w:val="20"/>
              </w:rPr>
              <w:t>DA</w:t>
            </w:r>
          </w:p>
        </w:tc>
      </w:tr>
      <w:tr w:rsidR="0042073F" w:rsidRPr="00C70DB4" w14:paraId="503ACB78" w14:textId="77777777" w:rsidTr="006B5917">
        <w:trPr>
          <w:trHeight w:val="546"/>
        </w:trPr>
        <w:tc>
          <w:tcPr>
            <w:tcW w:w="572" w:type="dxa"/>
            <w:shd w:val="clear" w:color="auto" w:fill="FFFF00"/>
          </w:tcPr>
          <w:p w14:paraId="2E861BE1" w14:textId="77777777" w:rsidR="0042073F" w:rsidRDefault="0042073F" w:rsidP="006B5917">
            <w:pPr>
              <w:pStyle w:val="TableParagraph"/>
              <w:spacing w:before="103"/>
              <w:ind w:left="105"/>
              <w:rPr>
                <w:sz w:val="20"/>
                <w:szCs w:val="20"/>
              </w:rPr>
            </w:pPr>
            <w:r>
              <w:rPr>
                <w:sz w:val="20"/>
                <w:szCs w:val="20"/>
              </w:rPr>
              <w:t>12</w:t>
            </w:r>
          </w:p>
        </w:tc>
        <w:tc>
          <w:tcPr>
            <w:tcW w:w="3392" w:type="dxa"/>
            <w:shd w:val="clear" w:color="auto" w:fill="FFFF00"/>
          </w:tcPr>
          <w:p w14:paraId="69E8655F" w14:textId="77777777" w:rsidR="0042073F" w:rsidRPr="003F6A85" w:rsidRDefault="0042073F" w:rsidP="006B5917">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în muncă</w:t>
            </w:r>
          </w:p>
        </w:tc>
        <w:tc>
          <w:tcPr>
            <w:tcW w:w="4429" w:type="dxa"/>
            <w:shd w:val="clear" w:color="auto" w:fill="FFFF00"/>
          </w:tcPr>
          <w:p w14:paraId="1385D72A" w14:textId="77777777" w:rsidR="0042073F" w:rsidRPr="007322DE" w:rsidRDefault="0042073F" w:rsidP="006B5917">
            <w:pPr>
              <w:pStyle w:val="TableParagraph"/>
              <w:spacing w:line="241" w:lineRule="exact"/>
              <w:ind w:left="-1"/>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shd w:val="clear" w:color="auto" w:fill="FFFF00"/>
          </w:tcPr>
          <w:p w14:paraId="109C1E15" w14:textId="77777777" w:rsidR="0042073F" w:rsidRDefault="0042073F" w:rsidP="006B5917">
            <w:pPr>
              <w:pStyle w:val="TableParagraph"/>
              <w:spacing w:line="264" w:lineRule="exact"/>
              <w:ind w:left="-1"/>
              <w:rPr>
                <w:sz w:val="20"/>
                <w:szCs w:val="20"/>
              </w:rPr>
            </w:pPr>
            <w:r>
              <w:rPr>
                <w:sz w:val="20"/>
                <w:szCs w:val="20"/>
              </w:rPr>
              <w:t>DA</w:t>
            </w:r>
          </w:p>
        </w:tc>
      </w:tr>
      <w:tr w:rsidR="0042073F" w:rsidRPr="00C70DB4" w14:paraId="0DE6A859" w14:textId="77777777" w:rsidTr="006B5917">
        <w:trPr>
          <w:trHeight w:val="1086"/>
        </w:trPr>
        <w:tc>
          <w:tcPr>
            <w:tcW w:w="572" w:type="dxa"/>
            <w:shd w:val="clear" w:color="auto" w:fill="FFFF00"/>
          </w:tcPr>
          <w:p w14:paraId="7A9C8B23" w14:textId="77777777" w:rsidR="0042073F" w:rsidRPr="00C70DB4" w:rsidRDefault="0042073F" w:rsidP="006B5917">
            <w:pPr>
              <w:pStyle w:val="TableParagraph"/>
              <w:spacing w:before="103"/>
              <w:ind w:left="105"/>
              <w:rPr>
                <w:sz w:val="20"/>
                <w:szCs w:val="20"/>
              </w:rPr>
            </w:pPr>
            <w:r>
              <w:rPr>
                <w:sz w:val="20"/>
                <w:szCs w:val="20"/>
              </w:rPr>
              <w:t>13</w:t>
            </w:r>
          </w:p>
        </w:tc>
        <w:tc>
          <w:tcPr>
            <w:tcW w:w="3392" w:type="dxa"/>
            <w:shd w:val="clear" w:color="auto" w:fill="FFFF00"/>
          </w:tcPr>
          <w:p w14:paraId="6292C808" w14:textId="77777777" w:rsidR="0042073F" w:rsidRPr="00B41775" w:rsidRDefault="0042073F" w:rsidP="006B5917">
            <w:pPr>
              <w:spacing w:before="72" w:line="290" w:lineRule="auto"/>
              <w:rPr>
                <w:b/>
                <w:color w:val="000000"/>
                <w:w w:val="90"/>
                <w:sz w:val="20"/>
                <w:szCs w:val="20"/>
                <w:lang w:val="en-US"/>
              </w:rPr>
            </w:pPr>
            <w:r w:rsidRPr="00B41775">
              <w:rPr>
                <w:b/>
                <w:color w:val="000000"/>
                <w:w w:val="90"/>
                <w:sz w:val="20"/>
                <w:szCs w:val="20"/>
                <w:lang w:val="en-US"/>
              </w:rPr>
              <w:t xml:space="preserve">AVIZ </w:t>
            </w:r>
            <w:r w:rsidRPr="00B41775">
              <w:rPr>
                <w:rFonts w:eastAsia="PMingLiU"/>
                <w:sz w:val="20"/>
                <w:szCs w:val="20"/>
                <w:lang w:val="en-US" w:eastAsia="zh-CN"/>
              </w:rPr>
              <w:t>pentru participare la licitațiile publice de lucrări din domeniul construcțiilor și instalațiilor</w:t>
            </w:r>
          </w:p>
        </w:tc>
        <w:tc>
          <w:tcPr>
            <w:tcW w:w="4429" w:type="dxa"/>
            <w:shd w:val="clear" w:color="auto" w:fill="FFFF00"/>
          </w:tcPr>
          <w:p w14:paraId="3410C0BC" w14:textId="77777777" w:rsidR="0042073F" w:rsidRPr="00B41775" w:rsidRDefault="0042073F" w:rsidP="006B5917">
            <w:pPr>
              <w:spacing w:before="120" w:after="120" w:line="276" w:lineRule="auto"/>
              <w:jc w:val="both"/>
              <w:rPr>
                <w:rFonts w:eastAsia="PMingLiU"/>
                <w:sz w:val="20"/>
                <w:szCs w:val="20"/>
                <w:lang w:val="en-US" w:eastAsia="zh-CN"/>
              </w:rPr>
            </w:pPr>
            <w:r w:rsidRPr="00B41775">
              <w:rPr>
                <w:sz w:val="20"/>
                <w:szCs w:val="20"/>
                <w:lang w:val="en-US"/>
              </w:rPr>
              <w:t>Anexa nr. 22.</w:t>
            </w:r>
            <w:r>
              <w:rPr>
                <w:sz w:val="20"/>
                <w:szCs w:val="20"/>
                <w:lang w:val="en-US"/>
              </w:rPr>
              <w:t xml:space="preserve">  Conform formularului din documentatia standart.</w:t>
            </w:r>
            <w:r w:rsidRPr="00B41775">
              <w:rPr>
                <w:sz w:val="20"/>
                <w:szCs w:val="20"/>
                <w:lang w:val="en-US"/>
              </w:rPr>
              <w:t xml:space="preserve"> Semnat electronic  de către operatorul economi</w:t>
            </w:r>
          </w:p>
        </w:tc>
        <w:tc>
          <w:tcPr>
            <w:tcW w:w="1182" w:type="dxa"/>
            <w:shd w:val="clear" w:color="auto" w:fill="FFFF00"/>
          </w:tcPr>
          <w:p w14:paraId="01BEC05F" w14:textId="77777777" w:rsidR="0042073F" w:rsidRPr="00B41775" w:rsidRDefault="0042073F" w:rsidP="006B5917">
            <w:pPr>
              <w:rPr>
                <w:sz w:val="20"/>
                <w:szCs w:val="20"/>
              </w:rPr>
            </w:pPr>
            <w:r w:rsidRPr="00B41775">
              <w:rPr>
                <w:sz w:val="20"/>
                <w:szCs w:val="20"/>
              </w:rPr>
              <w:t>DA</w:t>
            </w:r>
          </w:p>
        </w:tc>
      </w:tr>
      <w:tr w:rsidR="0042073F" w:rsidRPr="00C70DB4" w14:paraId="1BE63406" w14:textId="77777777" w:rsidTr="006B5917">
        <w:trPr>
          <w:trHeight w:val="448"/>
        </w:trPr>
        <w:tc>
          <w:tcPr>
            <w:tcW w:w="572" w:type="dxa"/>
            <w:shd w:val="clear" w:color="auto" w:fill="FFFF00"/>
          </w:tcPr>
          <w:p w14:paraId="64D51BC6" w14:textId="77777777" w:rsidR="0042073F" w:rsidRPr="00C70DB4" w:rsidRDefault="0042073F" w:rsidP="006B5917">
            <w:pPr>
              <w:pStyle w:val="TableParagraph"/>
              <w:spacing w:before="103"/>
              <w:ind w:left="105"/>
              <w:rPr>
                <w:sz w:val="20"/>
                <w:szCs w:val="20"/>
              </w:rPr>
            </w:pPr>
            <w:r>
              <w:rPr>
                <w:sz w:val="20"/>
                <w:szCs w:val="20"/>
              </w:rPr>
              <w:t>14</w:t>
            </w:r>
          </w:p>
        </w:tc>
        <w:tc>
          <w:tcPr>
            <w:tcW w:w="3392" w:type="dxa"/>
            <w:shd w:val="clear" w:color="auto" w:fill="FFFF00"/>
          </w:tcPr>
          <w:p w14:paraId="5E9769AC" w14:textId="77777777" w:rsidR="0042073F" w:rsidRPr="00B41775" w:rsidRDefault="0042073F" w:rsidP="006B5917">
            <w:pPr>
              <w:pStyle w:val="a8"/>
              <w:tabs>
                <w:tab w:val="left" w:pos="567"/>
              </w:tabs>
              <w:rPr>
                <w:lang w:val="en-US"/>
              </w:rPr>
            </w:pPr>
            <w:r w:rsidRPr="00B41775">
              <w:rPr>
                <w:lang w:val="en-US"/>
              </w:rPr>
              <w:t>GRAFIC DE  EXECUTARE A LUCRĂRILOR-</w:t>
            </w:r>
            <w:proofErr w:type="spellStart"/>
            <w:r w:rsidRPr="00B41775">
              <w:rPr>
                <w:lang w:val="en-US"/>
              </w:rPr>
              <w:t>perioada</w:t>
            </w:r>
            <w:proofErr w:type="spellEnd"/>
            <w:r w:rsidRPr="00B41775">
              <w:rPr>
                <w:lang w:val="en-US"/>
              </w:rPr>
              <w:t xml:space="preserve"> de </w:t>
            </w:r>
            <w:proofErr w:type="spellStart"/>
            <w:r w:rsidRPr="00B41775">
              <w:rPr>
                <w:lang w:val="en-US"/>
              </w:rPr>
              <w:t>execuție</w:t>
            </w:r>
            <w:proofErr w:type="spellEnd"/>
          </w:p>
        </w:tc>
        <w:tc>
          <w:tcPr>
            <w:tcW w:w="4429" w:type="dxa"/>
            <w:shd w:val="clear" w:color="auto" w:fill="FFFF00"/>
          </w:tcPr>
          <w:p w14:paraId="71BDD727" w14:textId="77777777" w:rsidR="0042073F" w:rsidRPr="00B41775" w:rsidRDefault="0042073F" w:rsidP="006B5917">
            <w:pPr>
              <w:rPr>
                <w:sz w:val="20"/>
                <w:szCs w:val="20"/>
                <w:lang w:val="en-US"/>
              </w:rPr>
            </w:pPr>
            <w:r w:rsidRPr="00B41775">
              <w:rPr>
                <w:sz w:val="20"/>
                <w:szCs w:val="20"/>
                <w:lang w:val="en-US"/>
              </w:rPr>
              <w:t xml:space="preserve">Anexa nr. 10 </w:t>
            </w:r>
            <w:r>
              <w:rPr>
                <w:sz w:val="20"/>
                <w:szCs w:val="20"/>
                <w:lang w:val="en-US"/>
              </w:rPr>
              <w:t>Conform pct. 13 al prezentului document.  Conform formularului din documentatia standart.</w:t>
            </w:r>
            <w:r w:rsidRPr="00B41775">
              <w:rPr>
                <w:sz w:val="20"/>
                <w:szCs w:val="20"/>
                <w:lang w:val="en-US"/>
              </w:rPr>
              <w:t>Semnat electronic de către operatorul economi</w:t>
            </w:r>
          </w:p>
        </w:tc>
        <w:tc>
          <w:tcPr>
            <w:tcW w:w="1182" w:type="dxa"/>
            <w:shd w:val="clear" w:color="auto" w:fill="FFFF00"/>
          </w:tcPr>
          <w:p w14:paraId="1AF3F40C" w14:textId="77777777" w:rsidR="0042073F" w:rsidRPr="00B41775" w:rsidRDefault="0042073F" w:rsidP="006B5917">
            <w:pPr>
              <w:rPr>
                <w:sz w:val="20"/>
                <w:szCs w:val="20"/>
              </w:rPr>
            </w:pPr>
            <w:r w:rsidRPr="00B41775">
              <w:rPr>
                <w:sz w:val="20"/>
                <w:szCs w:val="20"/>
              </w:rPr>
              <w:t>DA</w:t>
            </w:r>
          </w:p>
        </w:tc>
      </w:tr>
      <w:tr w:rsidR="0042073F" w:rsidRPr="00C70DB4" w14:paraId="2F1A0F6D" w14:textId="77777777" w:rsidTr="006B5917">
        <w:trPr>
          <w:trHeight w:val="525"/>
        </w:trPr>
        <w:tc>
          <w:tcPr>
            <w:tcW w:w="572" w:type="dxa"/>
            <w:shd w:val="clear" w:color="auto" w:fill="FFFF00"/>
          </w:tcPr>
          <w:p w14:paraId="69667E7A" w14:textId="77777777" w:rsidR="0042073F" w:rsidRPr="00C70DB4" w:rsidRDefault="0042073F" w:rsidP="006B5917">
            <w:pPr>
              <w:ind w:left="100"/>
            </w:pPr>
            <w:r>
              <w:t>15</w:t>
            </w:r>
          </w:p>
        </w:tc>
        <w:tc>
          <w:tcPr>
            <w:tcW w:w="3392" w:type="dxa"/>
            <w:shd w:val="clear" w:color="auto" w:fill="FFFF00"/>
          </w:tcPr>
          <w:p w14:paraId="1C0F0648" w14:textId="77777777" w:rsidR="0042073F" w:rsidRPr="00CB79EA" w:rsidRDefault="0042073F" w:rsidP="006B5917">
            <w:pPr>
              <w:spacing w:line="110" w:lineRule="exact"/>
              <w:rPr>
                <w:sz w:val="20"/>
                <w:szCs w:val="20"/>
                <w:lang w:val="en-US"/>
              </w:rPr>
            </w:pPr>
          </w:p>
          <w:p w14:paraId="0770CA95" w14:textId="77777777" w:rsidR="0042073F" w:rsidRPr="00CB79EA" w:rsidRDefault="0042073F" w:rsidP="006B5917">
            <w:pPr>
              <w:ind w:left="100" w:right="150"/>
              <w:rPr>
                <w:sz w:val="20"/>
                <w:szCs w:val="20"/>
                <w:lang w:val="en-US"/>
              </w:rPr>
            </w:pPr>
            <w:r w:rsidRPr="00CB79EA">
              <w:rPr>
                <w:color w:val="000000"/>
                <w:sz w:val="20"/>
                <w:szCs w:val="20"/>
                <w:lang w:val="en-US"/>
              </w:rPr>
              <w:t>Certificat</w:t>
            </w:r>
            <w:r w:rsidRPr="00CB79EA">
              <w:rPr>
                <w:spacing w:val="-6"/>
                <w:sz w:val="20"/>
                <w:szCs w:val="20"/>
                <w:lang w:val="en-US"/>
              </w:rPr>
              <w:t xml:space="preserve"> </w:t>
            </w:r>
            <w:r w:rsidRPr="00CB79EA">
              <w:rPr>
                <w:color w:val="000000"/>
                <w:sz w:val="20"/>
                <w:szCs w:val="20"/>
                <w:lang w:val="en-US"/>
              </w:rPr>
              <w:t>privind</w:t>
            </w:r>
            <w:r w:rsidRPr="00CB79EA">
              <w:rPr>
                <w:spacing w:val="-7"/>
                <w:sz w:val="20"/>
                <w:szCs w:val="20"/>
                <w:lang w:val="en-US"/>
              </w:rPr>
              <w:t xml:space="preserve"> </w:t>
            </w:r>
            <w:r w:rsidRPr="00CB79EA">
              <w:rPr>
                <w:color w:val="000000"/>
                <w:sz w:val="20"/>
                <w:szCs w:val="20"/>
                <w:lang w:val="en-US"/>
              </w:rPr>
              <w:t>lipsa</w:t>
            </w:r>
            <w:r w:rsidRPr="00CB79EA">
              <w:rPr>
                <w:spacing w:val="-7"/>
                <w:sz w:val="20"/>
                <w:szCs w:val="20"/>
                <w:lang w:val="en-US"/>
              </w:rPr>
              <w:t xml:space="preserve"> </w:t>
            </w:r>
            <w:r w:rsidRPr="00CB79EA">
              <w:rPr>
                <w:color w:val="000000"/>
                <w:sz w:val="20"/>
                <w:szCs w:val="20"/>
                <w:lang w:val="en-US"/>
              </w:rPr>
              <w:t>sau</w:t>
            </w:r>
            <w:r w:rsidRPr="00CB79EA">
              <w:rPr>
                <w:spacing w:val="-7"/>
                <w:sz w:val="20"/>
                <w:szCs w:val="20"/>
                <w:lang w:val="en-US"/>
              </w:rPr>
              <w:t xml:space="preserve"> </w:t>
            </w:r>
            <w:r w:rsidRPr="00CB79EA">
              <w:rPr>
                <w:color w:val="000000"/>
                <w:sz w:val="20"/>
                <w:szCs w:val="20"/>
                <w:lang w:val="en-US"/>
              </w:rPr>
              <w:t>existența</w:t>
            </w:r>
            <w:r w:rsidRPr="00CB79EA">
              <w:rPr>
                <w:sz w:val="20"/>
                <w:szCs w:val="20"/>
                <w:lang w:val="en-US"/>
              </w:rPr>
              <w:t xml:space="preserve"> </w:t>
            </w:r>
            <w:r w:rsidRPr="00CB79EA">
              <w:rPr>
                <w:color w:val="000000"/>
                <w:sz w:val="20"/>
                <w:szCs w:val="20"/>
                <w:lang w:val="en-US"/>
              </w:rPr>
              <w:t>restanțelor</w:t>
            </w:r>
            <w:r w:rsidRPr="00CB79EA">
              <w:rPr>
                <w:sz w:val="20"/>
                <w:szCs w:val="20"/>
                <w:lang w:val="en-US"/>
              </w:rPr>
              <w:t xml:space="preserve"> </w:t>
            </w:r>
            <w:r w:rsidRPr="00CB79EA">
              <w:rPr>
                <w:color w:val="000000"/>
                <w:sz w:val="20"/>
                <w:szCs w:val="20"/>
                <w:lang w:val="en-US"/>
              </w:rPr>
              <w:t>față</w:t>
            </w:r>
            <w:r w:rsidRPr="00CB79EA">
              <w:rPr>
                <w:sz w:val="20"/>
                <w:szCs w:val="20"/>
                <w:lang w:val="en-US"/>
              </w:rPr>
              <w:t xml:space="preserve"> </w:t>
            </w:r>
            <w:r w:rsidRPr="00CB79EA">
              <w:rPr>
                <w:color w:val="000000"/>
                <w:sz w:val="20"/>
                <w:szCs w:val="20"/>
                <w:lang w:val="en-US"/>
              </w:rPr>
              <w:t>de</w:t>
            </w:r>
            <w:r w:rsidRPr="00CB79EA">
              <w:rPr>
                <w:sz w:val="20"/>
                <w:szCs w:val="20"/>
                <w:lang w:val="en-US"/>
              </w:rPr>
              <w:t xml:space="preserve"> </w:t>
            </w:r>
            <w:r w:rsidRPr="00CB79EA">
              <w:rPr>
                <w:color w:val="000000"/>
                <w:sz w:val="20"/>
                <w:szCs w:val="20"/>
                <w:lang w:val="en-US"/>
              </w:rPr>
              <w:t>bugetul</w:t>
            </w:r>
            <w:r w:rsidRPr="00CB79EA">
              <w:rPr>
                <w:spacing w:val="-16"/>
                <w:sz w:val="20"/>
                <w:szCs w:val="20"/>
                <w:lang w:val="en-US"/>
              </w:rPr>
              <w:t xml:space="preserve"> </w:t>
            </w:r>
            <w:r w:rsidRPr="00CB79EA">
              <w:rPr>
                <w:color w:val="000000"/>
                <w:sz w:val="20"/>
                <w:szCs w:val="20"/>
                <w:lang w:val="en-US"/>
              </w:rPr>
              <w:t>public</w:t>
            </w:r>
            <w:r w:rsidRPr="00CB79EA">
              <w:rPr>
                <w:sz w:val="20"/>
                <w:szCs w:val="20"/>
                <w:lang w:val="en-US"/>
              </w:rPr>
              <w:t xml:space="preserve"> </w:t>
            </w:r>
            <w:r w:rsidRPr="00CB79EA">
              <w:rPr>
                <w:color w:val="000000"/>
                <w:sz w:val="20"/>
                <w:szCs w:val="20"/>
                <w:lang w:val="en-US"/>
              </w:rPr>
              <w:t>national</w:t>
            </w:r>
            <w:r w:rsidRPr="00CB79EA">
              <w:rPr>
                <w:sz w:val="20"/>
                <w:szCs w:val="20"/>
                <w:lang w:val="en-US"/>
              </w:rPr>
              <w:t xml:space="preserve"> </w:t>
            </w:r>
            <w:r w:rsidRPr="00CB79EA">
              <w:rPr>
                <w:color w:val="000000"/>
                <w:sz w:val="20"/>
                <w:szCs w:val="20"/>
                <w:lang w:val="en-US"/>
              </w:rPr>
              <w:t>(eliberat</w:t>
            </w:r>
            <w:r w:rsidRPr="00CB79EA">
              <w:rPr>
                <w:sz w:val="20"/>
                <w:szCs w:val="20"/>
                <w:lang w:val="en-US"/>
              </w:rPr>
              <w:t xml:space="preserve"> </w:t>
            </w:r>
            <w:r w:rsidRPr="00CB79EA">
              <w:rPr>
                <w:color w:val="000000"/>
                <w:sz w:val="20"/>
                <w:szCs w:val="20"/>
                <w:lang w:val="en-US"/>
              </w:rPr>
              <w:t>de</w:t>
            </w:r>
            <w:r w:rsidRPr="00CB79EA">
              <w:rPr>
                <w:spacing w:val="-12"/>
                <w:sz w:val="20"/>
                <w:szCs w:val="20"/>
                <w:lang w:val="en-US"/>
              </w:rPr>
              <w:t xml:space="preserve"> </w:t>
            </w:r>
            <w:r w:rsidRPr="00CB79EA">
              <w:rPr>
                <w:color w:val="000000"/>
                <w:sz w:val="20"/>
                <w:szCs w:val="20"/>
                <w:lang w:val="en-US"/>
              </w:rPr>
              <w:t>FISC)</w:t>
            </w:r>
          </w:p>
        </w:tc>
        <w:tc>
          <w:tcPr>
            <w:tcW w:w="4429" w:type="dxa"/>
            <w:shd w:val="clear" w:color="auto" w:fill="FFFF00"/>
          </w:tcPr>
          <w:p w14:paraId="0D18621E" w14:textId="77777777" w:rsidR="0042073F" w:rsidRPr="00CB79EA" w:rsidRDefault="0042073F" w:rsidP="006B5917">
            <w:pPr>
              <w:spacing w:line="108" w:lineRule="exact"/>
              <w:rPr>
                <w:sz w:val="20"/>
                <w:szCs w:val="20"/>
                <w:lang w:val="en-US"/>
              </w:rPr>
            </w:pPr>
          </w:p>
          <w:p w14:paraId="7B78BDE9" w14:textId="77777777" w:rsidR="0042073F" w:rsidRPr="00CB79EA" w:rsidRDefault="0042073F" w:rsidP="006B5917">
            <w:pPr>
              <w:ind w:left="96" w:right="703"/>
              <w:rPr>
                <w:sz w:val="20"/>
                <w:szCs w:val="20"/>
                <w:lang w:val="en-US"/>
              </w:rPr>
            </w:pPr>
            <w:r w:rsidRPr="00CB79EA">
              <w:rPr>
                <w:color w:val="000000"/>
                <w:sz w:val="20"/>
                <w:szCs w:val="20"/>
                <w:lang w:val="en-US"/>
              </w:rPr>
              <w:t>Semnat</w:t>
            </w:r>
            <w:r w:rsidRPr="00CB79EA">
              <w:rPr>
                <w:spacing w:val="-5"/>
                <w:sz w:val="20"/>
                <w:szCs w:val="20"/>
                <w:lang w:val="en-US"/>
              </w:rPr>
              <w:t xml:space="preserve"> electronic </w:t>
            </w:r>
            <w:r w:rsidRPr="00CB79EA">
              <w:rPr>
                <w:color w:val="000000"/>
                <w:sz w:val="20"/>
                <w:szCs w:val="20"/>
                <w:lang w:val="en-US"/>
              </w:rPr>
              <w:t>de</w:t>
            </w:r>
            <w:r w:rsidRPr="00CB79EA">
              <w:rPr>
                <w:spacing w:val="-7"/>
                <w:sz w:val="20"/>
                <w:szCs w:val="20"/>
                <w:lang w:val="en-US"/>
              </w:rPr>
              <w:t xml:space="preserve"> </w:t>
            </w:r>
            <w:r w:rsidRPr="00CB79EA">
              <w:rPr>
                <w:color w:val="000000"/>
                <w:sz w:val="20"/>
                <w:szCs w:val="20"/>
                <w:lang w:val="en-US"/>
              </w:rPr>
              <w:t>către</w:t>
            </w:r>
            <w:r w:rsidRPr="00CB79EA">
              <w:rPr>
                <w:sz w:val="20"/>
                <w:szCs w:val="20"/>
                <w:lang w:val="en-US"/>
              </w:rPr>
              <w:t xml:space="preserve"> </w:t>
            </w:r>
            <w:r w:rsidRPr="00CB79EA">
              <w:rPr>
                <w:color w:val="000000"/>
                <w:sz w:val="20"/>
                <w:szCs w:val="20"/>
                <w:lang w:val="en-US"/>
              </w:rPr>
              <w:t>operatorul</w:t>
            </w:r>
            <w:r w:rsidRPr="00CB79EA">
              <w:rPr>
                <w:spacing w:val="-6"/>
                <w:sz w:val="20"/>
                <w:szCs w:val="20"/>
                <w:lang w:val="en-US"/>
              </w:rPr>
              <w:t xml:space="preserve"> </w:t>
            </w:r>
            <w:r w:rsidRPr="00CB79EA">
              <w:rPr>
                <w:color w:val="000000"/>
                <w:spacing w:val="-1"/>
                <w:sz w:val="20"/>
                <w:szCs w:val="20"/>
                <w:lang w:val="en-US"/>
              </w:rPr>
              <w:t>economi</w:t>
            </w:r>
          </w:p>
        </w:tc>
        <w:tc>
          <w:tcPr>
            <w:tcW w:w="1182" w:type="dxa"/>
            <w:shd w:val="clear" w:color="auto" w:fill="FFFF00"/>
          </w:tcPr>
          <w:p w14:paraId="621A8981" w14:textId="77777777" w:rsidR="0042073F" w:rsidRPr="00C70DB4" w:rsidRDefault="0042073F" w:rsidP="006B5917">
            <w:pPr>
              <w:ind w:left="-9"/>
            </w:pPr>
            <w:r w:rsidRPr="00C70DB4">
              <w:rPr>
                <w:color w:val="000000"/>
                <w:spacing w:val="-7"/>
              </w:rPr>
              <w:t>DA</w:t>
            </w:r>
          </w:p>
        </w:tc>
      </w:tr>
      <w:tr w:rsidR="0042073F" w:rsidRPr="00C70DB4" w14:paraId="2ED509D3" w14:textId="77777777" w:rsidTr="006B5917">
        <w:trPr>
          <w:trHeight w:val="525"/>
        </w:trPr>
        <w:tc>
          <w:tcPr>
            <w:tcW w:w="572" w:type="dxa"/>
            <w:shd w:val="clear" w:color="auto" w:fill="FFFF00"/>
          </w:tcPr>
          <w:p w14:paraId="15CEA237" w14:textId="77777777" w:rsidR="0042073F" w:rsidRPr="00C70DB4" w:rsidRDefault="0042073F" w:rsidP="006B5917">
            <w:pPr>
              <w:ind w:left="100"/>
            </w:pPr>
            <w:r>
              <w:t>16</w:t>
            </w:r>
          </w:p>
        </w:tc>
        <w:tc>
          <w:tcPr>
            <w:tcW w:w="3392" w:type="dxa"/>
            <w:shd w:val="clear" w:color="auto" w:fill="FFFF00"/>
          </w:tcPr>
          <w:p w14:paraId="3331D4C0" w14:textId="77777777" w:rsidR="0042073F" w:rsidRPr="00866FEF" w:rsidRDefault="0042073F" w:rsidP="006B5917">
            <w:pPr>
              <w:spacing w:line="98" w:lineRule="exact"/>
              <w:rPr>
                <w:sz w:val="20"/>
                <w:szCs w:val="20"/>
                <w:lang w:val="en-US"/>
              </w:rPr>
            </w:pPr>
          </w:p>
          <w:p w14:paraId="19BB8924" w14:textId="77777777" w:rsidR="0042073F" w:rsidRPr="00866FEF" w:rsidRDefault="0042073F" w:rsidP="006B5917">
            <w:pPr>
              <w:ind w:left="100" w:right="271"/>
              <w:rPr>
                <w:sz w:val="20"/>
                <w:szCs w:val="20"/>
                <w:lang w:val="en-US"/>
              </w:rPr>
            </w:pPr>
            <w:r w:rsidRPr="00866FEF">
              <w:rPr>
                <w:color w:val="000000"/>
                <w:sz w:val="20"/>
                <w:szCs w:val="20"/>
                <w:lang w:val="en-US"/>
              </w:rPr>
              <w:t>Raport</w:t>
            </w:r>
            <w:r w:rsidRPr="00866FEF">
              <w:rPr>
                <w:spacing w:val="-5"/>
                <w:sz w:val="20"/>
                <w:szCs w:val="20"/>
                <w:lang w:val="en-US"/>
              </w:rPr>
              <w:t xml:space="preserve"> </w:t>
            </w:r>
            <w:r w:rsidRPr="00866FEF">
              <w:rPr>
                <w:color w:val="000000"/>
                <w:sz w:val="20"/>
                <w:szCs w:val="20"/>
                <w:lang w:val="en-US"/>
              </w:rPr>
              <w:t>financiar,</w:t>
            </w:r>
            <w:r w:rsidRPr="00866FEF">
              <w:rPr>
                <w:spacing w:val="-5"/>
                <w:sz w:val="20"/>
                <w:szCs w:val="20"/>
                <w:lang w:val="en-US"/>
              </w:rPr>
              <w:t xml:space="preserve"> </w:t>
            </w:r>
            <w:r w:rsidRPr="00866FEF">
              <w:rPr>
                <w:color w:val="000000"/>
                <w:sz w:val="20"/>
                <w:szCs w:val="20"/>
                <w:lang w:val="en-US"/>
              </w:rPr>
              <w:t>pentru</w:t>
            </w:r>
            <w:r w:rsidRPr="00866FEF">
              <w:rPr>
                <w:spacing w:val="-6"/>
                <w:sz w:val="20"/>
                <w:szCs w:val="20"/>
                <w:lang w:val="en-US"/>
              </w:rPr>
              <w:t xml:space="preserve"> </w:t>
            </w:r>
            <w:r w:rsidRPr="00866FEF">
              <w:rPr>
                <w:color w:val="000000"/>
                <w:sz w:val="20"/>
                <w:szCs w:val="20"/>
                <w:lang w:val="en-US"/>
              </w:rPr>
              <w:t>ultimul</w:t>
            </w:r>
            <w:r w:rsidRPr="00866FEF">
              <w:rPr>
                <w:spacing w:val="-6"/>
                <w:sz w:val="20"/>
                <w:szCs w:val="20"/>
                <w:lang w:val="en-US"/>
              </w:rPr>
              <w:t xml:space="preserve"> </w:t>
            </w:r>
            <w:r w:rsidRPr="00866FEF">
              <w:rPr>
                <w:color w:val="000000"/>
                <w:sz w:val="20"/>
                <w:szCs w:val="20"/>
                <w:lang w:val="en-US"/>
              </w:rPr>
              <w:t>an</w:t>
            </w:r>
            <w:r w:rsidRPr="00866FEF">
              <w:rPr>
                <w:sz w:val="20"/>
                <w:szCs w:val="20"/>
                <w:lang w:val="en-US"/>
              </w:rPr>
              <w:t xml:space="preserve"> </w:t>
            </w:r>
            <w:r w:rsidRPr="00866FEF">
              <w:rPr>
                <w:color w:val="000000"/>
                <w:spacing w:val="-2"/>
                <w:sz w:val="20"/>
                <w:szCs w:val="20"/>
                <w:lang w:val="en-US"/>
              </w:rPr>
              <w:t>de</w:t>
            </w:r>
            <w:r w:rsidRPr="00866FEF">
              <w:rPr>
                <w:spacing w:val="-1"/>
                <w:sz w:val="20"/>
                <w:szCs w:val="20"/>
                <w:lang w:val="en-US"/>
              </w:rPr>
              <w:t xml:space="preserve"> </w:t>
            </w:r>
            <w:r w:rsidRPr="00866FEF">
              <w:rPr>
                <w:color w:val="000000"/>
                <w:spacing w:val="-1"/>
                <w:sz w:val="20"/>
                <w:szCs w:val="20"/>
                <w:lang w:val="en-US"/>
              </w:rPr>
              <w:t>activitate</w:t>
            </w:r>
          </w:p>
        </w:tc>
        <w:tc>
          <w:tcPr>
            <w:tcW w:w="4429" w:type="dxa"/>
            <w:shd w:val="clear" w:color="auto" w:fill="FFFF00"/>
          </w:tcPr>
          <w:p w14:paraId="4A88F72E" w14:textId="77777777" w:rsidR="0042073F" w:rsidRPr="00866FEF" w:rsidRDefault="0042073F" w:rsidP="006B5917">
            <w:pPr>
              <w:spacing w:line="106" w:lineRule="exact"/>
              <w:rPr>
                <w:sz w:val="20"/>
                <w:szCs w:val="20"/>
                <w:lang w:val="en-US"/>
              </w:rPr>
            </w:pPr>
          </w:p>
          <w:p w14:paraId="037F7608" w14:textId="77777777" w:rsidR="0042073F" w:rsidRPr="00866FEF" w:rsidRDefault="0042073F" w:rsidP="006B5917">
            <w:pPr>
              <w:tabs>
                <w:tab w:val="left" w:pos="1142"/>
                <w:tab w:val="left" w:pos="1690"/>
                <w:tab w:val="left" w:pos="2684"/>
              </w:tabs>
              <w:ind w:left="96"/>
              <w:rPr>
                <w:sz w:val="20"/>
                <w:szCs w:val="20"/>
                <w:lang w:val="en-US"/>
              </w:rPr>
            </w:pPr>
            <w:r w:rsidRPr="00866FEF">
              <w:rPr>
                <w:rFonts w:eastAsia="Cambria"/>
                <w:color w:val="000000"/>
                <w:sz w:val="20"/>
                <w:szCs w:val="20"/>
                <w:lang w:val="en-US"/>
              </w:rPr>
              <w:t>Confirmat</w:t>
            </w:r>
            <w:r w:rsidRPr="00866FEF">
              <w:rPr>
                <w:sz w:val="20"/>
                <w:szCs w:val="20"/>
                <w:lang w:val="en-US"/>
              </w:rPr>
              <w:tab/>
            </w:r>
            <w:r w:rsidRPr="00866FEF">
              <w:rPr>
                <w:rFonts w:eastAsia="Cambria"/>
                <w:color w:val="000000"/>
                <w:sz w:val="20"/>
                <w:szCs w:val="20"/>
                <w:lang w:val="en-US"/>
              </w:rPr>
              <w:t>prin</w:t>
            </w:r>
            <w:r w:rsidRPr="00866FEF">
              <w:rPr>
                <w:sz w:val="20"/>
                <w:szCs w:val="20"/>
                <w:lang w:val="en-US"/>
              </w:rPr>
              <w:tab/>
            </w:r>
            <w:r w:rsidRPr="00866FEF">
              <w:rPr>
                <w:rFonts w:eastAsia="Cambria"/>
                <w:color w:val="000000"/>
                <w:sz w:val="20"/>
                <w:szCs w:val="20"/>
                <w:lang w:val="en-US"/>
              </w:rPr>
              <w:t>aplicarea</w:t>
            </w:r>
            <w:r w:rsidRPr="00866FEF">
              <w:rPr>
                <w:sz w:val="20"/>
                <w:szCs w:val="20"/>
                <w:lang w:val="en-US"/>
              </w:rPr>
              <w:tab/>
            </w:r>
            <w:r w:rsidRPr="00866FEF">
              <w:rPr>
                <w:rFonts w:eastAsia="Cambria"/>
                <w:color w:val="000000"/>
                <w:spacing w:val="-2"/>
                <w:sz w:val="20"/>
                <w:szCs w:val="20"/>
                <w:lang w:val="en-US"/>
              </w:rPr>
              <w:t>semnării</w:t>
            </w:r>
          </w:p>
          <w:p w14:paraId="4BDFCDF9" w14:textId="77777777" w:rsidR="0042073F" w:rsidRPr="00866FEF" w:rsidRDefault="0042073F" w:rsidP="006B5917">
            <w:pPr>
              <w:spacing w:before="39"/>
              <w:ind w:left="96"/>
              <w:rPr>
                <w:sz w:val="20"/>
                <w:szCs w:val="20"/>
                <w:lang w:val="en-US"/>
              </w:rPr>
            </w:pPr>
            <w:r w:rsidRPr="00866FEF">
              <w:rPr>
                <w:rFonts w:eastAsia="Cambria"/>
                <w:color w:val="000000"/>
                <w:sz w:val="20"/>
                <w:szCs w:val="20"/>
                <w:lang w:val="en-US"/>
              </w:rPr>
              <w:t>electronice</w:t>
            </w:r>
            <w:r w:rsidRPr="00866FEF">
              <w:rPr>
                <w:rFonts w:eastAsia="Cambria"/>
                <w:spacing w:val="-7"/>
                <w:sz w:val="20"/>
                <w:szCs w:val="20"/>
                <w:lang w:val="en-US"/>
              </w:rPr>
              <w:t xml:space="preserve"> </w:t>
            </w:r>
            <w:r w:rsidRPr="00866FEF">
              <w:rPr>
                <w:rFonts w:eastAsia="Cambria"/>
                <w:color w:val="000000"/>
                <w:sz w:val="20"/>
                <w:szCs w:val="20"/>
                <w:lang w:val="en-US"/>
              </w:rPr>
              <w:t>a</w:t>
            </w:r>
            <w:r w:rsidRPr="00866FEF">
              <w:rPr>
                <w:rFonts w:eastAsia="Cambria"/>
                <w:spacing w:val="-7"/>
                <w:sz w:val="20"/>
                <w:szCs w:val="20"/>
                <w:lang w:val="en-US"/>
              </w:rPr>
              <w:t xml:space="preserve"> </w:t>
            </w:r>
            <w:r w:rsidRPr="00866FEF">
              <w:rPr>
                <w:rFonts w:eastAsia="Cambria"/>
                <w:color w:val="000000"/>
                <w:sz w:val="20"/>
                <w:szCs w:val="20"/>
                <w:lang w:val="en-US"/>
              </w:rPr>
              <w:t>persoanei</w:t>
            </w:r>
            <w:r w:rsidRPr="00866FEF">
              <w:rPr>
                <w:rFonts w:eastAsia="Cambria"/>
                <w:spacing w:val="-8"/>
                <w:sz w:val="20"/>
                <w:szCs w:val="20"/>
                <w:lang w:val="en-US"/>
              </w:rPr>
              <w:t xml:space="preserve"> </w:t>
            </w:r>
            <w:r w:rsidRPr="00866FEF">
              <w:rPr>
                <w:rFonts w:eastAsia="Cambria"/>
                <w:color w:val="000000"/>
                <w:sz w:val="20"/>
                <w:szCs w:val="20"/>
                <w:lang w:val="en-US"/>
              </w:rPr>
              <w:t>responsabile</w:t>
            </w:r>
          </w:p>
        </w:tc>
        <w:tc>
          <w:tcPr>
            <w:tcW w:w="1182" w:type="dxa"/>
            <w:shd w:val="clear" w:color="auto" w:fill="FFFF00"/>
          </w:tcPr>
          <w:p w14:paraId="63EDA4B8" w14:textId="77777777" w:rsidR="0042073F" w:rsidRPr="00866FEF" w:rsidRDefault="0042073F" w:rsidP="006B5917">
            <w:pPr>
              <w:ind w:left="-9"/>
              <w:rPr>
                <w:sz w:val="20"/>
                <w:szCs w:val="20"/>
              </w:rPr>
            </w:pPr>
            <w:r w:rsidRPr="00866FEF">
              <w:rPr>
                <w:color w:val="000000"/>
                <w:spacing w:val="-7"/>
                <w:sz w:val="20"/>
                <w:szCs w:val="20"/>
              </w:rPr>
              <w:t>DA</w:t>
            </w:r>
          </w:p>
        </w:tc>
      </w:tr>
      <w:tr w:rsidR="0042073F" w:rsidRPr="00C70DB4" w14:paraId="7EDE0F44" w14:textId="77777777" w:rsidTr="006B5917">
        <w:trPr>
          <w:trHeight w:val="525"/>
        </w:trPr>
        <w:tc>
          <w:tcPr>
            <w:tcW w:w="572" w:type="dxa"/>
            <w:shd w:val="clear" w:color="auto" w:fill="FFFF00"/>
          </w:tcPr>
          <w:p w14:paraId="3DE6BB78" w14:textId="77777777" w:rsidR="0042073F" w:rsidRPr="00C70DB4" w:rsidRDefault="0042073F" w:rsidP="006B5917">
            <w:pPr>
              <w:ind w:left="100"/>
            </w:pPr>
            <w:r>
              <w:t>17</w:t>
            </w:r>
          </w:p>
        </w:tc>
        <w:tc>
          <w:tcPr>
            <w:tcW w:w="3392" w:type="dxa"/>
            <w:shd w:val="clear" w:color="auto" w:fill="FFFF00"/>
          </w:tcPr>
          <w:p w14:paraId="57B2BFF0" w14:textId="77777777" w:rsidR="0042073F" w:rsidRPr="00866FEF" w:rsidRDefault="0042073F" w:rsidP="006B5917">
            <w:pPr>
              <w:spacing w:line="89" w:lineRule="exact"/>
              <w:rPr>
                <w:sz w:val="20"/>
                <w:szCs w:val="20"/>
                <w:lang w:val="en-US"/>
              </w:rPr>
            </w:pPr>
          </w:p>
          <w:p w14:paraId="7F7A2FC1" w14:textId="77777777" w:rsidR="0042073F" w:rsidRPr="00866FEF" w:rsidRDefault="0042073F" w:rsidP="006B5917">
            <w:pPr>
              <w:spacing w:line="241" w:lineRule="auto"/>
              <w:ind w:left="100" w:right="608"/>
              <w:rPr>
                <w:sz w:val="20"/>
                <w:szCs w:val="20"/>
                <w:lang w:val="en-US"/>
              </w:rPr>
            </w:pPr>
            <w:r w:rsidRPr="00866FEF">
              <w:rPr>
                <w:color w:val="000000"/>
                <w:sz w:val="20"/>
                <w:szCs w:val="20"/>
                <w:lang w:val="en-US"/>
              </w:rPr>
              <w:t xml:space="preserve">Declarație </w:t>
            </w:r>
            <w:r w:rsidRPr="00866FEF">
              <w:rPr>
                <w:spacing w:val="-16"/>
                <w:sz w:val="20"/>
                <w:szCs w:val="20"/>
                <w:lang w:val="en-US"/>
              </w:rPr>
              <w:t xml:space="preserve"> </w:t>
            </w:r>
            <w:r w:rsidRPr="00866FEF">
              <w:rPr>
                <w:color w:val="000000"/>
                <w:sz w:val="20"/>
                <w:szCs w:val="20"/>
                <w:lang w:val="en-US"/>
              </w:rPr>
              <w:t xml:space="preserve">privind </w:t>
            </w:r>
            <w:r w:rsidRPr="00866FEF">
              <w:rPr>
                <w:spacing w:val="-18"/>
                <w:sz w:val="20"/>
                <w:szCs w:val="20"/>
                <w:lang w:val="en-US"/>
              </w:rPr>
              <w:t xml:space="preserve"> </w:t>
            </w:r>
            <w:r w:rsidRPr="00866FEF">
              <w:rPr>
                <w:color w:val="000000"/>
                <w:sz w:val="20"/>
                <w:szCs w:val="20"/>
                <w:lang w:val="en-US"/>
              </w:rPr>
              <w:t>personalul</w:t>
            </w:r>
            <w:r w:rsidRPr="00866FEF">
              <w:rPr>
                <w:sz w:val="20"/>
                <w:szCs w:val="20"/>
                <w:lang w:val="en-US"/>
              </w:rPr>
              <w:t xml:space="preserve"> </w:t>
            </w:r>
            <w:r w:rsidRPr="00866FEF">
              <w:rPr>
                <w:color w:val="000000"/>
                <w:sz w:val="20"/>
                <w:szCs w:val="20"/>
                <w:lang w:val="en-US"/>
              </w:rPr>
              <w:t>de specialitate</w:t>
            </w:r>
            <w:r w:rsidRPr="00866FEF">
              <w:rPr>
                <w:sz w:val="20"/>
                <w:szCs w:val="20"/>
                <w:lang w:val="en-US"/>
              </w:rPr>
              <w:t xml:space="preserve"> </w:t>
            </w:r>
            <w:r w:rsidRPr="00866FEF">
              <w:rPr>
                <w:color w:val="000000"/>
                <w:sz w:val="20"/>
                <w:szCs w:val="20"/>
                <w:lang w:val="en-US"/>
              </w:rPr>
              <w:t>și/sau</w:t>
            </w:r>
            <w:r w:rsidRPr="00866FEF">
              <w:rPr>
                <w:spacing w:val="-5"/>
                <w:sz w:val="20"/>
                <w:szCs w:val="20"/>
                <w:lang w:val="en-US"/>
              </w:rPr>
              <w:t xml:space="preserve"> </w:t>
            </w:r>
            <w:r w:rsidRPr="00866FEF">
              <w:rPr>
                <w:color w:val="000000"/>
                <w:sz w:val="20"/>
                <w:szCs w:val="20"/>
                <w:lang w:val="en-US"/>
              </w:rPr>
              <w:t>a</w:t>
            </w:r>
            <w:r w:rsidRPr="00866FEF">
              <w:rPr>
                <w:sz w:val="20"/>
                <w:szCs w:val="20"/>
                <w:lang w:val="en-US"/>
              </w:rPr>
              <w:t xml:space="preserve"> </w:t>
            </w:r>
            <w:r w:rsidRPr="00866FEF">
              <w:rPr>
                <w:color w:val="000000"/>
                <w:spacing w:val="-2"/>
                <w:sz w:val="20"/>
                <w:szCs w:val="20"/>
                <w:lang w:val="en-US"/>
              </w:rPr>
              <w:t>ex</w:t>
            </w:r>
            <w:r w:rsidRPr="00866FEF">
              <w:rPr>
                <w:color w:val="000000"/>
                <w:spacing w:val="-1"/>
                <w:sz w:val="20"/>
                <w:szCs w:val="20"/>
                <w:lang w:val="en-US"/>
              </w:rPr>
              <w:t>perților</w:t>
            </w:r>
          </w:p>
        </w:tc>
        <w:tc>
          <w:tcPr>
            <w:tcW w:w="4429" w:type="dxa"/>
            <w:shd w:val="clear" w:color="auto" w:fill="FFFF00"/>
          </w:tcPr>
          <w:p w14:paraId="0D86E997" w14:textId="77777777" w:rsidR="0042073F" w:rsidRPr="00866FEF" w:rsidRDefault="0042073F" w:rsidP="006B5917">
            <w:pPr>
              <w:ind w:left="-9"/>
              <w:rPr>
                <w:sz w:val="20"/>
                <w:szCs w:val="20"/>
                <w:lang w:val="en-US"/>
              </w:rPr>
            </w:pPr>
            <w:r w:rsidRPr="00866FEF">
              <w:rPr>
                <w:color w:val="000000"/>
                <w:sz w:val="20"/>
                <w:szCs w:val="20"/>
                <w:lang w:val="en-US"/>
              </w:rPr>
              <w:t>Anexa</w:t>
            </w:r>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15</w:t>
            </w:r>
            <w:r w:rsidRPr="00866FEF">
              <w:rPr>
                <w:sz w:val="20"/>
                <w:szCs w:val="20"/>
                <w:lang w:val="en-US"/>
              </w:rPr>
              <w:t xml:space="preserve">. </w:t>
            </w:r>
            <w:r>
              <w:rPr>
                <w:sz w:val="20"/>
                <w:szCs w:val="20"/>
                <w:lang w:val="en-US"/>
              </w:rPr>
              <w:t xml:space="preserve">  Conform formularului din documentatia standart.</w:t>
            </w:r>
            <w:r w:rsidRPr="00866FEF">
              <w:rPr>
                <w:color w:val="000000"/>
                <w:sz w:val="20"/>
                <w:szCs w:val="20"/>
                <w:lang w:val="en-US"/>
              </w:rPr>
              <w:t>Semnat</w:t>
            </w:r>
            <w:r w:rsidRPr="00866FEF">
              <w:rPr>
                <w:spacing w:val="16"/>
                <w:sz w:val="20"/>
                <w:szCs w:val="20"/>
                <w:lang w:val="en-US"/>
              </w:rPr>
              <w:t xml:space="preserve"> </w:t>
            </w:r>
            <w:r w:rsidRPr="00866FEF">
              <w:rPr>
                <w:spacing w:val="17"/>
                <w:sz w:val="20"/>
                <w:szCs w:val="20"/>
                <w:lang w:val="en-US"/>
              </w:rPr>
              <w:t xml:space="preserve">electronic </w:t>
            </w:r>
            <w:r w:rsidRPr="00866FEF">
              <w:rPr>
                <w:color w:val="000000"/>
                <w:sz w:val="20"/>
                <w:szCs w:val="20"/>
                <w:lang w:val="en-US"/>
              </w:rPr>
              <w:t>de</w:t>
            </w:r>
            <w:r w:rsidRPr="00866FEF">
              <w:rPr>
                <w:spacing w:val="17"/>
                <w:sz w:val="20"/>
                <w:szCs w:val="20"/>
                <w:lang w:val="en-US"/>
              </w:rPr>
              <w:t xml:space="preserve"> </w:t>
            </w:r>
            <w:r w:rsidRPr="00866FEF">
              <w:rPr>
                <w:color w:val="000000"/>
                <w:sz w:val="20"/>
                <w:szCs w:val="20"/>
                <w:lang w:val="en-US"/>
              </w:rPr>
              <w:t>către operatorii economici</w:t>
            </w:r>
          </w:p>
        </w:tc>
        <w:tc>
          <w:tcPr>
            <w:tcW w:w="1182" w:type="dxa"/>
            <w:shd w:val="clear" w:color="auto" w:fill="FFFF00"/>
          </w:tcPr>
          <w:p w14:paraId="0BBBFDAE" w14:textId="77777777" w:rsidR="0042073F" w:rsidRPr="00866FEF" w:rsidRDefault="0042073F" w:rsidP="006B5917">
            <w:pPr>
              <w:spacing w:line="105" w:lineRule="exact"/>
              <w:rPr>
                <w:sz w:val="20"/>
                <w:szCs w:val="20"/>
                <w:lang w:val="en-US"/>
              </w:rPr>
            </w:pPr>
          </w:p>
          <w:p w14:paraId="45FFBC0D" w14:textId="77777777" w:rsidR="0042073F" w:rsidRPr="00866FEF" w:rsidRDefault="0042073F" w:rsidP="006B5917">
            <w:pPr>
              <w:ind w:left="96"/>
              <w:rPr>
                <w:sz w:val="20"/>
                <w:szCs w:val="20"/>
              </w:rPr>
            </w:pPr>
            <w:r w:rsidRPr="00866FEF">
              <w:rPr>
                <w:color w:val="000000"/>
                <w:spacing w:val="-7"/>
                <w:sz w:val="20"/>
                <w:szCs w:val="20"/>
              </w:rPr>
              <w:t>DA</w:t>
            </w:r>
          </w:p>
        </w:tc>
      </w:tr>
      <w:tr w:rsidR="0042073F" w:rsidRPr="00C70DB4" w14:paraId="21F2AA54" w14:textId="77777777" w:rsidTr="006B5917">
        <w:trPr>
          <w:trHeight w:val="525"/>
        </w:trPr>
        <w:tc>
          <w:tcPr>
            <w:tcW w:w="572" w:type="dxa"/>
            <w:shd w:val="clear" w:color="auto" w:fill="FFFF00"/>
          </w:tcPr>
          <w:p w14:paraId="27FCAE06" w14:textId="77777777" w:rsidR="0042073F" w:rsidRPr="00C70DB4" w:rsidRDefault="0042073F" w:rsidP="006B5917">
            <w:pPr>
              <w:ind w:left="100"/>
            </w:pPr>
            <w:r>
              <w:t>18</w:t>
            </w:r>
          </w:p>
        </w:tc>
        <w:tc>
          <w:tcPr>
            <w:tcW w:w="3392" w:type="dxa"/>
            <w:shd w:val="clear" w:color="auto" w:fill="FFFF00"/>
          </w:tcPr>
          <w:p w14:paraId="23ACDBA5" w14:textId="77777777" w:rsidR="0042073F" w:rsidRPr="00D03F90" w:rsidRDefault="0042073F" w:rsidP="006B5917">
            <w:pPr>
              <w:shd w:val="clear" w:color="auto" w:fill="FFFFFF" w:themeFill="background1"/>
              <w:tabs>
                <w:tab w:val="left" w:pos="612"/>
              </w:tabs>
              <w:spacing w:before="120" w:after="120"/>
              <w:rPr>
                <w:iCs/>
                <w:sz w:val="20"/>
                <w:szCs w:val="20"/>
                <w:lang w:val="en-US"/>
              </w:rPr>
            </w:pPr>
            <w:r w:rsidRPr="00D03F90">
              <w:rPr>
                <w:iCs/>
                <w:sz w:val="20"/>
                <w:szCs w:val="20"/>
                <w:lang w:val="en-US"/>
              </w:rPr>
              <w:t>Diriginte de șantier- Agentul economic va prezenta legitimația și certificatul de atestare tehnico- profesională valabile pentru perioada executării lucrărilor.</w:t>
            </w:r>
          </w:p>
        </w:tc>
        <w:tc>
          <w:tcPr>
            <w:tcW w:w="4429" w:type="dxa"/>
            <w:shd w:val="clear" w:color="auto" w:fill="FFFF00"/>
          </w:tcPr>
          <w:p w14:paraId="39731D03" w14:textId="77777777" w:rsidR="0042073F" w:rsidRPr="00D03F90" w:rsidRDefault="0042073F" w:rsidP="006B5917">
            <w:pPr>
              <w:shd w:val="clear" w:color="auto" w:fill="FFFFFF" w:themeFill="background1"/>
              <w:tabs>
                <w:tab w:val="left" w:pos="612"/>
              </w:tabs>
              <w:spacing w:before="120" w:after="120"/>
              <w:rPr>
                <w:iCs/>
                <w:sz w:val="20"/>
                <w:szCs w:val="20"/>
                <w:lang w:val="en-US"/>
              </w:rPr>
            </w:pPr>
            <w:r w:rsidRPr="00D03F90">
              <w:rPr>
                <w:iCs/>
                <w:sz w:val="20"/>
                <w:szCs w:val="20"/>
                <w:lang w:val="en-US"/>
              </w:rPr>
              <w:t>Cu aplicarea semnăturii electronice a operatorului economic</w:t>
            </w:r>
          </w:p>
        </w:tc>
        <w:tc>
          <w:tcPr>
            <w:tcW w:w="1182" w:type="dxa"/>
            <w:shd w:val="clear" w:color="auto" w:fill="FFFF00"/>
          </w:tcPr>
          <w:p w14:paraId="102CCE4A" w14:textId="77777777" w:rsidR="0042073F" w:rsidRPr="00D03F90" w:rsidRDefault="0042073F" w:rsidP="006B5917">
            <w:pPr>
              <w:shd w:val="clear" w:color="auto" w:fill="FFFFFF" w:themeFill="background1"/>
              <w:tabs>
                <w:tab w:val="left" w:pos="612"/>
              </w:tabs>
              <w:spacing w:before="120" w:after="120"/>
              <w:rPr>
                <w:iCs/>
                <w:sz w:val="20"/>
                <w:szCs w:val="20"/>
              </w:rPr>
            </w:pPr>
            <w:r w:rsidRPr="00D03F90">
              <w:rPr>
                <w:iCs/>
                <w:sz w:val="20"/>
                <w:szCs w:val="20"/>
                <w:lang w:val="en-US"/>
              </w:rPr>
              <w:t xml:space="preserve"> </w:t>
            </w:r>
            <w:r w:rsidRPr="00D03F90">
              <w:rPr>
                <w:iCs/>
                <w:sz w:val="20"/>
                <w:szCs w:val="20"/>
              </w:rPr>
              <w:t>DA</w:t>
            </w:r>
          </w:p>
        </w:tc>
      </w:tr>
    </w:tbl>
    <w:p w14:paraId="757D09E4" w14:textId="77777777" w:rsidR="0042073F" w:rsidRPr="00BB797F" w:rsidRDefault="0042073F" w:rsidP="0042073F">
      <w:pPr>
        <w:pStyle w:val="a"/>
        <w:numPr>
          <w:ilvl w:val="0"/>
          <w:numId w:val="32"/>
        </w:numPr>
        <w:shd w:val="clear" w:color="auto" w:fill="FFFFFF"/>
        <w:tabs>
          <w:tab w:val="right" w:pos="426"/>
        </w:tabs>
        <w:spacing w:before="120"/>
        <w:ind w:left="284" w:firstLine="142"/>
        <w:rPr>
          <w:color w:val="000000" w:themeColor="text1"/>
          <w:lang w:eastAsia="it-IT"/>
        </w:rPr>
      </w:pPr>
      <w:proofErr w:type="spellStart"/>
      <w:r w:rsidRPr="00BB797F">
        <w:rPr>
          <w:b/>
        </w:rPr>
        <w:t>Garanția</w:t>
      </w:r>
      <w:proofErr w:type="spellEnd"/>
      <w:r w:rsidRPr="00BB797F">
        <w:rPr>
          <w:b/>
        </w:rPr>
        <w:t xml:space="preserve"> </w:t>
      </w:r>
      <w:proofErr w:type="spellStart"/>
      <w:r w:rsidRPr="00BB797F">
        <w:rPr>
          <w:b/>
        </w:rPr>
        <w:t>pentru</w:t>
      </w:r>
      <w:proofErr w:type="spellEnd"/>
      <w:r w:rsidRPr="00BB797F">
        <w:rPr>
          <w:b/>
        </w:rPr>
        <w:t xml:space="preserve"> </w:t>
      </w:r>
      <w:proofErr w:type="spellStart"/>
      <w:r w:rsidRPr="00BB797F">
        <w:rPr>
          <w:b/>
        </w:rPr>
        <w:t>ofertă</w:t>
      </w:r>
      <w:proofErr w:type="spellEnd"/>
      <w:r w:rsidRPr="00BB797F">
        <w:rPr>
          <w:b/>
        </w:rPr>
        <w:t xml:space="preserve"> 0% din </w:t>
      </w:r>
      <w:proofErr w:type="spellStart"/>
      <w:r w:rsidRPr="00BB797F">
        <w:rPr>
          <w:b/>
        </w:rPr>
        <w:t>valoarea</w:t>
      </w:r>
      <w:proofErr w:type="spellEnd"/>
      <w:r w:rsidRPr="00BB797F">
        <w:rPr>
          <w:b/>
        </w:rPr>
        <w:t xml:space="preserve"> </w:t>
      </w:r>
      <w:proofErr w:type="spellStart"/>
      <w:r w:rsidRPr="00BB797F">
        <w:rPr>
          <w:b/>
        </w:rPr>
        <w:t>ofertei</w:t>
      </w:r>
      <w:proofErr w:type="spellEnd"/>
      <w:r w:rsidRPr="00BB797F">
        <w:rPr>
          <w:b/>
        </w:rPr>
        <w:t xml:space="preserve"> – </w:t>
      </w:r>
      <w:r w:rsidRPr="00BB797F">
        <w:rPr>
          <w:color w:val="2C2D2E"/>
          <w:shd w:val="clear" w:color="auto" w:fill="FFFFFF"/>
        </w:rPr>
        <w:t xml:space="preserve">nu se </w:t>
      </w:r>
      <w:proofErr w:type="spellStart"/>
      <w:r w:rsidRPr="00BB797F">
        <w:rPr>
          <w:color w:val="2C2D2E"/>
          <w:shd w:val="clear" w:color="auto" w:fill="FFFFFF"/>
        </w:rPr>
        <w:t>solicită</w:t>
      </w:r>
      <w:proofErr w:type="spellEnd"/>
      <w:r w:rsidRPr="00BB797F">
        <w:rPr>
          <w:b/>
        </w:rPr>
        <w:t xml:space="preserve"> </w:t>
      </w:r>
    </w:p>
    <w:p w14:paraId="58F16491" w14:textId="77777777" w:rsidR="0042073F" w:rsidRPr="00BB797F" w:rsidRDefault="0042073F" w:rsidP="0042073F">
      <w:pPr>
        <w:pStyle w:val="a"/>
        <w:numPr>
          <w:ilvl w:val="0"/>
          <w:numId w:val="32"/>
        </w:numPr>
        <w:shd w:val="clear" w:color="auto" w:fill="FFFFFF"/>
        <w:tabs>
          <w:tab w:val="right" w:pos="426"/>
        </w:tabs>
        <w:spacing w:before="120"/>
        <w:ind w:left="284" w:firstLine="142"/>
        <w:rPr>
          <w:color w:val="000000" w:themeColor="text1"/>
          <w:lang w:eastAsia="it-IT"/>
        </w:rPr>
      </w:pPr>
      <w:proofErr w:type="spellStart"/>
      <w:r w:rsidRPr="00BB797F">
        <w:rPr>
          <w:b/>
        </w:rPr>
        <w:t>Termenul</w:t>
      </w:r>
      <w:proofErr w:type="spellEnd"/>
      <w:r w:rsidRPr="00BB797F">
        <w:rPr>
          <w:b/>
        </w:rPr>
        <w:t xml:space="preserve"> de </w:t>
      </w:r>
      <w:proofErr w:type="spellStart"/>
      <w:r w:rsidRPr="00BB797F">
        <w:rPr>
          <w:b/>
        </w:rPr>
        <w:t>garanție</w:t>
      </w:r>
      <w:proofErr w:type="spellEnd"/>
      <w:r w:rsidRPr="00BB797F">
        <w:rPr>
          <w:b/>
        </w:rPr>
        <w:t xml:space="preserve"> a </w:t>
      </w:r>
      <w:proofErr w:type="spellStart"/>
      <w:r w:rsidRPr="00BB797F">
        <w:rPr>
          <w:b/>
        </w:rPr>
        <w:t>lucrărilor</w:t>
      </w:r>
      <w:proofErr w:type="spellEnd"/>
      <w:r w:rsidRPr="00BB797F">
        <w:rPr>
          <w:b/>
        </w:rPr>
        <w:t xml:space="preserve">: </w:t>
      </w:r>
      <w:r w:rsidRPr="00BB797F">
        <w:rPr>
          <w:iCs/>
        </w:rPr>
        <w:t xml:space="preserve">Pe o </w:t>
      </w:r>
      <w:proofErr w:type="spellStart"/>
      <w:r w:rsidRPr="00BB797F">
        <w:rPr>
          <w:iCs/>
        </w:rPr>
        <w:t>perioadă</w:t>
      </w:r>
      <w:proofErr w:type="spellEnd"/>
      <w:r w:rsidRPr="00BB797F">
        <w:rPr>
          <w:iCs/>
        </w:rPr>
        <w:t xml:space="preserve"> de </w:t>
      </w:r>
      <w:r>
        <w:rPr>
          <w:iCs/>
        </w:rPr>
        <w:t>5</w:t>
      </w:r>
      <w:r w:rsidRPr="00BB797F">
        <w:rPr>
          <w:iCs/>
        </w:rPr>
        <w:t xml:space="preserve"> ani</w:t>
      </w:r>
    </w:p>
    <w:p w14:paraId="3FABE884" w14:textId="77777777" w:rsidR="0042073F" w:rsidRPr="002C7DDA" w:rsidRDefault="0042073F" w:rsidP="0042073F">
      <w:pPr>
        <w:pStyle w:val="a"/>
        <w:numPr>
          <w:ilvl w:val="0"/>
          <w:numId w:val="32"/>
        </w:numPr>
        <w:shd w:val="clear" w:color="auto" w:fill="FFFFFF"/>
        <w:tabs>
          <w:tab w:val="right" w:pos="426"/>
        </w:tabs>
        <w:spacing w:before="120"/>
        <w:ind w:left="284" w:firstLine="142"/>
        <w:rPr>
          <w:color w:val="000000" w:themeColor="text1"/>
          <w:lang w:eastAsia="it-IT"/>
        </w:rPr>
      </w:pPr>
      <w:proofErr w:type="spellStart"/>
      <w:r w:rsidRPr="00BB797F">
        <w:rPr>
          <w:b/>
        </w:rPr>
        <w:t>Garanția</w:t>
      </w:r>
      <w:proofErr w:type="spellEnd"/>
      <w:r w:rsidRPr="00BB797F">
        <w:rPr>
          <w:b/>
        </w:rPr>
        <w:t xml:space="preserve"> de </w:t>
      </w:r>
      <w:proofErr w:type="spellStart"/>
      <w:r w:rsidRPr="00BB797F">
        <w:rPr>
          <w:b/>
        </w:rPr>
        <w:t>bună</w:t>
      </w:r>
      <w:proofErr w:type="spellEnd"/>
      <w:r w:rsidRPr="00BB797F">
        <w:rPr>
          <w:b/>
        </w:rPr>
        <w:t xml:space="preserve"> </w:t>
      </w:r>
      <w:proofErr w:type="spellStart"/>
      <w:r w:rsidRPr="00BB797F">
        <w:rPr>
          <w:b/>
        </w:rPr>
        <w:t>execuție</w:t>
      </w:r>
      <w:proofErr w:type="spellEnd"/>
      <w:r w:rsidRPr="00BB797F">
        <w:rPr>
          <w:b/>
        </w:rPr>
        <w:t xml:space="preserve"> a </w:t>
      </w:r>
      <w:proofErr w:type="spellStart"/>
      <w:r w:rsidRPr="00BB797F">
        <w:rPr>
          <w:b/>
        </w:rPr>
        <w:t>contractului</w:t>
      </w:r>
      <w:proofErr w:type="spellEnd"/>
      <w:r w:rsidRPr="00BB797F">
        <w:rPr>
          <w:b/>
        </w:rPr>
        <w:t xml:space="preserve">, </w:t>
      </w:r>
      <w:r>
        <w:rPr>
          <w:b/>
        </w:rPr>
        <w:t xml:space="preserve">in </w:t>
      </w:r>
      <w:proofErr w:type="spellStart"/>
      <w:r>
        <w:rPr>
          <w:b/>
        </w:rPr>
        <w:t>valoare</w:t>
      </w:r>
      <w:proofErr w:type="spellEnd"/>
      <w:r>
        <w:rPr>
          <w:b/>
        </w:rPr>
        <w:t xml:space="preserve"> de </w:t>
      </w:r>
      <w:r>
        <w:rPr>
          <w:color w:val="2C2D2E"/>
          <w:shd w:val="clear" w:color="auto" w:fill="FFFFFF"/>
        </w:rPr>
        <w:t>5% conform</w:t>
      </w:r>
    </w:p>
    <w:p w14:paraId="4103E1A0" w14:textId="77777777" w:rsidR="0042073F" w:rsidRPr="002C7DDA" w:rsidRDefault="0042073F" w:rsidP="0042073F">
      <w:pPr>
        <w:pStyle w:val="a"/>
        <w:shd w:val="clear" w:color="auto" w:fill="FFFFFF"/>
        <w:tabs>
          <w:tab w:val="left" w:pos="-284"/>
        </w:tabs>
        <w:ind w:left="1080"/>
        <w:rPr>
          <w:color w:val="000000" w:themeColor="text1"/>
          <w:lang w:val="zh-CN" w:eastAsia="it-IT"/>
        </w:rPr>
      </w:pPr>
      <w:r w:rsidRPr="002C7DDA">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CF39084" w14:textId="77777777" w:rsidR="0042073F" w:rsidRPr="002C7DDA" w:rsidRDefault="0042073F" w:rsidP="0042073F">
      <w:pPr>
        <w:pStyle w:val="a"/>
        <w:shd w:val="clear" w:color="auto" w:fill="FFFFFF"/>
        <w:tabs>
          <w:tab w:val="left" w:pos="-284"/>
        </w:tabs>
        <w:ind w:left="1080"/>
        <w:rPr>
          <w:color w:val="000000" w:themeColor="text1"/>
          <w:lang w:val="zh-CN" w:eastAsia="it-IT"/>
        </w:rPr>
      </w:pPr>
      <w:r w:rsidRPr="002C7DDA">
        <w:rPr>
          <w:color w:val="000000" w:themeColor="text1"/>
          <w:lang w:val="zh-CN" w:eastAsia="it-IT"/>
        </w:rPr>
        <w:t>2) rețineri succesive directe din plata cuvenită pentru facturile fiscale înaintate;</w:t>
      </w:r>
    </w:p>
    <w:p w14:paraId="36FBE62E" w14:textId="77777777" w:rsidR="0042073F" w:rsidRPr="009970E4" w:rsidRDefault="0042073F" w:rsidP="0042073F">
      <w:pPr>
        <w:pStyle w:val="a"/>
        <w:tabs>
          <w:tab w:val="left" w:pos="-284"/>
          <w:tab w:val="left" w:pos="360"/>
          <w:tab w:val="left" w:pos="462"/>
          <w:tab w:val="left" w:pos="960"/>
        </w:tabs>
        <w:spacing w:after="120"/>
        <w:ind w:left="1080"/>
        <w:rPr>
          <w:rFonts w:eastAsia="SimSun"/>
          <w:bCs/>
          <w:color w:val="000000" w:themeColor="text1"/>
          <w:lang w:val="zh-CN" w:eastAsia="zh-CN"/>
        </w:rPr>
      </w:pPr>
      <w:r w:rsidRPr="002C7DDA">
        <w:rPr>
          <w:color w:val="000000" w:themeColor="text1"/>
          <w:lang w:val="zh-CN" w:eastAsia="it-IT"/>
        </w:rPr>
        <w:t xml:space="preserve"> 3</w:t>
      </w:r>
      <w:r w:rsidRPr="002C7DDA">
        <w:rPr>
          <w:bCs/>
          <w:color w:val="000000" w:themeColor="text1"/>
          <w:lang w:val="zh-CN" w:eastAsia="it-IT"/>
        </w:rPr>
        <w:t>) transfer pe contul autorității contractante.</w:t>
      </w:r>
    </w:p>
    <w:p w14:paraId="78BA3E76" w14:textId="77777777" w:rsidR="0042073F" w:rsidRPr="00BB797F" w:rsidRDefault="0042073F" w:rsidP="0042073F">
      <w:pPr>
        <w:pStyle w:val="a"/>
        <w:numPr>
          <w:ilvl w:val="0"/>
          <w:numId w:val="32"/>
        </w:numPr>
        <w:shd w:val="clear" w:color="auto" w:fill="FFFFFF" w:themeFill="background1"/>
        <w:tabs>
          <w:tab w:val="right" w:pos="426"/>
        </w:tabs>
        <w:spacing w:before="120"/>
        <w:rPr>
          <w:b/>
        </w:rPr>
      </w:pPr>
      <w:proofErr w:type="spellStart"/>
      <w:r w:rsidRPr="00BB797F">
        <w:rPr>
          <w:rStyle w:val="aff0"/>
          <w:color w:val="333333"/>
        </w:rPr>
        <w:t>DECLARAŢIEprivind</w:t>
      </w:r>
      <w:proofErr w:type="spellEnd"/>
      <w:r w:rsidRPr="00BB797F">
        <w:rPr>
          <w:rStyle w:val="aff0"/>
          <w:color w:val="333333"/>
        </w:rPr>
        <w:t xml:space="preserve"> </w:t>
      </w:r>
      <w:proofErr w:type="spellStart"/>
      <w:r w:rsidRPr="00BB797F">
        <w:rPr>
          <w:rStyle w:val="aff0"/>
          <w:color w:val="333333"/>
        </w:rPr>
        <w:t>confirmarea</w:t>
      </w:r>
      <w:proofErr w:type="spellEnd"/>
      <w:r w:rsidRPr="00BB797F">
        <w:rPr>
          <w:rStyle w:val="aff0"/>
          <w:color w:val="333333"/>
        </w:rPr>
        <w:t xml:space="preserve"> </w:t>
      </w:r>
      <w:proofErr w:type="spellStart"/>
      <w:r w:rsidRPr="00BB797F">
        <w:rPr>
          <w:rStyle w:val="aff0"/>
          <w:color w:val="333333"/>
        </w:rPr>
        <w:t>identității</w:t>
      </w:r>
      <w:proofErr w:type="spellEnd"/>
      <w:r w:rsidRPr="00BB797F">
        <w:rPr>
          <w:rStyle w:val="aff0"/>
          <w:color w:val="333333"/>
        </w:rPr>
        <w:t xml:space="preserve"> </w:t>
      </w:r>
      <w:proofErr w:type="spellStart"/>
      <w:r w:rsidRPr="00BB797F">
        <w:rPr>
          <w:rStyle w:val="aff0"/>
          <w:color w:val="333333"/>
        </w:rPr>
        <w:t>beneficiarilor</w:t>
      </w:r>
      <w:proofErr w:type="spellEnd"/>
      <w:r w:rsidRPr="00BB797F">
        <w:rPr>
          <w:rStyle w:val="aff0"/>
          <w:color w:val="333333"/>
        </w:rPr>
        <w:t xml:space="preserve"> </w:t>
      </w:r>
      <w:proofErr w:type="spellStart"/>
      <w:r w:rsidRPr="00BB797F">
        <w:rPr>
          <w:rStyle w:val="aff0"/>
          <w:color w:val="333333"/>
        </w:rPr>
        <w:t>efectivi</w:t>
      </w:r>
      <w:proofErr w:type="spellEnd"/>
      <w:r w:rsidRPr="00BB797F">
        <w:rPr>
          <w:rStyle w:val="aff0"/>
          <w:color w:val="333333"/>
        </w:rPr>
        <w:t xml:space="preserve"> </w:t>
      </w:r>
      <w:proofErr w:type="spellStart"/>
      <w:r w:rsidRPr="00BB797F">
        <w:rPr>
          <w:rStyle w:val="aff0"/>
          <w:color w:val="333333"/>
        </w:rPr>
        <w:t>și</w:t>
      </w:r>
      <w:proofErr w:type="spellEnd"/>
      <w:r w:rsidRPr="00BB797F">
        <w:rPr>
          <w:rStyle w:val="aff0"/>
          <w:color w:val="333333"/>
        </w:rPr>
        <w:t xml:space="preserve"> </w:t>
      </w:r>
      <w:proofErr w:type="spellStart"/>
      <w:r w:rsidRPr="00BB797F">
        <w:rPr>
          <w:rStyle w:val="aff0"/>
          <w:color w:val="333333"/>
        </w:rPr>
        <w:t>neîncadrarea</w:t>
      </w:r>
      <w:proofErr w:type="spellEnd"/>
      <w:r w:rsidRPr="00BB797F">
        <w:rPr>
          <w:rStyle w:val="aff0"/>
          <w:color w:val="333333"/>
        </w:rPr>
        <w:t xml:space="preserve"> </w:t>
      </w:r>
      <w:proofErr w:type="spellStart"/>
      <w:r w:rsidRPr="00BB797F">
        <w:rPr>
          <w:rStyle w:val="aff0"/>
          <w:color w:val="333333"/>
        </w:rPr>
        <w:t>acestora</w:t>
      </w:r>
      <w:proofErr w:type="spellEnd"/>
      <w:r w:rsidRPr="00BB797F">
        <w:rPr>
          <w:rStyle w:val="aff0"/>
          <w:color w:val="333333"/>
        </w:rPr>
        <w:t xml:space="preserve"> </w:t>
      </w:r>
      <w:proofErr w:type="spellStart"/>
      <w:r w:rsidRPr="00BB797F">
        <w:rPr>
          <w:rStyle w:val="aff0"/>
          <w:color w:val="333333"/>
        </w:rPr>
        <w:t>însituația</w:t>
      </w:r>
      <w:proofErr w:type="spellEnd"/>
      <w:r w:rsidRPr="00BB797F">
        <w:rPr>
          <w:rStyle w:val="aff0"/>
          <w:color w:val="333333"/>
        </w:rPr>
        <w:t xml:space="preserve"> </w:t>
      </w:r>
      <w:proofErr w:type="spellStart"/>
      <w:r w:rsidRPr="00BB797F">
        <w:rPr>
          <w:rStyle w:val="aff0"/>
          <w:color w:val="333333"/>
        </w:rPr>
        <w:t>condamnării</w:t>
      </w:r>
      <w:proofErr w:type="spellEnd"/>
      <w:r w:rsidRPr="00BB797F">
        <w:rPr>
          <w:rStyle w:val="aff0"/>
          <w:color w:val="333333"/>
        </w:rPr>
        <w:t xml:space="preserve">  </w:t>
      </w:r>
      <w:proofErr w:type="spellStart"/>
      <w:r w:rsidRPr="00BB797F">
        <w:rPr>
          <w:rStyle w:val="aff0"/>
          <w:color w:val="333333"/>
        </w:rPr>
        <w:t>pentru</w:t>
      </w:r>
      <w:proofErr w:type="spellEnd"/>
      <w:r w:rsidRPr="00BB797F">
        <w:rPr>
          <w:rStyle w:val="aff0"/>
          <w:color w:val="333333"/>
        </w:rPr>
        <w:t xml:space="preserve"> </w:t>
      </w:r>
      <w:proofErr w:type="spellStart"/>
      <w:r w:rsidRPr="00BB797F">
        <w:rPr>
          <w:rStyle w:val="aff0"/>
          <w:color w:val="333333"/>
        </w:rPr>
        <w:t>participarea</w:t>
      </w:r>
      <w:proofErr w:type="spellEnd"/>
      <w:r w:rsidRPr="00BB797F">
        <w:rPr>
          <w:rStyle w:val="aff0"/>
          <w:color w:val="333333"/>
        </w:rPr>
        <w:t xml:space="preserve"> la </w:t>
      </w:r>
      <w:proofErr w:type="spellStart"/>
      <w:r w:rsidRPr="00BB797F">
        <w:rPr>
          <w:rStyle w:val="aff0"/>
          <w:color w:val="333333"/>
        </w:rPr>
        <w:t>activităţi</w:t>
      </w:r>
      <w:proofErr w:type="spellEnd"/>
      <w:r w:rsidRPr="00BB797F">
        <w:rPr>
          <w:rStyle w:val="aff0"/>
          <w:color w:val="333333"/>
        </w:rPr>
        <w:t xml:space="preserve"> ale </w:t>
      </w:r>
      <w:proofErr w:type="spellStart"/>
      <w:r w:rsidRPr="00BB797F">
        <w:rPr>
          <w:rStyle w:val="aff0"/>
          <w:color w:val="333333"/>
        </w:rPr>
        <w:t>unei</w:t>
      </w:r>
      <w:proofErr w:type="spellEnd"/>
      <w:r w:rsidRPr="00BB797F">
        <w:rPr>
          <w:rStyle w:val="aff0"/>
          <w:color w:val="333333"/>
        </w:rPr>
        <w:t xml:space="preserve"> </w:t>
      </w:r>
      <w:proofErr w:type="spellStart"/>
      <w:r w:rsidRPr="00BB797F">
        <w:rPr>
          <w:rStyle w:val="aff0"/>
          <w:color w:val="333333"/>
        </w:rPr>
        <w:t>organizaţii</w:t>
      </w:r>
      <w:proofErr w:type="spellEnd"/>
      <w:r w:rsidRPr="00BB797F">
        <w:rPr>
          <w:rStyle w:val="aff0"/>
          <w:color w:val="333333"/>
        </w:rPr>
        <w:t xml:space="preserve"> </w:t>
      </w:r>
      <w:proofErr w:type="spellStart"/>
      <w:r w:rsidRPr="00BB797F">
        <w:rPr>
          <w:rStyle w:val="aff0"/>
          <w:color w:val="333333"/>
        </w:rPr>
        <w:t>sau</w:t>
      </w:r>
      <w:proofErr w:type="spellEnd"/>
      <w:r w:rsidRPr="00BB797F">
        <w:rPr>
          <w:rStyle w:val="aff0"/>
          <w:color w:val="333333"/>
        </w:rPr>
        <w:t xml:space="preserve"> </w:t>
      </w:r>
      <w:proofErr w:type="spellStart"/>
      <w:r w:rsidRPr="00BB797F">
        <w:rPr>
          <w:rStyle w:val="aff0"/>
          <w:color w:val="333333"/>
        </w:rPr>
        <w:t>grupări</w:t>
      </w:r>
      <w:proofErr w:type="spellEnd"/>
      <w:r w:rsidRPr="00BB797F">
        <w:rPr>
          <w:rStyle w:val="aff0"/>
          <w:color w:val="333333"/>
        </w:rPr>
        <w:t xml:space="preserve"> </w:t>
      </w:r>
      <w:proofErr w:type="spellStart"/>
      <w:r w:rsidRPr="00BB797F">
        <w:rPr>
          <w:rStyle w:val="aff0"/>
          <w:color w:val="333333"/>
        </w:rPr>
        <w:t>criminale,pentru</w:t>
      </w:r>
      <w:proofErr w:type="spellEnd"/>
      <w:r w:rsidRPr="00BB797F">
        <w:rPr>
          <w:rStyle w:val="aff0"/>
          <w:color w:val="333333"/>
        </w:rPr>
        <w:t xml:space="preserve"> </w:t>
      </w:r>
      <w:proofErr w:type="spellStart"/>
      <w:r w:rsidRPr="00BB797F">
        <w:rPr>
          <w:rStyle w:val="aff0"/>
          <w:color w:val="333333"/>
        </w:rPr>
        <w:t>corupţie</w:t>
      </w:r>
      <w:proofErr w:type="spellEnd"/>
      <w:r w:rsidRPr="00BB797F">
        <w:rPr>
          <w:rStyle w:val="aff0"/>
          <w:color w:val="333333"/>
        </w:rPr>
        <w:t xml:space="preserve">, </w:t>
      </w:r>
      <w:proofErr w:type="spellStart"/>
      <w:r w:rsidRPr="00BB797F">
        <w:rPr>
          <w:rStyle w:val="aff0"/>
          <w:color w:val="333333"/>
        </w:rPr>
        <w:t>fraudă</w:t>
      </w:r>
      <w:proofErr w:type="spellEnd"/>
      <w:r w:rsidRPr="00BB797F">
        <w:rPr>
          <w:rStyle w:val="aff0"/>
          <w:color w:val="333333"/>
        </w:rPr>
        <w:t xml:space="preserve"> </w:t>
      </w:r>
      <w:proofErr w:type="spellStart"/>
      <w:r w:rsidRPr="00BB797F">
        <w:rPr>
          <w:rStyle w:val="aff0"/>
          <w:color w:val="333333"/>
        </w:rPr>
        <w:t>şi</w:t>
      </w:r>
      <w:proofErr w:type="spellEnd"/>
      <w:r w:rsidRPr="00BB797F">
        <w:rPr>
          <w:rStyle w:val="aff0"/>
          <w:color w:val="333333"/>
        </w:rPr>
        <w:t>/</w:t>
      </w:r>
      <w:proofErr w:type="spellStart"/>
      <w:r w:rsidRPr="00BB797F">
        <w:rPr>
          <w:rStyle w:val="aff0"/>
          <w:color w:val="333333"/>
        </w:rPr>
        <w:t>sau</w:t>
      </w:r>
      <w:proofErr w:type="spellEnd"/>
      <w:r w:rsidRPr="00BB797F">
        <w:rPr>
          <w:rStyle w:val="aff0"/>
          <w:color w:val="333333"/>
        </w:rPr>
        <w:t xml:space="preserve"> </w:t>
      </w:r>
      <w:proofErr w:type="spellStart"/>
      <w:r w:rsidRPr="00BB797F">
        <w:rPr>
          <w:rStyle w:val="aff0"/>
          <w:color w:val="333333"/>
        </w:rPr>
        <w:t>spălare</w:t>
      </w:r>
      <w:proofErr w:type="spellEnd"/>
      <w:r w:rsidRPr="00BB797F">
        <w:rPr>
          <w:rStyle w:val="aff0"/>
          <w:color w:val="333333"/>
        </w:rPr>
        <w:t xml:space="preserve"> de </w:t>
      </w:r>
      <w:proofErr w:type="spellStart"/>
      <w:r w:rsidRPr="00BB797F">
        <w:rPr>
          <w:rStyle w:val="aff0"/>
          <w:color w:val="333333"/>
        </w:rPr>
        <w:t>bani</w:t>
      </w:r>
      <w:proofErr w:type="spellEnd"/>
      <w:r w:rsidRPr="00BB797F">
        <w:rPr>
          <w:rStyle w:val="aff0"/>
          <w:color w:val="333333"/>
        </w:rPr>
        <w:t xml:space="preserve">, </w:t>
      </w:r>
      <w:proofErr w:type="spellStart"/>
      <w:r w:rsidRPr="00BB797F">
        <w:rPr>
          <w:color w:val="333333"/>
          <w:shd w:val="clear" w:color="auto" w:fill="FFFFFF"/>
        </w:rPr>
        <w:t>În</w:t>
      </w:r>
      <w:proofErr w:type="spellEnd"/>
      <w:r w:rsidRPr="00BB797F">
        <w:rPr>
          <w:color w:val="333333"/>
          <w:shd w:val="clear" w:color="auto" w:fill="FFFFFF"/>
        </w:rPr>
        <w:t xml:space="preserve"> </w:t>
      </w:r>
      <w:proofErr w:type="spellStart"/>
      <w:r w:rsidRPr="00BB797F">
        <w:rPr>
          <w:color w:val="333333"/>
          <w:shd w:val="clear" w:color="auto" w:fill="FFFFFF"/>
        </w:rPr>
        <w:t>termen</w:t>
      </w:r>
      <w:proofErr w:type="spellEnd"/>
      <w:r w:rsidRPr="00BB797F">
        <w:rPr>
          <w:color w:val="333333"/>
          <w:shd w:val="clear" w:color="auto" w:fill="FFFFFF"/>
        </w:rPr>
        <w:t xml:space="preserve"> de 5 </w:t>
      </w:r>
      <w:proofErr w:type="spellStart"/>
      <w:r w:rsidRPr="00BB797F">
        <w:rPr>
          <w:color w:val="333333"/>
          <w:shd w:val="clear" w:color="auto" w:fill="FFFFFF"/>
        </w:rPr>
        <w:t>zile</w:t>
      </w:r>
      <w:proofErr w:type="spellEnd"/>
      <w:r w:rsidRPr="00BB797F">
        <w:rPr>
          <w:color w:val="333333"/>
          <w:shd w:val="clear" w:color="auto" w:fill="FFFFFF"/>
        </w:rPr>
        <w:t xml:space="preserve"> de la data </w:t>
      </w:r>
      <w:proofErr w:type="spellStart"/>
      <w:r w:rsidRPr="00BB797F">
        <w:rPr>
          <w:color w:val="333333"/>
          <w:shd w:val="clear" w:color="auto" w:fill="FFFFFF"/>
        </w:rPr>
        <w:t>comunicării</w:t>
      </w:r>
      <w:proofErr w:type="spellEnd"/>
      <w:r w:rsidRPr="00BB797F">
        <w:rPr>
          <w:color w:val="333333"/>
          <w:shd w:val="clear" w:color="auto" w:fill="FFFFFF"/>
        </w:rPr>
        <w:t xml:space="preserve"> </w:t>
      </w:r>
      <w:proofErr w:type="spellStart"/>
      <w:r w:rsidRPr="00BB797F">
        <w:rPr>
          <w:color w:val="333333"/>
          <w:shd w:val="clear" w:color="auto" w:fill="FFFFFF"/>
        </w:rPr>
        <w:t>rezultatelor</w:t>
      </w:r>
      <w:proofErr w:type="spellEnd"/>
      <w:r w:rsidRPr="00BB797F">
        <w:rPr>
          <w:color w:val="333333"/>
          <w:shd w:val="clear" w:color="auto" w:fill="FFFFFF"/>
        </w:rPr>
        <w:t xml:space="preserve"> </w:t>
      </w:r>
      <w:proofErr w:type="spellStart"/>
      <w:r w:rsidRPr="00BB797F">
        <w:rPr>
          <w:color w:val="333333"/>
          <w:shd w:val="clear" w:color="auto" w:fill="FFFFFF"/>
        </w:rPr>
        <w:t>procedurii</w:t>
      </w:r>
      <w:proofErr w:type="spellEnd"/>
      <w:r w:rsidRPr="00BB797F">
        <w:rPr>
          <w:color w:val="333333"/>
          <w:shd w:val="clear" w:color="auto" w:fill="FFFFFF"/>
        </w:rPr>
        <w:t xml:space="preserve"> de </w:t>
      </w:r>
      <w:proofErr w:type="spellStart"/>
      <w:r w:rsidRPr="00BB797F">
        <w:rPr>
          <w:color w:val="333333"/>
          <w:shd w:val="clear" w:color="auto" w:fill="FFFFFF"/>
        </w:rPr>
        <w:t>achiziție</w:t>
      </w:r>
      <w:proofErr w:type="spellEnd"/>
      <w:r w:rsidRPr="00BB797F">
        <w:rPr>
          <w:color w:val="333333"/>
          <w:shd w:val="clear" w:color="auto" w:fill="FFFFFF"/>
        </w:rPr>
        <w:t xml:space="preserve"> </w:t>
      </w:r>
      <w:proofErr w:type="spellStart"/>
      <w:r w:rsidRPr="00BB797F">
        <w:rPr>
          <w:color w:val="333333"/>
          <w:shd w:val="clear" w:color="auto" w:fill="FFFFFF"/>
        </w:rPr>
        <w:t>publică</w:t>
      </w:r>
      <w:proofErr w:type="spellEnd"/>
      <w:r w:rsidRPr="00BB797F">
        <w:rPr>
          <w:color w:val="333333"/>
          <w:shd w:val="clear" w:color="auto" w:fill="FFFFFF"/>
        </w:rPr>
        <w:t xml:space="preserve">, </w:t>
      </w:r>
      <w:proofErr w:type="spellStart"/>
      <w:r w:rsidRPr="00BB797F">
        <w:rPr>
          <w:color w:val="333333"/>
          <w:shd w:val="clear" w:color="auto" w:fill="FFFFFF"/>
        </w:rPr>
        <w:t>ofertantul</w:t>
      </w:r>
      <w:proofErr w:type="spellEnd"/>
      <w:r w:rsidRPr="00BB797F">
        <w:rPr>
          <w:color w:val="333333"/>
          <w:shd w:val="clear" w:color="auto" w:fill="FFFFFF"/>
        </w:rPr>
        <w:t>/</w:t>
      </w:r>
      <w:proofErr w:type="spellStart"/>
      <w:r w:rsidRPr="00BB797F">
        <w:rPr>
          <w:color w:val="333333"/>
          <w:shd w:val="clear" w:color="auto" w:fill="FFFFFF"/>
        </w:rPr>
        <w:t>ofertantul</w:t>
      </w:r>
      <w:proofErr w:type="spellEnd"/>
      <w:r w:rsidRPr="00BB797F">
        <w:rPr>
          <w:color w:val="333333"/>
          <w:shd w:val="clear" w:color="auto" w:fill="FFFFFF"/>
        </w:rPr>
        <w:t xml:space="preserve"> </w:t>
      </w:r>
      <w:proofErr w:type="spellStart"/>
      <w:r w:rsidRPr="00BB797F">
        <w:rPr>
          <w:color w:val="333333"/>
          <w:shd w:val="clear" w:color="auto" w:fill="FFFFFF"/>
        </w:rPr>
        <w:t>asociat</w:t>
      </w:r>
      <w:proofErr w:type="spellEnd"/>
      <w:r w:rsidRPr="00BB797F">
        <w:rPr>
          <w:color w:val="333333"/>
          <w:shd w:val="clear" w:color="auto" w:fill="FFFFFF"/>
        </w:rPr>
        <w:t xml:space="preserve"> </w:t>
      </w:r>
      <w:proofErr w:type="spellStart"/>
      <w:r w:rsidRPr="00BB797F">
        <w:rPr>
          <w:color w:val="333333"/>
          <w:shd w:val="clear" w:color="auto" w:fill="FFFFFF"/>
        </w:rPr>
        <w:t>desemnat</w:t>
      </w:r>
      <w:proofErr w:type="spellEnd"/>
      <w:r w:rsidRPr="00BB797F">
        <w:rPr>
          <w:color w:val="333333"/>
          <w:shd w:val="clear" w:color="auto" w:fill="FFFFFF"/>
        </w:rPr>
        <w:t xml:space="preserve"> </w:t>
      </w:r>
      <w:proofErr w:type="spellStart"/>
      <w:r w:rsidRPr="00BB797F">
        <w:rPr>
          <w:color w:val="333333"/>
          <w:shd w:val="clear" w:color="auto" w:fill="FFFFFF"/>
        </w:rPr>
        <w:t>câștigător</w:t>
      </w:r>
      <w:proofErr w:type="spellEnd"/>
      <w:r w:rsidRPr="00BB797F">
        <w:rPr>
          <w:color w:val="333333"/>
          <w:shd w:val="clear" w:color="auto" w:fill="FFFFFF"/>
        </w:rPr>
        <w:t xml:space="preserve"> </w:t>
      </w:r>
      <w:proofErr w:type="spellStart"/>
      <w:r w:rsidRPr="00BB797F">
        <w:rPr>
          <w:color w:val="333333"/>
          <w:shd w:val="clear" w:color="auto" w:fill="FFFFFF"/>
        </w:rPr>
        <w:t>va</w:t>
      </w:r>
      <w:proofErr w:type="spellEnd"/>
      <w:r w:rsidRPr="00BB797F">
        <w:rPr>
          <w:color w:val="333333"/>
          <w:shd w:val="clear" w:color="auto" w:fill="FFFFFF"/>
        </w:rPr>
        <w:t xml:space="preserve"> </w:t>
      </w:r>
      <w:proofErr w:type="spellStart"/>
      <w:r w:rsidRPr="00BB797F">
        <w:rPr>
          <w:color w:val="333333"/>
          <w:shd w:val="clear" w:color="auto" w:fill="FFFFFF"/>
        </w:rPr>
        <w:t>prezenta</w:t>
      </w:r>
      <w:proofErr w:type="spellEnd"/>
      <w:r w:rsidRPr="00BB797F">
        <w:rPr>
          <w:color w:val="333333"/>
          <w:shd w:val="clear" w:color="auto" w:fill="FFFFFF"/>
        </w:rPr>
        <w:t xml:space="preserve"> </w:t>
      </w:r>
      <w:proofErr w:type="spellStart"/>
      <w:r w:rsidRPr="00BB797F">
        <w:rPr>
          <w:color w:val="333333"/>
          <w:shd w:val="clear" w:color="auto" w:fill="FFFFFF"/>
        </w:rPr>
        <w:t>Declarația</w:t>
      </w:r>
      <w:proofErr w:type="spellEnd"/>
      <w:r w:rsidRPr="00BB797F">
        <w:rPr>
          <w:color w:val="333333"/>
          <w:shd w:val="clear" w:color="auto" w:fill="FFFFFF"/>
        </w:rPr>
        <w:t xml:space="preserve"> </w:t>
      </w:r>
      <w:proofErr w:type="spellStart"/>
      <w:r w:rsidRPr="00BB797F">
        <w:rPr>
          <w:color w:val="333333"/>
          <w:shd w:val="clear" w:color="auto" w:fill="FFFFFF"/>
        </w:rPr>
        <w:t>autorității</w:t>
      </w:r>
      <w:proofErr w:type="spellEnd"/>
      <w:r w:rsidRPr="00BB797F">
        <w:rPr>
          <w:color w:val="333333"/>
          <w:shd w:val="clear" w:color="auto" w:fill="FFFFFF"/>
        </w:rPr>
        <w:t xml:space="preserve"> </w:t>
      </w:r>
      <w:proofErr w:type="spellStart"/>
      <w:r w:rsidRPr="00BB797F">
        <w:rPr>
          <w:color w:val="333333"/>
          <w:shd w:val="clear" w:color="auto" w:fill="FFFFFF"/>
        </w:rPr>
        <w:t>contractante</w:t>
      </w:r>
      <w:proofErr w:type="spellEnd"/>
      <w:r w:rsidRPr="00BB797F">
        <w:rPr>
          <w:color w:val="333333"/>
          <w:shd w:val="clear" w:color="auto" w:fill="FFFFFF"/>
        </w:rPr>
        <w:t xml:space="preserve"> </w:t>
      </w:r>
      <w:proofErr w:type="spellStart"/>
      <w:r w:rsidRPr="00BB797F">
        <w:rPr>
          <w:color w:val="333333"/>
          <w:shd w:val="clear" w:color="auto" w:fill="FFFFFF"/>
        </w:rPr>
        <w:t>și</w:t>
      </w:r>
      <w:proofErr w:type="spellEnd"/>
      <w:r w:rsidRPr="00BB797F">
        <w:rPr>
          <w:color w:val="333333"/>
          <w:shd w:val="clear" w:color="auto" w:fill="FFFFFF"/>
        </w:rPr>
        <w:t xml:space="preserve"> </w:t>
      </w:r>
      <w:proofErr w:type="spellStart"/>
      <w:r w:rsidRPr="00BB797F">
        <w:rPr>
          <w:color w:val="333333"/>
          <w:shd w:val="clear" w:color="auto" w:fill="FFFFFF"/>
        </w:rPr>
        <w:t>Agenției</w:t>
      </w:r>
      <w:proofErr w:type="spellEnd"/>
      <w:r w:rsidRPr="00BB797F">
        <w:rPr>
          <w:color w:val="333333"/>
          <w:shd w:val="clear" w:color="auto" w:fill="FFFFFF"/>
        </w:rPr>
        <w:t xml:space="preserve"> </w:t>
      </w:r>
      <w:proofErr w:type="spellStart"/>
      <w:r w:rsidRPr="00BB797F">
        <w:rPr>
          <w:color w:val="333333"/>
          <w:shd w:val="clear" w:color="auto" w:fill="FFFFFF"/>
        </w:rPr>
        <w:t>Achiziții</w:t>
      </w:r>
      <w:proofErr w:type="spellEnd"/>
      <w:r w:rsidRPr="00BB797F">
        <w:rPr>
          <w:color w:val="333333"/>
          <w:shd w:val="clear" w:color="auto" w:fill="FFFFFF"/>
        </w:rPr>
        <w:t xml:space="preserve"> </w:t>
      </w:r>
      <w:proofErr w:type="spellStart"/>
      <w:r w:rsidRPr="00BB797F">
        <w:rPr>
          <w:color w:val="333333"/>
          <w:shd w:val="clear" w:color="auto" w:fill="FFFFFF"/>
        </w:rPr>
        <w:t>Publice</w:t>
      </w:r>
      <w:proofErr w:type="spellEnd"/>
    </w:p>
    <w:p w14:paraId="1BFB2736" w14:textId="77777777" w:rsidR="0042073F" w:rsidRPr="00BB797F" w:rsidRDefault="0042073F" w:rsidP="0042073F">
      <w:pPr>
        <w:numPr>
          <w:ilvl w:val="0"/>
          <w:numId w:val="32"/>
        </w:numPr>
        <w:shd w:val="clear" w:color="auto" w:fill="FFFFFF" w:themeFill="background1"/>
        <w:tabs>
          <w:tab w:val="right" w:pos="426"/>
        </w:tabs>
        <w:spacing w:before="120"/>
        <w:rPr>
          <w:b/>
        </w:rPr>
      </w:pPr>
      <w:bookmarkStart w:id="46" w:name="_Hlk104899691"/>
      <w:r w:rsidRPr="00BB797F">
        <w:rPr>
          <w:b/>
          <w:lang w:val="en-US"/>
        </w:rPr>
        <w:t xml:space="preserve">Motivul recurgerii la procedura accelerată (în cazul licitației deschise, restrânse și a procedurii negociate), </w:t>
      </w:r>
      <w:r>
        <w:rPr>
          <w:b/>
          <w:lang w:val="en-US"/>
        </w:rPr>
        <w:t xml:space="preserve">LP, </w:t>
      </w:r>
      <w:r w:rsidRPr="00BB797F">
        <w:rPr>
          <w:b/>
          <w:lang w:val="en-US"/>
        </w:rPr>
        <w:t xml:space="preserve">COP </w:t>
      </w:r>
      <w:r w:rsidRPr="00BB797F">
        <w:rPr>
          <w:lang w:val="en-US"/>
        </w:rPr>
        <w:t>deschise conform HG 638/2020, suma depățește</w:t>
      </w:r>
      <w:r w:rsidRPr="00BB797F">
        <w:rPr>
          <w:b/>
          <w:lang w:val="en-US"/>
        </w:rPr>
        <w:t xml:space="preserve"> </w:t>
      </w:r>
      <w:r w:rsidRPr="00BB797F">
        <w:rPr>
          <w:color w:val="333333"/>
          <w:shd w:val="clear" w:color="auto" w:fill="FFFFFF"/>
          <w:lang w:val="en-US"/>
        </w:rPr>
        <w:t xml:space="preserve">valoarea estimată a contractului de achiziție publică de lucrări ce urmează a fi atribuită este egală sau mai mare decât cea prevăzută la art. 2 alin. </w:t>
      </w:r>
      <w:r w:rsidRPr="00BB797F">
        <w:rPr>
          <w:color w:val="333333"/>
          <w:shd w:val="clear" w:color="auto" w:fill="FFFFFF"/>
        </w:rPr>
        <w:t>(3) din Legea nr. 131/2015</w:t>
      </w:r>
    </w:p>
    <w:p w14:paraId="0D1BFD4A" w14:textId="77777777" w:rsidR="0042073F" w:rsidRPr="00BB797F" w:rsidRDefault="0042073F" w:rsidP="0042073F">
      <w:pPr>
        <w:numPr>
          <w:ilvl w:val="0"/>
          <w:numId w:val="32"/>
        </w:numPr>
        <w:shd w:val="clear" w:color="auto" w:fill="FFFFFF" w:themeFill="background1"/>
        <w:tabs>
          <w:tab w:val="right" w:pos="426"/>
        </w:tabs>
        <w:spacing w:before="120"/>
        <w:rPr>
          <w:b/>
          <w:lang w:val="en-US"/>
        </w:rPr>
      </w:pPr>
      <w:r w:rsidRPr="00BB797F">
        <w:rPr>
          <w:b/>
          <w:lang w:val="en-US"/>
        </w:rPr>
        <w:t xml:space="preserve">Tehnici și instrumente specifice de atribuire (dacă este cazul specificați dacă se va utiliza acordul-cadru, sistemul dinamic de achiziție sau licitația electronică): </w:t>
      </w:r>
      <w:r w:rsidRPr="00BB797F">
        <w:rPr>
          <w:lang w:val="en-US"/>
        </w:rPr>
        <w:t>nu sunt</w:t>
      </w:r>
      <w:r w:rsidRPr="00BB797F">
        <w:rPr>
          <w:b/>
          <w:lang w:val="en-US"/>
        </w:rPr>
        <w:t xml:space="preserve"> </w:t>
      </w:r>
    </w:p>
    <w:p w14:paraId="05D0BBFB" w14:textId="77777777" w:rsidR="0042073F" w:rsidRPr="00BB797F" w:rsidRDefault="0042073F" w:rsidP="0042073F">
      <w:pPr>
        <w:numPr>
          <w:ilvl w:val="0"/>
          <w:numId w:val="32"/>
        </w:numPr>
        <w:tabs>
          <w:tab w:val="right" w:pos="426"/>
        </w:tabs>
        <w:spacing w:before="120"/>
        <w:ind w:left="0" w:firstLine="0"/>
        <w:rPr>
          <w:lang w:val="en-US"/>
        </w:rPr>
      </w:pPr>
      <w:r w:rsidRPr="00BB797F">
        <w:rPr>
          <w:b/>
          <w:lang w:val="en-US"/>
        </w:rPr>
        <w:t>Condiții speciale de care depinde îndeplinirea contractului (</w:t>
      </w:r>
      <w:r w:rsidRPr="00BB797F">
        <w:rPr>
          <w:lang w:val="en-US"/>
        </w:rPr>
        <w:t>indicați după caz</w:t>
      </w:r>
      <w:r w:rsidRPr="00BB797F">
        <w:rPr>
          <w:b/>
          <w:lang w:val="en-US"/>
        </w:rPr>
        <w:t xml:space="preserve">): </w:t>
      </w:r>
      <w:r w:rsidRPr="00BB797F">
        <w:rPr>
          <w:lang w:val="en-US"/>
        </w:rPr>
        <w:t>conform caietului de sarcini.</w:t>
      </w:r>
    </w:p>
    <w:p w14:paraId="33C83339" w14:textId="77777777" w:rsidR="0042073F" w:rsidRPr="00BB797F" w:rsidRDefault="0042073F" w:rsidP="0042073F">
      <w:pPr>
        <w:numPr>
          <w:ilvl w:val="0"/>
          <w:numId w:val="32"/>
        </w:numPr>
        <w:tabs>
          <w:tab w:val="right" w:pos="426"/>
        </w:tabs>
        <w:spacing w:before="120"/>
        <w:ind w:left="0" w:firstLine="0"/>
        <w:rPr>
          <w:b/>
          <w:lang w:val="en-US"/>
        </w:rPr>
      </w:pPr>
      <w:r w:rsidRPr="00BB797F">
        <w:rPr>
          <w:b/>
          <w:lang w:val="en-US"/>
        </w:rPr>
        <w:t>Ofertele se prezintă în valută md</w:t>
      </w:r>
    </w:p>
    <w:p w14:paraId="2261DD89" w14:textId="77777777" w:rsidR="0042073F" w:rsidRPr="00BB797F" w:rsidRDefault="0042073F" w:rsidP="0042073F">
      <w:pPr>
        <w:numPr>
          <w:ilvl w:val="0"/>
          <w:numId w:val="32"/>
        </w:numPr>
        <w:tabs>
          <w:tab w:val="right" w:pos="426"/>
        </w:tabs>
        <w:spacing w:before="120"/>
        <w:ind w:left="0" w:firstLine="0"/>
        <w:rPr>
          <w:lang w:val="en-US"/>
        </w:rPr>
      </w:pPr>
      <w:r w:rsidRPr="00BB797F">
        <w:rPr>
          <w:b/>
          <w:lang w:val="en-US"/>
        </w:rPr>
        <w:lastRenderedPageBreak/>
        <w:t>Criteriul de evaluare aplicat pentru atribuirea contractului:_</w:t>
      </w:r>
      <w:r w:rsidRPr="00BB797F">
        <w:rPr>
          <w:lang w:val="en-US"/>
        </w:rPr>
        <w:t>cel mai scăzut preț pentru un singur lot</w:t>
      </w:r>
    </w:p>
    <w:p w14:paraId="1F7CA3B8" w14:textId="77777777" w:rsidR="0042073F" w:rsidRPr="00BB797F" w:rsidRDefault="0042073F" w:rsidP="0042073F">
      <w:pPr>
        <w:numPr>
          <w:ilvl w:val="0"/>
          <w:numId w:val="32"/>
        </w:numPr>
        <w:tabs>
          <w:tab w:val="right" w:pos="426"/>
        </w:tabs>
        <w:spacing w:before="120"/>
        <w:ind w:left="0" w:firstLine="0"/>
        <w:rPr>
          <w:b/>
          <w:lang w:val="en-US"/>
        </w:rPr>
      </w:pPr>
      <w:r w:rsidRPr="00BB797F">
        <w:rPr>
          <w:b/>
          <w:lang w:val="en-US"/>
        </w:rPr>
        <w:t xml:space="preserve">Factorii de evaluare a ofertei celei mai avantajoase din punct de vedere economic, precum și ponderile lor: </w:t>
      </w:r>
      <w:r w:rsidRPr="00BB797F">
        <w:rPr>
          <w:lang w:val="en-US"/>
        </w:rPr>
        <w:t>nu se cere</w:t>
      </w:r>
      <w:r w:rsidRPr="00BB797F">
        <w:rPr>
          <w:b/>
          <w:lang w:val="en-US"/>
        </w:rPr>
        <w:t xml:space="preserve"> </w:t>
      </w:r>
    </w:p>
    <w:p w14:paraId="0BA1803F" w14:textId="77777777" w:rsidR="0042073F" w:rsidRPr="00BB797F" w:rsidRDefault="0042073F" w:rsidP="0042073F">
      <w:pPr>
        <w:numPr>
          <w:ilvl w:val="0"/>
          <w:numId w:val="32"/>
        </w:numPr>
        <w:shd w:val="clear" w:color="auto" w:fill="FFFFFF" w:themeFill="background1"/>
        <w:tabs>
          <w:tab w:val="right" w:pos="426"/>
        </w:tabs>
        <w:spacing w:before="120"/>
        <w:ind w:left="0" w:firstLine="0"/>
        <w:rPr>
          <w:b/>
          <w:lang w:val="en-US"/>
        </w:rPr>
      </w:pPr>
      <w:r w:rsidRPr="00BB797F">
        <w:rPr>
          <w:b/>
          <w:lang w:val="en-US"/>
        </w:rPr>
        <w:t>Termenul limită de depunere/deschidere a ofertelor:</w:t>
      </w:r>
    </w:p>
    <w:p w14:paraId="4DC19F6B" w14:textId="77777777" w:rsidR="0042073F" w:rsidRPr="00BB797F" w:rsidRDefault="0042073F" w:rsidP="0042073F">
      <w:pPr>
        <w:shd w:val="clear" w:color="auto" w:fill="FFFFFF" w:themeFill="background1"/>
        <w:tabs>
          <w:tab w:val="right" w:pos="426"/>
        </w:tabs>
        <w:spacing w:before="120"/>
        <w:ind w:left="644"/>
        <w:rPr>
          <w:b/>
          <w:lang w:val="en-US"/>
        </w:rPr>
      </w:pPr>
      <w:r w:rsidRPr="00BB797F">
        <w:rPr>
          <w:b/>
          <w:lang w:val="en-US"/>
        </w:rPr>
        <w:t xml:space="preserve">conform SIA RSAP /până la: </w:t>
      </w:r>
      <w:r w:rsidRPr="00BB797F">
        <w:rPr>
          <w:b/>
          <w:i/>
          <w:lang w:val="en-US"/>
        </w:rPr>
        <w:t xml:space="preserve">[ora exactă], ora indicată in </w:t>
      </w:r>
      <w:r w:rsidRPr="00BB797F">
        <w:rPr>
          <w:b/>
          <w:lang w:val="en-US"/>
        </w:rPr>
        <w:t>SIA RSAP</w:t>
      </w:r>
    </w:p>
    <w:p w14:paraId="180D9DFF" w14:textId="77777777" w:rsidR="0042073F" w:rsidRPr="00BB797F" w:rsidRDefault="0042073F" w:rsidP="0042073F">
      <w:pPr>
        <w:shd w:val="clear" w:color="auto" w:fill="FFFFFF" w:themeFill="background1"/>
        <w:tabs>
          <w:tab w:val="right" w:pos="426"/>
        </w:tabs>
        <w:spacing w:before="120"/>
        <w:ind w:left="644"/>
        <w:rPr>
          <w:b/>
          <w:lang w:val="en-US"/>
        </w:rPr>
      </w:pPr>
      <w:r w:rsidRPr="00BB797F">
        <w:rPr>
          <w:b/>
          <w:lang w:val="en-US"/>
        </w:rPr>
        <w:t xml:space="preserve">pe:  12 zile </w:t>
      </w:r>
      <w:r w:rsidRPr="00BB797F">
        <w:rPr>
          <w:b/>
          <w:i/>
          <w:lang w:val="en-US"/>
        </w:rPr>
        <w:t xml:space="preserve">[data] indicată in </w:t>
      </w:r>
      <w:r w:rsidRPr="00BB797F">
        <w:rPr>
          <w:b/>
          <w:lang w:val="en-US"/>
        </w:rPr>
        <w:t>SIA RSAP</w:t>
      </w:r>
    </w:p>
    <w:p w14:paraId="5D72F61C" w14:textId="77777777" w:rsidR="0042073F" w:rsidRPr="00BB797F" w:rsidRDefault="0042073F" w:rsidP="0042073F">
      <w:pPr>
        <w:numPr>
          <w:ilvl w:val="0"/>
          <w:numId w:val="32"/>
        </w:numPr>
        <w:shd w:val="clear" w:color="auto" w:fill="FFFFFF" w:themeFill="background1"/>
        <w:tabs>
          <w:tab w:val="right" w:pos="426"/>
        </w:tabs>
        <w:spacing w:before="120"/>
        <w:ind w:left="0" w:firstLine="0"/>
        <w:rPr>
          <w:b/>
          <w:lang w:val="en-US"/>
        </w:rPr>
      </w:pPr>
      <w:r w:rsidRPr="00BB797F">
        <w:rPr>
          <w:b/>
          <w:lang w:val="en-US"/>
        </w:rPr>
        <w:t xml:space="preserve">Adresa la care trebuie transmise ofertele sau cererile de participare: </w:t>
      </w:r>
    </w:p>
    <w:p w14:paraId="1E586C09" w14:textId="77777777" w:rsidR="0042073F" w:rsidRPr="00BB797F" w:rsidRDefault="0042073F" w:rsidP="0042073F">
      <w:pPr>
        <w:shd w:val="clear" w:color="auto" w:fill="FFFFFF" w:themeFill="background1"/>
        <w:tabs>
          <w:tab w:val="right" w:pos="426"/>
        </w:tabs>
        <w:spacing w:before="120"/>
        <w:ind w:left="450"/>
        <w:rPr>
          <w:b/>
          <w:lang w:val="en-US"/>
        </w:rPr>
      </w:pPr>
      <w:r w:rsidRPr="00BB797F">
        <w:rPr>
          <w:b/>
          <w:i/>
          <w:lang w:val="en-US"/>
        </w:rPr>
        <w:t>Ofertele sau cererile de participare vor fi depuse electronic prin intermediul SIA RSAP</w:t>
      </w:r>
    </w:p>
    <w:p w14:paraId="41356345" w14:textId="77777777" w:rsidR="0042073F" w:rsidRPr="00BB797F" w:rsidRDefault="0042073F" w:rsidP="0042073F">
      <w:pPr>
        <w:numPr>
          <w:ilvl w:val="0"/>
          <w:numId w:val="32"/>
        </w:numPr>
        <w:tabs>
          <w:tab w:val="right" w:pos="426"/>
        </w:tabs>
        <w:spacing w:before="120"/>
        <w:ind w:left="0" w:firstLine="0"/>
        <w:rPr>
          <w:b/>
          <w:lang w:val="en-US"/>
        </w:rPr>
      </w:pPr>
      <w:r w:rsidRPr="00BB797F">
        <w:rPr>
          <w:b/>
          <w:lang w:val="en-US"/>
        </w:rPr>
        <w:t xml:space="preserve">Termenul de valabilitate a ofertelor: </w:t>
      </w:r>
      <w:r w:rsidRPr="00BB797F">
        <w:rPr>
          <w:lang w:val="en-US"/>
        </w:rPr>
        <w:t>60 zile</w:t>
      </w:r>
    </w:p>
    <w:p w14:paraId="382E2B47" w14:textId="77777777" w:rsidR="0042073F" w:rsidRPr="00BB797F" w:rsidRDefault="0042073F" w:rsidP="0042073F">
      <w:pPr>
        <w:pStyle w:val="a"/>
        <w:numPr>
          <w:ilvl w:val="0"/>
          <w:numId w:val="32"/>
        </w:numPr>
        <w:spacing w:before="106" w:line="235" w:lineRule="auto"/>
        <w:ind w:right="384"/>
      </w:pPr>
      <w:proofErr w:type="spellStart"/>
      <w:r w:rsidRPr="00BB797F">
        <w:rPr>
          <w:b/>
        </w:rPr>
        <w:t>Locul</w:t>
      </w:r>
      <w:proofErr w:type="spellEnd"/>
      <w:r w:rsidRPr="00BB797F">
        <w:rPr>
          <w:b/>
        </w:rPr>
        <w:t xml:space="preserve"> </w:t>
      </w:r>
      <w:proofErr w:type="spellStart"/>
      <w:r w:rsidRPr="00BB797F">
        <w:rPr>
          <w:b/>
        </w:rPr>
        <w:t>deschiderii</w:t>
      </w:r>
      <w:proofErr w:type="spellEnd"/>
      <w:r w:rsidRPr="00BB797F">
        <w:rPr>
          <w:b/>
        </w:rPr>
        <w:t xml:space="preserve"> </w:t>
      </w:r>
      <w:proofErr w:type="spellStart"/>
      <w:r w:rsidRPr="00BB797F">
        <w:rPr>
          <w:b/>
        </w:rPr>
        <w:t>ofertelor</w:t>
      </w:r>
      <w:proofErr w:type="spellEnd"/>
      <w:r w:rsidRPr="00BB797F">
        <w:rPr>
          <w:b/>
        </w:rPr>
        <w:t xml:space="preserve">: </w:t>
      </w:r>
      <w:r w:rsidRPr="00BB797F">
        <w:rPr>
          <w:rFonts w:ascii="Calibri Light" w:hAnsi="Calibri Light"/>
          <w:i/>
        </w:rPr>
        <w:t xml:space="preserve">Conform </w:t>
      </w:r>
      <w:proofErr w:type="spellStart"/>
      <w:r w:rsidRPr="00BB797F">
        <w:rPr>
          <w:rFonts w:ascii="Calibri Light" w:hAnsi="Calibri Light"/>
          <w:i/>
        </w:rPr>
        <w:t>publicării</w:t>
      </w:r>
      <w:proofErr w:type="spellEnd"/>
      <w:r w:rsidRPr="00BB797F">
        <w:rPr>
          <w:rFonts w:ascii="Calibri Light" w:hAnsi="Calibri Light"/>
          <w:i/>
        </w:rPr>
        <w:t xml:space="preserve"> din SIA RSAP M-Tender </w:t>
      </w:r>
      <w:r w:rsidRPr="00BB797F">
        <w:t xml:space="preserve">(SIA RSAP </w:t>
      </w:r>
      <w:proofErr w:type="spellStart"/>
      <w:r w:rsidRPr="00BB797F">
        <w:t>sau</w:t>
      </w:r>
      <w:proofErr w:type="spellEnd"/>
      <w:r w:rsidRPr="00BB797F">
        <w:t xml:space="preserve"> </w:t>
      </w:r>
      <w:proofErr w:type="spellStart"/>
      <w:r w:rsidRPr="00BB797F">
        <w:t>adresa</w:t>
      </w:r>
      <w:proofErr w:type="spellEnd"/>
      <w:r w:rsidRPr="00BB797F">
        <w:t xml:space="preserve"> </w:t>
      </w:r>
      <w:proofErr w:type="spellStart"/>
      <w:r w:rsidRPr="00BB797F">
        <w:t>deschiderii</w:t>
      </w:r>
      <w:proofErr w:type="spellEnd"/>
      <w:r w:rsidRPr="00BB797F">
        <w:t>)</w:t>
      </w:r>
    </w:p>
    <w:p w14:paraId="5E3F1B22" w14:textId="77777777" w:rsidR="0042073F" w:rsidRPr="00BB797F" w:rsidRDefault="0042073F" w:rsidP="0042073F">
      <w:pPr>
        <w:spacing w:before="2"/>
        <w:ind w:left="1040"/>
        <w:rPr>
          <w:b/>
          <w:i/>
          <w:lang w:val="en-US"/>
        </w:rPr>
      </w:pPr>
      <w:r w:rsidRPr="00BB797F">
        <w:rPr>
          <w:b/>
          <w:i/>
          <w:lang w:val="en-US"/>
        </w:rPr>
        <w:t>Ofertele întîrziate vor fi respinse. da</w:t>
      </w:r>
    </w:p>
    <w:p w14:paraId="3600C71C" w14:textId="77777777" w:rsidR="0042073F" w:rsidRPr="00BB797F" w:rsidRDefault="0042073F" w:rsidP="0042073F">
      <w:pPr>
        <w:numPr>
          <w:ilvl w:val="0"/>
          <w:numId w:val="32"/>
        </w:numPr>
        <w:tabs>
          <w:tab w:val="right" w:pos="426"/>
        </w:tabs>
        <w:spacing w:before="120"/>
        <w:ind w:left="0" w:firstLine="0"/>
        <w:rPr>
          <w:b/>
          <w:lang w:val="en-US"/>
        </w:rPr>
      </w:pPr>
      <w:r w:rsidRPr="00BB797F">
        <w:rPr>
          <w:b/>
          <w:lang w:val="en-US"/>
        </w:rPr>
        <w:t xml:space="preserve">Persoanele autorizate să asiste la deschiderea ofertelor: </w:t>
      </w:r>
      <w:r w:rsidRPr="00BB797F">
        <w:rPr>
          <w:b/>
          <w:lang w:val="en-US"/>
        </w:rPr>
        <w:br/>
      </w:r>
      <w:r w:rsidRPr="00BB797F">
        <w:rPr>
          <w:b/>
          <w:i/>
          <w:lang w:val="en-US"/>
        </w:rPr>
        <w:t>Ofertanții sau reprezentanții acestora au dreptul să participe la deschiderea ofertelor, cu excepția cazului când ofertele au fost depuse prin SIA RSAP</w:t>
      </w:r>
      <w:r w:rsidRPr="00BB797F">
        <w:rPr>
          <w:b/>
          <w:lang w:val="en-US"/>
        </w:rPr>
        <w:t>.</w:t>
      </w:r>
    </w:p>
    <w:p w14:paraId="56E35C41" w14:textId="77777777" w:rsidR="0042073F" w:rsidRPr="00BB797F" w:rsidRDefault="0042073F" w:rsidP="0042073F">
      <w:pPr>
        <w:numPr>
          <w:ilvl w:val="0"/>
          <w:numId w:val="32"/>
        </w:numPr>
        <w:shd w:val="clear" w:color="auto" w:fill="FFFFFF" w:themeFill="background1"/>
        <w:tabs>
          <w:tab w:val="right" w:pos="426"/>
        </w:tabs>
        <w:spacing w:before="120"/>
        <w:ind w:left="450" w:hanging="450"/>
        <w:rPr>
          <w:b/>
          <w:lang w:val="en-US"/>
        </w:rPr>
      </w:pPr>
      <w:r w:rsidRPr="00BB797F">
        <w:rPr>
          <w:b/>
          <w:lang w:val="en-US"/>
        </w:rPr>
        <w:t xml:space="preserve">Limba sau limbile în care trebuie redactate ofertele sau cererile de participare: md </w:t>
      </w:r>
    </w:p>
    <w:p w14:paraId="6B5716B5" w14:textId="77777777" w:rsidR="0042073F" w:rsidRPr="00BB797F" w:rsidRDefault="0042073F" w:rsidP="0042073F">
      <w:pPr>
        <w:numPr>
          <w:ilvl w:val="0"/>
          <w:numId w:val="32"/>
        </w:numPr>
        <w:shd w:val="clear" w:color="auto" w:fill="FFFFFF" w:themeFill="background1"/>
        <w:tabs>
          <w:tab w:val="right" w:pos="284"/>
        </w:tabs>
        <w:spacing w:before="120"/>
        <w:ind w:left="567" w:hanging="567"/>
        <w:contextualSpacing/>
        <w:rPr>
          <w:lang w:val="en-US"/>
        </w:rPr>
      </w:pPr>
      <w:r w:rsidRPr="00BB797F">
        <w:rPr>
          <w:b/>
          <w:lang w:val="en-US"/>
        </w:rPr>
        <w:t xml:space="preserve"> Respectivul contract se referă la un proiect și/sau program finanțat din fonduri ale Uniunii Europene: nu este</w:t>
      </w:r>
    </w:p>
    <w:p w14:paraId="070F0994" w14:textId="77777777" w:rsidR="0042073F" w:rsidRPr="00BB797F" w:rsidRDefault="0042073F" w:rsidP="0042073F">
      <w:pPr>
        <w:numPr>
          <w:ilvl w:val="0"/>
          <w:numId w:val="32"/>
        </w:numPr>
        <w:shd w:val="clear" w:color="auto" w:fill="FFFFFF" w:themeFill="background1"/>
        <w:tabs>
          <w:tab w:val="right" w:pos="426"/>
        </w:tabs>
        <w:spacing w:before="120"/>
        <w:ind w:left="0" w:firstLine="0"/>
        <w:rPr>
          <w:b/>
          <w:lang w:val="en-US"/>
        </w:rPr>
      </w:pPr>
      <w:r w:rsidRPr="00BB797F">
        <w:rPr>
          <w:b/>
          <w:lang w:val="en-US"/>
        </w:rPr>
        <w:t xml:space="preserve">Denumirea și adresa organismului competent de soluționare a contestațiilor: </w:t>
      </w:r>
    </w:p>
    <w:p w14:paraId="66EF34ED" w14:textId="77777777" w:rsidR="0042073F" w:rsidRPr="00BB797F" w:rsidRDefault="0042073F" w:rsidP="0042073F">
      <w:pPr>
        <w:shd w:val="clear" w:color="auto" w:fill="FFFFFF" w:themeFill="background1"/>
        <w:tabs>
          <w:tab w:val="right" w:pos="426"/>
        </w:tabs>
        <w:ind w:left="450"/>
        <w:rPr>
          <w:b/>
          <w:i/>
          <w:lang w:val="en-US"/>
        </w:rPr>
      </w:pPr>
      <w:r w:rsidRPr="00BB797F">
        <w:rPr>
          <w:b/>
          <w:i/>
          <w:lang w:val="en-US"/>
        </w:rPr>
        <w:t>Agenția Națională pentru Soluționarea Contestațiilor</w:t>
      </w:r>
    </w:p>
    <w:p w14:paraId="01CE50DA" w14:textId="77777777" w:rsidR="0042073F" w:rsidRPr="00BB797F" w:rsidRDefault="0042073F" w:rsidP="0042073F">
      <w:pPr>
        <w:shd w:val="clear" w:color="auto" w:fill="FFFFFF" w:themeFill="background1"/>
        <w:tabs>
          <w:tab w:val="right" w:pos="426"/>
        </w:tabs>
        <w:ind w:left="450"/>
        <w:rPr>
          <w:b/>
          <w:i/>
          <w:lang w:val="en-US"/>
        </w:rPr>
      </w:pPr>
      <w:r w:rsidRPr="00BB797F">
        <w:rPr>
          <w:b/>
          <w:i/>
          <w:lang w:val="en-US"/>
        </w:rPr>
        <w:t>Adresa: mun. Chișinău, bd. Ștefan cel Mare și Sfânt nr.124 (et.4), MD 2001;</w:t>
      </w:r>
    </w:p>
    <w:p w14:paraId="63006C1F" w14:textId="77777777" w:rsidR="0042073F" w:rsidRPr="00BB797F" w:rsidRDefault="0042073F" w:rsidP="0042073F">
      <w:pPr>
        <w:shd w:val="clear" w:color="auto" w:fill="FFFFFF" w:themeFill="background1"/>
        <w:tabs>
          <w:tab w:val="right" w:pos="426"/>
        </w:tabs>
        <w:ind w:left="450"/>
        <w:rPr>
          <w:b/>
          <w:i/>
          <w:lang w:val="en-US"/>
        </w:rPr>
      </w:pPr>
      <w:r w:rsidRPr="00BB797F">
        <w:rPr>
          <w:b/>
          <w:i/>
          <w:lang w:val="en-US"/>
        </w:rPr>
        <w:t>Tel/Fax/email: 022-820 652, 022 820-651, contestatii@ansc.md</w:t>
      </w:r>
    </w:p>
    <w:p w14:paraId="2240D28F" w14:textId="77777777" w:rsidR="0042073F" w:rsidRPr="00BB797F" w:rsidRDefault="0042073F" w:rsidP="0042073F">
      <w:pPr>
        <w:numPr>
          <w:ilvl w:val="0"/>
          <w:numId w:val="32"/>
        </w:numPr>
        <w:shd w:val="clear" w:color="auto" w:fill="FFFFFF" w:themeFill="background1"/>
        <w:tabs>
          <w:tab w:val="right" w:pos="426"/>
        </w:tabs>
        <w:spacing w:before="120"/>
        <w:rPr>
          <w:b/>
          <w:lang w:val="en-US"/>
        </w:rPr>
      </w:pPr>
      <w:r w:rsidRPr="00BB797F">
        <w:rPr>
          <w:b/>
          <w:lang w:val="en-US"/>
        </w:rPr>
        <w:t>Data (datele) și referința (referințele) publicărilor anterioare în Jurnalul Oficial al Uniunii Europene privind contractul (contractele) la care se referă anunțul respectiv (dacă este cazul): nu se cere</w:t>
      </w:r>
    </w:p>
    <w:p w14:paraId="2BDA74A5" w14:textId="77777777" w:rsidR="0042073F" w:rsidRPr="00BB797F" w:rsidRDefault="0042073F" w:rsidP="0042073F">
      <w:pPr>
        <w:numPr>
          <w:ilvl w:val="0"/>
          <w:numId w:val="32"/>
        </w:numPr>
        <w:shd w:val="clear" w:color="auto" w:fill="FFFFFF" w:themeFill="background1"/>
        <w:tabs>
          <w:tab w:val="right" w:pos="426"/>
        </w:tabs>
        <w:spacing w:before="120"/>
        <w:rPr>
          <w:b/>
          <w:lang w:val="en-US"/>
        </w:rPr>
      </w:pPr>
      <w:r w:rsidRPr="00BB797F">
        <w:rPr>
          <w:b/>
          <w:lang w:val="en-US"/>
        </w:rPr>
        <w:t>În cazul achizițiilor periodice, calendarul estimat pentru publicarea anunțurilor viitoare</w:t>
      </w:r>
      <w:r w:rsidRPr="00BB797F">
        <w:rPr>
          <w:b/>
          <w:shd w:val="clear" w:color="auto" w:fill="FFFFFF" w:themeFill="background1"/>
          <w:lang w:val="en-US"/>
        </w:rPr>
        <w:t xml:space="preserve">: nu este </w:t>
      </w:r>
    </w:p>
    <w:p w14:paraId="76B9965C" w14:textId="77777777" w:rsidR="0042073F" w:rsidRPr="00BB797F" w:rsidRDefault="0042073F" w:rsidP="0042073F">
      <w:pPr>
        <w:numPr>
          <w:ilvl w:val="0"/>
          <w:numId w:val="32"/>
        </w:numPr>
        <w:shd w:val="clear" w:color="auto" w:fill="FFFFFF" w:themeFill="background1"/>
        <w:tabs>
          <w:tab w:val="right" w:pos="426"/>
        </w:tabs>
        <w:spacing w:before="120"/>
        <w:rPr>
          <w:u w:val="single"/>
          <w:lang w:val="en-US"/>
        </w:rPr>
      </w:pPr>
      <w:r w:rsidRPr="00BB797F">
        <w:rPr>
          <w:b/>
          <w:lang w:val="en-US"/>
        </w:rPr>
        <w:t xml:space="preserve">Data publicării anunțului de intenție sau, după caz, precizarea că nu a fost publicat un astfel de </w:t>
      </w:r>
      <w:r w:rsidRPr="00BB797F">
        <w:rPr>
          <w:b/>
          <w:shd w:val="clear" w:color="auto" w:fill="FFFFFF" w:themeFill="background1"/>
          <w:lang w:val="en-US"/>
        </w:rPr>
        <w:t xml:space="preserve">anunţ, </w:t>
      </w:r>
      <w:r w:rsidRPr="00BB797F">
        <w:rPr>
          <w:u w:val="single"/>
          <w:shd w:val="clear" w:color="auto" w:fill="FFFFFF" w:themeFill="background1"/>
          <w:lang w:val="en-US"/>
        </w:rPr>
        <w:t>nu este</w:t>
      </w:r>
    </w:p>
    <w:p w14:paraId="48CA3F02" w14:textId="77777777" w:rsidR="0042073F" w:rsidRPr="00BB797F" w:rsidRDefault="0042073F" w:rsidP="0042073F">
      <w:pPr>
        <w:numPr>
          <w:ilvl w:val="0"/>
          <w:numId w:val="32"/>
        </w:numPr>
        <w:shd w:val="clear" w:color="auto" w:fill="FFFFFF" w:themeFill="background1"/>
        <w:tabs>
          <w:tab w:val="right" w:pos="426"/>
        </w:tabs>
        <w:spacing w:before="120"/>
        <w:ind w:left="0" w:firstLine="0"/>
        <w:rPr>
          <w:b/>
          <w:lang w:val="en-US"/>
        </w:rPr>
      </w:pPr>
      <w:r w:rsidRPr="00BB797F">
        <w:rPr>
          <w:b/>
          <w:lang w:val="en-US"/>
        </w:rPr>
        <w:t>Data transmiterii spre publicare a anunțului de participar</w:t>
      </w:r>
      <w:r w:rsidRPr="00BB797F">
        <w:rPr>
          <w:b/>
          <w:shd w:val="clear" w:color="auto" w:fill="FFFFFF" w:themeFill="background1"/>
          <w:lang w:val="en-US"/>
        </w:rPr>
        <w:t xml:space="preserve">e: </w:t>
      </w:r>
      <w:r>
        <w:rPr>
          <w:b/>
          <w:shd w:val="clear" w:color="auto" w:fill="FFFFFF" w:themeFill="background1"/>
          <w:lang w:val="en-US"/>
        </w:rPr>
        <w:t>10.04-15.04.2026.</w:t>
      </w:r>
    </w:p>
    <w:p w14:paraId="11E005AC" w14:textId="77777777" w:rsidR="0042073F" w:rsidRPr="00BB797F" w:rsidRDefault="0042073F" w:rsidP="0042073F">
      <w:pPr>
        <w:numPr>
          <w:ilvl w:val="0"/>
          <w:numId w:val="32"/>
        </w:numPr>
        <w:shd w:val="clear" w:color="auto" w:fill="FFFFFF" w:themeFill="background1"/>
        <w:tabs>
          <w:tab w:val="right" w:pos="426"/>
        </w:tabs>
        <w:spacing w:before="120"/>
        <w:ind w:left="0" w:firstLine="0"/>
        <w:rPr>
          <w:b/>
          <w:lang w:val="en-US"/>
        </w:rPr>
      </w:pPr>
      <w:r w:rsidRPr="00BB797F">
        <w:rPr>
          <w:b/>
          <w:lang w:val="en-US"/>
        </w:rPr>
        <w:t>În cadrul procedurii de achiziție publică se va utiliza/accepta:</w:t>
      </w:r>
    </w:p>
    <w:p w14:paraId="5A465812" w14:textId="77777777" w:rsidR="0042073F" w:rsidRPr="00711E8C" w:rsidRDefault="0042073F" w:rsidP="0042073F">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2073F" w:rsidRPr="00711E8C" w14:paraId="1609B5E4" w14:textId="77777777" w:rsidTr="006B5917">
        <w:tc>
          <w:tcPr>
            <w:tcW w:w="5305" w:type="dxa"/>
            <w:shd w:val="clear" w:color="auto" w:fill="FFFFFF"/>
          </w:tcPr>
          <w:p w14:paraId="57AD9A68" w14:textId="77777777" w:rsidR="0042073F" w:rsidRPr="00711E8C" w:rsidRDefault="0042073F" w:rsidP="006B5917">
            <w:pPr>
              <w:shd w:val="clear" w:color="auto" w:fill="FFFFFF" w:themeFill="background1"/>
              <w:tabs>
                <w:tab w:val="right" w:pos="426"/>
              </w:tabs>
              <w:rPr>
                <w:b/>
                <w:sz w:val="22"/>
                <w:szCs w:val="22"/>
              </w:rPr>
            </w:pPr>
            <w:r w:rsidRPr="00711E8C">
              <w:rPr>
                <w:b/>
                <w:sz w:val="22"/>
                <w:szCs w:val="22"/>
              </w:rPr>
              <w:t>Denumirea instrumentului electronic</w:t>
            </w:r>
          </w:p>
        </w:tc>
        <w:tc>
          <w:tcPr>
            <w:tcW w:w="3785" w:type="dxa"/>
            <w:shd w:val="clear" w:color="auto" w:fill="FFFFFF"/>
          </w:tcPr>
          <w:p w14:paraId="3A0968E4" w14:textId="77777777" w:rsidR="0042073F" w:rsidRPr="00711E8C" w:rsidRDefault="0042073F" w:rsidP="006B5917">
            <w:pPr>
              <w:shd w:val="clear" w:color="auto" w:fill="FFFFFF" w:themeFill="background1"/>
              <w:tabs>
                <w:tab w:val="right" w:pos="426"/>
              </w:tabs>
              <w:rPr>
                <w:b/>
                <w:sz w:val="22"/>
                <w:szCs w:val="22"/>
                <w:lang w:val="en-US"/>
              </w:rPr>
            </w:pPr>
            <w:r w:rsidRPr="00711E8C">
              <w:rPr>
                <w:b/>
                <w:sz w:val="22"/>
                <w:szCs w:val="22"/>
                <w:lang w:val="en-US"/>
              </w:rPr>
              <w:t>Se va utiliza/accepta sau nu</w:t>
            </w:r>
          </w:p>
        </w:tc>
      </w:tr>
      <w:tr w:rsidR="0042073F" w:rsidRPr="00711E8C" w14:paraId="3695954D" w14:textId="77777777" w:rsidTr="006B5917">
        <w:tc>
          <w:tcPr>
            <w:tcW w:w="5305" w:type="dxa"/>
            <w:shd w:val="clear" w:color="auto" w:fill="FFFFFF"/>
          </w:tcPr>
          <w:p w14:paraId="0D93B51D" w14:textId="77777777" w:rsidR="0042073F" w:rsidRPr="00711E8C" w:rsidRDefault="0042073F" w:rsidP="006B5917">
            <w:pPr>
              <w:shd w:val="clear" w:color="auto" w:fill="FFFFFF" w:themeFill="background1"/>
              <w:tabs>
                <w:tab w:val="right" w:pos="426"/>
              </w:tabs>
              <w:rPr>
                <w:sz w:val="22"/>
                <w:szCs w:val="22"/>
                <w:lang w:val="en-US"/>
              </w:rPr>
            </w:pPr>
            <w:r w:rsidRPr="00711E8C">
              <w:rPr>
                <w:sz w:val="22"/>
                <w:szCs w:val="22"/>
                <w:lang w:val="en-US"/>
              </w:rPr>
              <w:t>depunerea electronică a ofertelor sau a cererilor de participare</w:t>
            </w:r>
          </w:p>
        </w:tc>
        <w:tc>
          <w:tcPr>
            <w:tcW w:w="3785" w:type="dxa"/>
            <w:shd w:val="clear" w:color="auto" w:fill="FFFFFF"/>
          </w:tcPr>
          <w:p w14:paraId="7697BF5F" w14:textId="77777777" w:rsidR="0042073F" w:rsidRPr="00711E8C" w:rsidRDefault="0042073F" w:rsidP="006B5917">
            <w:pPr>
              <w:shd w:val="clear" w:color="auto" w:fill="FFFFFF" w:themeFill="background1"/>
              <w:tabs>
                <w:tab w:val="right" w:pos="426"/>
              </w:tabs>
              <w:rPr>
                <w:sz w:val="22"/>
                <w:szCs w:val="22"/>
              </w:rPr>
            </w:pPr>
            <w:r w:rsidRPr="00711E8C">
              <w:rPr>
                <w:sz w:val="22"/>
                <w:szCs w:val="22"/>
              </w:rPr>
              <w:t>Se va utiliza</w:t>
            </w:r>
          </w:p>
        </w:tc>
      </w:tr>
      <w:tr w:rsidR="0042073F" w:rsidRPr="00711E8C" w14:paraId="3945C5FE" w14:textId="77777777" w:rsidTr="006B5917">
        <w:tc>
          <w:tcPr>
            <w:tcW w:w="5305" w:type="dxa"/>
            <w:shd w:val="clear" w:color="auto" w:fill="FFFFFF"/>
          </w:tcPr>
          <w:p w14:paraId="238D7321" w14:textId="77777777" w:rsidR="0042073F" w:rsidRPr="00711E8C" w:rsidRDefault="0042073F" w:rsidP="006B5917">
            <w:pPr>
              <w:shd w:val="clear" w:color="auto" w:fill="FFFFFF" w:themeFill="background1"/>
              <w:tabs>
                <w:tab w:val="right" w:pos="426"/>
              </w:tabs>
              <w:rPr>
                <w:sz w:val="22"/>
                <w:szCs w:val="22"/>
              </w:rPr>
            </w:pPr>
            <w:r w:rsidRPr="00711E8C">
              <w:rPr>
                <w:sz w:val="22"/>
                <w:szCs w:val="22"/>
              </w:rPr>
              <w:t>sistemul de comenzi electronice</w:t>
            </w:r>
          </w:p>
        </w:tc>
        <w:tc>
          <w:tcPr>
            <w:tcW w:w="3785" w:type="dxa"/>
            <w:shd w:val="clear" w:color="auto" w:fill="FFFFFF"/>
          </w:tcPr>
          <w:p w14:paraId="04868FC2" w14:textId="77777777" w:rsidR="0042073F" w:rsidRPr="00711E8C" w:rsidRDefault="0042073F" w:rsidP="006B5917">
            <w:pPr>
              <w:shd w:val="clear" w:color="auto" w:fill="FFFFFF" w:themeFill="background1"/>
              <w:tabs>
                <w:tab w:val="right" w:pos="426"/>
              </w:tabs>
              <w:rPr>
                <w:sz w:val="22"/>
                <w:szCs w:val="22"/>
              </w:rPr>
            </w:pPr>
            <w:r w:rsidRPr="00711E8C">
              <w:rPr>
                <w:sz w:val="22"/>
                <w:szCs w:val="22"/>
              </w:rPr>
              <w:t>Nu se va utiliza</w:t>
            </w:r>
          </w:p>
        </w:tc>
      </w:tr>
      <w:tr w:rsidR="0042073F" w:rsidRPr="00711E8C" w14:paraId="0C02FBA7" w14:textId="77777777" w:rsidTr="006B5917">
        <w:tc>
          <w:tcPr>
            <w:tcW w:w="5305" w:type="dxa"/>
            <w:shd w:val="clear" w:color="auto" w:fill="FFFFFF"/>
          </w:tcPr>
          <w:p w14:paraId="44C963CF" w14:textId="77777777" w:rsidR="0042073F" w:rsidRPr="00711E8C" w:rsidRDefault="0042073F" w:rsidP="006B5917">
            <w:pPr>
              <w:shd w:val="clear" w:color="auto" w:fill="FFFFFF" w:themeFill="background1"/>
              <w:tabs>
                <w:tab w:val="right" w:pos="426"/>
              </w:tabs>
              <w:rPr>
                <w:sz w:val="22"/>
                <w:szCs w:val="22"/>
              </w:rPr>
            </w:pPr>
            <w:r w:rsidRPr="00711E8C">
              <w:rPr>
                <w:sz w:val="22"/>
                <w:szCs w:val="22"/>
              </w:rPr>
              <w:t>facturarea electronică</w:t>
            </w:r>
          </w:p>
        </w:tc>
        <w:tc>
          <w:tcPr>
            <w:tcW w:w="3785" w:type="dxa"/>
            <w:shd w:val="clear" w:color="auto" w:fill="FFFFFF"/>
          </w:tcPr>
          <w:p w14:paraId="7D06E16D" w14:textId="77777777" w:rsidR="0042073F" w:rsidRPr="00711E8C" w:rsidRDefault="0042073F" w:rsidP="006B5917">
            <w:pPr>
              <w:rPr>
                <w:sz w:val="22"/>
                <w:szCs w:val="22"/>
              </w:rPr>
            </w:pPr>
            <w:r w:rsidRPr="00711E8C">
              <w:rPr>
                <w:sz w:val="22"/>
                <w:szCs w:val="22"/>
              </w:rPr>
              <w:t>Se va utiliza</w:t>
            </w:r>
          </w:p>
        </w:tc>
      </w:tr>
      <w:tr w:rsidR="0042073F" w:rsidRPr="00711E8C" w14:paraId="7553C6BA" w14:textId="77777777" w:rsidTr="006B5917">
        <w:trPr>
          <w:trHeight w:val="77"/>
        </w:trPr>
        <w:tc>
          <w:tcPr>
            <w:tcW w:w="5305" w:type="dxa"/>
            <w:shd w:val="clear" w:color="auto" w:fill="FFFFFF"/>
          </w:tcPr>
          <w:p w14:paraId="697CDC41" w14:textId="77777777" w:rsidR="0042073F" w:rsidRPr="00711E8C" w:rsidRDefault="0042073F" w:rsidP="006B5917">
            <w:pPr>
              <w:shd w:val="clear" w:color="auto" w:fill="FFFFFF" w:themeFill="background1"/>
              <w:tabs>
                <w:tab w:val="right" w:pos="426"/>
              </w:tabs>
              <w:rPr>
                <w:sz w:val="22"/>
                <w:szCs w:val="22"/>
              </w:rPr>
            </w:pPr>
            <w:r w:rsidRPr="00711E8C">
              <w:rPr>
                <w:sz w:val="22"/>
                <w:szCs w:val="22"/>
              </w:rPr>
              <w:t>plățile electronice</w:t>
            </w:r>
          </w:p>
        </w:tc>
        <w:tc>
          <w:tcPr>
            <w:tcW w:w="3785" w:type="dxa"/>
            <w:shd w:val="clear" w:color="auto" w:fill="FFFFFF"/>
          </w:tcPr>
          <w:p w14:paraId="761A985B" w14:textId="77777777" w:rsidR="0042073F" w:rsidRPr="00711E8C" w:rsidRDefault="0042073F" w:rsidP="006B5917">
            <w:pPr>
              <w:rPr>
                <w:sz w:val="22"/>
                <w:szCs w:val="22"/>
              </w:rPr>
            </w:pPr>
            <w:r w:rsidRPr="00711E8C">
              <w:rPr>
                <w:sz w:val="22"/>
                <w:szCs w:val="22"/>
              </w:rPr>
              <w:t>Se va utiliza</w:t>
            </w:r>
          </w:p>
        </w:tc>
      </w:tr>
    </w:tbl>
    <w:p w14:paraId="29FBCE86" w14:textId="77777777" w:rsidR="0042073F" w:rsidRPr="00BB797F" w:rsidRDefault="0042073F" w:rsidP="0042073F">
      <w:pPr>
        <w:numPr>
          <w:ilvl w:val="0"/>
          <w:numId w:val="32"/>
        </w:numPr>
        <w:shd w:val="clear" w:color="auto" w:fill="FFFFFF" w:themeFill="background1"/>
        <w:tabs>
          <w:tab w:val="right" w:pos="426"/>
        </w:tabs>
        <w:spacing w:before="120"/>
        <w:rPr>
          <w:lang w:val="en-US"/>
        </w:rPr>
      </w:pPr>
      <w:r w:rsidRPr="00BB797F">
        <w:rPr>
          <w:b/>
          <w:lang w:val="en-US"/>
        </w:rPr>
        <w:t>Contractul intră sub incidența Acordului privind achizițiile guvernamentale al Organizației Mondiale a Comerțului (numai în cazul anunțurilor transmise spre publicare în Jurnalul Oficial al Uniunii Europene): nu este</w:t>
      </w:r>
    </w:p>
    <w:p w14:paraId="3C2EB562" w14:textId="77777777" w:rsidR="0042073F" w:rsidRPr="00BB797F" w:rsidRDefault="0042073F" w:rsidP="0042073F">
      <w:pPr>
        <w:numPr>
          <w:ilvl w:val="0"/>
          <w:numId w:val="32"/>
        </w:numPr>
        <w:shd w:val="clear" w:color="auto" w:fill="FFFFFF" w:themeFill="background1"/>
        <w:tabs>
          <w:tab w:val="right" w:pos="426"/>
        </w:tabs>
        <w:spacing w:before="120"/>
        <w:ind w:left="0" w:firstLine="0"/>
        <w:rPr>
          <w:b/>
        </w:rPr>
      </w:pPr>
      <w:r w:rsidRPr="00BB797F">
        <w:rPr>
          <w:b/>
        </w:rPr>
        <w:t>Alte informații relevante: nu sunt</w:t>
      </w:r>
    </w:p>
    <w:p w14:paraId="66F14E1C" w14:textId="77777777" w:rsidR="0042073F" w:rsidRPr="00FF430B" w:rsidRDefault="0042073F" w:rsidP="0042073F">
      <w:pPr>
        <w:shd w:val="clear" w:color="auto" w:fill="FFFFFF" w:themeFill="background1"/>
        <w:spacing w:before="120" w:after="120"/>
        <w:rPr>
          <w:b/>
        </w:rPr>
      </w:pPr>
    </w:p>
    <w:p w14:paraId="524E7C63" w14:textId="77777777" w:rsidR="0042073F" w:rsidRPr="00FF430B" w:rsidRDefault="0042073F" w:rsidP="0042073F">
      <w:pPr>
        <w:shd w:val="clear" w:color="auto" w:fill="FFFFFF" w:themeFill="background1"/>
        <w:spacing w:before="120" w:after="120"/>
        <w:rPr>
          <w:b/>
        </w:rPr>
      </w:pPr>
    </w:p>
    <w:bookmarkEnd w:id="46"/>
    <w:p w14:paraId="5EE96652" w14:textId="2806B13E" w:rsidR="00312F05" w:rsidRDefault="0042073F" w:rsidP="0042073F">
      <w:pPr>
        <w:tabs>
          <w:tab w:val="left" w:pos="3494"/>
        </w:tabs>
      </w:pPr>
      <w:r w:rsidRPr="00812F0A">
        <w:rPr>
          <w:b/>
        </w:rPr>
        <w:t xml:space="preserve">Conducătorul grupului de lucru:  </w:t>
      </w:r>
      <w:r w:rsidRPr="00812F0A">
        <w:rPr>
          <w:b/>
          <w:shd w:val="clear" w:color="auto" w:fill="FFFFFF" w:themeFill="background1"/>
        </w:rPr>
        <w:t>_____________________________</w:t>
      </w: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F5575B">
              <w:fldChar w:fldCharType="begin"/>
            </w:r>
            <w:r w:rsidR="00F5575B">
              <w:instrText xml:space="preserve"> HYPERLINK "http://www.mtender.gov.md</w:instrText>
            </w:r>
            <w:r w:rsidR="00F5575B">
              <w:instrText xml:space="preserve">" </w:instrText>
            </w:r>
            <w:r w:rsidR="00F5575B">
              <w:fldChar w:fldCharType="separate"/>
            </w:r>
            <w:r w:rsidRPr="00FF430B">
              <w:rPr>
                <w:i/>
                <w:noProof w:val="0"/>
                <w:color w:val="0000FF"/>
                <w:u w:val="single"/>
                <w:lang w:eastAsia="ro-RO"/>
              </w:rPr>
              <w:t>www.mtender.gov.md</w:t>
            </w:r>
            <w:r w:rsidR="00F5575B">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3F709AA2" w14:textId="77777777" w:rsidR="0042073F" w:rsidRDefault="0042073F" w:rsidP="0042073F">
      <w:pPr>
        <w:spacing w:before="120"/>
        <w:outlineLvl w:val="0"/>
        <w:rPr>
          <w:b/>
          <w:sz w:val="28"/>
          <w:szCs w:val="28"/>
        </w:rPr>
      </w:pPr>
      <w:r w:rsidRPr="00C42B22">
        <w:rPr>
          <w:b/>
          <w:sz w:val="28"/>
          <w:szCs w:val="28"/>
          <w:lang w:eastAsia="ru-RU"/>
        </w:rPr>
        <w:t>Obiectul achizitiei: l</w:t>
      </w:r>
      <w:r w:rsidRPr="000130AA">
        <w:rPr>
          <w:b/>
          <w:sz w:val="28"/>
          <w:szCs w:val="28"/>
        </w:rPr>
        <w:t>ucrări de reparații curente la casa de cultura din s.Visoca, r-nul Soroca</w:t>
      </w:r>
      <w:r>
        <w:rPr>
          <w:b/>
          <w:sz w:val="28"/>
          <w:szCs w:val="28"/>
        </w:rPr>
        <w:t xml:space="preserve"> -REPETAT</w:t>
      </w:r>
    </w:p>
    <w:p w14:paraId="5DE919CF" w14:textId="77777777" w:rsidR="0042073F" w:rsidRPr="00C42B22" w:rsidRDefault="0042073F" w:rsidP="0042073F">
      <w:pPr>
        <w:spacing w:before="120"/>
        <w:outlineLvl w:val="0"/>
        <w:rPr>
          <w:b/>
          <w:sz w:val="18"/>
          <w:szCs w:val="18"/>
          <w:u w:val="single"/>
        </w:rPr>
      </w:pPr>
    </w:p>
    <w:p w14:paraId="528FF5B0" w14:textId="77777777" w:rsidR="0042073F" w:rsidRDefault="0042073F" w:rsidP="0042073F">
      <w:pPr>
        <w:shd w:val="clear" w:color="auto" w:fill="FFFFFF" w:themeFill="background1"/>
        <w:spacing w:before="120"/>
        <w:rPr>
          <w:b/>
          <w:sz w:val="22"/>
          <w:szCs w:val="22"/>
          <w:lang w:val="en-US"/>
        </w:rPr>
      </w:pPr>
      <w:r w:rsidRPr="00AB4C86">
        <w:rPr>
          <w:b/>
          <w:sz w:val="22"/>
          <w:szCs w:val="22"/>
          <w:lang w:val="en-US"/>
        </w:rPr>
        <w:t xml:space="preserve"> prin procedura de achiziție: Cererea Ofertelor de Prețuri</w:t>
      </w:r>
    </w:p>
    <w:p w14:paraId="77D13275" w14:textId="77777777" w:rsidR="0042073F" w:rsidRPr="00C42B22" w:rsidRDefault="0042073F" w:rsidP="0042073F">
      <w:pPr>
        <w:shd w:val="clear" w:color="auto" w:fill="FFFFFF" w:themeFill="background1"/>
        <w:spacing w:before="120"/>
        <w:rPr>
          <w:b/>
          <w:sz w:val="18"/>
          <w:szCs w:val="18"/>
          <w:lang w:eastAsia="ru-RU"/>
        </w:rPr>
      </w:pPr>
    </w:p>
    <w:p w14:paraId="2F89A452" w14:textId="77777777" w:rsidR="0042073F" w:rsidRPr="00AB4C86" w:rsidRDefault="0042073F" w:rsidP="0042073F">
      <w:pPr>
        <w:tabs>
          <w:tab w:val="left" w:pos="284"/>
          <w:tab w:val="right" w:pos="9531"/>
        </w:tabs>
        <w:spacing w:before="120"/>
        <w:rPr>
          <w:b/>
          <w:sz w:val="22"/>
          <w:szCs w:val="22"/>
          <w:highlight w:val="yellow"/>
          <w:lang w:val="en-US"/>
        </w:rPr>
      </w:pPr>
      <w:r w:rsidRPr="00AB4C86">
        <w:rPr>
          <w:b/>
          <w:sz w:val="22"/>
          <w:szCs w:val="22"/>
          <w:highlight w:val="yellow"/>
          <w:lang w:val="en-US"/>
        </w:rPr>
        <w:t xml:space="preserve">Procedura a fost inclusă în planul de achiziții publice a autorității contractante </w:t>
      </w:r>
      <w:r w:rsidRPr="00AB4C86">
        <w:rPr>
          <w:b/>
          <w:sz w:val="22"/>
          <w:szCs w:val="22"/>
          <w:highlight w:val="yellow"/>
          <w:u w:val="single"/>
          <w:lang w:val="en-US"/>
        </w:rPr>
        <w:t>Da</w:t>
      </w:r>
    </w:p>
    <w:p w14:paraId="4E71B455" w14:textId="77777777" w:rsidR="0042073F" w:rsidRDefault="0042073F" w:rsidP="0042073F">
      <w:pPr>
        <w:shd w:val="clear" w:color="auto" w:fill="FFFFFF" w:themeFill="background1"/>
        <w:spacing w:before="120"/>
        <w:rPr>
          <w:b/>
          <w:sz w:val="22"/>
          <w:szCs w:val="22"/>
          <w:lang w:val="en-US"/>
        </w:rPr>
      </w:pPr>
      <w:r w:rsidRPr="00AB4C86">
        <w:rPr>
          <w:b/>
          <w:sz w:val="22"/>
          <w:szCs w:val="22"/>
          <w:highlight w:val="yellow"/>
          <w:lang w:val="en-US"/>
        </w:rPr>
        <w:t xml:space="preserve">Link-ul către planul de achiziții publice publicat: </w:t>
      </w:r>
      <w:r w:rsidRPr="00AB4C86">
        <w:rPr>
          <w:b/>
          <w:sz w:val="22"/>
          <w:szCs w:val="22"/>
          <w:lang w:val="en-US"/>
        </w:rPr>
        <w:t>Da</w:t>
      </w:r>
      <w:r>
        <w:rPr>
          <w:b/>
          <w:sz w:val="22"/>
          <w:szCs w:val="22"/>
          <w:lang w:val="en-US"/>
        </w:rPr>
        <w:t xml:space="preserve">, </w:t>
      </w:r>
    </w:p>
    <w:p w14:paraId="7B1FF2D9" w14:textId="77777777" w:rsidR="0042073F" w:rsidRPr="00AC5D60" w:rsidRDefault="0042073F" w:rsidP="0042073F">
      <w:pPr>
        <w:pStyle w:val="a"/>
        <w:numPr>
          <w:ilvl w:val="0"/>
          <w:numId w:val="33"/>
        </w:numPr>
        <w:shd w:val="clear" w:color="auto" w:fill="FFFFFF" w:themeFill="background1"/>
        <w:tabs>
          <w:tab w:val="clear" w:pos="1134"/>
        </w:tabs>
        <w:suppressAutoHyphens/>
        <w:spacing w:before="120"/>
        <w:contextualSpacing/>
        <w:jc w:val="left"/>
        <w:rPr>
          <w:b/>
          <w:bCs/>
          <w:lang w:eastAsia="ru-RU"/>
        </w:rPr>
      </w:pPr>
      <w:proofErr w:type="spellStart"/>
      <w:r w:rsidRPr="00AC5D60">
        <w:rPr>
          <w:b/>
          <w:bCs/>
        </w:rPr>
        <w:t>Denumirea</w:t>
      </w:r>
      <w:proofErr w:type="spellEnd"/>
      <w:r w:rsidRPr="00AC5D60">
        <w:rPr>
          <w:b/>
          <w:bCs/>
        </w:rPr>
        <w:t xml:space="preserve"> </w:t>
      </w:r>
      <w:proofErr w:type="spellStart"/>
      <w:r w:rsidRPr="00AC5D60">
        <w:rPr>
          <w:b/>
          <w:bCs/>
        </w:rPr>
        <w:t>autorității</w:t>
      </w:r>
      <w:proofErr w:type="spellEnd"/>
      <w:r w:rsidRPr="00AC5D60">
        <w:rPr>
          <w:b/>
          <w:bCs/>
        </w:rPr>
        <w:t xml:space="preserve"> </w:t>
      </w:r>
      <w:proofErr w:type="spellStart"/>
      <w:r w:rsidRPr="00AC5D60">
        <w:rPr>
          <w:b/>
          <w:bCs/>
        </w:rPr>
        <w:t>contractante</w:t>
      </w:r>
      <w:proofErr w:type="spellEnd"/>
      <w:r w:rsidRPr="00AC5D60">
        <w:rPr>
          <w:b/>
          <w:bCs/>
        </w:rPr>
        <w:t xml:space="preserve">: </w:t>
      </w:r>
      <w:proofErr w:type="spellStart"/>
      <w:r w:rsidRPr="00AC5D60">
        <w:rPr>
          <w:b/>
          <w:bCs/>
        </w:rPr>
        <w:t>primaria</w:t>
      </w:r>
      <w:proofErr w:type="spellEnd"/>
      <w:r w:rsidRPr="00AC5D60">
        <w:rPr>
          <w:b/>
          <w:bCs/>
        </w:rPr>
        <w:t xml:space="preserve"> s. </w:t>
      </w:r>
      <w:proofErr w:type="spellStart"/>
      <w:r w:rsidRPr="00AC5D60">
        <w:rPr>
          <w:b/>
          <w:bCs/>
        </w:rPr>
        <w:t>Visoca</w:t>
      </w:r>
      <w:proofErr w:type="spellEnd"/>
      <w:r w:rsidRPr="00AC5D60">
        <w:rPr>
          <w:b/>
          <w:bCs/>
        </w:rPr>
        <w:t>, r. Soroca</w:t>
      </w:r>
    </w:p>
    <w:p w14:paraId="13B46419" w14:textId="77777777" w:rsidR="0042073F" w:rsidRPr="00AC5D60" w:rsidRDefault="0042073F" w:rsidP="0042073F">
      <w:pPr>
        <w:pStyle w:val="a"/>
        <w:numPr>
          <w:ilvl w:val="0"/>
          <w:numId w:val="33"/>
        </w:numPr>
        <w:shd w:val="clear" w:color="auto" w:fill="FFFFFF" w:themeFill="background1"/>
        <w:tabs>
          <w:tab w:val="clear" w:pos="1134"/>
          <w:tab w:val="left" w:pos="284"/>
          <w:tab w:val="right" w:pos="9531"/>
        </w:tabs>
        <w:suppressAutoHyphens/>
        <w:spacing w:before="120"/>
        <w:contextualSpacing/>
        <w:jc w:val="left"/>
        <w:rPr>
          <w:b/>
          <w:bCs/>
          <w:lang w:eastAsia="ru-RU"/>
        </w:rPr>
      </w:pPr>
      <w:r w:rsidRPr="00AC5D60">
        <w:rPr>
          <w:b/>
          <w:bCs/>
        </w:rPr>
        <w:t>IDNO: 1007601003404</w:t>
      </w:r>
    </w:p>
    <w:p w14:paraId="0A70D0E7" w14:textId="77777777" w:rsidR="0042073F" w:rsidRPr="00AC5D60" w:rsidRDefault="0042073F" w:rsidP="0042073F">
      <w:pPr>
        <w:pStyle w:val="a"/>
        <w:numPr>
          <w:ilvl w:val="0"/>
          <w:numId w:val="33"/>
        </w:numPr>
        <w:shd w:val="clear" w:color="auto" w:fill="FFFFFF" w:themeFill="background1"/>
        <w:tabs>
          <w:tab w:val="clear" w:pos="1134"/>
          <w:tab w:val="left" w:pos="284"/>
          <w:tab w:val="right" w:pos="9531"/>
        </w:tabs>
        <w:suppressAutoHyphens/>
        <w:spacing w:before="120"/>
        <w:contextualSpacing/>
        <w:jc w:val="left"/>
        <w:rPr>
          <w:b/>
          <w:bCs/>
          <w:lang w:eastAsia="ru-RU"/>
        </w:rPr>
      </w:pPr>
      <w:proofErr w:type="spellStart"/>
      <w:r w:rsidRPr="00AC5D60">
        <w:rPr>
          <w:b/>
          <w:bCs/>
        </w:rPr>
        <w:t>Adresa</w:t>
      </w:r>
      <w:proofErr w:type="spellEnd"/>
      <w:r w:rsidRPr="00AC5D60">
        <w:rPr>
          <w:b/>
          <w:bCs/>
        </w:rPr>
        <w:t xml:space="preserve">_ </w:t>
      </w:r>
      <w:proofErr w:type="spellStart"/>
      <w:r w:rsidRPr="00AC5D60">
        <w:rPr>
          <w:b/>
          <w:bCs/>
        </w:rPr>
        <w:t>primaria</w:t>
      </w:r>
      <w:proofErr w:type="spellEnd"/>
      <w:r w:rsidRPr="00AC5D60">
        <w:rPr>
          <w:b/>
          <w:bCs/>
        </w:rPr>
        <w:t xml:space="preserve"> s. </w:t>
      </w:r>
      <w:proofErr w:type="spellStart"/>
      <w:r w:rsidRPr="00AC5D60">
        <w:rPr>
          <w:b/>
          <w:bCs/>
        </w:rPr>
        <w:t>Visoca</w:t>
      </w:r>
      <w:proofErr w:type="spellEnd"/>
      <w:r w:rsidRPr="00AC5D60">
        <w:rPr>
          <w:b/>
          <w:bCs/>
        </w:rPr>
        <w:t>, r. Soroca</w:t>
      </w:r>
    </w:p>
    <w:p w14:paraId="250ADBC7" w14:textId="77777777" w:rsidR="0042073F" w:rsidRPr="00AC5D60" w:rsidRDefault="0042073F" w:rsidP="0042073F">
      <w:pPr>
        <w:pStyle w:val="a"/>
        <w:numPr>
          <w:ilvl w:val="0"/>
          <w:numId w:val="33"/>
        </w:numPr>
        <w:tabs>
          <w:tab w:val="clear" w:pos="1134"/>
        </w:tabs>
        <w:contextualSpacing/>
        <w:jc w:val="left"/>
        <w:rPr>
          <w:b/>
          <w:bCs/>
        </w:rPr>
      </w:pPr>
      <w:proofErr w:type="spellStart"/>
      <w:r w:rsidRPr="00AC5D60">
        <w:rPr>
          <w:b/>
          <w:bCs/>
        </w:rPr>
        <w:t>Numărul</w:t>
      </w:r>
      <w:proofErr w:type="spellEnd"/>
      <w:r w:rsidRPr="00AC5D60">
        <w:rPr>
          <w:b/>
          <w:bCs/>
        </w:rPr>
        <w:t xml:space="preserve"> de </w:t>
      </w:r>
      <w:proofErr w:type="spellStart"/>
      <w:r w:rsidRPr="00AC5D60">
        <w:rPr>
          <w:b/>
          <w:bCs/>
        </w:rPr>
        <w:t>telefon</w:t>
      </w:r>
      <w:proofErr w:type="spellEnd"/>
      <w:r w:rsidRPr="00AC5D60">
        <w:rPr>
          <w:b/>
          <w:bCs/>
        </w:rPr>
        <w:t xml:space="preserve">/fax: </w:t>
      </w:r>
      <w:r w:rsidRPr="00AC5D60">
        <w:rPr>
          <w:b/>
          <w:bCs/>
          <w:color w:val="333333"/>
          <w:sz w:val="2"/>
          <w:szCs w:val="2"/>
          <w:shd w:val="clear" w:color="auto" w:fill="FFFFFF"/>
        </w:rPr>
        <w:t> </w:t>
      </w:r>
      <w:r w:rsidRPr="00AC5D60">
        <w:rPr>
          <w:b/>
          <w:bCs/>
          <w:color w:val="333333"/>
          <w:sz w:val="23"/>
          <w:szCs w:val="23"/>
        </w:rPr>
        <w:t>023052236</w:t>
      </w:r>
    </w:p>
    <w:p w14:paraId="2C9E1B10" w14:textId="77777777" w:rsidR="0042073F" w:rsidRDefault="0042073F" w:rsidP="0042073F">
      <w:pPr>
        <w:pStyle w:val="a"/>
        <w:numPr>
          <w:ilvl w:val="0"/>
          <w:numId w:val="33"/>
        </w:numPr>
        <w:shd w:val="clear" w:color="auto" w:fill="FFFFFF" w:themeFill="background1"/>
        <w:tabs>
          <w:tab w:val="clear" w:pos="1134"/>
          <w:tab w:val="left" w:pos="284"/>
          <w:tab w:val="right" w:pos="9531"/>
        </w:tabs>
        <w:suppressAutoHyphens/>
        <w:spacing w:before="120"/>
        <w:contextualSpacing/>
        <w:jc w:val="left"/>
        <w:rPr>
          <w:b/>
          <w:bCs/>
          <w:lang w:eastAsia="ru-RU"/>
        </w:rPr>
      </w:pPr>
      <w:r w:rsidRPr="00AC5D60">
        <w:rPr>
          <w:b/>
          <w:bCs/>
        </w:rPr>
        <w:t xml:space="preserve"> </w:t>
      </w:r>
      <w:proofErr w:type="spellStart"/>
      <w:r w:rsidRPr="00AC5D60">
        <w:rPr>
          <w:b/>
          <w:bCs/>
        </w:rPr>
        <w:t>Adresa</w:t>
      </w:r>
      <w:proofErr w:type="spellEnd"/>
      <w:r w:rsidRPr="00AC5D60">
        <w:rPr>
          <w:b/>
          <w:bCs/>
        </w:rPr>
        <w:t xml:space="preserve"> de e-mail </w:t>
      </w:r>
      <w:proofErr w:type="spellStart"/>
      <w:r w:rsidRPr="00AC5D60">
        <w:rPr>
          <w:b/>
          <w:bCs/>
        </w:rPr>
        <w:t>și</w:t>
      </w:r>
      <w:proofErr w:type="spellEnd"/>
      <w:r w:rsidRPr="00AC5D60">
        <w:rPr>
          <w:b/>
          <w:bCs/>
        </w:rPr>
        <w:t xml:space="preserve"> </w:t>
      </w:r>
      <w:proofErr w:type="spellStart"/>
      <w:r w:rsidRPr="00AC5D60">
        <w:rPr>
          <w:b/>
          <w:bCs/>
        </w:rPr>
        <w:t>pagina</w:t>
      </w:r>
      <w:proofErr w:type="spellEnd"/>
      <w:r w:rsidRPr="00AC5D60">
        <w:rPr>
          <w:b/>
          <w:bCs/>
        </w:rPr>
        <w:t xml:space="preserve"> web </w:t>
      </w:r>
      <w:proofErr w:type="spellStart"/>
      <w:r w:rsidRPr="00AC5D60">
        <w:rPr>
          <w:b/>
          <w:bCs/>
        </w:rPr>
        <w:t>oficială</w:t>
      </w:r>
      <w:proofErr w:type="spellEnd"/>
      <w:r w:rsidRPr="00AC5D60">
        <w:rPr>
          <w:b/>
          <w:bCs/>
        </w:rPr>
        <w:t xml:space="preserve"> ale </w:t>
      </w:r>
      <w:proofErr w:type="spellStart"/>
      <w:r w:rsidRPr="00AC5D60">
        <w:rPr>
          <w:b/>
          <w:bCs/>
        </w:rPr>
        <w:t>autorității</w:t>
      </w:r>
      <w:proofErr w:type="spellEnd"/>
      <w:r w:rsidRPr="00AC5D60">
        <w:rPr>
          <w:b/>
          <w:bCs/>
        </w:rPr>
        <w:t xml:space="preserve"> </w:t>
      </w:r>
      <w:proofErr w:type="spellStart"/>
      <w:r w:rsidRPr="00AC5D60">
        <w:rPr>
          <w:b/>
          <w:bCs/>
        </w:rPr>
        <w:t>contractante</w:t>
      </w:r>
      <w:proofErr w:type="spellEnd"/>
      <w:r w:rsidRPr="00AC5D60">
        <w:rPr>
          <w:b/>
          <w:bCs/>
        </w:rPr>
        <w:t xml:space="preserve">: GRIGORE visprim@rambler.ru </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3"/>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0F47355"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42073F" w:rsidRPr="00C42B22">
              <w:rPr>
                <w:b/>
                <w:sz w:val="28"/>
                <w:szCs w:val="28"/>
                <w:lang w:eastAsia="ru-RU"/>
              </w:rPr>
              <w:t>l</w:t>
            </w:r>
            <w:r w:rsidR="0042073F" w:rsidRPr="000130AA">
              <w:rPr>
                <w:b/>
                <w:sz w:val="28"/>
                <w:szCs w:val="28"/>
              </w:rPr>
              <w:t>ucrări de reparații curente la casa de cultura din s.Visoca, r-nul Soroca</w:t>
            </w:r>
            <w:r w:rsidR="0042073F">
              <w:rPr>
                <w:b/>
                <w:sz w:val="28"/>
                <w:szCs w:val="28"/>
              </w:rPr>
              <w:t xml:space="preserve"> -REPETAT</w:t>
            </w:r>
            <w:r w:rsidR="0042073F" w:rsidRPr="00892FAB">
              <w:rPr>
                <w:noProof w:val="0"/>
                <w:lang w:val="en-US" w:eastAsia="ru-RU"/>
              </w:rPr>
              <w:t xml:space="preserve"> </w:t>
            </w:r>
            <w:bookmarkStart w:id="49" w:name="_GoBack"/>
            <w:bookmarkEnd w:id="49"/>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lastRenderedPageBreak/>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0" w:name="_Toc449692097"/>
      <w:bookmarkEnd w:id="48"/>
      <w:bookmarkEnd w:id="50"/>
    </w:p>
    <w:sectPr w:rsidR="00FF6A88" w:rsidSect="00312F05">
      <w:footerReference w:type="default" r:id="rId14"/>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214EB" w14:textId="77777777" w:rsidR="00F5575B" w:rsidRDefault="00F5575B" w:rsidP="00A20ACF">
      <w:r>
        <w:separator/>
      </w:r>
    </w:p>
  </w:endnote>
  <w:endnote w:type="continuationSeparator" w:id="0">
    <w:p w14:paraId="267BC2F0" w14:textId="77777777" w:rsidR="00F5575B" w:rsidRDefault="00F557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2851A" w14:textId="77777777" w:rsidR="00F5575B" w:rsidRDefault="00F5575B" w:rsidP="00A20ACF">
      <w:r>
        <w:separator/>
      </w:r>
    </w:p>
  </w:footnote>
  <w:footnote w:type="continuationSeparator" w:id="0">
    <w:p w14:paraId="24F00F7E" w14:textId="77777777" w:rsidR="00F5575B" w:rsidRDefault="00F557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06F6B5D"/>
    <w:multiLevelType w:val="hybridMultilevel"/>
    <w:tmpl w:val="79A89C56"/>
    <w:lvl w:ilvl="0" w:tplc="2092039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24E647A4"/>
    <w:multiLevelType w:val="hybridMultilevel"/>
    <w:tmpl w:val="79A89C56"/>
    <w:lvl w:ilvl="0" w:tplc="2092039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33"/>
  </w:num>
  <w:num w:numId="5">
    <w:abstractNumId w:val="29"/>
  </w:num>
  <w:num w:numId="6">
    <w:abstractNumId w:val="9"/>
  </w:num>
  <w:num w:numId="7">
    <w:abstractNumId w:val="10"/>
  </w:num>
  <w:num w:numId="8">
    <w:abstractNumId w:val="7"/>
  </w:num>
  <w:num w:numId="9">
    <w:abstractNumId w:val="13"/>
  </w:num>
  <w:num w:numId="10">
    <w:abstractNumId w:val="35"/>
  </w:num>
  <w:num w:numId="11">
    <w:abstractNumId w:val="31"/>
  </w:num>
  <w:num w:numId="12">
    <w:abstractNumId w:val="24"/>
  </w:num>
  <w:num w:numId="13">
    <w:abstractNumId w:val="19"/>
  </w:num>
  <w:num w:numId="14">
    <w:abstractNumId w:val="30"/>
  </w:num>
  <w:num w:numId="15">
    <w:abstractNumId w:val="6"/>
  </w:num>
  <w:num w:numId="16">
    <w:abstractNumId w:val="12"/>
  </w:num>
  <w:num w:numId="17">
    <w:abstractNumId w:val="18"/>
  </w:num>
  <w:num w:numId="18">
    <w:abstractNumId w:val="26"/>
  </w:num>
  <w:num w:numId="19">
    <w:abstractNumId w:val="25"/>
  </w:num>
  <w:num w:numId="20">
    <w:abstractNumId w:val="11"/>
  </w:num>
  <w:num w:numId="21">
    <w:abstractNumId w:val="15"/>
  </w:num>
  <w:num w:numId="22">
    <w:abstractNumId w:val="20"/>
  </w:num>
  <w:num w:numId="23">
    <w:abstractNumId w:val="5"/>
  </w:num>
  <w:num w:numId="24">
    <w:abstractNumId w:val="23"/>
  </w:num>
  <w:num w:numId="25">
    <w:abstractNumId w:val="27"/>
  </w:num>
  <w:num w:numId="26">
    <w:abstractNumId w:val="28"/>
  </w:num>
  <w:num w:numId="27">
    <w:abstractNumId w:val="17"/>
  </w:num>
  <w:num w:numId="28">
    <w:abstractNumId w:val="21"/>
  </w:num>
  <w:num w:numId="29">
    <w:abstractNumId w:val="34"/>
  </w:num>
  <w:num w:numId="30">
    <w:abstractNumId w:val="22"/>
  </w:num>
  <w:num w:numId="31">
    <w:abstractNumId w:val="36"/>
  </w:num>
  <w:num w:numId="32">
    <w:abstractNumId w:val="14"/>
  </w:num>
  <w:num w:numId="33">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647C"/>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73F"/>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75B"/>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43081-BBC6-43C9-98FB-4C59B32E4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20793</Words>
  <Characters>118521</Characters>
  <Application>Microsoft Office Word</Application>
  <DocSecurity>0</DocSecurity>
  <Lines>987</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2026-04-10T07:41:00Z</dcterms:created>
  <dcterms:modified xsi:type="dcterms:W3CDTF">2026-04-10T07:43:00Z</dcterms:modified>
</cp:coreProperties>
</file>