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0D5214" w14:textId="77777777" w:rsidR="00C7112A" w:rsidRPr="001B44CC" w:rsidRDefault="00C7112A" w:rsidP="00D07C22">
      <w:pPr>
        <w:pStyle w:val="6"/>
        <w:rPr>
          <w:sz w:val="22"/>
          <w:szCs w:val="22"/>
        </w:rPr>
      </w:pPr>
      <w:bookmarkStart w:id="0" w:name="_Toc449692096"/>
      <w:r w:rsidRPr="001B44CC">
        <w:t>Anexa nr. 7</w:t>
      </w:r>
    </w:p>
    <w:p w14:paraId="0512B517" w14:textId="77777777" w:rsidR="00C7112A" w:rsidRPr="001B44CC" w:rsidRDefault="00C7112A" w:rsidP="00C7112A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39B9F571" w14:textId="77777777" w:rsidR="00C7112A" w:rsidRPr="001B44CC" w:rsidRDefault="00C7112A" w:rsidP="00C7112A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2E09D1D5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021EA115" w14:textId="77777777" w:rsidR="00166EB2" w:rsidRDefault="00166EB2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</w:p>
    <w:p w14:paraId="49C3B3CB" w14:textId="1404402C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1B44CC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73D53D4C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569D828C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73A60B19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4404C0E8" w14:textId="77777777" w:rsidR="00C7112A" w:rsidRPr="001B44CC" w:rsidRDefault="00C7112A" w:rsidP="00C7112A">
      <w:pPr>
        <w:jc w:val="right"/>
        <w:rPr>
          <w:b/>
          <w:bCs/>
          <w:i/>
          <w:iCs/>
          <w:noProof w:val="0"/>
        </w:rPr>
      </w:pPr>
    </w:p>
    <w:p w14:paraId="056963D2" w14:textId="77777777" w:rsidR="00C7112A" w:rsidRPr="001B44CC" w:rsidRDefault="00C7112A" w:rsidP="00C7112A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1" w:name="_Hlk77771042"/>
      <w:r w:rsidRPr="001B44CC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bookmarkEnd w:id="1"/>
    <w:p w14:paraId="44F9199E" w14:textId="77777777" w:rsidR="00C7112A" w:rsidRPr="001B44CC" w:rsidRDefault="00C7112A" w:rsidP="00C7112A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1B44CC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23588F0D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774B899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b/>
          <w:szCs w:val="24"/>
        </w:rPr>
        <w:t>Stimaţi domni</w:t>
      </w:r>
      <w:r w:rsidRPr="001B44CC">
        <w:rPr>
          <w:rFonts w:ascii="Times New Roman" w:hAnsi="Times New Roman"/>
          <w:szCs w:val="24"/>
        </w:rPr>
        <w:t>,</w:t>
      </w:r>
    </w:p>
    <w:p w14:paraId="73DA7502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1B44CC">
        <w:rPr>
          <w:rFonts w:ascii="Times New Roman" w:hAnsi="Times New Roman"/>
        </w:rPr>
        <w:t xml:space="preserve">, </w:t>
      </w:r>
      <w:r w:rsidRPr="001B44CC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1B44CC">
        <w:rPr>
          <w:rFonts w:ascii="Times New Roman" w:hAnsi="Times New Roman"/>
        </w:rPr>
        <w:t xml:space="preserve">exprimăm  prin prezenta interesul de a participa, în calitate de ofertant/candidat, </w:t>
      </w:r>
      <w:r w:rsidRPr="001B44CC">
        <w:rPr>
          <w:rFonts w:ascii="Times New Roman" w:hAnsi="Times New Roman"/>
          <w:szCs w:val="24"/>
        </w:rPr>
        <w:t xml:space="preserve"> neavînd obiecții la documentația de atribuire. </w:t>
      </w:r>
    </w:p>
    <w:p w14:paraId="1EC7CD1B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214568D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Data completării . . . . . . . . . . . . .</w:t>
      </w:r>
      <w:r w:rsidRPr="001B44CC">
        <w:rPr>
          <w:rFonts w:ascii="Times New Roman" w:hAnsi="Times New Roman"/>
          <w:szCs w:val="24"/>
        </w:rPr>
        <w:tab/>
        <w:t>Cu stimă,</w:t>
      </w:r>
    </w:p>
    <w:p w14:paraId="114965F2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Ofertant/candidat</w:t>
      </w:r>
    </w:p>
    <w:p w14:paraId="47D8BF2B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. . . . . . . . . . . . . . . . . . . . . . . .</w:t>
      </w:r>
    </w:p>
    <w:p w14:paraId="612AAEAF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(semnătura autorizată)</w:t>
      </w:r>
    </w:p>
    <w:p w14:paraId="3D7C5627" w14:textId="77777777" w:rsidR="00C7112A" w:rsidRPr="001B44CC" w:rsidRDefault="00C7112A" w:rsidP="00C7112A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9E2557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667484F3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41B64946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0C749542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53AE3023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3D788142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4C45D660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18ABA878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760C330D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65245216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3EA7A3C4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4E921606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3348C093" w14:textId="77777777" w:rsidR="00C7112A" w:rsidRPr="001B44CC" w:rsidRDefault="00C7112A" w:rsidP="001F113D">
      <w:pPr>
        <w:rPr>
          <w:b/>
          <w:bCs/>
          <w:i/>
          <w:iCs/>
          <w:noProof w:val="0"/>
        </w:rPr>
      </w:pPr>
    </w:p>
    <w:p w14:paraId="5CAAD458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290DD671" w14:textId="77777777" w:rsidR="00C7112A" w:rsidRPr="001B44CC" w:rsidRDefault="00C7112A" w:rsidP="00BA7FF4">
      <w:pPr>
        <w:jc w:val="right"/>
        <w:rPr>
          <w:b/>
          <w:bCs/>
          <w:i/>
          <w:iCs/>
          <w:noProof w:val="0"/>
        </w:rPr>
      </w:pPr>
    </w:p>
    <w:p w14:paraId="05A6EBE2" w14:textId="35109B37" w:rsidR="00BA7FF4" w:rsidRPr="001B44CC" w:rsidRDefault="00BA7FF4" w:rsidP="00BA7FF4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lastRenderedPageBreak/>
        <w:t>Anexa nr.</w:t>
      </w:r>
      <w:r w:rsidR="00FF430B" w:rsidRPr="001B44CC">
        <w:rPr>
          <w:b/>
          <w:bCs/>
          <w:i/>
          <w:iCs/>
          <w:noProof w:val="0"/>
        </w:rPr>
        <w:t xml:space="preserve"> </w:t>
      </w:r>
      <w:r w:rsidRPr="001B44CC">
        <w:rPr>
          <w:b/>
          <w:bCs/>
          <w:i/>
          <w:iCs/>
          <w:noProof w:val="0"/>
        </w:rPr>
        <w:t>8</w:t>
      </w:r>
    </w:p>
    <w:p w14:paraId="4E3291AE" w14:textId="77777777" w:rsidR="00BA2145" w:rsidRPr="001B44CC" w:rsidRDefault="00BA2145" w:rsidP="00BA2145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050BA30C" w14:textId="77777777" w:rsidR="00BA2145" w:rsidRPr="001B44CC" w:rsidRDefault="00BA2145" w:rsidP="00BA2145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0DF2F1BB" w14:textId="43E48CA2" w:rsidR="00B65C93" w:rsidRPr="001B44CC" w:rsidRDefault="00B65C93" w:rsidP="00BA2145">
      <w:pPr>
        <w:jc w:val="right"/>
      </w:pPr>
    </w:p>
    <w:p w14:paraId="61F72C0F" w14:textId="77777777" w:rsidR="00F961E2" w:rsidRPr="001B44CC" w:rsidRDefault="00F961E2" w:rsidP="0028109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</w:pPr>
    </w:p>
    <w:p w14:paraId="2B776929" w14:textId="1ED4BA2E" w:rsidR="0028109E" w:rsidRPr="001B44CC" w:rsidRDefault="0028109E" w:rsidP="0028109E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1B44CC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3C3054B9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5D6EA2" w14:textId="77777777" w:rsidR="0028109E" w:rsidRPr="001B44CC" w:rsidRDefault="0028109E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24C16CCB" w14:textId="77777777" w:rsidR="0028109E" w:rsidRPr="001B44CC" w:rsidRDefault="0028109E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14:paraId="252F031E" w14:textId="7F6A1C02" w:rsidR="00BB1EC7" w:rsidRPr="001B44CC" w:rsidRDefault="00BB1EC7" w:rsidP="00BB1EC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B44CC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17975B6F" w14:textId="1ABD12CF" w:rsidR="003F2E01" w:rsidRPr="001B44CC" w:rsidRDefault="00BB1EC7" w:rsidP="00BB1EC7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1B44CC">
        <w:rPr>
          <w:rFonts w:ascii="Times New Roman" w:hAnsi="Times New Roman"/>
          <w:b/>
          <w:szCs w:val="24"/>
        </w:rPr>
        <w:t>privind valabilitatea ofertei</w:t>
      </w:r>
    </w:p>
    <w:p w14:paraId="249B7A62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BB2B8E5" w14:textId="77777777" w:rsidR="00211C74" w:rsidRPr="001B44CC" w:rsidRDefault="00211C74" w:rsidP="00211C74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 w:val="20"/>
        </w:rPr>
      </w:pPr>
      <w:r w:rsidRPr="001B44CC">
        <w:rPr>
          <w:rFonts w:ascii="Times New Roman" w:hAnsi="Times New Roman"/>
          <w:szCs w:val="24"/>
        </w:rPr>
        <w:t>Către_________________________________________________________________________</w:t>
      </w:r>
      <w:r w:rsidRPr="001B44CC">
        <w:rPr>
          <w:rFonts w:ascii="Times New Roman" w:hAnsi="Times New Roman"/>
          <w:szCs w:val="24"/>
        </w:rPr>
        <w:softHyphen/>
      </w:r>
      <w:r w:rsidRPr="001B44CC">
        <w:rPr>
          <w:rFonts w:ascii="Times New Roman" w:hAnsi="Times New Roman"/>
          <w:szCs w:val="24"/>
        </w:rPr>
        <w:softHyphen/>
      </w:r>
      <w:r w:rsidRPr="001B44CC">
        <w:rPr>
          <w:rFonts w:ascii="Times New Roman" w:hAnsi="Times New Roman"/>
          <w:szCs w:val="24"/>
        </w:rPr>
        <w:softHyphen/>
      </w:r>
      <w:r w:rsidRPr="001B44CC">
        <w:rPr>
          <w:rFonts w:ascii="Times New Roman" w:hAnsi="Times New Roman"/>
          <w:sz w:val="20"/>
        </w:rPr>
        <w:t>(</w:t>
      </w:r>
      <w:r w:rsidRPr="001B44CC">
        <w:rPr>
          <w:rFonts w:ascii="Times New Roman" w:hAnsi="Times New Roman"/>
          <w:i/>
          <w:sz w:val="20"/>
        </w:rPr>
        <w:t>denumirea autorităţii contractante şi adresa completă</w:t>
      </w:r>
      <w:r w:rsidRPr="001B44CC">
        <w:rPr>
          <w:rFonts w:ascii="Times New Roman" w:hAnsi="Times New Roman"/>
          <w:sz w:val="20"/>
        </w:rPr>
        <w:t>)</w:t>
      </w:r>
    </w:p>
    <w:p w14:paraId="126C2B58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AC79613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5D53F34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b/>
          <w:szCs w:val="24"/>
        </w:rPr>
        <w:t>Stimaţi domni</w:t>
      </w:r>
      <w:r w:rsidRPr="001B44CC">
        <w:rPr>
          <w:rFonts w:ascii="Times New Roman" w:hAnsi="Times New Roman"/>
          <w:szCs w:val="24"/>
        </w:rPr>
        <w:t>,</w:t>
      </w:r>
    </w:p>
    <w:p w14:paraId="50E681BC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0BECF4" w14:textId="1C3D9974" w:rsidR="00211C74" w:rsidRPr="001B44CC" w:rsidRDefault="00211C74" w:rsidP="00211C74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1B44CC">
        <w:rPr>
          <w:rFonts w:eastAsia="Calibri"/>
        </w:rPr>
        <w:t>Ne angajăm să menț</w:t>
      </w:r>
      <w:r w:rsidR="00BB1EC7" w:rsidRPr="001B44CC">
        <w:rPr>
          <w:rFonts w:eastAsia="Calibri"/>
        </w:rPr>
        <w:t>inem ofert</w:t>
      </w:r>
      <w:r w:rsidRPr="001B44CC">
        <w:rPr>
          <w:rFonts w:eastAsia="Calibri"/>
        </w:rPr>
        <w:t>a</w:t>
      </w:r>
      <w:r w:rsidR="00BB1EC7" w:rsidRPr="001B44CC">
        <w:rPr>
          <w:rFonts w:eastAsia="Calibri"/>
        </w:rPr>
        <w:t xml:space="preserve"> valabil</w:t>
      </w:r>
      <w:r w:rsidRPr="001B44CC">
        <w:rPr>
          <w:rFonts w:eastAsia="Calibri"/>
        </w:rPr>
        <w:t>ă,</w:t>
      </w:r>
      <w:r w:rsidR="00E706C1" w:rsidRPr="001B44CC">
        <w:rPr>
          <w:rFonts w:eastAsia="Calibri"/>
        </w:rPr>
        <w:t xml:space="preserve"> </w:t>
      </w:r>
      <w:r w:rsidRPr="001B44CC">
        <w:rPr>
          <w:b/>
          <w:noProof w:val="0"/>
          <w:lang w:eastAsia="ru-RU"/>
        </w:rPr>
        <w:t xml:space="preserve">privind achiziționarea </w:t>
      </w:r>
      <w:r w:rsidRPr="001B44CC">
        <w:rPr>
          <w:b/>
          <w:noProof w:val="0"/>
          <w:shd w:val="clear" w:color="auto" w:fill="FFFFFF" w:themeFill="background1"/>
          <w:lang w:eastAsia="ru-RU"/>
        </w:rPr>
        <w:t>_______________________</w:t>
      </w:r>
      <w:r w:rsidRPr="001B44CC">
        <w:rPr>
          <w:b/>
          <w:noProof w:val="0"/>
          <w:shd w:val="clear" w:color="auto" w:fill="FFFFFF" w:themeFill="background1"/>
          <w:lang w:eastAsia="ru-RU"/>
        </w:rPr>
        <w:br/>
      </w:r>
      <w:r w:rsidR="00E706C1" w:rsidRPr="001B44CC">
        <w:rPr>
          <w:noProof w:val="0"/>
          <w:lang w:eastAsia="ru-RU"/>
        </w:rPr>
        <w:t xml:space="preserve">                                                                                                              </w:t>
      </w:r>
      <w:r w:rsidRPr="001B44CC">
        <w:rPr>
          <w:noProof w:val="0"/>
          <w:sz w:val="20"/>
          <w:szCs w:val="20"/>
          <w:lang w:eastAsia="ru-RU"/>
        </w:rPr>
        <w:t>(se indică obiectul achiziției)</w:t>
      </w:r>
      <w:r w:rsidRPr="001B44CC">
        <w:rPr>
          <w:b/>
          <w:noProof w:val="0"/>
          <w:sz w:val="20"/>
          <w:szCs w:val="20"/>
          <w:lang w:eastAsia="ru-RU"/>
        </w:rPr>
        <w:br/>
      </w:r>
      <w:r w:rsidRPr="001B44CC">
        <w:rPr>
          <w:b/>
          <w:noProof w:val="0"/>
          <w:lang w:eastAsia="ru-RU"/>
        </w:rPr>
        <w:t>prin procedura de achiziție__________________________</w:t>
      </w:r>
      <w:r w:rsidR="002927B7" w:rsidRPr="001B44CC">
        <w:rPr>
          <w:b/>
          <w:noProof w:val="0"/>
          <w:lang w:eastAsia="ru-RU"/>
        </w:rPr>
        <w:t>___________,</w:t>
      </w:r>
      <w:r w:rsidRPr="001B44CC">
        <w:rPr>
          <w:b/>
          <w:noProof w:val="0"/>
          <w:lang w:eastAsia="ru-RU"/>
        </w:rPr>
        <w:br/>
      </w:r>
      <w:r w:rsidR="00E706C1" w:rsidRPr="001B44CC">
        <w:rPr>
          <w:noProof w:val="0"/>
          <w:lang w:eastAsia="ru-RU"/>
        </w:rPr>
        <w:t xml:space="preserve">                                                        </w:t>
      </w:r>
      <w:r w:rsidRPr="001B44CC">
        <w:rPr>
          <w:noProof w:val="0"/>
          <w:sz w:val="20"/>
          <w:szCs w:val="20"/>
          <w:lang w:eastAsia="ru-RU"/>
        </w:rPr>
        <w:t>(tipul procedurii de achiziție)</w:t>
      </w:r>
    </w:p>
    <w:p w14:paraId="028E1673" w14:textId="77777777" w:rsidR="00BB1EC7" w:rsidRPr="001B44CC" w:rsidRDefault="00BB1EC7" w:rsidP="00BB1EC7">
      <w:pPr>
        <w:autoSpaceDN w:val="0"/>
        <w:adjustRightInd w:val="0"/>
        <w:jc w:val="both"/>
        <w:rPr>
          <w:rFonts w:eastAsia="Calibri"/>
        </w:rPr>
      </w:pPr>
      <w:r w:rsidRPr="001B44CC">
        <w:rPr>
          <w:rFonts w:eastAsia="Calibri"/>
        </w:rPr>
        <w:t>pentru o durat</w:t>
      </w:r>
      <w:r w:rsidR="00211C74" w:rsidRPr="001B44CC">
        <w:rPr>
          <w:rFonts w:eastAsia="Calibri"/>
        </w:rPr>
        <w:t>ă de _______</w:t>
      </w:r>
      <w:r w:rsidR="002927B7" w:rsidRPr="001B44CC">
        <w:rPr>
          <w:rFonts w:eastAsia="Calibri"/>
        </w:rPr>
        <w:t>______</w:t>
      </w:r>
      <w:r w:rsidR="00211C74" w:rsidRPr="001B44CC">
        <w:rPr>
          <w:rFonts w:eastAsia="Calibri"/>
        </w:rPr>
        <w:t xml:space="preserve"> zile, (durata în litere ș</w:t>
      </w:r>
      <w:r w:rsidRPr="001B44CC">
        <w:rPr>
          <w:rFonts w:eastAsia="Calibri"/>
        </w:rPr>
        <w:t>i cifre), respectiv p</w:t>
      </w:r>
      <w:r w:rsidR="00211C74" w:rsidRPr="001B44CC">
        <w:rPr>
          <w:rFonts w:eastAsia="Calibri"/>
        </w:rPr>
        <w:t>ână</w:t>
      </w:r>
      <w:r w:rsidRPr="001B44CC">
        <w:rPr>
          <w:rFonts w:eastAsia="Calibri"/>
        </w:rPr>
        <w:t xml:space="preserve"> la data de _______</w:t>
      </w:r>
      <w:r w:rsidR="00211C74" w:rsidRPr="001B44CC">
        <w:rPr>
          <w:rFonts w:eastAsia="Calibri"/>
        </w:rPr>
        <w:t>____________ (ziua/luna/anul), și ea va rămâne obligatorie pentru noi ș</w:t>
      </w:r>
      <w:r w:rsidRPr="001B44CC">
        <w:rPr>
          <w:rFonts w:eastAsia="Calibri"/>
        </w:rPr>
        <w:t>i poate fi acceptat</w:t>
      </w:r>
      <w:r w:rsidR="00211C74" w:rsidRPr="001B44CC">
        <w:rPr>
          <w:rFonts w:eastAsia="Calibri"/>
        </w:rPr>
        <w:t>ă</w:t>
      </w:r>
      <w:r w:rsidRPr="001B44CC">
        <w:rPr>
          <w:rFonts w:eastAsia="Calibri"/>
        </w:rPr>
        <w:t xml:space="preserve"> oric</w:t>
      </w:r>
      <w:r w:rsidR="00211C74" w:rsidRPr="001B44CC">
        <w:rPr>
          <w:rFonts w:eastAsia="Calibri"/>
        </w:rPr>
        <w:t>ând î</w:t>
      </w:r>
      <w:r w:rsidRPr="001B44CC">
        <w:rPr>
          <w:rFonts w:eastAsia="Calibri"/>
        </w:rPr>
        <w:t>nainte de expirarea perioadei de valabilitate.</w:t>
      </w:r>
    </w:p>
    <w:p w14:paraId="1FFFEA09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C20DD9" w14:textId="77777777" w:rsidR="00BB1EC7" w:rsidRPr="001B44CC" w:rsidRDefault="00BB1EC7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C6F755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0B4786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C3E31B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Data completării . . . . . . . . . . . . .</w:t>
      </w:r>
      <w:r w:rsidRPr="001B44CC">
        <w:rPr>
          <w:rFonts w:ascii="Times New Roman" w:hAnsi="Times New Roman"/>
          <w:szCs w:val="24"/>
        </w:rPr>
        <w:tab/>
        <w:t>Cu stimă,</w:t>
      </w:r>
    </w:p>
    <w:p w14:paraId="22EC4D5D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Ofertant/candidat</w:t>
      </w:r>
    </w:p>
    <w:p w14:paraId="5E60B85C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. . . . . . . . . . . . . . . . . . . . . . . .</w:t>
      </w:r>
    </w:p>
    <w:p w14:paraId="3F8D7784" w14:textId="77777777" w:rsidR="00211C74" w:rsidRPr="001B44CC" w:rsidRDefault="00211C74" w:rsidP="00211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(semnătura autorizată)</w:t>
      </w:r>
    </w:p>
    <w:p w14:paraId="312ED17B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43E031" w14:textId="77777777" w:rsidR="001F113D" w:rsidRDefault="001F113D" w:rsidP="001F113D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C271CF2" w14:textId="77777777" w:rsidR="00BE49DD" w:rsidRPr="001B44CC" w:rsidRDefault="00BE49D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7F3FD7" w14:textId="7D7BB0AB" w:rsidR="001F113D" w:rsidRDefault="001F113D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D3579EC" w14:textId="77777777" w:rsidR="00355100" w:rsidRDefault="00355100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B80F03" w14:textId="77777777" w:rsidR="00731FBF" w:rsidRDefault="00731FBF" w:rsidP="00F43D02">
      <w:pPr>
        <w:jc w:val="both"/>
        <w:rPr>
          <w:rFonts w:eastAsia="PMingLiU"/>
          <w:lang w:eastAsia="zh-CN"/>
        </w:rPr>
      </w:pPr>
      <w:bookmarkStart w:id="2" w:name="_Toc449692098"/>
      <w:bookmarkStart w:id="3" w:name="_GoBack"/>
      <w:bookmarkEnd w:id="0"/>
      <w:bookmarkEnd w:id="3"/>
    </w:p>
    <w:p w14:paraId="585EA4A9" w14:textId="19690C06" w:rsidR="000E0D8E" w:rsidRDefault="000E0D8E" w:rsidP="00830428">
      <w:pPr>
        <w:rPr>
          <w:b/>
          <w:bCs/>
          <w:i/>
          <w:iCs/>
          <w:noProof w:val="0"/>
        </w:rPr>
      </w:pPr>
    </w:p>
    <w:p w14:paraId="58DA46A8" w14:textId="77777777" w:rsidR="006D3F74" w:rsidRPr="006D3F74" w:rsidRDefault="006D3F74" w:rsidP="006D3F74">
      <w:pPr>
        <w:jc w:val="right"/>
        <w:rPr>
          <w:b/>
          <w:i/>
          <w:noProof w:val="0"/>
          <w:sz w:val="22"/>
          <w:szCs w:val="22"/>
          <w:lang w:val="ro-MD"/>
        </w:rPr>
      </w:pPr>
      <w:r w:rsidRPr="006D3F74">
        <w:rPr>
          <w:b/>
          <w:i/>
          <w:noProof w:val="0"/>
          <w:lang w:val="ro-MD"/>
        </w:rPr>
        <w:t>Anexa nr. 11</w:t>
      </w:r>
    </w:p>
    <w:p w14:paraId="243DF528" w14:textId="77777777" w:rsidR="006D3F74" w:rsidRPr="001B44CC" w:rsidRDefault="006D3F74" w:rsidP="006D3F74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77F2CD74" w14:textId="77777777" w:rsidR="006D3F74" w:rsidRPr="00331624" w:rsidRDefault="006D3F74" w:rsidP="006D3F74">
      <w:pPr>
        <w:tabs>
          <w:tab w:val="left" w:pos="5103"/>
          <w:tab w:val="left" w:pos="10348"/>
        </w:tabs>
        <w:spacing w:after="240"/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2FAC820D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</w:p>
    <w:p w14:paraId="08A11976" w14:textId="77777777" w:rsidR="00166EB2" w:rsidRPr="001B44CC" w:rsidRDefault="00166EB2" w:rsidP="00166EB2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 w:rsidRPr="001B44CC">
        <w:rPr>
          <w:rFonts w:ascii="Times New Roman" w:hAnsi="Times New Roman"/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0805EF0A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</w:p>
    <w:p w14:paraId="087A2246" w14:textId="77777777" w:rsidR="006D3F74" w:rsidRPr="00FF430B" w:rsidRDefault="006D3F74" w:rsidP="006D3F74">
      <w:pPr>
        <w:jc w:val="center"/>
        <w:rPr>
          <w:rFonts w:eastAsia="PMingLiU"/>
          <w:lang w:val="ro-MD" w:eastAsia="zh-CN"/>
        </w:rPr>
      </w:pPr>
    </w:p>
    <w:p w14:paraId="50817CBE" w14:textId="77777777" w:rsidR="006D3F74" w:rsidRPr="00FF430B" w:rsidRDefault="006D3F74" w:rsidP="006D3F74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 A DOCUMENTAȚIEI DE PROIECT</w:t>
      </w:r>
    </w:p>
    <w:p w14:paraId="129B7066" w14:textId="77777777" w:rsidR="006D3F74" w:rsidRPr="00FF430B" w:rsidRDefault="006D3F74" w:rsidP="006D3F74">
      <w:pPr>
        <w:pStyle w:val="a8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7033B7B1" w14:textId="77777777" w:rsidR="006D3F74" w:rsidRPr="00FF430B" w:rsidRDefault="006D3F74" w:rsidP="006D3F74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 serviciilor)</w:t>
      </w:r>
    </w:p>
    <w:p w14:paraId="0B1AFBD0" w14:textId="520DAA9D" w:rsidR="006D3F74" w:rsidRDefault="006D3F74" w:rsidP="006D3F74">
      <w:pPr>
        <w:pStyle w:val="a8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71573A2D" w14:textId="77777777" w:rsidR="00166EB2" w:rsidRPr="00FF430B" w:rsidRDefault="00166EB2" w:rsidP="006D3F74">
      <w:pPr>
        <w:pStyle w:val="a8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260"/>
        <w:gridCol w:w="1701"/>
        <w:gridCol w:w="1701"/>
        <w:gridCol w:w="1653"/>
      </w:tblGrid>
      <w:tr w:rsidR="00166EB2" w:rsidRPr="00EC30C2" w14:paraId="348B85FD" w14:textId="77777777" w:rsidTr="00166EB2">
        <w:trPr>
          <w:cantSplit/>
          <w:trHeight w:val="300"/>
        </w:trPr>
        <w:tc>
          <w:tcPr>
            <w:tcW w:w="709" w:type="dxa"/>
            <w:vMerge w:val="restart"/>
            <w:shd w:val="clear" w:color="auto" w:fill="D9D9D9" w:themeFill="background1" w:themeFillShade="D9"/>
          </w:tcPr>
          <w:p w14:paraId="253B0D71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14:paraId="657F685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3260" w:type="dxa"/>
            <w:vMerge w:val="restart"/>
            <w:shd w:val="clear" w:color="auto" w:fill="D9D9D9" w:themeFill="background1" w:themeFillShade="D9"/>
          </w:tcPr>
          <w:p w14:paraId="63D2A599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5055" w:type="dxa"/>
            <w:gridSpan w:val="3"/>
            <w:shd w:val="clear" w:color="auto" w:fill="D9D9D9" w:themeFill="background1" w:themeFillShade="D9"/>
          </w:tcPr>
          <w:p w14:paraId="04F13504" w14:textId="55FCBC2F" w:rsidR="00166EB2" w:rsidRPr="00FF430B" w:rsidRDefault="00166EB2" w:rsidP="00166EB2">
            <w:pPr>
              <w:pStyle w:val="a8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Anul 2026</w:t>
            </w:r>
          </w:p>
        </w:tc>
      </w:tr>
      <w:tr w:rsidR="006D3F74" w:rsidRPr="00EC30C2" w14:paraId="7284C2E3" w14:textId="77777777" w:rsidTr="00166EB2">
        <w:trPr>
          <w:cantSplit/>
          <w:trHeight w:val="240"/>
        </w:trPr>
        <w:tc>
          <w:tcPr>
            <w:tcW w:w="709" w:type="dxa"/>
            <w:vMerge/>
            <w:shd w:val="clear" w:color="auto" w:fill="D9D9D9" w:themeFill="background1" w:themeFillShade="D9"/>
          </w:tcPr>
          <w:p w14:paraId="67A002D7" w14:textId="77777777" w:rsidR="006D3F74" w:rsidRPr="00FF430B" w:rsidRDefault="006D3F74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260" w:type="dxa"/>
            <w:vMerge/>
            <w:shd w:val="clear" w:color="auto" w:fill="D9D9D9" w:themeFill="background1" w:themeFillShade="D9"/>
          </w:tcPr>
          <w:p w14:paraId="0099DA56" w14:textId="77777777" w:rsidR="006D3F74" w:rsidRPr="00FF430B" w:rsidRDefault="006D3F74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055" w:type="dxa"/>
            <w:gridSpan w:val="3"/>
            <w:shd w:val="clear" w:color="auto" w:fill="D9D9D9" w:themeFill="background1" w:themeFillShade="D9"/>
          </w:tcPr>
          <w:p w14:paraId="2959BBC2" w14:textId="77777777" w:rsidR="006D3F74" w:rsidRPr="00FF430B" w:rsidRDefault="006D3F74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166EB2" w:rsidRPr="00EC30C2" w14:paraId="13F1F833" w14:textId="77777777" w:rsidTr="00166EB2">
        <w:trPr>
          <w:cantSplit/>
          <w:trHeight w:val="120"/>
        </w:trPr>
        <w:tc>
          <w:tcPr>
            <w:tcW w:w="709" w:type="dxa"/>
            <w:vMerge/>
            <w:shd w:val="clear" w:color="auto" w:fill="D9D9D9" w:themeFill="background1" w:themeFillShade="D9"/>
          </w:tcPr>
          <w:p w14:paraId="6A3579C2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260" w:type="dxa"/>
            <w:vMerge/>
            <w:shd w:val="clear" w:color="auto" w:fill="D9D9D9" w:themeFill="background1" w:themeFillShade="D9"/>
          </w:tcPr>
          <w:p w14:paraId="208CF04E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59EB983B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E3BFC9B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653" w:type="dxa"/>
            <w:shd w:val="clear" w:color="auto" w:fill="D9D9D9" w:themeFill="background1" w:themeFillShade="D9"/>
          </w:tcPr>
          <w:p w14:paraId="3B324E48" w14:textId="6331C4E0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</w:tr>
      <w:tr w:rsidR="00166EB2" w:rsidRPr="00EC30C2" w14:paraId="45EF7A26" w14:textId="77777777" w:rsidTr="00166EB2">
        <w:trPr>
          <w:cantSplit/>
          <w:trHeight w:val="180"/>
        </w:trPr>
        <w:tc>
          <w:tcPr>
            <w:tcW w:w="709" w:type="dxa"/>
          </w:tcPr>
          <w:p w14:paraId="44CB806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3260" w:type="dxa"/>
          </w:tcPr>
          <w:p w14:paraId="4E0A2BB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1</w:t>
            </w:r>
          </w:p>
          <w:p w14:paraId="773BD0B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Studii, foto fixarea, releveu, investigații inginerești etc.</w:t>
            </w:r>
          </w:p>
        </w:tc>
        <w:tc>
          <w:tcPr>
            <w:tcW w:w="1701" w:type="dxa"/>
          </w:tcPr>
          <w:p w14:paraId="4CC2D00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68B3646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2965EAD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66EB2" w:rsidRPr="00EC30C2" w14:paraId="6CA661EA" w14:textId="77777777" w:rsidTr="00166EB2">
        <w:trPr>
          <w:cantSplit/>
          <w:trHeight w:val="910"/>
        </w:trPr>
        <w:tc>
          <w:tcPr>
            <w:tcW w:w="709" w:type="dxa"/>
          </w:tcPr>
          <w:p w14:paraId="6AFF12BE" w14:textId="15D55126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14:paraId="567F03E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61C5789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6FAFA06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3260" w:type="dxa"/>
          </w:tcPr>
          <w:p w14:paraId="3FAA6D8F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2</w:t>
            </w:r>
          </w:p>
          <w:p w14:paraId="2E57C3BB" w14:textId="75BAA9E7" w:rsidR="00166EB2" w:rsidRPr="00FF430B" w:rsidRDefault="00166EB2" w:rsidP="00166EB2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Schiță de proiect _________________</w:t>
            </w:r>
          </w:p>
        </w:tc>
        <w:tc>
          <w:tcPr>
            <w:tcW w:w="1701" w:type="dxa"/>
          </w:tcPr>
          <w:p w14:paraId="77FCA43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3233BBA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7FAB609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66EB2" w:rsidRPr="00EC30C2" w14:paraId="3515110A" w14:textId="77777777" w:rsidTr="00166EB2">
        <w:trPr>
          <w:cantSplit/>
          <w:trHeight w:val="1412"/>
        </w:trPr>
        <w:tc>
          <w:tcPr>
            <w:tcW w:w="709" w:type="dxa"/>
          </w:tcPr>
          <w:p w14:paraId="46074A0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14:paraId="20AF469C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7F348943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1D82D131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3EA0166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3260" w:type="dxa"/>
          </w:tcPr>
          <w:p w14:paraId="1E88197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3</w:t>
            </w:r>
          </w:p>
          <w:p w14:paraId="66462FAA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Proiect de execuție (desene și deviz):</w:t>
            </w:r>
          </w:p>
          <w:p w14:paraId="2D9F7E8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5AC4C3FF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49A0032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1AA4B54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3BCAFF51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75B1ABCD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2BCEBC28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166EB2" w:rsidRPr="00EC30C2" w14:paraId="6675C214" w14:textId="77777777" w:rsidTr="00166EB2">
        <w:trPr>
          <w:cantSplit/>
          <w:trHeight w:val="1593"/>
        </w:trPr>
        <w:tc>
          <w:tcPr>
            <w:tcW w:w="709" w:type="dxa"/>
          </w:tcPr>
          <w:p w14:paraId="043B838E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3260" w:type="dxa"/>
          </w:tcPr>
          <w:p w14:paraId="7A3286AB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Faza n</w:t>
            </w:r>
          </w:p>
          <w:p w14:paraId="7F655523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:</w:t>
            </w:r>
          </w:p>
          <w:p w14:paraId="6D802C3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692CB6E8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7371D166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707B1E34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701" w:type="dxa"/>
          </w:tcPr>
          <w:p w14:paraId="3E429D50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653" w:type="dxa"/>
          </w:tcPr>
          <w:p w14:paraId="4631256E" w14:textId="77777777" w:rsidR="00166EB2" w:rsidRPr="00FF430B" w:rsidRDefault="00166EB2" w:rsidP="00392579">
            <w:pPr>
              <w:pStyle w:val="a8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14:paraId="4EA3604B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</w:p>
    <w:p w14:paraId="6CB1EDB7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00F988D5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000316E5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1191F58F" w14:textId="77777777" w:rsidR="006D3F74" w:rsidRPr="00FF430B" w:rsidRDefault="006D3F74" w:rsidP="006D3F74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 ________________________________</w:t>
      </w:r>
    </w:p>
    <w:p w14:paraId="27862DED" w14:textId="77777777" w:rsidR="006D3F74" w:rsidRPr="00FF430B" w:rsidRDefault="006D3F74" w:rsidP="006D3F7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619CA8C1" w14:textId="77777777" w:rsidR="006D3F74" w:rsidRPr="00FF430B" w:rsidRDefault="006D3F74" w:rsidP="006D3F74">
      <w:pPr>
        <w:pStyle w:val="Style3"/>
        <w:tabs>
          <w:tab w:val="left" w:pos="567"/>
        </w:tabs>
        <w:ind w:left="0" w:firstLine="0"/>
        <w:rPr>
          <w:rFonts w:eastAsia="PMingLiU"/>
          <w:lang w:val="ro-MD" w:eastAsia="zh-CN"/>
        </w:rPr>
      </w:pPr>
    </w:p>
    <w:p w14:paraId="1E8E009C" w14:textId="77777777" w:rsidR="006D3F74" w:rsidRDefault="006D3F74" w:rsidP="00BA7FF4">
      <w:pPr>
        <w:jc w:val="right"/>
        <w:rPr>
          <w:b/>
          <w:bCs/>
          <w:i/>
          <w:iCs/>
          <w:noProof w:val="0"/>
        </w:rPr>
      </w:pPr>
    </w:p>
    <w:p w14:paraId="6EF544B2" w14:textId="77777777" w:rsidR="006D3F74" w:rsidRDefault="006D3F74" w:rsidP="00BA7FF4">
      <w:pPr>
        <w:jc w:val="right"/>
        <w:rPr>
          <w:b/>
          <w:bCs/>
          <w:i/>
          <w:iCs/>
          <w:noProof w:val="0"/>
        </w:rPr>
      </w:pPr>
    </w:p>
    <w:p w14:paraId="5A875F9D" w14:textId="77777777" w:rsidR="006D3F74" w:rsidRDefault="006D3F74" w:rsidP="00BA7FF4">
      <w:pPr>
        <w:jc w:val="right"/>
        <w:rPr>
          <w:b/>
          <w:bCs/>
          <w:i/>
          <w:iCs/>
          <w:noProof w:val="0"/>
        </w:rPr>
      </w:pPr>
    </w:p>
    <w:p w14:paraId="4E09D19E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5237C15D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4A7F909F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53761A83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32E25032" w14:textId="77777777" w:rsidR="00493B2A" w:rsidRDefault="00493B2A" w:rsidP="00BA7FF4">
      <w:pPr>
        <w:jc w:val="right"/>
        <w:rPr>
          <w:b/>
          <w:bCs/>
          <w:i/>
          <w:iCs/>
          <w:noProof w:val="0"/>
        </w:rPr>
      </w:pPr>
    </w:p>
    <w:p w14:paraId="07E34268" w14:textId="60C9A596" w:rsidR="00BA7FF4" w:rsidRPr="001B44CC" w:rsidRDefault="00BA7FF4" w:rsidP="00BA7FF4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t>Anexa nr.</w:t>
      </w:r>
      <w:r w:rsidR="00FF430B" w:rsidRPr="001B44CC">
        <w:rPr>
          <w:b/>
          <w:bCs/>
          <w:i/>
          <w:iCs/>
          <w:noProof w:val="0"/>
        </w:rPr>
        <w:t xml:space="preserve"> </w:t>
      </w:r>
      <w:r w:rsidRPr="001B44CC">
        <w:rPr>
          <w:b/>
          <w:bCs/>
          <w:i/>
          <w:iCs/>
          <w:noProof w:val="0"/>
        </w:rPr>
        <w:t>1</w:t>
      </w:r>
      <w:r w:rsidR="00BE49DD" w:rsidRPr="001B44CC">
        <w:rPr>
          <w:b/>
          <w:bCs/>
          <w:i/>
          <w:iCs/>
          <w:noProof w:val="0"/>
        </w:rPr>
        <w:t>2</w:t>
      </w:r>
    </w:p>
    <w:bookmarkEnd w:id="2"/>
    <w:p w14:paraId="3B7761C6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6DEEB667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13F9A5F4" w14:textId="77777777" w:rsidR="002242A0" w:rsidRPr="001B44CC" w:rsidRDefault="002242A0" w:rsidP="00773FE9">
      <w:pPr>
        <w:rPr>
          <w:rFonts w:eastAsia="PMingLiU"/>
          <w:b/>
          <w:lang w:eastAsia="zh-CN"/>
        </w:rPr>
      </w:pPr>
    </w:p>
    <w:p w14:paraId="4E59627A" w14:textId="77777777" w:rsidR="003A4533" w:rsidRPr="001B44CC" w:rsidRDefault="003A4533" w:rsidP="001C4B7C">
      <w:pPr>
        <w:pStyle w:val="a8"/>
        <w:tabs>
          <w:tab w:val="left" w:pos="567"/>
        </w:tabs>
        <w:spacing w:line="360" w:lineRule="auto"/>
        <w:jc w:val="both"/>
        <w:rPr>
          <w:b/>
          <w:i/>
          <w:iCs/>
          <w:color w:val="2E74B5" w:themeColor="accent1" w:themeShade="BF"/>
          <w:sz w:val="28"/>
          <w:szCs w:val="28"/>
        </w:rPr>
      </w:pPr>
    </w:p>
    <w:p w14:paraId="7C537151" w14:textId="284A883D" w:rsidR="001C4B7C" w:rsidRPr="001B44CC" w:rsidRDefault="001C4B7C" w:rsidP="001C4B7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  <w:r w:rsidRPr="001B44CC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74AD786A" w14:textId="77777777" w:rsidR="001C4B7C" w:rsidRPr="001B44CC" w:rsidRDefault="001C4B7C" w:rsidP="002242A0">
      <w:pPr>
        <w:jc w:val="center"/>
        <w:rPr>
          <w:rFonts w:eastAsia="PMingLiU"/>
          <w:b/>
          <w:sz w:val="28"/>
          <w:szCs w:val="28"/>
          <w:lang w:eastAsia="zh-CN"/>
        </w:rPr>
      </w:pPr>
    </w:p>
    <w:p w14:paraId="6B603916" w14:textId="6204FEBD" w:rsidR="00980A78" w:rsidRPr="001B44CC" w:rsidRDefault="00A227F2" w:rsidP="002242A0">
      <w:pPr>
        <w:jc w:val="center"/>
        <w:rPr>
          <w:rFonts w:eastAsia="PMingLiU"/>
          <w:b/>
          <w:noProof w:val="0"/>
          <w:sz w:val="28"/>
          <w:szCs w:val="28"/>
          <w:lang w:eastAsia="zh-CN"/>
        </w:rPr>
      </w:pPr>
      <w:r w:rsidRPr="001B44CC">
        <w:rPr>
          <w:rFonts w:eastAsia="PMingLiU"/>
          <w:b/>
          <w:sz w:val="28"/>
          <w:szCs w:val="28"/>
          <w:lang w:eastAsia="zh-CN"/>
        </w:rPr>
        <w:t>DECLARAȚIE</w:t>
      </w:r>
    </w:p>
    <w:p w14:paraId="657AEAB7" w14:textId="77777777" w:rsidR="00A50D0A" w:rsidRPr="001B44CC" w:rsidRDefault="00A227F2">
      <w:pPr>
        <w:pStyle w:val="a8"/>
        <w:tabs>
          <w:tab w:val="left" w:pos="567"/>
        </w:tabs>
        <w:jc w:val="center"/>
        <w:rPr>
          <w:b/>
        </w:rPr>
      </w:pPr>
      <w:r w:rsidRPr="001B44CC">
        <w:rPr>
          <w:b/>
        </w:rPr>
        <w:t>privind experienţa similară</w:t>
      </w:r>
    </w:p>
    <w:p w14:paraId="378B53B6" w14:textId="77777777" w:rsidR="00FB2FFC" w:rsidRPr="001B44CC" w:rsidRDefault="00FB2FFC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</w:p>
    <w:p w14:paraId="77172FCD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1. Denumirea şi obiectul contractului______________________________________________</w:t>
      </w:r>
    </w:p>
    <w:p w14:paraId="4F91BEA3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2. Numărul şi data contractului___________________________________________________</w:t>
      </w:r>
    </w:p>
    <w:p w14:paraId="254B5419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3. Denumirea/numele beneficiarului_______________________________________________</w:t>
      </w:r>
    </w:p>
    <w:p w14:paraId="55E6179A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4. Adresa beneficiarului_________________________________________________________</w:t>
      </w:r>
    </w:p>
    <w:p w14:paraId="77244496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5. Ţara______________________________________________________________________</w:t>
      </w:r>
    </w:p>
    <w:p w14:paraId="45681FEF" w14:textId="77777777" w:rsidR="00AA1372" w:rsidRPr="001B44CC" w:rsidRDefault="00A227F2" w:rsidP="00773FE9">
      <w:pPr>
        <w:pStyle w:val="a8"/>
        <w:tabs>
          <w:tab w:val="left" w:pos="567"/>
        </w:tabs>
        <w:ind w:right="-58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6. Calitatea în care a participat la îndeplinirea contractului______________________________</w:t>
      </w:r>
    </w:p>
    <w:p w14:paraId="469DEDF6" w14:textId="77777777" w:rsidR="00AA1372" w:rsidRPr="001B44CC" w:rsidRDefault="00A227F2" w:rsidP="00773FE9">
      <w:pPr>
        <w:pStyle w:val="a8"/>
        <w:tabs>
          <w:tab w:val="left" w:pos="567"/>
        </w:tabs>
        <w:jc w:val="right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(se notează opţiunea corespunzătoare)</w:t>
      </w:r>
    </w:p>
    <w:p w14:paraId="33BEE3EA" w14:textId="77777777" w:rsidR="00AA1372" w:rsidRPr="001B44CC" w:rsidRDefault="00A227F2" w:rsidP="00EF3D50">
      <w:pPr>
        <w:pStyle w:val="a8"/>
        <w:numPr>
          <w:ilvl w:val="0"/>
          <w:numId w:val="6"/>
        </w:numPr>
        <w:tabs>
          <w:tab w:val="left" w:pos="567"/>
        </w:tabs>
        <w:ind w:hanging="1429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antreprenorul sau antreprenorul general (lider de asociaţie)</w:t>
      </w:r>
    </w:p>
    <w:p w14:paraId="3D3A50EA" w14:textId="77777777" w:rsidR="00AA1372" w:rsidRPr="001B44CC" w:rsidRDefault="00A227F2" w:rsidP="00EF3D50">
      <w:pPr>
        <w:pStyle w:val="a8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antreprenor asociat</w:t>
      </w:r>
    </w:p>
    <w:p w14:paraId="013EF0BC" w14:textId="77777777" w:rsidR="00AA1372" w:rsidRPr="001B44CC" w:rsidRDefault="00A227F2" w:rsidP="00EF3D50">
      <w:pPr>
        <w:pStyle w:val="a8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subantreprenor</w:t>
      </w:r>
    </w:p>
    <w:p w14:paraId="66A619F6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7.  Valoarea contractului</w:t>
      </w:r>
      <w:r w:rsidRPr="001B44CC">
        <w:rPr>
          <w:rFonts w:ascii="Times New Roman" w:hAnsi="Times New Roman"/>
          <w:szCs w:val="24"/>
        </w:rPr>
        <w:tab/>
      </w:r>
      <w:r w:rsidRPr="001B44CC">
        <w:rPr>
          <w:rFonts w:ascii="Times New Roman" w:hAnsi="Times New Roman"/>
          <w:szCs w:val="24"/>
        </w:rPr>
        <w:tab/>
        <w:t xml:space="preserve">exprimată în moneda      </w:t>
      </w:r>
      <w:r w:rsidRPr="001B44CC">
        <w:rPr>
          <w:rFonts w:ascii="Times New Roman" w:hAnsi="Times New Roman"/>
          <w:szCs w:val="24"/>
        </w:rPr>
        <w:tab/>
        <w:t xml:space="preserve">     exprimată</w:t>
      </w:r>
    </w:p>
    <w:p w14:paraId="0D3EDF05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                                                            în care s-a                       </w:t>
      </w:r>
      <w:r w:rsidRPr="001B44CC">
        <w:rPr>
          <w:rFonts w:ascii="Times New Roman" w:hAnsi="Times New Roman"/>
          <w:szCs w:val="24"/>
        </w:rPr>
        <w:tab/>
        <w:t xml:space="preserve">     în echivalent</w:t>
      </w:r>
    </w:p>
    <w:p w14:paraId="3FFE69EE" w14:textId="77777777" w:rsidR="00AA1372" w:rsidRPr="001B44CC" w:rsidRDefault="00A227F2" w:rsidP="002242A0">
      <w:pPr>
        <w:pStyle w:val="a8"/>
        <w:tabs>
          <w:tab w:val="left" w:pos="567"/>
          <w:tab w:val="left" w:pos="5670"/>
        </w:tabs>
        <w:jc w:val="center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 xml:space="preserve">încheiat contractul     </w:t>
      </w:r>
      <w:r w:rsidRPr="001B44CC">
        <w:rPr>
          <w:rFonts w:ascii="Times New Roman" w:hAnsi="Times New Roman"/>
          <w:szCs w:val="24"/>
        </w:rPr>
        <w:tab/>
        <w:t>dolari SUA</w:t>
      </w:r>
    </w:p>
    <w:p w14:paraId="1E32A242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a) iniţială</w:t>
      </w:r>
      <w:r w:rsidR="0019071C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(la data semnării contractului )    ______________</w:t>
      </w:r>
      <w:r w:rsidR="0019071C" w:rsidRPr="001B44CC">
        <w:rPr>
          <w:rFonts w:ascii="Times New Roman" w:hAnsi="Times New Roman"/>
          <w:szCs w:val="24"/>
        </w:rPr>
        <w:t xml:space="preserve">___ </w:t>
      </w:r>
      <w:r w:rsidR="0019071C" w:rsidRPr="001B44CC">
        <w:rPr>
          <w:rFonts w:ascii="Times New Roman" w:hAnsi="Times New Roman"/>
          <w:szCs w:val="24"/>
        </w:rPr>
        <w:tab/>
        <w:t xml:space="preserve">        __________________</w:t>
      </w:r>
    </w:p>
    <w:p w14:paraId="17878CCE" w14:textId="77777777" w:rsidR="00AA1372" w:rsidRPr="001B44CC" w:rsidRDefault="00A227F2" w:rsidP="0019071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b) finală</w:t>
      </w:r>
      <w:r w:rsidR="0019071C" w:rsidRPr="001B44CC">
        <w:rPr>
          <w:rFonts w:ascii="Times New Roman" w:hAnsi="Times New Roman"/>
          <w:szCs w:val="24"/>
        </w:rPr>
        <w:t xml:space="preserve"> </w:t>
      </w:r>
      <w:r w:rsidRPr="001B44CC">
        <w:t>(la data  finalizării c</w:t>
      </w:r>
      <w:r w:rsidR="0019071C" w:rsidRPr="001B44CC">
        <w:t>ontractului) __________________</w:t>
      </w:r>
      <w:r w:rsidR="0019071C" w:rsidRPr="001B44CC">
        <w:tab/>
        <w:t xml:space="preserve">    ____________________</w:t>
      </w:r>
    </w:p>
    <w:p w14:paraId="4631719C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8. Dacă au fost litigii privind îndeplinirea contractului, natura acestora şi modul lor de soluţionare:___________________________________________________________________</w:t>
      </w:r>
    </w:p>
    <w:p w14:paraId="71E03F0B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9. Perioada de executare a lucrării (luni)</w:t>
      </w:r>
    </w:p>
    <w:p w14:paraId="42DF6CE0" w14:textId="77777777" w:rsidR="006C34D7" w:rsidRPr="001B44CC" w:rsidRDefault="00A227F2" w:rsidP="002F556B">
      <w:pPr>
        <w:pStyle w:val="a8"/>
        <w:numPr>
          <w:ilvl w:val="0"/>
          <w:numId w:val="4"/>
        </w:numPr>
        <w:tabs>
          <w:tab w:val="clear" w:pos="360"/>
          <w:tab w:val="left" w:pos="567"/>
          <w:tab w:val="left" w:pos="1080"/>
          <w:tab w:val="num" w:pos="5889"/>
        </w:tabs>
        <w:ind w:left="0" w:firstLine="0"/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contractată_______________________________________________________________</w:t>
      </w:r>
    </w:p>
    <w:p w14:paraId="1060AC2A" w14:textId="77777777" w:rsidR="00AA1372" w:rsidRPr="001B44CC" w:rsidRDefault="00A227F2" w:rsidP="00773FE9">
      <w:pPr>
        <w:pStyle w:val="a8"/>
        <w:tabs>
          <w:tab w:val="left" w:pos="567"/>
          <w:tab w:val="left" w:pos="1080"/>
        </w:tabs>
        <w:jc w:val="both"/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b) efectiv realizată ____________________________________________________________</w:t>
      </w:r>
    </w:p>
    <w:p w14:paraId="67B9721D" w14:textId="1B6CA083" w:rsidR="00AA1372" w:rsidRPr="001B44CC" w:rsidRDefault="00A227F2" w:rsidP="00F24A96">
      <w:pPr>
        <w:pStyle w:val="a8"/>
        <w:tabs>
          <w:tab w:val="left" w:pos="567"/>
          <w:tab w:val="left" w:pos="1080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c) motivul de decalare a termenului contractat (dacă este cazul), care va fi susţinut pe bază de acte adiţionale încheiate cu</w:t>
      </w:r>
      <w:r w:rsidR="00DF4DCF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beneficiarul_______________________________________________</w:t>
      </w:r>
    </w:p>
    <w:p w14:paraId="505BBED7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10. Numărul şi data procesului-verbal de recepţie la terminarea lucrărilor _________________</w:t>
      </w:r>
    </w:p>
    <w:p w14:paraId="6AB5250E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11. Principalele remedieri şi completări înscrise în procesul-verbal de recepţie_____________</w:t>
      </w:r>
    </w:p>
    <w:p w14:paraId="425B79F4" w14:textId="77777777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____________________________________________________________________________</w:t>
      </w:r>
    </w:p>
    <w:p w14:paraId="4A6266BF" w14:textId="458F0982" w:rsidR="00AA1372" w:rsidRPr="001B44CC" w:rsidRDefault="00A227F2" w:rsidP="00773FE9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1B44CC">
        <w:rPr>
          <w:rFonts w:ascii="Times New Roman" w:hAnsi="Times New Roman"/>
          <w:szCs w:val="24"/>
        </w:rPr>
        <w:t>12. Alte aspecte relevante prin care ofertantul îşi</w:t>
      </w:r>
      <w:r w:rsidR="00DF4DCF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susţine</w:t>
      </w:r>
      <w:r w:rsidR="00DF4DCF" w:rsidRPr="001B44CC">
        <w:rPr>
          <w:rFonts w:ascii="Times New Roman" w:hAnsi="Times New Roman"/>
          <w:szCs w:val="24"/>
        </w:rPr>
        <w:t xml:space="preserve"> </w:t>
      </w:r>
      <w:r w:rsidRPr="001B44CC">
        <w:rPr>
          <w:rFonts w:ascii="Times New Roman" w:hAnsi="Times New Roman"/>
          <w:szCs w:val="24"/>
        </w:rPr>
        <w:t>experienţa similară, cu referire în mod special la suprafeţe sau volume fizice ale principalelor capacităţişi categorii de lucrări prevăzute în contracte ____________________________________________________________________________</w:t>
      </w:r>
    </w:p>
    <w:p w14:paraId="3C0C96D0" w14:textId="77777777" w:rsidR="0019071C" w:rsidRPr="001B44CC" w:rsidRDefault="0019071C" w:rsidP="00773FE9">
      <w:pPr>
        <w:rPr>
          <w:rFonts w:eastAsia="MS Mincho"/>
          <w:lang w:eastAsia="zh-CN"/>
        </w:rPr>
      </w:pPr>
    </w:p>
    <w:p w14:paraId="4A0272D8" w14:textId="77777777" w:rsidR="00AA1372" w:rsidRPr="001B44CC" w:rsidRDefault="00A227F2" w:rsidP="00773FE9">
      <w:pPr>
        <w:rPr>
          <w:rFonts w:eastAsia="MS Mincho"/>
          <w:lang w:eastAsia="zh-CN"/>
        </w:rPr>
      </w:pPr>
      <w:r w:rsidRPr="001B44CC">
        <w:rPr>
          <w:rFonts w:eastAsia="MS Mincho"/>
          <w:lang w:eastAsia="zh-CN"/>
        </w:rPr>
        <w:t>Data completării:______________________</w:t>
      </w:r>
    </w:p>
    <w:p w14:paraId="5AFC94AB" w14:textId="77777777" w:rsidR="00AA1372" w:rsidRPr="001B44CC" w:rsidRDefault="00A227F2" w:rsidP="00773FE9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Semnat: _____________________________</w:t>
      </w:r>
    </w:p>
    <w:p w14:paraId="26E059E9" w14:textId="77777777" w:rsidR="00AA1372" w:rsidRPr="001B44CC" w:rsidRDefault="00A227F2" w:rsidP="00773FE9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Nume: ______________________________</w:t>
      </w:r>
    </w:p>
    <w:p w14:paraId="07E607CE" w14:textId="77777777" w:rsidR="00AA1372" w:rsidRPr="001B44CC" w:rsidRDefault="00A227F2" w:rsidP="00773FE9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 xml:space="preserve">Funcţia </w:t>
      </w:r>
      <w:r w:rsidR="00590C16" w:rsidRPr="001B44CC">
        <w:rPr>
          <w:rFonts w:eastAsia="PMingLiU"/>
          <w:lang w:eastAsia="zh-CN"/>
        </w:rPr>
        <w:t>în cadrul întreprinderii</w:t>
      </w:r>
      <w:r w:rsidRPr="001B44CC">
        <w:rPr>
          <w:rFonts w:eastAsia="PMingLiU"/>
          <w:lang w:eastAsia="zh-CN"/>
        </w:rPr>
        <w:t>: ____________________________</w:t>
      </w:r>
    </w:p>
    <w:p w14:paraId="1EC61A3E" w14:textId="43D7BAF8" w:rsidR="00AA1372" w:rsidRPr="001B44CC" w:rsidRDefault="00A227F2" w:rsidP="00773FE9">
      <w:pPr>
        <w:jc w:val="both"/>
        <w:rPr>
          <w:rFonts w:eastAsia="PMingLiU"/>
          <w:b/>
          <w:lang w:eastAsia="zh-CN"/>
        </w:rPr>
      </w:pPr>
      <w:r w:rsidRPr="001B44CC">
        <w:rPr>
          <w:rFonts w:eastAsia="PMingLiU"/>
          <w:lang w:eastAsia="zh-CN"/>
        </w:rPr>
        <w:t xml:space="preserve">Denumirea </w:t>
      </w:r>
      <w:r w:rsidR="001B1E45" w:rsidRPr="001B44CC">
        <w:rPr>
          <w:rFonts w:eastAsia="PMingLiU"/>
          <w:lang w:eastAsia="zh-CN"/>
        </w:rPr>
        <w:t>întreprinderii</w:t>
      </w:r>
      <w:r w:rsidRPr="001B44CC">
        <w:rPr>
          <w:rFonts w:eastAsia="PMingLiU"/>
          <w:lang w:eastAsia="zh-CN"/>
        </w:rPr>
        <w:t>: __________________________</w:t>
      </w:r>
    </w:p>
    <w:p w14:paraId="30E97D0A" w14:textId="77777777" w:rsidR="009A7C84" w:rsidRPr="001B44CC" w:rsidRDefault="009A7C84" w:rsidP="009A7C84">
      <w:pPr>
        <w:spacing w:after="200" w:line="276" w:lineRule="auto"/>
        <w:rPr>
          <w:rFonts w:eastAsia="PMingLiU"/>
          <w:lang w:eastAsia="zh-CN"/>
        </w:rPr>
      </w:pPr>
      <w:bookmarkStart w:id="4" w:name="_Toc449692109"/>
    </w:p>
    <w:p w14:paraId="086EAB2C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18A975DA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693A1EB9" w14:textId="5623C5C0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513E54D0" w14:textId="4B6EEF09" w:rsidR="00BA7FF4" w:rsidRPr="001B44CC" w:rsidRDefault="00BA7FF4" w:rsidP="00BA7FF4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t>Anexa nr.</w:t>
      </w:r>
      <w:r w:rsidR="00FF430B" w:rsidRPr="001B44CC">
        <w:rPr>
          <w:b/>
          <w:bCs/>
          <w:i/>
          <w:iCs/>
          <w:noProof w:val="0"/>
        </w:rPr>
        <w:t xml:space="preserve"> </w:t>
      </w:r>
      <w:r w:rsidR="00BE49DD" w:rsidRPr="001B44CC">
        <w:rPr>
          <w:b/>
          <w:bCs/>
          <w:i/>
          <w:iCs/>
          <w:noProof w:val="0"/>
        </w:rPr>
        <w:t>1</w:t>
      </w:r>
      <w:r w:rsidR="00EF4276" w:rsidRPr="001B44CC">
        <w:rPr>
          <w:b/>
          <w:bCs/>
          <w:i/>
          <w:iCs/>
          <w:noProof w:val="0"/>
        </w:rPr>
        <w:t>3</w:t>
      </w:r>
    </w:p>
    <w:p w14:paraId="56D9E077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7F852731" w14:textId="77777777" w:rsidR="001C4B7C" w:rsidRPr="001B44CC" w:rsidRDefault="001C4B7C" w:rsidP="001C4B7C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60D6F9A9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p w14:paraId="3234C587" w14:textId="77777777" w:rsidR="002D6E71" w:rsidRPr="001B44CC" w:rsidRDefault="002D6E71" w:rsidP="009A7C84">
      <w:pPr>
        <w:jc w:val="center"/>
        <w:rPr>
          <w:rFonts w:eastAsia="PMingLiU"/>
          <w:b/>
          <w:lang w:eastAsia="zh-CN"/>
        </w:rPr>
      </w:pPr>
    </w:p>
    <w:bookmarkEnd w:id="4"/>
    <w:p w14:paraId="5532EA7A" w14:textId="77777777" w:rsidR="001C4B7C" w:rsidRPr="001B44CC" w:rsidRDefault="001C4B7C" w:rsidP="001C4B7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  <w:r w:rsidRPr="001B44CC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D8A9806" w14:textId="77777777" w:rsidR="00B14173" w:rsidRPr="001B44CC" w:rsidRDefault="00B14173" w:rsidP="009A7C84">
      <w:pPr>
        <w:jc w:val="center"/>
        <w:rPr>
          <w:b/>
        </w:rPr>
      </w:pPr>
    </w:p>
    <w:p w14:paraId="38F6D8B3" w14:textId="77777777" w:rsidR="002B5DEF" w:rsidRPr="001B44CC" w:rsidRDefault="00A227F2" w:rsidP="009A7C84">
      <w:pPr>
        <w:pStyle w:val="a8"/>
        <w:tabs>
          <w:tab w:val="left" w:pos="567"/>
        </w:tabs>
        <w:jc w:val="center"/>
        <w:rPr>
          <w:rFonts w:ascii="Times New Roman" w:eastAsia="PMingLiU" w:hAnsi="Times New Roman"/>
          <w:b/>
          <w:sz w:val="28"/>
          <w:szCs w:val="28"/>
          <w:lang w:eastAsia="zh-CN"/>
        </w:rPr>
      </w:pPr>
      <w:r w:rsidRPr="001B44CC">
        <w:rPr>
          <w:rFonts w:ascii="Times New Roman" w:eastAsia="PMingLiU" w:hAnsi="Times New Roman"/>
          <w:b/>
          <w:sz w:val="28"/>
          <w:szCs w:val="28"/>
          <w:lang w:eastAsia="zh-CN"/>
        </w:rPr>
        <w:t xml:space="preserve">DECLARAȚIE </w:t>
      </w:r>
    </w:p>
    <w:p w14:paraId="70E41F8B" w14:textId="77777777" w:rsidR="00AA1372" w:rsidRPr="001B44CC" w:rsidRDefault="00A227F2" w:rsidP="009A7C84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 w:rsidRPr="001B44CC">
        <w:rPr>
          <w:rFonts w:ascii="Times New Roman" w:eastAsia="PMingLiU" w:hAnsi="Times New Roman"/>
          <w:b/>
          <w:szCs w:val="24"/>
          <w:lang w:eastAsia="zh-CN"/>
        </w:rPr>
        <w:t xml:space="preserve">privind </w:t>
      </w:r>
      <w:r w:rsidRPr="001B44CC">
        <w:rPr>
          <w:rFonts w:ascii="Times New Roman" w:hAnsi="Times New Roman"/>
          <w:b/>
          <w:szCs w:val="24"/>
        </w:rPr>
        <w:t>lista principalelor lucrări executate în ultimul an de activitate</w:t>
      </w:r>
    </w:p>
    <w:p w14:paraId="7A9B1380" w14:textId="77777777" w:rsidR="00AA1372" w:rsidRPr="001B44CC" w:rsidRDefault="00AA1372" w:rsidP="009A7C84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123"/>
        <w:gridCol w:w="1559"/>
        <w:gridCol w:w="1956"/>
        <w:gridCol w:w="1276"/>
        <w:gridCol w:w="1276"/>
        <w:gridCol w:w="1417"/>
      </w:tblGrid>
      <w:tr w:rsidR="00AA1372" w:rsidRPr="001B44CC" w14:paraId="5339C6EB" w14:textId="77777777" w:rsidTr="001C4B7C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480705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Nr</w:t>
            </w:r>
          </w:p>
          <w:p w14:paraId="2842057D" w14:textId="77777777" w:rsidR="0022237A" w:rsidRPr="001B44CC" w:rsidRDefault="00A227F2" w:rsidP="00196AB4">
            <w:pPr>
              <w:jc w:val="center"/>
              <w:rPr>
                <w:b/>
                <w:bCs/>
                <w:lang w:eastAsia="zh-CN"/>
              </w:rPr>
            </w:pPr>
            <w:r w:rsidRPr="001B44CC">
              <w:rPr>
                <w:b/>
                <w:bCs/>
              </w:rPr>
              <w:t>d/o</w:t>
            </w:r>
          </w:p>
        </w:tc>
        <w:tc>
          <w:tcPr>
            <w:tcW w:w="1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D94882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Obiect</w:t>
            </w:r>
            <w:r w:rsidR="00F460DA" w:rsidRPr="001B44CC">
              <w:rPr>
                <w:b/>
                <w:bCs/>
              </w:rPr>
              <w:t>ul</w:t>
            </w:r>
            <w:r w:rsidRPr="001B44CC">
              <w:rPr>
                <w:b/>
                <w:bCs/>
              </w:rPr>
              <w:t xml:space="preserve"> contract</w:t>
            </w:r>
            <w:r w:rsidR="00F460DA" w:rsidRPr="001B44CC">
              <w:rPr>
                <w:b/>
                <w:bCs/>
              </w:rPr>
              <w:t>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9AE90D" w14:textId="77777777" w:rsidR="001C4B7C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Denumirea/</w:t>
            </w:r>
          </w:p>
          <w:p w14:paraId="46E472DF" w14:textId="77777777" w:rsidR="001C4B7C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nume</w:t>
            </w:r>
            <w:r w:rsidR="00F460DA" w:rsidRPr="001B44CC">
              <w:rPr>
                <w:b/>
                <w:bCs/>
              </w:rPr>
              <w:t>le</w:t>
            </w:r>
            <w:r w:rsidRPr="001B44CC">
              <w:rPr>
                <w:b/>
                <w:bCs/>
              </w:rPr>
              <w:t xml:space="preserve"> beneficiar</w:t>
            </w:r>
            <w:r w:rsidR="00F460DA" w:rsidRPr="001B44CC">
              <w:rPr>
                <w:b/>
                <w:bCs/>
              </w:rPr>
              <w:t>u</w:t>
            </w:r>
          </w:p>
          <w:p w14:paraId="35BF4A44" w14:textId="7DEB4C8B" w:rsidR="00AA1372" w:rsidRPr="001B44CC" w:rsidRDefault="00F460DA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lui</w:t>
            </w:r>
            <w:r w:rsidR="00A227F2" w:rsidRPr="001B44CC">
              <w:rPr>
                <w:b/>
                <w:bCs/>
              </w:rPr>
              <w:t>/Adresa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90DE89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Calitatea antreprenorului</w:t>
            </w:r>
            <w:r w:rsidRPr="001B44CC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44BB89" w14:textId="77777777" w:rsidR="001C4B7C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Preţ</w:t>
            </w:r>
            <w:r w:rsidR="00F460DA" w:rsidRPr="001B44CC">
              <w:rPr>
                <w:b/>
                <w:bCs/>
              </w:rPr>
              <w:t>ul</w:t>
            </w:r>
            <w:r w:rsidRPr="001B44CC">
              <w:rPr>
                <w:b/>
                <w:bCs/>
              </w:rPr>
              <w:t xml:space="preserve"> contract</w:t>
            </w:r>
            <w:r w:rsidR="00F460DA" w:rsidRPr="001B44CC">
              <w:rPr>
                <w:b/>
                <w:bCs/>
              </w:rPr>
              <w:t>u</w:t>
            </w:r>
          </w:p>
          <w:p w14:paraId="7EB5DA59" w14:textId="57DD5CFA" w:rsidR="00AA1372" w:rsidRPr="001B44CC" w:rsidRDefault="00F460DA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lui</w:t>
            </w:r>
            <w:r w:rsidR="00A227F2" w:rsidRPr="001B44CC">
              <w:rPr>
                <w:b/>
                <w:bCs/>
              </w:rPr>
              <w:t xml:space="preserve">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868B75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0DC8C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Numărul şi data procesului-verbal de recepţie la terminarea lucrărilor</w:t>
            </w:r>
          </w:p>
        </w:tc>
      </w:tr>
      <w:tr w:rsidR="00AA1372" w:rsidRPr="001B44CC" w14:paraId="114D7E39" w14:textId="77777777" w:rsidTr="001C4B7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F9F6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1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25557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0D7ED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087976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87FF4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1968B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949B5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</w:tr>
      <w:tr w:rsidR="00AA1372" w:rsidRPr="001B44CC" w14:paraId="239F2508" w14:textId="77777777" w:rsidTr="001C4B7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FF89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2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B18C3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1E38F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39BF3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27932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02451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E1742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</w:tr>
      <w:tr w:rsidR="00AA1372" w:rsidRPr="001B44CC" w14:paraId="04D908EA" w14:textId="77777777" w:rsidTr="001C4B7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6685" w14:textId="77777777" w:rsidR="00AA1372" w:rsidRPr="001B44CC" w:rsidRDefault="00A227F2" w:rsidP="00196AB4">
            <w:pPr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...</w:t>
            </w:r>
          </w:p>
        </w:tc>
        <w:tc>
          <w:tcPr>
            <w:tcW w:w="1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5C227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610BC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CC97A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A043E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519DD5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0D005" w14:textId="77777777" w:rsidR="00AA1372" w:rsidRPr="001B44CC" w:rsidRDefault="00A227F2" w:rsidP="00196AB4">
            <w:pPr>
              <w:jc w:val="center"/>
            </w:pPr>
            <w:r w:rsidRPr="001B44CC">
              <w:t> </w:t>
            </w:r>
          </w:p>
        </w:tc>
      </w:tr>
    </w:tbl>
    <w:p w14:paraId="1537BC39" w14:textId="77777777" w:rsidR="00AB1EC3" w:rsidRPr="001B44CC" w:rsidRDefault="00AB1EC3" w:rsidP="009A7C84">
      <w:pPr>
        <w:jc w:val="both"/>
      </w:pPr>
    </w:p>
    <w:p w14:paraId="163C8790" w14:textId="77777777" w:rsidR="00AA1372" w:rsidRPr="001B44CC" w:rsidRDefault="00A227F2" w:rsidP="009A7C84">
      <w:pPr>
        <w:jc w:val="both"/>
      </w:pPr>
      <w:r w:rsidRPr="001B44CC">
        <w:rPr>
          <w:rStyle w:val="af8"/>
        </w:rPr>
        <w:t>*</w:t>
      </w:r>
      <w:r w:rsidRPr="001B44CC">
        <w:t xml:space="preserve"> Se precizează calitatea în care a participat la îndeplinirea contractului, care poate fi de: contractant unic sau lider de asociaţie; contractant asociat; subcontractant.</w:t>
      </w:r>
    </w:p>
    <w:p w14:paraId="2B296346" w14:textId="77777777" w:rsidR="00AB1EC3" w:rsidRPr="001B44CC" w:rsidRDefault="00AB1EC3" w:rsidP="00196AB4">
      <w:pPr>
        <w:jc w:val="both"/>
        <w:rPr>
          <w:rFonts w:eastAsia="PMingLiU"/>
          <w:lang w:eastAsia="zh-CN"/>
        </w:rPr>
      </w:pPr>
    </w:p>
    <w:p w14:paraId="6DD2449A" w14:textId="7777777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Semnat: ________________________________________</w:t>
      </w:r>
    </w:p>
    <w:p w14:paraId="369EAF6C" w14:textId="7777777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Nume: _________________________________________</w:t>
      </w:r>
    </w:p>
    <w:p w14:paraId="00BC963C" w14:textId="7777777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 xml:space="preserve">Funcţia </w:t>
      </w:r>
      <w:r w:rsidR="00590C16" w:rsidRPr="001B44CC">
        <w:rPr>
          <w:rFonts w:eastAsia="PMingLiU"/>
          <w:lang w:eastAsia="zh-CN"/>
        </w:rPr>
        <w:t>în cadrul întreprinderii</w:t>
      </w:r>
      <w:r w:rsidRPr="001B44CC">
        <w:rPr>
          <w:rFonts w:eastAsia="PMingLiU"/>
          <w:lang w:eastAsia="zh-CN"/>
        </w:rPr>
        <w:t>: ___________________________</w:t>
      </w:r>
    </w:p>
    <w:p w14:paraId="5DDC20A9" w14:textId="2EB6E787" w:rsidR="00AA1372" w:rsidRPr="001B44CC" w:rsidRDefault="00A227F2" w:rsidP="00196AB4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 xml:space="preserve">Denumirea </w:t>
      </w:r>
      <w:r w:rsidR="001B1E45" w:rsidRPr="001B44CC">
        <w:rPr>
          <w:rFonts w:eastAsia="PMingLiU"/>
          <w:lang w:eastAsia="zh-CN"/>
        </w:rPr>
        <w:t>întreprinderii</w:t>
      </w:r>
      <w:r w:rsidRPr="001B44CC">
        <w:rPr>
          <w:rFonts w:eastAsia="PMingLiU"/>
          <w:lang w:eastAsia="zh-CN"/>
        </w:rPr>
        <w:t>: ________________________________</w:t>
      </w:r>
    </w:p>
    <w:p w14:paraId="60DDDB52" w14:textId="77777777" w:rsidR="00284ED0" w:rsidRPr="001B44CC" w:rsidRDefault="00284ED0" w:rsidP="00284ED0">
      <w:pPr>
        <w:spacing w:after="200" w:line="276" w:lineRule="auto"/>
        <w:rPr>
          <w:rFonts w:eastAsia="PMingLiU"/>
          <w:lang w:eastAsia="zh-CN"/>
        </w:rPr>
      </w:pPr>
      <w:bookmarkStart w:id="5" w:name="_Toc449692110"/>
    </w:p>
    <w:p w14:paraId="3A33BB9F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DB18CA3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F6D4D2A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F361927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96FBF4A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F0A56B8" w14:textId="77777777" w:rsidR="002D6E71" w:rsidRPr="001B44CC" w:rsidRDefault="002D6E71" w:rsidP="00284ED0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E5424D6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539E1EF9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35F56CF8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0A1092F3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58079E2E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002B7B00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52DBED02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256F4A1B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30D4FBD5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747E8F4C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255B6CF9" w14:textId="77777777" w:rsidR="00CA0DF5" w:rsidRDefault="00CA0DF5" w:rsidP="00CA0DF5">
      <w:pPr>
        <w:jc w:val="right"/>
        <w:rPr>
          <w:b/>
          <w:bCs/>
          <w:i/>
          <w:iCs/>
          <w:noProof w:val="0"/>
        </w:rPr>
      </w:pPr>
    </w:p>
    <w:p w14:paraId="1E948772" w14:textId="77777777" w:rsidR="001F113D" w:rsidRDefault="001F113D" w:rsidP="00CA0DF5">
      <w:pPr>
        <w:jc w:val="right"/>
        <w:rPr>
          <w:b/>
          <w:bCs/>
          <w:i/>
          <w:iCs/>
          <w:noProof w:val="0"/>
        </w:rPr>
      </w:pPr>
    </w:p>
    <w:p w14:paraId="34584A64" w14:textId="77777777" w:rsidR="001F113D" w:rsidRPr="001B44CC" w:rsidRDefault="001F113D" w:rsidP="00CA0DF5">
      <w:pPr>
        <w:jc w:val="right"/>
        <w:rPr>
          <w:b/>
          <w:bCs/>
          <w:i/>
          <w:iCs/>
          <w:noProof w:val="0"/>
        </w:rPr>
      </w:pPr>
    </w:p>
    <w:p w14:paraId="52BB89B1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2AFF6877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1781C63B" w14:textId="4FE27435" w:rsidR="00CA0DF5" w:rsidRPr="001B44CC" w:rsidRDefault="00CA0DF5" w:rsidP="00CA0DF5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B44CC">
        <w:rPr>
          <w:b/>
          <w:bCs/>
          <w:i/>
          <w:iCs/>
          <w:noProof w:val="0"/>
        </w:rPr>
        <w:t>Anexa nr. 15</w:t>
      </w:r>
    </w:p>
    <w:p w14:paraId="689E94EE" w14:textId="77777777" w:rsidR="00CA0DF5" w:rsidRPr="001B44CC" w:rsidRDefault="00CA0DF5" w:rsidP="00CA0DF5">
      <w:pPr>
        <w:tabs>
          <w:tab w:val="left" w:pos="5103"/>
          <w:tab w:val="left" w:pos="10348"/>
        </w:tabs>
        <w:jc w:val="right"/>
        <w:rPr>
          <w:b/>
          <w:bCs/>
          <w:i/>
          <w:iCs/>
        </w:rPr>
      </w:pPr>
      <w:r w:rsidRPr="001B44CC">
        <w:rPr>
          <w:b/>
          <w:i/>
          <w:iCs/>
        </w:rPr>
        <w:t>la</w:t>
      </w:r>
      <w:r w:rsidRPr="001B44CC">
        <w:rPr>
          <w:b/>
          <w:bCs/>
          <w:i/>
          <w:iCs/>
          <w:noProof w:val="0"/>
          <w:lang w:eastAsia="ru-RU"/>
        </w:rPr>
        <w:t xml:space="preserve"> Documentația standard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 xml:space="preserve">aprobată prin Ordinul </w:t>
      </w:r>
    </w:p>
    <w:p w14:paraId="26C463F3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  <w:lang w:eastAsia="ru-RU"/>
        </w:rPr>
      </w:pPr>
      <w:r w:rsidRPr="001B44CC">
        <w:rPr>
          <w:b/>
          <w:bCs/>
          <w:i/>
          <w:iCs/>
          <w:noProof w:val="0"/>
          <w:lang w:eastAsia="ru-RU"/>
        </w:rPr>
        <w:t>Ministrului Finanţelor</w:t>
      </w:r>
      <w:r w:rsidRPr="001B44CC">
        <w:rPr>
          <w:b/>
          <w:bCs/>
          <w:i/>
          <w:iCs/>
        </w:rPr>
        <w:t xml:space="preserve"> </w:t>
      </w:r>
      <w:r w:rsidRPr="001B44CC">
        <w:rPr>
          <w:b/>
          <w:bCs/>
          <w:i/>
          <w:iCs/>
          <w:noProof w:val="0"/>
          <w:lang w:eastAsia="ru-RU"/>
        </w:rPr>
        <w:t>nr. 69 din 7 mai 2021</w:t>
      </w:r>
    </w:p>
    <w:p w14:paraId="573B33EC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  <w:lang w:eastAsia="ru-RU"/>
        </w:rPr>
      </w:pPr>
    </w:p>
    <w:p w14:paraId="1543CBFD" w14:textId="77777777" w:rsidR="00CA0DF5" w:rsidRPr="001B44CC" w:rsidRDefault="00CA0DF5" w:rsidP="00CA0DF5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b/>
          <w:szCs w:val="24"/>
        </w:rPr>
      </w:pPr>
      <w:r w:rsidRPr="001B44CC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64F567EC" w14:textId="77777777" w:rsidR="00CA0DF5" w:rsidRPr="001B44CC" w:rsidRDefault="00CA0DF5" w:rsidP="00CA0DF5">
      <w:pPr>
        <w:jc w:val="right"/>
        <w:rPr>
          <w:noProof w:val="0"/>
        </w:rPr>
      </w:pPr>
    </w:p>
    <w:p w14:paraId="35A0BFB9" w14:textId="77777777" w:rsidR="00CA0DF5" w:rsidRPr="001B44CC" w:rsidRDefault="00CA0DF5" w:rsidP="00CA0DF5">
      <w:pPr>
        <w:jc w:val="right"/>
        <w:rPr>
          <w:b/>
          <w:bCs/>
          <w:i/>
          <w:iCs/>
          <w:noProof w:val="0"/>
        </w:rPr>
      </w:pPr>
    </w:p>
    <w:p w14:paraId="72E7E0C3" w14:textId="77777777" w:rsidR="00CA0DF5" w:rsidRPr="001B44CC" w:rsidRDefault="00CA0DF5" w:rsidP="00CA0DF5">
      <w:pPr>
        <w:spacing w:line="276" w:lineRule="auto"/>
        <w:jc w:val="center"/>
        <w:rPr>
          <w:rFonts w:eastAsia="PMingLiU"/>
          <w:b/>
          <w:noProof w:val="0"/>
          <w:lang w:eastAsia="zh-CN"/>
        </w:rPr>
      </w:pPr>
    </w:p>
    <w:p w14:paraId="44A6A0C3" w14:textId="77777777" w:rsidR="00CA0DF5" w:rsidRPr="001B44CC" w:rsidRDefault="00CA0DF5" w:rsidP="00CA0DF5">
      <w:pPr>
        <w:ind w:firstLine="709"/>
        <w:jc w:val="center"/>
        <w:rPr>
          <w:rFonts w:eastAsia="PMingLiU"/>
          <w:b/>
          <w:lang w:eastAsia="zh-CN"/>
        </w:rPr>
      </w:pPr>
      <w:r w:rsidRPr="001B44CC">
        <w:rPr>
          <w:rFonts w:eastAsia="PMingLiU"/>
          <w:b/>
          <w:lang w:eastAsia="zh-CN"/>
        </w:rPr>
        <w:t>DECLARAŢIE</w:t>
      </w:r>
    </w:p>
    <w:p w14:paraId="47721F7F" w14:textId="77777777" w:rsidR="00CA0DF5" w:rsidRPr="001B44CC" w:rsidRDefault="00CA0DF5" w:rsidP="00CA0DF5">
      <w:pPr>
        <w:ind w:firstLine="709"/>
        <w:jc w:val="center"/>
        <w:rPr>
          <w:rFonts w:eastAsia="PMingLiU"/>
          <w:b/>
          <w:lang w:eastAsia="zh-CN"/>
        </w:rPr>
      </w:pPr>
      <w:r w:rsidRPr="001B44CC">
        <w:rPr>
          <w:rFonts w:eastAsia="PMingLiU"/>
          <w:b/>
          <w:lang w:eastAsia="zh-CN"/>
        </w:rPr>
        <w:t>privind personalul de specialitate propus pentru implementarea contractului</w:t>
      </w:r>
    </w:p>
    <w:p w14:paraId="002F2FFF" w14:textId="77777777" w:rsidR="00CA0DF5" w:rsidRPr="001B44CC" w:rsidRDefault="00CA0DF5" w:rsidP="00CA0DF5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476"/>
        <w:gridCol w:w="1884"/>
        <w:gridCol w:w="1953"/>
        <w:gridCol w:w="1992"/>
        <w:gridCol w:w="1709"/>
      </w:tblGrid>
      <w:tr w:rsidR="00CA0DF5" w:rsidRPr="001B44CC" w14:paraId="280AE7CF" w14:textId="77777777" w:rsidTr="00256506">
        <w:trPr>
          <w:cantSplit/>
          <w:trHeight w:val="1942"/>
        </w:trPr>
        <w:tc>
          <w:tcPr>
            <w:tcW w:w="273" w:type="pct"/>
            <w:shd w:val="clear" w:color="auto" w:fill="D9D9D9" w:themeFill="background1" w:themeFillShade="D9"/>
            <w:vAlign w:val="center"/>
          </w:tcPr>
          <w:p w14:paraId="2D50E97C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419F518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Nr.</w:t>
            </w:r>
          </w:p>
          <w:p w14:paraId="42DC60AD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d/o</w:t>
            </w:r>
          </w:p>
        </w:tc>
        <w:tc>
          <w:tcPr>
            <w:tcW w:w="727" w:type="pct"/>
            <w:shd w:val="clear" w:color="auto" w:fill="D9D9D9" w:themeFill="background1" w:themeFillShade="D9"/>
            <w:vAlign w:val="center"/>
          </w:tcPr>
          <w:p w14:paraId="1B75A737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0B9C9EB5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Funcţia</w:t>
            </w:r>
          </w:p>
        </w:tc>
        <w:tc>
          <w:tcPr>
            <w:tcW w:w="1000" w:type="pct"/>
            <w:shd w:val="clear" w:color="auto" w:fill="D9D9D9" w:themeFill="background1" w:themeFillShade="D9"/>
            <w:vAlign w:val="center"/>
          </w:tcPr>
          <w:p w14:paraId="1281424D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03D92E76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shd w:val="clear" w:color="auto" w:fill="D9D9D9" w:themeFill="background1" w:themeFillShade="D9"/>
            <w:vAlign w:val="center"/>
          </w:tcPr>
          <w:p w14:paraId="3DD817F8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shd w:val="clear" w:color="auto" w:fill="D9D9D9" w:themeFill="background1" w:themeFillShade="D9"/>
            <w:vAlign w:val="center"/>
          </w:tcPr>
          <w:p w14:paraId="261C5A4A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Numărul şi denumirea lucrărilor similare executate în calitate de conducător</w:t>
            </w:r>
          </w:p>
        </w:tc>
        <w:tc>
          <w:tcPr>
            <w:tcW w:w="908" w:type="pct"/>
            <w:shd w:val="clear" w:color="auto" w:fill="D9D9D9" w:themeFill="background1" w:themeFillShade="D9"/>
            <w:vAlign w:val="center"/>
          </w:tcPr>
          <w:p w14:paraId="28C09084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Numărul certificatului de atestare</w:t>
            </w:r>
          </w:p>
          <w:p w14:paraId="7E74E44D" w14:textId="77777777" w:rsidR="00CA0DF5" w:rsidRPr="001B44CC" w:rsidRDefault="00CA0DF5" w:rsidP="002A582A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1B44CC">
              <w:rPr>
                <w:b/>
                <w:bCs/>
              </w:rPr>
              <w:t>și data eliberării</w:t>
            </w:r>
          </w:p>
          <w:p w14:paraId="656761B2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4A1BD017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CA0DF5" w:rsidRPr="001B44CC" w14:paraId="66D2495F" w14:textId="77777777" w:rsidTr="002A582A">
        <w:trPr>
          <w:cantSplit/>
          <w:trHeight w:val="320"/>
        </w:trPr>
        <w:tc>
          <w:tcPr>
            <w:tcW w:w="273" w:type="pct"/>
          </w:tcPr>
          <w:p w14:paraId="456BC7CA" w14:textId="77777777" w:rsidR="00CA0DF5" w:rsidRPr="001B44CC" w:rsidRDefault="00CA0DF5" w:rsidP="002A582A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52DC772F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6ED52801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026C97B7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1B0509F2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2B5B40D1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/>
                <w:bCs/>
              </w:rPr>
            </w:pPr>
            <w:r w:rsidRPr="001B44CC">
              <w:rPr>
                <w:b/>
                <w:bCs/>
              </w:rPr>
              <w:t>5</w:t>
            </w:r>
          </w:p>
        </w:tc>
      </w:tr>
      <w:tr w:rsidR="00CA0DF5" w:rsidRPr="001B44CC" w14:paraId="6CA5C4FB" w14:textId="77777777" w:rsidTr="002A582A">
        <w:trPr>
          <w:cantSplit/>
          <w:trHeight w:val="140"/>
        </w:trPr>
        <w:tc>
          <w:tcPr>
            <w:tcW w:w="273" w:type="pct"/>
          </w:tcPr>
          <w:p w14:paraId="2C55AB3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6D9701F3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Arhitect-șef</w:t>
            </w:r>
          </w:p>
        </w:tc>
        <w:tc>
          <w:tcPr>
            <w:tcW w:w="1000" w:type="pct"/>
          </w:tcPr>
          <w:p w14:paraId="5532A95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397FF6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92E9346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1AD4B162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39598380" w14:textId="77777777" w:rsidTr="002A582A">
        <w:trPr>
          <w:cantSplit/>
          <w:trHeight w:val="140"/>
        </w:trPr>
        <w:tc>
          <w:tcPr>
            <w:tcW w:w="273" w:type="pct"/>
          </w:tcPr>
          <w:p w14:paraId="2E82BCDB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6893F825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Inginer-șef</w:t>
            </w:r>
          </w:p>
        </w:tc>
        <w:tc>
          <w:tcPr>
            <w:tcW w:w="1000" w:type="pct"/>
          </w:tcPr>
          <w:p w14:paraId="0FA39470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1823CD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4C65E29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BB3BCA8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10142DCC" w14:textId="77777777" w:rsidTr="002A582A">
        <w:trPr>
          <w:cantSplit/>
          <w:trHeight w:val="140"/>
        </w:trPr>
        <w:tc>
          <w:tcPr>
            <w:tcW w:w="273" w:type="pct"/>
          </w:tcPr>
          <w:p w14:paraId="3A1692C0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0F08B402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Diriginţi de şantier</w:t>
            </w:r>
          </w:p>
        </w:tc>
        <w:tc>
          <w:tcPr>
            <w:tcW w:w="1000" w:type="pct"/>
          </w:tcPr>
          <w:p w14:paraId="5BEE658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3BAAE3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BBB0FB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2257744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09C54A27" w14:textId="77777777" w:rsidTr="002A582A">
        <w:trPr>
          <w:cantSplit/>
          <w:trHeight w:val="140"/>
        </w:trPr>
        <w:tc>
          <w:tcPr>
            <w:tcW w:w="273" w:type="pct"/>
          </w:tcPr>
          <w:p w14:paraId="712D9D7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DFE941A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Maiştri</w:t>
            </w:r>
          </w:p>
        </w:tc>
        <w:tc>
          <w:tcPr>
            <w:tcW w:w="1000" w:type="pct"/>
          </w:tcPr>
          <w:p w14:paraId="2A849A5D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3C22B16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9FDCC63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896BC5F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CA0DF5" w:rsidRPr="001B44CC" w14:paraId="16BFDC5B" w14:textId="77777777" w:rsidTr="002A582A">
        <w:trPr>
          <w:cantSplit/>
          <w:trHeight w:val="1270"/>
        </w:trPr>
        <w:tc>
          <w:tcPr>
            <w:tcW w:w="273" w:type="pct"/>
          </w:tcPr>
          <w:p w14:paraId="70BA7223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3BB99CDB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Specialişti</w:t>
            </w:r>
          </w:p>
          <w:p w14:paraId="5AC34603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……………</w:t>
            </w:r>
          </w:p>
          <w:p w14:paraId="1061D3BC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……………</w:t>
            </w:r>
          </w:p>
          <w:p w14:paraId="14048354" w14:textId="77777777" w:rsidR="00CA0DF5" w:rsidRPr="001B44CC" w:rsidRDefault="00CA0DF5" w:rsidP="002A582A">
            <w:pPr>
              <w:tabs>
                <w:tab w:val="left" w:pos="567"/>
              </w:tabs>
              <w:jc w:val="both"/>
              <w:rPr>
                <w:bCs/>
              </w:rPr>
            </w:pPr>
            <w:r w:rsidRPr="001B44CC">
              <w:rPr>
                <w:bCs/>
              </w:rPr>
              <w:t>…………….</w:t>
            </w:r>
          </w:p>
        </w:tc>
        <w:tc>
          <w:tcPr>
            <w:tcW w:w="1000" w:type="pct"/>
          </w:tcPr>
          <w:p w14:paraId="0C2EF18E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7FF5855C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90A242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65194D85" w14:textId="77777777" w:rsidR="00CA0DF5" w:rsidRPr="001B44CC" w:rsidRDefault="00CA0DF5" w:rsidP="002A582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59755E42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</w:p>
    <w:p w14:paraId="06ADE398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Semnat: _________________________________________</w:t>
      </w:r>
    </w:p>
    <w:p w14:paraId="5800FAFC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Nume: __________________________________________</w:t>
      </w:r>
    </w:p>
    <w:p w14:paraId="38A97B4D" w14:textId="77777777" w:rsidR="00CA0DF5" w:rsidRPr="001B44CC" w:rsidRDefault="00CA0DF5" w:rsidP="00CA0DF5">
      <w:pPr>
        <w:jc w:val="both"/>
        <w:rPr>
          <w:rFonts w:eastAsia="PMingLiU"/>
          <w:lang w:eastAsia="zh-CN"/>
        </w:rPr>
      </w:pPr>
      <w:r w:rsidRPr="001B44CC">
        <w:rPr>
          <w:rFonts w:eastAsia="PMingLiU"/>
          <w:lang w:eastAsia="zh-CN"/>
        </w:rPr>
        <w:t>Funcţia în cadrul întreprinderii: ____________________________</w:t>
      </w:r>
    </w:p>
    <w:p w14:paraId="5A84A297" w14:textId="36320BD5" w:rsidR="00406D0E" w:rsidRPr="001B44CC" w:rsidRDefault="00CA0DF5" w:rsidP="00256506">
      <w:pPr>
        <w:jc w:val="both"/>
        <w:rPr>
          <w:noProof w:val="0"/>
        </w:rPr>
      </w:pPr>
      <w:r w:rsidRPr="001B44CC">
        <w:rPr>
          <w:rFonts w:eastAsia="PMingLiU"/>
          <w:lang w:eastAsia="zh-CN"/>
        </w:rPr>
        <w:t>Denumirea întreprinderii: ________________________________</w:t>
      </w:r>
      <w:bookmarkEnd w:id="5"/>
    </w:p>
    <w:sectPr w:rsidR="00406D0E" w:rsidRPr="001B44CC" w:rsidSect="00343964">
      <w:footerReference w:type="default" r:id="rId8"/>
      <w:pgSz w:w="11906" w:h="16838"/>
      <w:pgMar w:top="851" w:right="85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9DF6F7" w14:textId="77777777" w:rsidR="009571C5" w:rsidRDefault="009571C5" w:rsidP="00A20ACF">
      <w:r>
        <w:separator/>
      </w:r>
    </w:p>
  </w:endnote>
  <w:endnote w:type="continuationSeparator" w:id="0">
    <w:p w14:paraId="58D0E6D0" w14:textId="77777777" w:rsidR="009571C5" w:rsidRDefault="009571C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37BB5835" w:rsidR="0081328C" w:rsidRDefault="0081328C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2628">
          <w:t>1</w:t>
        </w:r>
        <w:r>
          <w:fldChar w:fldCharType="end"/>
        </w:r>
      </w:p>
    </w:sdtContent>
  </w:sdt>
  <w:p w14:paraId="075618FA" w14:textId="77777777" w:rsidR="0081328C" w:rsidRDefault="0081328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E76029" w14:textId="77777777" w:rsidR="009571C5" w:rsidRDefault="009571C5" w:rsidP="00A20ACF">
      <w:r>
        <w:separator/>
      </w:r>
    </w:p>
  </w:footnote>
  <w:footnote w:type="continuationSeparator" w:id="0">
    <w:p w14:paraId="4FF0FA11" w14:textId="77777777" w:rsidR="009571C5" w:rsidRDefault="009571C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15630CA"/>
    <w:multiLevelType w:val="hybridMultilevel"/>
    <w:tmpl w:val="7E40E5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ECD5183"/>
    <w:multiLevelType w:val="hybridMultilevel"/>
    <w:tmpl w:val="1CD6A9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4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17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8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502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150ECD"/>
    <w:multiLevelType w:val="hybridMultilevel"/>
    <w:tmpl w:val="2E722DA6"/>
    <w:lvl w:ilvl="0" w:tplc="B938338C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3" w15:restartNumberingAfterBreak="0">
    <w:nsid w:val="61221E04"/>
    <w:multiLevelType w:val="hybridMultilevel"/>
    <w:tmpl w:val="9030E6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19"/>
  </w:num>
  <w:num w:numId="5">
    <w:abstractNumId w:val="10"/>
  </w:num>
  <w:num w:numId="6">
    <w:abstractNumId w:val="6"/>
  </w:num>
  <w:num w:numId="7">
    <w:abstractNumId w:val="18"/>
  </w:num>
  <w:num w:numId="8">
    <w:abstractNumId w:val="8"/>
  </w:num>
  <w:num w:numId="9">
    <w:abstractNumId w:val="14"/>
  </w:num>
  <w:num w:numId="10">
    <w:abstractNumId w:val="15"/>
  </w:num>
  <w:num w:numId="11">
    <w:abstractNumId w:val="26"/>
  </w:num>
  <w:num w:numId="12">
    <w:abstractNumId w:val="17"/>
  </w:num>
  <w:num w:numId="13">
    <w:abstractNumId w:val="5"/>
  </w:num>
  <w:num w:numId="14">
    <w:abstractNumId w:val="16"/>
  </w:num>
  <w:num w:numId="15">
    <w:abstractNumId w:val="21"/>
  </w:num>
  <w:num w:numId="16">
    <w:abstractNumId w:val="13"/>
  </w:num>
  <w:num w:numId="17">
    <w:abstractNumId w:val="3"/>
  </w:num>
  <w:num w:numId="18">
    <w:abstractNumId w:val="0"/>
  </w:num>
  <w:num w:numId="19">
    <w:abstractNumId w:val="2"/>
  </w:num>
  <w:num w:numId="20">
    <w:abstractNumId w:val="4"/>
  </w:num>
  <w:num w:numId="21">
    <w:abstractNumId w:val="1"/>
  </w:num>
  <w:num w:numId="22">
    <w:abstractNumId w:val="25"/>
  </w:num>
  <w:num w:numId="23">
    <w:abstractNumId w:val="27"/>
  </w:num>
  <w:num w:numId="24">
    <w:abstractNumId w:val="22"/>
  </w:num>
  <w:num w:numId="25">
    <w:abstractNumId w:val="7"/>
  </w:num>
  <w:num w:numId="26">
    <w:abstractNumId w:val="9"/>
  </w:num>
  <w:num w:numId="27">
    <w:abstractNumId w:val="12"/>
  </w:num>
  <w:num w:numId="28">
    <w:abstractNumId w:val="23"/>
  </w:num>
  <w:num w:numId="29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0AA8"/>
    <w:rsid w:val="00000FCA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366D0"/>
    <w:rsid w:val="00040E78"/>
    <w:rsid w:val="00040EA0"/>
    <w:rsid w:val="0004670D"/>
    <w:rsid w:val="00046CEA"/>
    <w:rsid w:val="00050E70"/>
    <w:rsid w:val="000512DD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456F"/>
    <w:rsid w:val="00080063"/>
    <w:rsid w:val="0008191D"/>
    <w:rsid w:val="000849A8"/>
    <w:rsid w:val="000858FA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3418"/>
    <w:rsid w:val="000A63ED"/>
    <w:rsid w:val="000A7988"/>
    <w:rsid w:val="000A7A90"/>
    <w:rsid w:val="000B2369"/>
    <w:rsid w:val="000B379D"/>
    <w:rsid w:val="000B479C"/>
    <w:rsid w:val="000B56B6"/>
    <w:rsid w:val="000B5D92"/>
    <w:rsid w:val="000B70AD"/>
    <w:rsid w:val="000B73EB"/>
    <w:rsid w:val="000C00CF"/>
    <w:rsid w:val="000C1921"/>
    <w:rsid w:val="000C1F66"/>
    <w:rsid w:val="000C20E0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03ED"/>
    <w:rsid w:val="000E0D8E"/>
    <w:rsid w:val="000E3E29"/>
    <w:rsid w:val="000E4231"/>
    <w:rsid w:val="000E4AEA"/>
    <w:rsid w:val="000E4D7D"/>
    <w:rsid w:val="000E518B"/>
    <w:rsid w:val="000E53CE"/>
    <w:rsid w:val="000F13FE"/>
    <w:rsid w:val="000F36A9"/>
    <w:rsid w:val="000F4492"/>
    <w:rsid w:val="000F52DC"/>
    <w:rsid w:val="000F5924"/>
    <w:rsid w:val="000F5A5D"/>
    <w:rsid w:val="000F650B"/>
    <w:rsid w:val="000F6CDC"/>
    <w:rsid w:val="000F7FA0"/>
    <w:rsid w:val="00101CBC"/>
    <w:rsid w:val="00102581"/>
    <w:rsid w:val="00102FB5"/>
    <w:rsid w:val="001034CC"/>
    <w:rsid w:val="00103B7C"/>
    <w:rsid w:val="00104432"/>
    <w:rsid w:val="00104A00"/>
    <w:rsid w:val="00106AE6"/>
    <w:rsid w:val="0011134B"/>
    <w:rsid w:val="00111546"/>
    <w:rsid w:val="001121C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A8"/>
    <w:rsid w:val="001223E6"/>
    <w:rsid w:val="001225E0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66EB2"/>
    <w:rsid w:val="001701DE"/>
    <w:rsid w:val="001704FB"/>
    <w:rsid w:val="001710E7"/>
    <w:rsid w:val="001718AE"/>
    <w:rsid w:val="00174C61"/>
    <w:rsid w:val="00174E5F"/>
    <w:rsid w:val="001763CD"/>
    <w:rsid w:val="0017664F"/>
    <w:rsid w:val="00176906"/>
    <w:rsid w:val="00177A21"/>
    <w:rsid w:val="00183358"/>
    <w:rsid w:val="00183D79"/>
    <w:rsid w:val="0018415A"/>
    <w:rsid w:val="00185148"/>
    <w:rsid w:val="001856BA"/>
    <w:rsid w:val="001866CB"/>
    <w:rsid w:val="00186C4B"/>
    <w:rsid w:val="001873A6"/>
    <w:rsid w:val="0019071C"/>
    <w:rsid w:val="00192278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44CC"/>
    <w:rsid w:val="001B51BA"/>
    <w:rsid w:val="001B630A"/>
    <w:rsid w:val="001C03B0"/>
    <w:rsid w:val="001C32E9"/>
    <w:rsid w:val="001C3DC4"/>
    <w:rsid w:val="001C439F"/>
    <w:rsid w:val="001C4B7C"/>
    <w:rsid w:val="001C4B99"/>
    <w:rsid w:val="001C4DFD"/>
    <w:rsid w:val="001C5A47"/>
    <w:rsid w:val="001C6D83"/>
    <w:rsid w:val="001D0242"/>
    <w:rsid w:val="001D0651"/>
    <w:rsid w:val="001D1893"/>
    <w:rsid w:val="001D3039"/>
    <w:rsid w:val="001D3A53"/>
    <w:rsid w:val="001D5966"/>
    <w:rsid w:val="001D5BBA"/>
    <w:rsid w:val="001D5C6D"/>
    <w:rsid w:val="001D7219"/>
    <w:rsid w:val="001E29F8"/>
    <w:rsid w:val="001E49A4"/>
    <w:rsid w:val="001E7956"/>
    <w:rsid w:val="001F113D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147"/>
    <w:rsid w:val="00211C74"/>
    <w:rsid w:val="00215AC6"/>
    <w:rsid w:val="00216025"/>
    <w:rsid w:val="00220775"/>
    <w:rsid w:val="002217B0"/>
    <w:rsid w:val="00221F19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4C1"/>
    <w:rsid w:val="00231831"/>
    <w:rsid w:val="00232D6D"/>
    <w:rsid w:val="00233538"/>
    <w:rsid w:val="00233954"/>
    <w:rsid w:val="00234775"/>
    <w:rsid w:val="00234A81"/>
    <w:rsid w:val="002359F7"/>
    <w:rsid w:val="00236F50"/>
    <w:rsid w:val="00237DF1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56506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09B"/>
    <w:rsid w:val="00271282"/>
    <w:rsid w:val="002722CC"/>
    <w:rsid w:val="002739A1"/>
    <w:rsid w:val="00275944"/>
    <w:rsid w:val="00275D82"/>
    <w:rsid w:val="002767DE"/>
    <w:rsid w:val="00276D0B"/>
    <w:rsid w:val="00277E37"/>
    <w:rsid w:val="0028109E"/>
    <w:rsid w:val="00281BEA"/>
    <w:rsid w:val="0028251A"/>
    <w:rsid w:val="002828B9"/>
    <w:rsid w:val="002832B5"/>
    <w:rsid w:val="00283820"/>
    <w:rsid w:val="002849C9"/>
    <w:rsid w:val="00284ED0"/>
    <w:rsid w:val="002854C7"/>
    <w:rsid w:val="00285D55"/>
    <w:rsid w:val="00286387"/>
    <w:rsid w:val="00286D13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582A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B28"/>
    <w:rsid w:val="002D6E71"/>
    <w:rsid w:val="002D7857"/>
    <w:rsid w:val="002E1640"/>
    <w:rsid w:val="002E20CD"/>
    <w:rsid w:val="002E2DB5"/>
    <w:rsid w:val="002E3BCF"/>
    <w:rsid w:val="002E3D41"/>
    <w:rsid w:val="002E48BE"/>
    <w:rsid w:val="002E4970"/>
    <w:rsid w:val="002E5B20"/>
    <w:rsid w:val="002E6BB0"/>
    <w:rsid w:val="002E7992"/>
    <w:rsid w:val="002F03AE"/>
    <w:rsid w:val="002F03E2"/>
    <w:rsid w:val="002F0B6E"/>
    <w:rsid w:val="002F2F8D"/>
    <w:rsid w:val="002F556B"/>
    <w:rsid w:val="002F638E"/>
    <w:rsid w:val="002F6A1E"/>
    <w:rsid w:val="00302287"/>
    <w:rsid w:val="00303301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624"/>
    <w:rsid w:val="003317BE"/>
    <w:rsid w:val="00332F8E"/>
    <w:rsid w:val="00335033"/>
    <w:rsid w:val="00341210"/>
    <w:rsid w:val="00341514"/>
    <w:rsid w:val="00341C8C"/>
    <w:rsid w:val="003427FE"/>
    <w:rsid w:val="0034315B"/>
    <w:rsid w:val="00343964"/>
    <w:rsid w:val="003465DA"/>
    <w:rsid w:val="00350122"/>
    <w:rsid w:val="003506C9"/>
    <w:rsid w:val="0035258F"/>
    <w:rsid w:val="00352B05"/>
    <w:rsid w:val="003534BD"/>
    <w:rsid w:val="00355100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2FBC"/>
    <w:rsid w:val="003731FD"/>
    <w:rsid w:val="00373336"/>
    <w:rsid w:val="00373AF9"/>
    <w:rsid w:val="0037760B"/>
    <w:rsid w:val="00377CE0"/>
    <w:rsid w:val="0038163C"/>
    <w:rsid w:val="00381EF2"/>
    <w:rsid w:val="0038237B"/>
    <w:rsid w:val="0038240D"/>
    <w:rsid w:val="0038275D"/>
    <w:rsid w:val="00382AC4"/>
    <w:rsid w:val="00384C2A"/>
    <w:rsid w:val="003854DB"/>
    <w:rsid w:val="00385891"/>
    <w:rsid w:val="00385C85"/>
    <w:rsid w:val="00387023"/>
    <w:rsid w:val="00387171"/>
    <w:rsid w:val="00387620"/>
    <w:rsid w:val="00393AC1"/>
    <w:rsid w:val="003943B8"/>
    <w:rsid w:val="00394DC7"/>
    <w:rsid w:val="003961E7"/>
    <w:rsid w:val="00396A4B"/>
    <w:rsid w:val="003A0008"/>
    <w:rsid w:val="003A1BFC"/>
    <w:rsid w:val="003A212D"/>
    <w:rsid w:val="003A2643"/>
    <w:rsid w:val="003A27E4"/>
    <w:rsid w:val="003A40C2"/>
    <w:rsid w:val="003A4181"/>
    <w:rsid w:val="003A4533"/>
    <w:rsid w:val="003A4B17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833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D0E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07B2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6BE7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1FF5"/>
    <w:rsid w:val="00464994"/>
    <w:rsid w:val="00464A19"/>
    <w:rsid w:val="00467A64"/>
    <w:rsid w:val="004702B5"/>
    <w:rsid w:val="00472DA3"/>
    <w:rsid w:val="00476C6E"/>
    <w:rsid w:val="0047776F"/>
    <w:rsid w:val="00477FD2"/>
    <w:rsid w:val="00482E77"/>
    <w:rsid w:val="00483C4C"/>
    <w:rsid w:val="00484113"/>
    <w:rsid w:val="004856C0"/>
    <w:rsid w:val="00491A8B"/>
    <w:rsid w:val="00493B2A"/>
    <w:rsid w:val="004967CB"/>
    <w:rsid w:val="00496AFA"/>
    <w:rsid w:val="00496DB1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5185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4C70"/>
    <w:rsid w:val="004F5D02"/>
    <w:rsid w:val="004F61B3"/>
    <w:rsid w:val="004F6F22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296E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4759B"/>
    <w:rsid w:val="005515D6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50B8"/>
    <w:rsid w:val="00567156"/>
    <w:rsid w:val="00570670"/>
    <w:rsid w:val="005706A9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0197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734"/>
    <w:rsid w:val="005C3D95"/>
    <w:rsid w:val="005C6BF4"/>
    <w:rsid w:val="005C7076"/>
    <w:rsid w:val="005C7A97"/>
    <w:rsid w:val="005D0C3F"/>
    <w:rsid w:val="005D3D45"/>
    <w:rsid w:val="005D44CE"/>
    <w:rsid w:val="005D4523"/>
    <w:rsid w:val="005D4B79"/>
    <w:rsid w:val="005D4BD0"/>
    <w:rsid w:val="005D5589"/>
    <w:rsid w:val="005D5702"/>
    <w:rsid w:val="005D5FE4"/>
    <w:rsid w:val="005D672E"/>
    <w:rsid w:val="005D708F"/>
    <w:rsid w:val="005E0DA9"/>
    <w:rsid w:val="005E1BB7"/>
    <w:rsid w:val="005E252C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794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102"/>
    <w:rsid w:val="00625FC5"/>
    <w:rsid w:val="00627939"/>
    <w:rsid w:val="00627CE2"/>
    <w:rsid w:val="00627D01"/>
    <w:rsid w:val="00631A2C"/>
    <w:rsid w:val="00632D64"/>
    <w:rsid w:val="0063316E"/>
    <w:rsid w:val="00633782"/>
    <w:rsid w:val="00634A31"/>
    <w:rsid w:val="00634DB7"/>
    <w:rsid w:val="0063773E"/>
    <w:rsid w:val="00641038"/>
    <w:rsid w:val="006419E0"/>
    <w:rsid w:val="00642B91"/>
    <w:rsid w:val="00643113"/>
    <w:rsid w:val="0064384B"/>
    <w:rsid w:val="00643A6E"/>
    <w:rsid w:val="006442C1"/>
    <w:rsid w:val="00647E26"/>
    <w:rsid w:val="0065033C"/>
    <w:rsid w:val="006504AB"/>
    <w:rsid w:val="00650958"/>
    <w:rsid w:val="00650E1C"/>
    <w:rsid w:val="00650E33"/>
    <w:rsid w:val="006514A0"/>
    <w:rsid w:val="00651EB9"/>
    <w:rsid w:val="006526E7"/>
    <w:rsid w:val="006537B3"/>
    <w:rsid w:val="00653E70"/>
    <w:rsid w:val="00657833"/>
    <w:rsid w:val="00661941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846"/>
    <w:rsid w:val="00696992"/>
    <w:rsid w:val="006A0B61"/>
    <w:rsid w:val="006A13D0"/>
    <w:rsid w:val="006A1B4F"/>
    <w:rsid w:val="006A3ED1"/>
    <w:rsid w:val="006A459C"/>
    <w:rsid w:val="006A4F83"/>
    <w:rsid w:val="006A5054"/>
    <w:rsid w:val="006A6FDA"/>
    <w:rsid w:val="006A7C1C"/>
    <w:rsid w:val="006A7DEC"/>
    <w:rsid w:val="006B014B"/>
    <w:rsid w:val="006B05C7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60E2"/>
    <w:rsid w:val="006C7008"/>
    <w:rsid w:val="006C7F79"/>
    <w:rsid w:val="006D10BA"/>
    <w:rsid w:val="006D18BA"/>
    <w:rsid w:val="006D20F4"/>
    <w:rsid w:val="006D2A20"/>
    <w:rsid w:val="006D3F74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0CE"/>
    <w:rsid w:val="006E45E3"/>
    <w:rsid w:val="006E4C6C"/>
    <w:rsid w:val="006E53E1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327F"/>
    <w:rsid w:val="007041C8"/>
    <w:rsid w:val="00706AD6"/>
    <w:rsid w:val="00707585"/>
    <w:rsid w:val="007075E8"/>
    <w:rsid w:val="00711A07"/>
    <w:rsid w:val="00712628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4956"/>
    <w:rsid w:val="007252D3"/>
    <w:rsid w:val="0072565E"/>
    <w:rsid w:val="0072621E"/>
    <w:rsid w:val="007316BD"/>
    <w:rsid w:val="00731FBF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A7E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0EF9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4997"/>
    <w:rsid w:val="008050A6"/>
    <w:rsid w:val="00805514"/>
    <w:rsid w:val="00805531"/>
    <w:rsid w:val="008056B7"/>
    <w:rsid w:val="0080642E"/>
    <w:rsid w:val="00806E2B"/>
    <w:rsid w:val="00811CD9"/>
    <w:rsid w:val="00812A22"/>
    <w:rsid w:val="0081328C"/>
    <w:rsid w:val="0081429B"/>
    <w:rsid w:val="00816026"/>
    <w:rsid w:val="00817031"/>
    <w:rsid w:val="00817E55"/>
    <w:rsid w:val="008202F4"/>
    <w:rsid w:val="00821779"/>
    <w:rsid w:val="008223C1"/>
    <w:rsid w:val="008260DA"/>
    <w:rsid w:val="0082679F"/>
    <w:rsid w:val="0083019C"/>
    <w:rsid w:val="00830428"/>
    <w:rsid w:val="0083431F"/>
    <w:rsid w:val="00835D86"/>
    <w:rsid w:val="00836999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2714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223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20BF"/>
    <w:rsid w:val="008B330F"/>
    <w:rsid w:val="008B3387"/>
    <w:rsid w:val="008B43AE"/>
    <w:rsid w:val="008B5DA7"/>
    <w:rsid w:val="008B7CBD"/>
    <w:rsid w:val="008C0290"/>
    <w:rsid w:val="008C182E"/>
    <w:rsid w:val="008C1AE2"/>
    <w:rsid w:val="008C32C0"/>
    <w:rsid w:val="008D1439"/>
    <w:rsid w:val="008D1815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48C"/>
    <w:rsid w:val="008F467E"/>
    <w:rsid w:val="008F57D7"/>
    <w:rsid w:val="008F5C61"/>
    <w:rsid w:val="008F5E7D"/>
    <w:rsid w:val="008F7A97"/>
    <w:rsid w:val="00900A76"/>
    <w:rsid w:val="00905255"/>
    <w:rsid w:val="00905325"/>
    <w:rsid w:val="009056E5"/>
    <w:rsid w:val="00905A43"/>
    <w:rsid w:val="00905E0C"/>
    <w:rsid w:val="00907166"/>
    <w:rsid w:val="0091097A"/>
    <w:rsid w:val="00911A3B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13F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571C5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7D1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AD3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B39"/>
    <w:rsid w:val="009B5D91"/>
    <w:rsid w:val="009C0E02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0FE6"/>
    <w:rsid w:val="009D14A7"/>
    <w:rsid w:val="009D2368"/>
    <w:rsid w:val="009D2EDE"/>
    <w:rsid w:val="009D3792"/>
    <w:rsid w:val="009D5213"/>
    <w:rsid w:val="009D5E99"/>
    <w:rsid w:val="009D62FF"/>
    <w:rsid w:val="009D665E"/>
    <w:rsid w:val="009E05C3"/>
    <w:rsid w:val="009E0F3F"/>
    <w:rsid w:val="009E1D2A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2521"/>
    <w:rsid w:val="009F3CEA"/>
    <w:rsid w:val="009F5BE7"/>
    <w:rsid w:val="009F6B02"/>
    <w:rsid w:val="009F6CFB"/>
    <w:rsid w:val="009F7ECD"/>
    <w:rsid w:val="00A00B75"/>
    <w:rsid w:val="00A01179"/>
    <w:rsid w:val="00A01A87"/>
    <w:rsid w:val="00A04EF6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3374"/>
    <w:rsid w:val="00A25697"/>
    <w:rsid w:val="00A25985"/>
    <w:rsid w:val="00A26B23"/>
    <w:rsid w:val="00A27B5D"/>
    <w:rsid w:val="00A3016B"/>
    <w:rsid w:val="00A30B00"/>
    <w:rsid w:val="00A3296C"/>
    <w:rsid w:val="00A33F25"/>
    <w:rsid w:val="00A36526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527"/>
    <w:rsid w:val="00A55E28"/>
    <w:rsid w:val="00A56DD7"/>
    <w:rsid w:val="00A56E57"/>
    <w:rsid w:val="00A57290"/>
    <w:rsid w:val="00A60292"/>
    <w:rsid w:val="00A605FC"/>
    <w:rsid w:val="00A60BDD"/>
    <w:rsid w:val="00A61C31"/>
    <w:rsid w:val="00A63E1C"/>
    <w:rsid w:val="00A66664"/>
    <w:rsid w:val="00A6700A"/>
    <w:rsid w:val="00A67C9F"/>
    <w:rsid w:val="00A67EEF"/>
    <w:rsid w:val="00A72406"/>
    <w:rsid w:val="00A75527"/>
    <w:rsid w:val="00A75BAB"/>
    <w:rsid w:val="00A7633B"/>
    <w:rsid w:val="00A763EB"/>
    <w:rsid w:val="00A76B48"/>
    <w:rsid w:val="00A770B0"/>
    <w:rsid w:val="00A773B5"/>
    <w:rsid w:val="00A77463"/>
    <w:rsid w:val="00A77C4F"/>
    <w:rsid w:val="00A80088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04DA"/>
    <w:rsid w:val="00AA1251"/>
    <w:rsid w:val="00AA1372"/>
    <w:rsid w:val="00AA3E12"/>
    <w:rsid w:val="00AA4C46"/>
    <w:rsid w:val="00AA633F"/>
    <w:rsid w:val="00AA698F"/>
    <w:rsid w:val="00AA712F"/>
    <w:rsid w:val="00AA7567"/>
    <w:rsid w:val="00AA7637"/>
    <w:rsid w:val="00AA7E9A"/>
    <w:rsid w:val="00AB12D2"/>
    <w:rsid w:val="00AB1EC3"/>
    <w:rsid w:val="00AB6768"/>
    <w:rsid w:val="00AB7AE2"/>
    <w:rsid w:val="00AC11A5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C25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A1D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034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2072"/>
    <w:rsid w:val="00B65C93"/>
    <w:rsid w:val="00B663FE"/>
    <w:rsid w:val="00B67953"/>
    <w:rsid w:val="00B710D6"/>
    <w:rsid w:val="00B720FE"/>
    <w:rsid w:val="00B73406"/>
    <w:rsid w:val="00B73964"/>
    <w:rsid w:val="00B75A38"/>
    <w:rsid w:val="00B75FBF"/>
    <w:rsid w:val="00B7686D"/>
    <w:rsid w:val="00B76D90"/>
    <w:rsid w:val="00B77248"/>
    <w:rsid w:val="00B777DC"/>
    <w:rsid w:val="00B77F2B"/>
    <w:rsid w:val="00B81043"/>
    <w:rsid w:val="00B8147B"/>
    <w:rsid w:val="00B8384B"/>
    <w:rsid w:val="00B90005"/>
    <w:rsid w:val="00B90D94"/>
    <w:rsid w:val="00B91A34"/>
    <w:rsid w:val="00B927F6"/>
    <w:rsid w:val="00B92E67"/>
    <w:rsid w:val="00B92FD0"/>
    <w:rsid w:val="00B93561"/>
    <w:rsid w:val="00B93DBE"/>
    <w:rsid w:val="00B94D54"/>
    <w:rsid w:val="00B96242"/>
    <w:rsid w:val="00B963D0"/>
    <w:rsid w:val="00B96792"/>
    <w:rsid w:val="00B96B36"/>
    <w:rsid w:val="00BA1A8F"/>
    <w:rsid w:val="00BA1B0C"/>
    <w:rsid w:val="00BA2145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67EE"/>
    <w:rsid w:val="00BC7216"/>
    <w:rsid w:val="00BC7CBC"/>
    <w:rsid w:val="00BD12C3"/>
    <w:rsid w:val="00BD1516"/>
    <w:rsid w:val="00BD363A"/>
    <w:rsid w:val="00BD36A5"/>
    <w:rsid w:val="00BD463A"/>
    <w:rsid w:val="00BD6E7B"/>
    <w:rsid w:val="00BD7FD5"/>
    <w:rsid w:val="00BE18E7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BF5D8D"/>
    <w:rsid w:val="00BF6428"/>
    <w:rsid w:val="00C00316"/>
    <w:rsid w:val="00C02DDF"/>
    <w:rsid w:val="00C02E10"/>
    <w:rsid w:val="00C055EE"/>
    <w:rsid w:val="00C06A3D"/>
    <w:rsid w:val="00C10538"/>
    <w:rsid w:val="00C10B7C"/>
    <w:rsid w:val="00C121F1"/>
    <w:rsid w:val="00C15205"/>
    <w:rsid w:val="00C15EB7"/>
    <w:rsid w:val="00C16E1E"/>
    <w:rsid w:val="00C17D27"/>
    <w:rsid w:val="00C20B19"/>
    <w:rsid w:val="00C20F59"/>
    <w:rsid w:val="00C21039"/>
    <w:rsid w:val="00C247FA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3D2A"/>
    <w:rsid w:val="00C44B96"/>
    <w:rsid w:val="00C45975"/>
    <w:rsid w:val="00C459CA"/>
    <w:rsid w:val="00C46268"/>
    <w:rsid w:val="00C47818"/>
    <w:rsid w:val="00C50A6A"/>
    <w:rsid w:val="00C537A6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2A"/>
    <w:rsid w:val="00C711A2"/>
    <w:rsid w:val="00C73C1C"/>
    <w:rsid w:val="00C73F9D"/>
    <w:rsid w:val="00C762AE"/>
    <w:rsid w:val="00C76B7F"/>
    <w:rsid w:val="00C77AA7"/>
    <w:rsid w:val="00C77DF2"/>
    <w:rsid w:val="00C77E35"/>
    <w:rsid w:val="00C805CC"/>
    <w:rsid w:val="00C810A8"/>
    <w:rsid w:val="00C81911"/>
    <w:rsid w:val="00C823BC"/>
    <w:rsid w:val="00C842D5"/>
    <w:rsid w:val="00C84982"/>
    <w:rsid w:val="00C84FEC"/>
    <w:rsid w:val="00C8663B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0DF5"/>
    <w:rsid w:val="00CA1E86"/>
    <w:rsid w:val="00CA23EA"/>
    <w:rsid w:val="00CA2D6F"/>
    <w:rsid w:val="00CA52CE"/>
    <w:rsid w:val="00CA55D4"/>
    <w:rsid w:val="00CA5AF4"/>
    <w:rsid w:val="00CA6004"/>
    <w:rsid w:val="00CA60CC"/>
    <w:rsid w:val="00CA7EF1"/>
    <w:rsid w:val="00CB0AEA"/>
    <w:rsid w:val="00CB0CC6"/>
    <w:rsid w:val="00CB0DDA"/>
    <w:rsid w:val="00CB287F"/>
    <w:rsid w:val="00CB392C"/>
    <w:rsid w:val="00CB4A20"/>
    <w:rsid w:val="00CB4E7E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27F0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6F57"/>
    <w:rsid w:val="00CF7F40"/>
    <w:rsid w:val="00D00466"/>
    <w:rsid w:val="00D012A2"/>
    <w:rsid w:val="00D01642"/>
    <w:rsid w:val="00D02623"/>
    <w:rsid w:val="00D0362D"/>
    <w:rsid w:val="00D03BCF"/>
    <w:rsid w:val="00D0567E"/>
    <w:rsid w:val="00D05A94"/>
    <w:rsid w:val="00D07C22"/>
    <w:rsid w:val="00D10AC2"/>
    <w:rsid w:val="00D11588"/>
    <w:rsid w:val="00D12FD7"/>
    <w:rsid w:val="00D137D0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276F0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AA0"/>
    <w:rsid w:val="00D553E7"/>
    <w:rsid w:val="00D55CC9"/>
    <w:rsid w:val="00D56452"/>
    <w:rsid w:val="00D60021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93094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8C3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6675"/>
    <w:rsid w:val="00E171D4"/>
    <w:rsid w:val="00E17AFF"/>
    <w:rsid w:val="00E2154F"/>
    <w:rsid w:val="00E218E2"/>
    <w:rsid w:val="00E22576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0D6A"/>
    <w:rsid w:val="00E7180A"/>
    <w:rsid w:val="00E71F7B"/>
    <w:rsid w:val="00E73079"/>
    <w:rsid w:val="00E74EA8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1EFE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B6CBB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4612"/>
    <w:rsid w:val="00ED593B"/>
    <w:rsid w:val="00ED5AA4"/>
    <w:rsid w:val="00EE204E"/>
    <w:rsid w:val="00EE5B63"/>
    <w:rsid w:val="00EF08C9"/>
    <w:rsid w:val="00EF143F"/>
    <w:rsid w:val="00EF399F"/>
    <w:rsid w:val="00EF3B66"/>
    <w:rsid w:val="00EF3D50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294D"/>
    <w:rsid w:val="00F133B2"/>
    <w:rsid w:val="00F1442D"/>
    <w:rsid w:val="00F144A6"/>
    <w:rsid w:val="00F15AC8"/>
    <w:rsid w:val="00F168B1"/>
    <w:rsid w:val="00F168DC"/>
    <w:rsid w:val="00F21530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2E6"/>
    <w:rsid w:val="00F43C82"/>
    <w:rsid w:val="00F43D02"/>
    <w:rsid w:val="00F460DA"/>
    <w:rsid w:val="00F46C00"/>
    <w:rsid w:val="00F510BF"/>
    <w:rsid w:val="00F511C5"/>
    <w:rsid w:val="00F51413"/>
    <w:rsid w:val="00F5232B"/>
    <w:rsid w:val="00F52346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1F11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24D4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961E2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3E9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4E58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A45C77BC-EDAF-4958-AFEC-E27D75BED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858F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6">
    <w:name w:val="heading 6"/>
    <w:basedOn w:val="a0"/>
    <w:next w:val="a0"/>
    <w:link w:val="60"/>
    <w:uiPriority w:val="9"/>
    <w:unhideWhenUsed/>
    <w:qFormat/>
    <w:rsid w:val="00696846"/>
    <w:pPr>
      <w:keepNext/>
      <w:jc w:val="right"/>
      <w:outlineLvl w:val="5"/>
    </w:pPr>
    <w:rPr>
      <w:b/>
      <w:bCs/>
      <w:i/>
      <w:iCs/>
      <w:noProof w:val="0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EF3D5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ntstyle01">
    <w:name w:val="fontstyle01"/>
    <w:basedOn w:val="a1"/>
    <w:rsid w:val="004F6F22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DefaultParagraphFont1">
    <w:name w:val="Default Paragraph Font1"/>
    <w:rsid w:val="009C0E02"/>
  </w:style>
  <w:style w:type="character" w:customStyle="1" w:styleId="aff3">
    <w:name w:val="Îñíîâíîé øðèôò"/>
    <w:rsid w:val="009C0E02"/>
  </w:style>
  <w:style w:type="paragraph" w:styleId="aff4">
    <w:name w:val="Title"/>
    <w:basedOn w:val="a0"/>
    <w:next w:val="a8"/>
    <w:link w:val="aff5"/>
    <w:qFormat/>
    <w:rsid w:val="009C0E02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noProof w:val="0"/>
      <w:sz w:val="28"/>
      <w:szCs w:val="28"/>
      <w:lang w:val="ru-RU" w:eastAsia="ru-RU" w:bidi="ru-RU"/>
    </w:rPr>
  </w:style>
  <w:style w:type="character" w:customStyle="1" w:styleId="aff5">
    <w:name w:val="Заголовок Знак"/>
    <w:basedOn w:val="a1"/>
    <w:link w:val="aff4"/>
    <w:rsid w:val="009C0E02"/>
    <w:rPr>
      <w:rFonts w:ascii="Arial" w:eastAsia="MS Mincho" w:hAnsi="Arial" w:cs="Tahoma"/>
      <w:sz w:val="28"/>
      <w:szCs w:val="28"/>
      <w:lang w:val="ru-RU" w:eastAsia="ru-RU" w:bidi="ru-RU"/>
    </w:rPr>
  </w:style>
  <w:style w:type="paragraph" w:styleId="aff6">
    <w:name w:val="List"/>
    <w:basedOn w:val="a8"/>
    <w:semiHidden/>
    <w:rsid w:val="009C0E02"/>
    <w:pPr>
      <w:widowControl w:val="0"/>
      <w:suppressAutoHyphens/>
      <w:autoSpaceDE w:val="0"/>
      <w:spacing w:after="120"/>
    </w:pPr>
    <w:rPr>
      <w:rFonts w:ascii="Times New Roman" w:hAnsi="Times New Roman" w:cs="Tahoma"/>
      <w:sz w:val="20"/>
      <w:lang w:val="ru-RU" w:eastAsia="ru-RU" w:bidi="ru-RU"/>
    </w:rPr>
  </w:style>
  <w:style w:type="paragraph" w:customStyle="1" w:styleId="12">
    <w:name w:val="Название1"/>
    <w:basedOn w:val="a0"/>
    <w:rsid w:val="009C0E02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noProof w:val="0"/>
      <w:lang w:val="ru-RU" w:eastAsia="ru-RU" w:bidi="ru-RU"/>
    </w:rPr>
  </w:style>
  <w:style w:type="paragraph" w:customStyle="1" w:styleId="13">
    <w:name w:val="Указатель1"/>
    <w:basedOn w:val="a0"/>
    <w:rsid w:val="009C0E02"/>
    <w:pPr>
      <w:widowControl w:val="0"/>
      <w:suppressLineNumbers/>
      <w:suppressAutoHyphens/>
      <w:autoSpaceDE w:val="0"/>
    </w:pPr>
    <w:rPr>
      <w:rFonts w:cs="Tahoma"/>
      <w:noProof w:val="0"/>
      <w:sz w:val="20"/>
      <w:szCs w:val="20"/>
      <w:lang w:val="ru-RU" w:eastAsia="ru-RU" w:bidi="ru-RU"/>
    </w:rPr>
  </w:style>
  <w:style w:type="paragraph" w:customStyle="1" w:styleId="aff7">
    <w:name w:val="Содержимое таблицы"/>
    <w:basedOn w:val="a0"/>
    <w:rsid w:val="009C0E02"/>
    <w:pPr>
      <w:widowControl w:val="0"/>
      <w:suppressLineNumbers/>
      <w:suppressAutoHyphens/>
      <w:autoSpaceDE w:val="0"/>
    </w:pPr>
    <w:rPr>
      <w:noProof w:val="0"/>
      <w:sz w:val="20"/>
      <w:szCs w:val="20"/>
      <w:lang w:val="ru-RU" w:eastAsia="ru-RU" w:bidi="ru-RU"/>
    </w:rPr>
  </w:style>
  <w:style w:type="paragraph" w:customStyle="1" w:styleId="aff8">
    <w:name w:val="Заголовок таблицы"/>
    <w:basedOn w:val="aff7"/>
    <w:rsid w:val="009C0E02"/>
    <w:pPr>
      <w:jc w:val="center"/>
    </w:pPr>
    <w:rPr>
      <w:b/>
      <w:bCs/>
    </w:rPr>
  </w:style>
  <w:style w:type="paragraph" w:customStyle="1" w:styleId="14">
    <w:name w:val="Обычный1"/>
    <w:uiPriority w:val="99"/>
    <w:rsid w:val="009C0E0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9">
    <w:name w:val="Основной шрифт"/>
    <w:uiPriority w:val="99"/>
    <w:rsid w:val="009C0E02"/>
  </w:style>
  <w:style w:type="paragraph" w:customStyle="1" w:styleId="msonormal0">
    <w:name w:val="msonormal"/>
    <w:basedOn w:val="a0"/>
    <w:rsid w:val="00F21530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15">
    <w:name w:val="Заголовок1"/>
    <w:basedOn w:val="a0"/>
    <w:next w:val="a8"/>
    <w:rsid w:val="0054759B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noProof w:val="0"/>
      <w:sz w:val="28"/>
      <w:szCs w:val="28"/>
      <w:lang w:val="ru-RU" w:eastAsia="ru-RU" w:bidi="ru-RU"/>
    </w:rPr>
  </w:style>
  <w:style w:type="numbering" w:customStyle="1" w:styleId="16">
    <w:name w:val="Нет списка1"/>
    <w:next w:val="a3"/>
    <w:uiPriority w:val="99"/>
    <w:semiHidden/>
    <w:unhideWhenUsed/>
    <w:rsid w:val="009E1D2A"/>
  </w:style>
  <w:style w:type="paragraph" w:customStyle="1" w:styleId="26">
    <w:name w:val="Заголовок2"/>
    <w:basedOn w:val="a0"/>
    <w:next w:val="a8"/>
    <w:rsid w:val="0051296E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noProof w:val="0"/>
      <w:sz w:val="28"/>
      <w:szCs w:val="28"/>
      <w:lang w:val="ru-RU" w:eastAsia="ru-RU" w:bidi="ru-RU"/>
    </w:rPr>
  </w:style>
  <w:style w:type="character" w:customStyle="1" w:styleId="60">
    <w:name w:val="Заголовок 6 Знак"/>
    <w:basedOn w:val="a1"/>
    <w:link w:val="6"/>
    <w:uiPriority w:val="9"/>
    <w:rsid w:val="00696846"/>
    <w:rPr>
      <w:rFonts w:ascii="Times New Roman" w:eastAsia="Times New Roman" w:hAnsi="Times New Roman" w:cs="Times New Roman"/>
      <w:b/>
      <w:bCs/>
      <w:i/>
      <w:iCs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2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1B525E-10AA-4A96-8868-AAABC25BB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547</TotalTime>
  <Pages>6</Pages>
  <Words>1177</Words>
  <Characters>6712</Characters>
  <Application>Microsoft Office Word</Application>
  <DocSecurity>0</DocSecurity>
  <Lines>55</Lines>
  <Paragraphs>15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230</cp:revision>
  <cp:lastPrinted>2022-02-15T13:03:00Z</cp:lastPrinted>
  <dcterms:created xsi:type="dcterms:W3CDTF">2021-06-14T10:00:00Z</dcterms:created>
  <dcterms:modified xsi:type="dcterms:W3CDTF">2026-07-20T08:25:00Z</dcterms:modified>
</cp:coreProperties>
</file>