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408DCC7A" w14:textId="65A6D351" w:rsidR="00ED3CC8" w:rsidRPr="00ED3CC8" w:rsidRDefault="0003591A" w:rsidP="00ED3CC8">
      <w:pPr>
        <w:ind w:firstLine="709"/>
        <w:jc w:val="both"/>
        <w:rPr>
          <w:b/>
          <w:bCs/>
          <w:i/>
          <w:iCs/>
          <w:u w:val="single"/>
          <w:lang w:val="it-IT"/>
        </w:rPr>
      </w:pPr>
      <w:r w:rsidRPr="00FF430B">
        <w:rPr>
          <w:lang w:val="ro-MD"/>
        </w:rPr>
        <w:t>Obiectul</w:t>
      </w:r>
      <w:r w:rsidR="00ED3CC8">
        <w:rPr>
          <w:lang w:val="ro-MD"/>
        </w:rPr>
        <w:t xml:space="preserve">: </w:t>
      </w:r>
      <w:r w:rsidR="002B6924" w:rsidRPr="002B6924">
        <w:rPr>
          <w:b/>
          <w:bCs/>
          <w:i/>
          <w:iCs/>
          <w:u w:val="single"/>
          <w:lang w:val="it-IT"/>
        </w:rPr>
        <w:t>,,Acoperiș șarpant la clădirea din str. Stefan cel Mare 90, din or. Leova, пr. cadastral 5701 2l 6.002.01” și  „Lucrări interioare de reparații a unor suprafețe al imobilului de pe str. Stefan cel Mare – 90, din orașul Leova” în cadrul proiectului „Crearea, reabilitarea și promovarea obiectivelor turistice din zona de sud (Cimișlia, Leova, Basarabeasca)”</w:t>
      </w:r>
    </w:p>
    <w:p w14:paraId="1FED3E8B" w14:textId="1AEA370B" w:rsidR="00233538" w:rsidRPr="00ED3CC8" w:rsidRDefault="00233538" w:rsidP="00ED3CC8">
      <w:pPr>
        <w:ind w:firstLine="709"/>
        <w:jc w:val="both"/>
        <w:rPr>
          <w:lang w:val="it-IT"/>
        </w:rPr>
      </w:pPr>
    </w:p>
    <w:p w14:paraId="6EFC4702" w14:textId="58DB7557" w:rsidR="00233538" w:rsidRPr="00FF430B" w:rsidRDefault="0003591A" w:rsidP="00ED3CC8">
      <w:pPr>
        <w:ind w:firstLine="709"/>
        <w:jc w:val="both"/>
        <w:rPr>
          <w:i/>
          <w:lang w:val="ro-MD"/>
        </w:rPr>
      </w:pPr>
      <w:r w:rsidRPr="00FF430B">
        <w:rPr>
          <w:lang w:val="ro-MD"/>
        </w:rPr>
        <w:t>Autoritatea contractantă</w:t>
      </w:r>
      <w:r w:rsidR="00ED3CC8" w:rsidRPr="00ED3CC8">
        <w:rPr>
          <w:b/>
          <w:bCs/>
          <w:lang w:val="ro-MD"/>
        </w:rPr>
        <w:t>: Agenția de Dezvoltare Regională Sud</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ED3CC8" w:rsidRDefault="00892FAB" w:rsidP="00892FAB">
            <w:pPr>
              <w:tabs>
                <w:tab w:val="left" w:pos="360"/>
              </w:tabs>
              <w:jc w:val="both"/>
              <w:rPr>
                <w:noProof w:val="0"/>
                <w:lang w:val="it-IT" w:eastAsia="ru-RU"/>
              </w:rPr>
            </w:pPr>
            <w:r w:rsidRPr="00ED3CC8">
              <w:rPr>
                <w:b/>
                <w:noProof w:val="0"/>
                <w:lang w:val="it-IT" w:eastAsia="ru-RU"/>
              </w:rPr>
              <w:t>_________________________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w:t>
            </w:r>
            <w:r w:rsidRPr="00892FAB">
              <w:rPr>
                <w:noProof w:val="0"/>
                <w:lang w:eastAsia="ru-RU"/>
              </w:rPr>
              <w:t>în calitate</w:t>
            </w:r>
            <w:r w:rsidRPr="00ED3CC8">
              <w:rPr>
                <w:noProof w:val="0"/>
                <w:lang w:val="it-IT" w:eastAsia="ru-RU"/>
              </w:rPr>
              <w:t xml:space="preserve"> de </w:t>
            </w:r>
            <w:r w:rsidRPr="00ED3CC8">
              <w:rPr>
                <w:i/>
                <w:noProof w:val="0"/>
                <w:lang w:val="it-IT" w:eastAsia="ru-RU"/>
              </w:rPr>
              <w:t>Beneficiar</w:t>
            </w:r>
            <w:r w:rsidRPr="00ED3CC8">
              <w:rPr>
                <w:noProof w:val="0"/>
                <w:lang w:val="it-IT" w:eastAsia="ru-RU"/>
              </w:rPr>
              <w:t>, IDNO,</w:t>
            </w:r>
            <w:r w:rsidRPr="00ED3CC8">
              <w:rPr>
                <w:i/>
                <w:noProof w:val="0"/>
                <w:lang w:val="it-IT" w:eastAsia="ru-RU"/>
              </w:rPr>
              <w:t xml:space="preserve"> </w:t>
            </w:r>
            <w:r w:rsidRPr="00ED3CC8">
              <w:rPr>
                <w:noProof w:val="0"/>
                <w:lang w:val="it-IT" w:eastAsia="ru-RU"/>
              </w:rPr>
              <w:t xml:space="preserve"> pe de o parte,</w:t>
            </w:r>
          </w:p>
        </w:tc>
        <w:tc>
          <w:tcPr>
            <w:tcW w:w="2447" w:type="pct"/>
          </w:tcPr>
          <w:p w14:paraId="521E2758" w14:textId="77777777" w:rsidR="00892FAB" w:rsidRPr="00ED3CC8" w:rsidRDefault="00892FAB" w:rsidP="00892FAB">
            <w:pPr>
              <w:tabs>
                <w:tab w:val="left" w:pos="360"/>
              </w:tabs>
              <w:jc w:val="both"/>
              <w:rPr>
                <w:noProof w:val="0"/>
                <w:lang w:val="it-IT" w:eastAsia="ru-RU"/>
              </w:rPr>
            </w:pPr>
            <w:r w:rsidRPr="00ED3CC8">
              <w:rPr>
                <w:b/>
                <w:noProof w:val="0"/>
                <w:lang w:val="it-IT" w:eastAsia="ru-RU"/>
              </w:rPr>
              <w:t>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în calitate de </w:t>
            </w:r>
            <w:r w:rsidRPr="00ED3CC8">
              <w:rPr>
                <w:i/>
                <w:noProof w:val="0"/>
                <w:lang w:val="it-IT" w:eastAsia="ru-RU"/>
              </w:rPr>
              <w:t xml:space="preserve">Antreprenor, </w:t>
            </w:r>
            <w:r w:rsidRPr="00ED3CC8">
              <w:rPr>
                <w:noProof w:val="0"/>
                <w:lang w:val="it-IT" w:eastAsia="ru-RU"/>
              </w:rPr>
              <w:t>IDNO</w:t>
            </w:r>
            <w:r w:rsidRPr="00ED3CC8">
              <w:rPr>
                <w:i/>
                <w:noProof w:val="0"/>
                <w:lang w:val="it-IT" w:eastAsia="ru-RU"/>
              </w:rPr>
              <w:t xml:space="preserve">, </w:t>
            </w:r>
            <w:r w:rsidRPr="00ED3CC8">
              <w:rPr>
                <w:noProof w:val="0"/>
                <w:lang w:val="it-IT" w:eastAsia="ru-RU"/>
              </w:rPr>
              <w:t xml:space="preserve"> pe de altă parte,</w:t>
            </w:r>
          </w:p>
        </w:tc>
      </w:tr>
    </w:tbl>
    <w:p w14:paraId="28D8BF11" w14:textId="77777777" w:rsidR="00892FAB" w:rsidRPr="00ED3CC8" w:rsidRDefault="00892FAB" w:rsidP="00892FAB">
      <w:pPr>
        <w:tabs>
          <w:tab w:val="left" w:pos="1260"/>
        </w:tabs>
        <w:contextualSpacing/>
        <w:jc w:val="both"/>
        <w:rPr>
          <w:noProof w:val="0"/>
          <w:lang w:val="it-IT" w:eastAsia="ru-RU"/>
        </w:rPr>
      </w:pPr>
      <w:r w:rsidRPr="00ED3CC8">
        <w:rPr>
          <w:noProof w:val="0"/>
          <w:lang w:val="it-IT" w:eastAsia="ru-RU"/>
        </w:rPr>
        <w:t xml:space="preserve">ambii (denumiţi în continuare </w:t>
      </w:r>
      <w:r w:rsidRPr="00ED3CC8">
        <w:rPr>
          <w:i/>
          <w:noProof w:val="0"/>
          <w:lang w:val="it-IT" w:eastAsia="ru-RU"/>
        </w:rPr>
        <w:t>Părţi</w:t>
      </w:r>
      <w:r w:rsidRPr="00ED3CC8">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ED3CC8" w:rsidRDefault="00892FAB" w:rsidP="00892FAB">
            <w:pPr>
              <w:tabs>
                <w:tab w:val="left" w:pos="360"/>
              </w:tabs>
              <w:jc w:val="both"/>
              <w:rPr>
                <w:noProof w:val="0"/>
                <w:lang w:val="it-IT" w:eastAsia="ru-RU"/>
              </w:rPr>
            </w:pPr>
          </w:p>
          <w:p w14:paraId="505C573D" w14:textId="77777777" w:rsidR="00892FAB" w:rsidRPr="00ED3CC8" w:rsidRDefault="00892FAB" w:rsidP="00892FAB">
            <w:pPr>
              <w:tabs>
                <w:tab w:val="left" w:pos="525"/>
                <w:tab w:val="left" w:pos="1134"/>
                <w:tab w:val="left" w:pos="3705"/>
              </w:tabs>
              <w:jc w:val="both"/>
              <w:rPr>
                <w:b/>
                <w:noProof w:val="0"/>
                <w:lang w:val="it-IT" w:eastAsia="ru-RU"/>
              </w:rPr>
            </w:pPr>
            <w:r w:rsidRPr="00ED3CC8">
              <w:rPr>
                <w:b/>
                <w:noProof w:val="0"/>
                <w:lang w:val="it-IT" w:eastAsia="ru-RU"/>
              </w:rPr>
              <w:t>1. OBIECTUL CONTRACTULUI</w:t>
            </w:r>
          </w:p>
          <w:p w14:paraId="018B9508" w14:textId="5FA669F9" w:rsidR="00892FAB" w:rsidRPr="00ED3CC8" w:rsidRDefault="00892FAB" w:rsidP="00ED3CC8">
            <w:pPr>
              <w:tabs>
                <w:tab w:val="left" w:pos="360"/>
              </w:tabs>
              <w:ind w:left="-15" w:right="-15" w:firstLine="15"/>
              <w:jc w:val="both"/>
              <w:rPr>
                <w:b/>
                <w:bCs/>
                <w:i/>
                <w:iCs/>
                <w:noProof w:val="0"/>
                <w:u w:val="single"/>
                <w:lang w:val="it-IT" w:eastAsia="ru-RU"/>
              </w:rPr>
            </w:pPr>
            <w:r w:rsidRPr="00ED3CC8">
              <w:rPr>
                <w:noProof w:val="0"/>
                <w:lang w:val="it-IT" w:eastAsia="ru-RU"/>
              </w:rPr>
              <w:t xml:space="preserve">Antreprenorul se obligă să execute </w:t>
            </w:r>
            <w:r w:rsidRPr="00ED3CC8">
              <w:rPr>
                <w:b/>
                <w:noProof w:val="0"/>
                <w:lang w:val="it-IT" w:eastAsia="ru-RU"/>
              </w:rPr>
              <w:t xml:space="preserve">lucrările </w:t>
            </w:r>
            <w:r w:rsidR="002B6924" w:rsidRPr="002B6924">
              <w:rPr>
                <w:b/>
                <w:bCs/>
                <w:i/>
                <w:iCs/>
                <w:noProof w:val="0"/>
                <w:u w:val="single"/>
                <w:lang w:val="it-IT" w:eastAsia="ru-RU"/>
              </w:rPr>
              <w:t>,,Acoperiș șarpant la clădirea din str. Stefan cel Mare 90, din or. Leova, пr. cadastral 5701 2l 6.002.01” și  „Lucrări interioare de reparații a unor suprafețe al imobilului de pe str. Stefan cel Mare – 90, din orașul Leova” în cadrul proiectului „Crearea, reabilitarea și promovarea obiectivelor turistice din zona de sud (Cimișlia, Leova, Basarabeasca)”</w:t>
            </w:r>
            <w:r w:rsidR="002B6924">
              <w:rPr>
                <w:b/>
                <w:bCs/>
                <w:i/>
                <w:iCs/>
                <w:noProof w:val="0"/>
                <w:u w:val="single"/>
                <w:lang w:val="it-IT" w:eastAsia="ru-RU"/>
              </w:rPr>
              <w:t xml:space="preserve"> </w:t>
            </w:r>
            <w:r w:rsidRPr="00ED3CC8">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ED3CC8">
              <w:rPr>
                <w:b/>
                <w:noProof w:val="0"/>
                <w:lang w:val="it-IT" w:eastAsia="ru-RU"/>
              </w:rPr>
              <w:t xml:space="preserve">________________ </w:t>
            </w:r>
            <w:r w:rsidRPr="00ED3CC8">
              <w:rPr>
                <w:noProof w:val="0"/>
                <w:lang w:val="it-IT" w:eastAsia="ru-RU"/>
              </w:rPr>
              <w:t xml:space="preserve">din </w:t>
            </w:r>
            <w:r w:rsidRPr="00ED3CC8">
              <w:rPr>
                <w:b/>
                <w:noProof w:val="0"/>
                <w:lang w:val="it-IT" w:eastAsia="ru-RU"/>
              </w:rPr>
              <w:t>___________________</w:t>
            </w:r>
            <w:r w:rsidRPr="00ED3CC8">
              <w:rPr>
                <w:noProof w:val="0"/>
                <w:lang w:val="it-IT" w:eastAsia="ru-RU"/>
              </w:rPr>
              <w:t>,</w:t>
            </w:r>
            <w:r w:rsidRPr="00ED3CC8">
              <w:rPr>
                <w:b/>
                <w:noProof w:val="0"/>
                <w:lang w:val="it-IT" w:eastAsia="ru-RU"/>
              </w:rPr>
              <w:t xml:space="preserve"> </w:t>
            </w:r>
            <w:r w:rsidRPr="00ED3CC8">
              <w:rPr>
                <w:noProof w:val="0"/>
                <w:lang w:val="it-IT" w:eastAsia="ru-RU"/>
              </w:rPr>
              <w:t xml:space="preserve">în baza deciziei grupului de lucru al Beneficiarului nr. </w:t>
            </w:r>
            <w:r w:rsidRPr="00ED3CC8">
              <w:rPr>
                <w:b/>
                <w:noProof w:val="0"/>
                <w:lang w:val="it-IT" w:eastAsia="ru-RU"/>
              </w:rPr>
              <w:t>_____________</w:t>
            </w:r>
            <w:r w:rsidRPr="00ED3CC8">
              <w:rPr>
                <w:noProof w:val="0"/>
                <w:lang w:val="it-IT" w:eastAsia="ru-RU"/>
              </w:rPr>
              <w:t xml:space="preserve"> din </w:t>
            </w:r>
            <w:r w:rsidRPr="00ED3CC8">
              <w:rPr>
                <w:b/>
                <w:noProof w:val="0"/>
                <w:lang w:val="it-IT" w:eastAsia="ru-RU"/>
              </w:rPr>
              <w:t>___________________</w:t>
            </w:r>
            <w:r w:rsidRPr="00ED3CC8">
              <w:rPr>
                <w:noProof w:val="0"/>
                <w:lang w:val="it-IT" w:eastAsia="ru-RU"/>
              </w:rPr>
              <w:t>.</w:t>
            </w:r>
          </w:p>
          <w:p w14:paraId="62E10D86" w14:textId="77777777" w:rsidR="00892FAB" w:rsidRPr="00ED3CC8" w:rsidRDefault="00892FAB" w:rsidP="00892FAB">
            <w:pPr>
              <w:tabs>
                <w:tab w:val="left" w:pos="360"/>
              </w:tabs>
              <w:jc w:val="both"/>
              <w:rPr>
                <w:noProof w:val="0"/>
                <w:lang w:val="it-IT" w:eastAsia="ru-RU"/>
              </w:rPr>
            </w:pPr>
          </w:p>
          <w:p w14:paraId="6ED0C1AB" w14:textId="77777777" w:rsidR="00892FAB" w:rsidRPr="00ED3CC8" w:rsidRDefault="00892FAB" w:rsidP="00892FAB">
            <w:pPr>
              <w:tabs>
                <w:tab w:val="left" w:pos="525"/>
                <w:tab w:val="left" w:pos="567"/>
              </w:tabs>
              <w:ind w:left="-15"/>
              <w:jc w:val="both"/>
              <w:rPr>
                <w:b/>
                <w:noProof w:val="0"/>
                <w:lang w:val="it-IT" w:eastAsia="ru-RU"/>
              </w:rPr>
            </w:pPr>
            <w:r w:rsidRPr="00ED3CC8">
              <w:rPr>
                <w:b/>
                <w:noProof w:val="0"/>
                <w:lang w:val="it-IT" w:eastAsia="ru-RU"/>
              </w:rPr>
              <w:t>2. DOCUMENTELE CONTRACTULUI</w:t>
            </w:r>
          </w:p>
          <w:p w14:paraId="59A2A951" w14:textId="77777777" w:rsidR="00892FAB" w:rsidRPr="00ED3CC8" w:rsidRDefault="00892FAB" w:rsidP="00892FAB">
            <w:pPr>
              <w:tabs>
                <w:tab w:val="left" w:pos="360"/>
              </w:tabs>
              <w:jc w:val="both"/>
              <w:rPr>
                <w:noProof w:val="0"/>
                <w:lang w:val="it-IT" w:eastAsia="ru-RU"/>
              </w:rPr>
            </w:pPr>
            <w:r w:rsidRPr="00ED3CC8">
              <w:rPr>
                <w:noProof w:val="0"/>
                <w:lang w:val="it-IT" w:eastAsia="ru-RU"/>
              </w:rPr>
              <w:t>2.1. Următoarele documente vor fi considerate părţi componente ale Contractului:</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ED3CC8" w:rsidRDefault="00892FAB">
            <w:pPr>
              <w:numPr>
                <w:ilvl w:val="0"/>
                <w:numId w:val="33"/>
              </w:numPr>
              <w:tabs>
                <w:tab w:val="left" w:pos="360"/>
              </w:tabs>
              <w:suppressAutoHyphens/>
              <w:ind w:left="-15" w:firstLine="0"/>
              <w:jc w:val="both"/>
              <w:rPr>
                <w:noProof w:val="0"/>
                <w:lang w:val="it-IT" w:eastAsia="ru-RU"/>
              </w:rPr>
            </w:pPr>
            <w:r w:rsidRPr="00ED3CC8">
              <w:rPr>
                <w:noProof w:val="0"/>
                <w:lang w:val="it-IT" w:eastAsia="ru-RU"/>
              </w:rPr>
              <w:t>Propunerea tehnică și propunerea financiară;</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ED3CC8" w:rsidRDefault="00892FAB">
            <w:pPr>
              <w:numPr>
                <w:ilvl w:val="0"/>
                <w:numId w:val="33"/>
              </w:numPr>
              <w:tabs>
                <w:tab w:val="left" w:pos="360"/>
              </w:tabs>
              <w:suppressAutoHyphens/>
              <w:ind w:left="-15" w:firstLine="0"/>
              <w:jc w:val="both"/>
              <w:rPr>
                <w:noProof w:val="0"/>
                <w:lang w:val="it-IT" w:eastAsia="ru-RU"/>
              </w:rPr>
            </w:pPr>
            <w:r w:rsidRPr="00ED3CC8">
              <w:rPr>
                <w:noProof w:val="0"/>
                <w:lang w:val="it-IT" w:eastAsia="ru-RU"/>
              </w:rPr>
              <w:t>Acordul de asociere (după caz);</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ED3CC8" w:rsidRDefault="00892FAB" w:rsidP="00892FAB">
            <w:pPr>
              <w:tabs>
                <w:tab w:val="left" w:pos="525"/>
                <w:tab w:val="left" w:pos="3645"/>
              </w:tabs>
              <w:jc w:val="both"/>
              <w:rPr>
                <w:b/>
                <w:noProof w:val="0"/>
                <w:lang w:val="it-IT" w:eastAsia="ru-RU"/>
              </w:rPr>
            </w:pPr>
            <w:r w:rsidRPr="00ED3CC8">
              <w:rPr>
                <w:b/>
                <w:noProof w:val="0"/>
                <w:lang w:val="it-IT" w:eastAsia="ru-RU"/>
              </w:rPr>
              <w:t>3. PREȚUL CONTRACTULUI ŞI MODALITĂŢILE DE PLATĂ</w:t>
            </w:r>
          </w:p>
          <w:p w14:paraId="7C73BD9B" w14:textId="77777777" w:rsidR="00892FAB" w:rsidRPr="00ED3CC8" w:rsidRDefault="00892FAB" w:rsidP="00892FAB">
            <w:pPr>
              <w:jc w:val="both"/>
              <w:rPr>
                <w:noProof w:val="0"/>
                <w:lang w:val="it-IT" w:eastAsia="ru-RU"/>
              </w:rPr>
            </w:pPr>
            <w:r w:rsidRPr="00ED3CC8">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ED3CC8">
              <w:rPr>
                <w:noProof w:val="0"/>
                <w:lang w:val="it-IT"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ED3CC8" w:rsidRDefault="00892FAB" w:rsidP="00892FAB">
            <w:pPr>
              <w:jc w:val="both"/>
              <w:rPr>
                <w:noProof w:val="0"/>
                <w:lang w:eastAsia="ru-RU"/>
              </w:rPr>
            </w:pPr>
            <w:r w:rsidRPr="00ED3CC8">
              <w:rPr>
                <w:noProof w:val="0"/>
                <w:lang w:eastAsia="ru-RU"/>
              </w:rPr>
              <w:t xml:space="preserve">3.3. Achitările vor fi efectuate prin transfer în baza facturilor fiscale, după primirea proceselor-verbale de </w:t>
            </w:r>
            <w:proofErr w:type="spellStart"/>
            <w:r w:rsidRPr="00ED3CC8">
              <w:rPr>
                <w:noProof w:val="0"/>
                <w:lang w:eastAsia="ru-RU"/>
              </w:rPr>
              <w:t>recepţie</w:t>
            </w:r>
            <w:proofErr w:type="spellEnd"/>
            <w:r w:rsidRPr="00ED3CC8">
              <w:rPr>
                <w:noProof w:val="0"/>
                <w:lang w:eastAsia="ru-RU"/>
              </w:rPr>
              <w:t xml:space="preserve"> a lucrărilor executate, semnate </w:t>
            </w:r>
            <w:proofErr w:type="spellStart"/>
            <w:r w:rsidRPr="00ED3CC8">
              <w:rPr>
                <w:noProof w:val="0"/>
                <w:lang w:eastAsia="ru-RU"/>
              </w:rPr>
              <w:t>şi</w:t>
            </w:r>
            <w:proofErr w:type="spellEnd"/>
            <w:r w:rsidRPr="00ED3CC8">
              <w:rPr>
                <w:noProof w:val="0"/>
                <w:lang w:eastAsia="ru-RU"/>
              </w:rPr>
              <w:t xml:space="preserve"> acceptate de către Beneficiar, în decurs de ________zile.</w:t>
            </w:r>
          </w:p>
          <w:p w14:paraId="14A4971E" w14:textId="77777777" w:rsidR="00892FAB" w:rsidRPr="00ED3CC8" w:rsidRDefault="00892FAB" w:rsidP="00892FAB">
            <w:pPr>
              <w:jc w:val="both"/>
              <w:rPr>
                <w:noProof w:val="0"/>
                <w:lang w:val="it-IT" w:eastAsia="ru-RU"/>
              </w:rPr>
            </w:pPr>
            <w:r w:rsidRPr="00ED3CC8">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ED3CC8" w:rsidRDefault="00892FAB" w:rsidP="00892FAB">
            <w:pPr>
              <w:jc w:val="both"/>
              <w:rPr>
                <w:noProof w:val="0"/>
                <w:lang w:val="it-IT" w:eastAsia="ru-RU"/>
              </w:rPr>
            </w:pPr>
            <w:r w:rsidRPr="00ED3CC8">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ED3CC8">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ED3CC8" w:rsidRDefault="00892FAB" w:rsidP="00892FAB">
            <w:pPr>
              <w:jc w:val="both"/>
              <w:rPr>
                <w:noProof w:val="0"/>
                <w:lang w:val="it-IT" w:eastAsia="ru-RU"/>
              </w:rPr>
            </w:pPr>
            <w:r w:rsidRPr="00ED3CC8">
              <w:rPr>
                <w:noProof w:val="0"/>
                <w:lang w:val="it-IT"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ED3CC8" w:rsidRDefault="00892FAB" w:rsidP="00892FAB">
            <w:pPr>
              <w:jc w:val="both"/>
              <w:rPr>
                <w:noProof w:val="0"/>
                <w:lang w:val="it-IT" w:eastAsia="ru-RU"/>
              </w:rPr>
            </w:pPr>
          </w:p>
          <w:p w14:paraId="20ABD395"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4. DURATA DE EXECUȚIE</w:t>
            </w:r>
          </w:p>
          <w:p w14:paraId="7AE0CE99"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ED3CC8">
              <w:rPr>
                <w:noProof w:val="0"/>
                <w:lang w:val="it-IT" w:eastAsia="ru-RU"/>
              </w:rPr>
              <w:t>.</w:t>
            </w:r>
          </w:p>
          <w:p w14:paraId="1D62AAC3"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ED3CC8" w:rsidRDefault="00892FAB" w:rsidP="00892FAB">
            <w:pPr>
              <w:tabs>
                <w:tab w:val="left" w:pos="567"/>
              </w:tabs>
              <w:ind w:firstLine="29"/>
              <w:jc w:val="both"/>
              <w:rPr>
                <w:noProof w:val="0"/>
                <w:lang w:val="it-IT" w:eastAsia="ru-RU"/>
              </w:rPr>
            </w:pPr>
            <w:r w:rsidRPr="00ED3CC8">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ED3CC8" w:rsidRDefault="00892FAB" w:rsidP="00892FAB">
            <w:pPr>
              <w:tabs>
                <w:tab w:val="left" w:pos="567"/>
              </w:tabs>
              <w:ind w:right="-110"/>
              <w:jc w:val="both"/>
              <w:rPr>
                <w:noProof w:val="0"/>
                <w:lang w:val="it-IT" w:eastAsia="ru-RU"/>
              </w:rPr>
            </w:pPr>
            <w:r w:rsidRPr="00ED3CC8">
              <w:rPr>
                <w:noProof w:val="0"/>
                <w:lang w:val="it-IT" w:eastAsia="ru-RU"/>
              </w:rPr>
              <w:t>4.4. Antreprenorul are dreptul la modificarea duratei de execuţie doar dacă aceasta nu se datorează din culpa sa.</w:t>
            </w:r>
          </w:p>
          <w:p w14:paraId="4E955007" w14:textId="77777777" w:rsidR="00892FAB" w:rsidRPr="00ED3CC8" w:rsidRDefault="00892FAB" w:rsidP="00892FAB">
            <w:pPr>
              <w:tabs>
                <w:tab w:val="left" w:pos="567"/>
              </w:tabs>
              <w:jc w:val="both"/>
              <w:rPr>
                <w:noProof w:val="0"/>
                <w:lang w:val="it-IT" w:eastAsia="ru-RU"/>
              </w:rPr>
            </w:pPr>
            <w:r w:rsidRPr="00ED3CC8">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ED3CC8" w:rsidRDefault="00892FAB" w:rsidP="00892FAB">
            <w:pPr>
              <w:tabs>
                <w:tab w:val="left" w:pos="1276"/>
              </w:tabs>
              <w:jc w:val="both"/>
              <w:rPr>
                <w:noProof w:val="0"/>
                <w:lang w:val="it-IT" w:eastAsia="ru-RU"/>
              </w:rPr>
            </w:pPr>
            <w:r w:rsidRPr="00ED3CC8">
              <w:rPr>
                <w:noProof w:val="0"/>
                <w:lang w:val="it-IT" w:eastAsia="ru-RU"/>
              </w:rPr>
              <w:t>a) generate de Beneficiar;</w:t>
            </w:r>
          </w:p>
          <w:p w14:paraId="2049EBBF" w14:textId="77777777" w:rsidR="00892FAB" w:rsidRPr="00ED3CC8" w:rsidRDefault="00892FAB" w:rsidP="00892FAB">
            <w:pPr>
              <w:tabs>
                <w:tab w:val="left" w:pos="1276"/>
              </w:tabs>
              <w:jc w:val="both"/>
              <w:rPr>
                <w:noProof w:val="0"/>
                <w:lang w:val="it-IT" w:eastAsia="ru-RU"/>
              </w:rPr>
            </w:pPr>
            <w:r w:rsidRPr="00ED3CC8">
              <w:rPr>
                <w:noProof w:val="0"/>
                <w:lang w:val="it-IT" w:eastAsia="ru-RU"/>
              </w:rPr>
              <w:t>b) datorită impedimentului care justifică neexecutarea obligației sau altei situaţii extreme neimputabile şi imprevizibile pentru Antreprenor;</w:t>
            </w:r>
          </w:p>
          <w:p w14:paraId="4EE5CF4F" w14:textId="77777777" w:rsidR="00892FAB" w:rsidRPr="00ED3CC8" w:rsidRDefault="00892FAB" w:rsidP="00892FAB">
            <w:pPr>
              <w:tabs>
                <w:tab w:val="left" w:pos="1276"/>
              </w:tabs>
              <w:jc w:val="both"/>
              <w:rPr>
                <w:noProof w:val="0"/>
                <w:lang w:val="it-IT" w:eastAsia="ru-RU"/>
              </w:rPr>
            </w:pPr>
            <w:r w:rsidRPr="00ED3CC8">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ED3CC8" w:rsidRDefault="00892FAB" w:rsidP="00892FAB">
            <w:pPr>
              <w:tabs>
                <w:tab w:val="left" w:pos="1276"/>
              </w:tabs>
              <w:jc w:val="both"/>
              <w:rPr>
                <w:noProof w:val="0"/>
                <w:lang w:val="it-IT" w:eastAsia="ru-RU"/>
              </w:rPr>
            </w:pPr>
            <w:r w:rsidRPr="00ED3CC8">
              <w:rPr>
                <w:noProof w:val="0"/>
                <w:lang w:val="it-IT" w:eastAsia="ru-RU"/>
              </w:rPr>
              <w:t>d) calamităţilor naturale recunoscute de autoritatea legală.</w:t>
            </w:r>
          </w:p>
          <w:p w14:paraId="2B78EB6D" w14:textId="77777777" w:rsidR="00892FAB" w:rsidRPr="00ED3CC8" w:rsidRDefault="00892FAB" w:rsidP="00892FAB">
            <w:pPr>
              <w:tabs>
                <w:tab w:val="left" w:pos="567"/>
              </w:tabs>
              <w:jc w:val="both"/>
              <w:rPr>
                <w:noProof w:val="0"/>
                <w:lang w:val="it-IT" w:eastAsia="ru-RU"/>
              </w:rPr>
            </w:pPr>
            <w:r w:rsidRPr="00ED3CC8">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ED3CC8" w:rsidRDefault="00892FAB" w:rsidP="00892FAB">
            <w:pPr>
              <w:tabs>
                <w:tab w:val="left" w:pos="567"/>
              </w:tabs>
              <w:jc w:val="both"/>
              <w:rPr>
                <w:noProof w:val="0"/>
                <w:lang w:val="it-IT" w:eastAsia="ru-RU"/>
              </w:rPr>
            </w:pPr>
            <w:r w:rsidRPr="00ED3CC8">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ED3CC8" w:rsidRDefault="00892FAB" w:rsidP="00892FAB">
            <w:pPr>
              <w:tabs>
                <w:tab w:val="left" w:pos="360"/>
              </w:tabs>
              <w:jc w:val="both"/>
              <w:rPr>
                <w:noProof w:val="0"/>
                <w:lang w:val="it-IT" w:eastAsia="ru-RU"/>
              </w:rPr>
            </w:pPr>
          </w:p>
          <w:p w14:paraId="3CD2A0D6"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5. RECEPŢIA LUCRĂRILOR DE EXECUŢIE</w:t>
            </w:r>
          </w:p>
          <w:p w14:paraId="7770F387" w14:textId="77777777" w:rsidR="00892FAB" w:rsidRPr="00ED3CC8" w:rsidRDefault="00892FAB" w:rsidP="00892FAB">
            <w:pPr>
              <w:tabs>
                <w:tab w:val="left" w:pos="567"/>
              </w:tabs>
              <w:jc w:val="both"/>
              <w:rPr>
                <w:noProof w:val="0"/>
                <w:lang w:val="it-IT" w:eastAsia="ru-RU"/>
              </w:rPr>
            </w:pPr>
            <w:r w:rsidRPr="00ED3CC8">
              <w:rPr>
                <w:noProof w:val="0"/>
                <w:lang w:val="it-IT" w:eastAsia="ru-RU"/>
              </w:rPr>
              <w:t>5.1. Terminarea lucrărilor</w:t>
            </w:r>
          </w:p>
          <w:p w14:paraId="433B6E51" w14:textId="77777777" w:rsidR="00892FAB" w:rsidRPr="00ED3CC8" w:rsidRDefault="00892FAB" w:rsidP="00892FAB">
            <w:pPr>
              <w:tabs>
                <w:tab w:val="left" w:pos="567"/>
              </w:tabs>
              <w:jc w:val="both"/>
              <w:rPr>
                <w:noProof w:val="0"/>
                <w:lang w:val="it-IT" w:eastAsia="ru-RU"/>
              </w:rPr>
            </w:pPr>
            <w:r w:rsidRPr="00ED3CC8">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ED3CC8" w:rsidRDefault="00892FAB" w:rsidP="00892FAB">
            <w:pPr>
              <w:tabs>
                <w:tab w:val="left" w:pos="567"/>
              </w:tabs>
              <w:jc w:val="both"/>
              <w:rPr>
                <w:noProof w:val="0"/>
                <w:lang w:val="it-IT" w:eastAsia="ru-RU"/>
              </w:rPr>
            </w:pPr>
            <w:r w:rsidRPr="00ED3CC8">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ED3CC8">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ED3CC8" w:rsidRDefault="00892FAB" w:rsidP="00892FAB">
            <w:pPr>
              <w:tabs>
                <w:tab w:val="left" w:pos="567"/>
              </w:tabs>
              <w:jc w:val="both"/>
              <w:rPr>
                <w:noProof w:val="0"/>
                <w:lang w:eastAsia="ru-RU"/>
              </w:rPr>
            </w:pPr>
            <w:r w:rsidRPr="00ED3CC8">
              <w:rPr>
                <w:noProof w:val="0"/>
                <w:lang w:eastAsia="ru-RU"/>
              </w:rPr>
              <w:lastRenderedPageBreak/>
              <w:t>5.2.2. În cazul în care Comisia de recep</w:t>
            </w:r>
            <w:r w:rsidRPr="00892FAB">
              <w:rPr>
                <w:noProof w:val="0"/>
                <w:lang w:eastAsia="ru-RU"/>
              </w:rPr>
              <w:t>ție</w:t>
            </w:r>
            <w:r w:rsidRPr="00ED3CC8">
              <w:rPr>
                <w:noProof w:val="0"/>
                <w:lang w:eastAsia="ru-RU"/>
              </w:rPr>
              <w:t xml:space="preserve"> constată că sunt lipsuri sau </w:t>
            </w:r>
            <w:proofErr w:type="spellStart"/>
            <w:r w:rsidRPr="00ED3CC8">
              <w:rPr>
                <w:noProof w:val="0"/>
                <w:lang w:eastAsia="ru-RU"/>
              </w:rPr>
              <w:t>deficienţe</w:t>
            </w:r>
            <w:proofErr w:type="spellEnd"/>
            <w:r w:rsidRPr="00ED3CC8">
              <w:rPr>
                <w:noProof w:val="0"/>
                <w:lang w:eastAsia="ru-RU"/>
              </w:rPr>
              <w:t xml:space="preserve">, acestea vor fi consemnate </w:t>
            </w:r>
            <w:r w:rsidRPr="00892FAB">
              <w:rPr>
                <w:noProof w:val="0"/>
                <w:lang w:eastAsia="ru-RU"/>
              </w:rPr>
              <w:t>î</w:t>
            </w:r>
            <w:r w:rsidRPr="00ED3CC8">
              <w:rPr>
                <w:noProof w:val="0"/>
                <w:lang w:eastAsia="ru-RU"/>
              </w:rPr>
              <w:t xml:space="preserve">ntr-un proces-verbal </w:t>
            </w:r>
            <w:proofErr w:type="spellStart"/>
            <w:r w:rsidRPr="00ED3CC8">
              <w:rPr>
                <w:noProof w:val="0"/>
                <w:lang w:eastAsia="ru-RU"/>
              </w:rPr>
              <w:t>şi</w:t>
            </w:r>
            <w:proofErr w:type="spellEnd"/>
            <w:r w:rsidRPr="00ED3CC8">
              <w:rPr>
                <w:noProof w:val="0"/>
                <w:lang w:eastAsia="ru-RU"/>
              </w:rPr>
              <w:t xml:space="preserve"> notificate Antreprenorului, stabilindu-se </w:t>
            </w:r>
            <w:proofErr w:type="spellStart"/>
            <w:r w:rsidRPr="00ED3CC8">
              <w:rPr>
                <w:noProof w:val="0"/>
                <w:lang w:eastAsia="ru-RU"/>
              </w:rPr>
              <w:t>şi</w:t>
            </w:r>
            <w:proofErr w:type="spellEnd"/>
            <w:r w:rsidRPr="00ED3CC8">
              <w:rPr>
                <w:noProof w:val="0"/>
                <w:lang w:eastAsia="ru-RU"/>
              </w:rPr>
              <w:t xml:space="preserve"> termenele pentru remediere </w:t>
            </w:r>
            <w:proofErr w:type="spellStart"/>
            <w:r w:rsidRPr="00ED3CC8">
              <w:rPr>
                <w:noProof w:val="0"/>
                <w:lang w:eastAsia="ru-RU"/>
              </w:rPr>
              <w:t>şi</w:t>
            </w:r>
            <w:proofErr w:type="spellEnd"/>
            <w:r w:rsidRPr="00ED3CC8">
              <w:rPr>
                <w:noProof w:val="0"/>
                <w:lang w:eastAsia="ru-RU"/>
              </w:rPr>
              <w:t xml:space="preserve"> finalizare din contul Antreprenorului, sub sancțiunea perceperii de penalități în condițiile punctului 15 din prezentele condiții contractuale.</w:t>
            </w:r>
          </w:p>
          <w:p w14:paraId="64DD852E" w14:textId="77777777" w:rsidR="00892FAB" w:rsidRPr="00ED3CC8" w:rsidRDefault="00892FAB" w:rsidP="00892FAB">
            <w:pPr>
              <w:tabs>
                <w:tab w:val="left" w:pos="567"/>
              </w:tabs>
              <w:jc w:val="both"/>
              <w:rPr>
                <w:noProof w:val="0"/>
                <w:lang w:val="it-IT" w:eastAsia="ru-RU"/>
              </w:rPr>
            </w:pPr>
            <w:r w:rsidRPr="00ED3CC8">
              <w:rPr>
                <w:noProof w:val="0"/>
                <w:lang w:val="it-IT"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ED3CC8">
              <w:rPr>
                <w:noProof w:val="0"/>
                <w:color w:val="333333"/>
                <w:shd w:val="clear" w:color="auto" w:fill="FFFFFF"/>
                <w:lang w:val="it-IT" w:eastAsia="ru-RU"/>
              </w:rPr>
              <w:t xml:space="preserve"> </w:t>
            </w:r>
          </w:p>
          <w:p w14:paraId="214B1FBD" w14:textId="77777777" w:rsidR="00892FAB" w:rsidRPr="00ED3CC8" w:rsidRDefault="00892FAB" w:rsidP="00892FAB">
            <w:pPr>
              <w:tabs>
                <w:tab w:val="left" w:pos="567"/>
              </w:tabs>
              <w:jc w:val="both"/>
              <w:rPr>
                <w:noProof w:val="0"/>
                <w:lang w:val="it-IT" w:eastAsia="ru-RU"/>
              </w:rPr>
            </w:pPr>
            <w:r w:rsidRPr="00ED3CC8">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ED3CC8" w:rsidRDefault="00892FAB" w:rsidP="00892FAB">
            <w:pPr>
              <w:tabs>
                <w:tab w:val="left" w:pos="567"/>
              </w:tabs>
              <w:jc w:val="both"/>
              <w:rPr>
                <w:noProof w:val="0"/>
                <w:lang w:val="it-IT" w:eastAsia="ru-RU"/>
              </w:rPr>
            </w:pPr>
            <w:r w:rsidRPr="00ED3CC8">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5.2.6. Recepţia finală va fi efectuată conform prevederilor actelor normative. </w:t>
            </w:r>
          </w:p>
          <w:p w14:paraId="56655D27" w14:textId="77777777" w:rsidR="00892FAB" w:rsidRPr="00ED3CC8" w:rsidRDefault="00892FAB" w:rsidP="00892FAB">
            <w:pPr>
              <w:tabs>
                <w:tab w:val="left" w:pos="567"/>
              </w:tabs>
              <w:jc w:val="both"/>
              <w:rPr>
                <w:noProof w:val="0"/>
                <w:lang w:val="it-IT" w:eastAsia="ru-RU"/>
              </w:rPr>
            </w:pPr>
          </w:p>
          <w:p w14:paraId="09B37385"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6. REMEDIEREA DEFECTELOR</w:t>
            </w:r>
          </w:p>
          <w:p w14:paraId="44635A55" w14:textId="77777777" w:rsidR="00892FAB" w:rsidRPr="00ED3CC8" w:rsidRDefault="00892FAB" w:rsidP="00892FAB">
            <w:pPr>
              <w:jc w:val="both"/>
              <w:rPr>
                <w:noProof w:val="0"/>
                <w:lang w:val="it-IT" w:eastAsia="ru-RU"/>
              </w:rPr>
            </w:pPr>
            <w:r w:rsidRPr="00ED3CC8">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ED3CC8" w:rsidRDefault="00892FAB" w:rsidP="00892FAB">
            <w:pPr>
              <w:jc w:val="both"/>
              <w:rPr>
                <w:noProof w:val="0"/>
                <w:lang w:val="it-IT" w:eastAsia="ru-RU"/>
              </w:rPr>
            </w:pPr>
            <w:r w:rsidRPr="00ED3CC8">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ED3CC8" w:rsidRDefault="00892FAB" w:rsidP="00892FAB">
            <w:pPr>
              <w:jc w:val="both"/>
              <w:rPr>
                <w:noProof w:val="0"/>
                <w:lang w:val="it-IT" w:eastAsia="ru-RU"/>
              </w:rPr>
            </w:pPr>
            <w:r w:rsidRPr="00ED3CC8">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ED3CC8" w:rsidRDefault="00892FAB" w:rsidP="00892FAB">
            <w:pPr>
              <w:tabs>
                <w:tab w:val="left" w:pos="567"/>
              </w:tabs>
              <w:jc w:val="both"/>
              <w:rPr>
                <w:noProof w:val="0"/>
                <w:lang w:val="it-IT" w:eastAsia="ru-RU"/>
              </w:rPr>
            </w:pPr>
          </w:p>
          <w:p w14:paraId="7C442B49" w14:textId="77777777" w:rsidR="00892FAB" w:rsidRPr="00ED3CC8" w:rsidRDefault="00892FAB" w:rsidP="00892FAB">
            <w:pPr>
              <w:tabs>
                <w:tab w:val="left" w:pos="525"/>
              </w:tabs>
              <w:jc w:val="both"/>
              <w:rPr>
                <w:noProof w:val="0"/>
                <w:lang w:val="it-IT" w:eastAsia="ru-RU"/>
              </w:rPr>
            </w:pPr>
            <w:r w:rsidRPr="00ED3CC8">
              <w:rPr>
                <w:b/>
                <w:noProof w:val="0"/>
                <w:lang w:val="it-IT" w:eastAsia="ru-RU"/>
              </w:rPr>
              <w:t>7. DREPTURILE ŞI OBLIGAŢIUNILE ANTREPRENORULUI ŞI ALE BENEFICIARULUI</w:t>
            </w:r>
          </w:p>
          <w:p w14:paraId="5E3D7BDD"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 xml:space="preserve">7.4. Documentaţia pusă la dispoziţia Antreprenorului se repartizează astfel: </w:t>
            </w:r>
          </w:p>
          <w:p w14:paraId="2B29832C" w14:textId="77777777" w:rsidR="00892FAB" w:rsidRPr="00ED3CC8" w:rsidRDefault="00892FAB" w:rsidP="00892FAB">
            <w:pPr>
              <w:tabs>
                <w:tab w:val="left" w:pos="1276"/>
              </w:tabs>
              <w:jc w:val="both"/>
              <w:rPr>
                <w:noProof w:val="0"/>
                <w:lang w:val="it-IT" w:eastAsia="ru-RU"/>
              </w:rPr>
            </w:pPr>
            <w:r w:rsidRPr="00ED3CC8">
              <w:rPr>
                <w:noProof w:val="0"/>
                <w:lang w:val="it-IT" w:eastAsia="ru-RU"/>
              </w:rPr>
              <w:t>a) un exemplar rămâne la dispoziţia Antreprenorului,</w:t>
            </w:r>
          </w:p>
          <w:p w14:paraId="7299FF74" w14:textId="77777777" w:rsidR="00892FAB" w:rsidRPr="00ED3CC8" w:rsidRDefault="00892FAB" w:rsidP="00892FAB">
            <w:pPr>
              <w:tabs>
                <w:tab w:val="left" w:pos="1276"/>
              </w:tabs>
              <w:jc w:val="both"/>
              <w:rPr>
                <w:noProof w:val="0"/>
                <w:lang w:val="it-IT" w:eastAsia="ru-RU"/>
              </w:rPr>
            </w:pPr>
            <w:r w:rsidRPr="00ED3CC8">
              <w:rPr>
                <w:noProof w:val="0"/>
                <w:lang w:val="it-IT" w:eastAsia="ru-RU"/>
              </w:rPr>
              <w:t>b) un exemplar</w:t>
            </w:r>
            <w:r w:rsidRPr="00892FAB">
              <w:rPr>
                <w:noProof w:val="0"/>
                <w:lang w:eastAsia="ru-RU"/>
              </w:rPr>
              <w:t xml:space="preserve"> </w:t>
            </w:r>
            <w:r w:rsidRPr="00ED3CC8">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ED3CC8">
              <w:rPr>
                <w:noProof w:val="0"/>
                <w:lang w:val="it-IT"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2B6924" w:rsidRDefault="00892FAB" w:rsidP="00892FAB">
            <w:pPr>
              <w:tabs>
                <w:tab w:val="left" w:pos="1276"/>
              </w:tabs>
              <w:jc w:val="both"/>
              <w:rPr>
                <w:noProof w:val="0"/>
                <w:lang w:val="it-IT" w:eastAsia="ru-RU"/>
              </w:rPr>
            </w:pPr>
            <w:r w:rsidRPr="002B6924">
              <w:rPr>
                <w:noProof w:val="0"/>
                <w:lang w:val="it-IT"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ED3CC8" w:rsidRDefault="00892FAB" w:rsidP="00892FAB">
            <w:pPr>
              <w:tabs>
                <w:tab w:val="left" w:pos="1276"/>
              </w:tabs>
              <w:jc w:val="both"/>
              <w:rPr>
                <w:noProof w:val="0"/>
                <w:lang w:val="it-IT" w:eastAsia="ru-RU"/>
              </w:rPr>
            </w:pPr>
            <w:r w:rsidRPr="00ED3CC8">
              <w:rPr>
                <w:noProof w:val="0"/>
                <w:lang w:val="it-IT" w:eastAsia="ru-RU"/>
              </w:rPr>
              <w:t>7.9.</w:t>
            </w:r>
            <w:r w:rsidRPr="00ED3CC8">
              <w:rPr>
                <w:noProof w:val="0"/>
                <w:sz w:val="20"/>
                <w:szCs w:val="20"/>
                <w:lang w:val="it-IT" w:eastAsia="ru-RU"/>
              </w:rPr>
              <w:t xml:space="preserve"> </w:t>
            </w:r>
            <w:r w:rsidRPr="00ED3CC8">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ED3CC8" w:rsidRDefault="00892FAB" w:rsidP="00892FAB">
            <w:pPr>
              <w:tabs>
                <w:tab w:val="left" w:pos="1276"/>
              </w:tabs>
              <w:jc w:val="both"/>
              <w:rPr>
                <w:noProof w:val="0"/>
                <w:lang w:val="it-IT" w:eastAsia="ru-RU"/>
              </w:rPr>
            </w:pPr>
            <w:r w:rsidRPr="00ED3CC8">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2B6924" w:rsidRDefault="00892FAB" w:rsidP="00892FAB">
            <w:pPr>
              <w:tabs>
                <w:tab w:val="left" w:pos="1276"/>
              </w:tabs>
              <w:jc w:val="both"/>
              <w:rPr>
                <w:noProof w:val="0"/>
                <w:lang w:val="it-IT" w:eastAsia="ru-RU"/>
              </w:rPr>
            </w:pPr>
            <w:r w:rsidRPr="002B6924">
              <w:rPr>
                <w:noProof w:val="0"/>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ED3CC8" w:rsidRDefault="00892FAB">
            <w:pPr>
              <w:numPr>
                <w:ilvl w:val="0"/>
                <w:numId w:val="32"/>
              </w:numPr>
              <w:tabs>
                <w:tab w:val="left" w:pos="345"/>
              </w:tabs>
              <w:ind w:left="0" w:firstLine="0"/>
              <w:jc w:val="both"/>
              <w:rPr>
                <w:noProof w:val="0"/>
                <w:lang w:val="it-IT" w:eastAsia="ru-RU"/>
              </w:rPr>
            </w:pPr>
            <w:r w:rsidRPr="00ED3CC8">
              <w:rPr>
                <w:noProof w:val="0"/>
                <w:lang w:val="it-IT" w:eastAsia="ru-RU"/>
              </w:rPr>
              <w:t xml:space="preserve">înlocuirea materialelor necorespunzătoare calitativ cu altele corespunzătoare; </w:t>
            </w:r>
          </w:p>
          <w:p w14:paraId="7F2FBD63" w14:textId="77777777" w:rsidR="00892FAB" w:rsidRPr="00ED3CC8" w:rsidRDefault="00892FAB">
            <w:pPr>
              <w:numPr>
                <w:ilvl w:val="0"/>
                <w:numId w:val="32"/>
              </w:numPr>
              <w:tabs>
                <w:tab w:val="left" w:pos="345"/>
              </w:tabs>
              <w:ind w:left="0" w:firstLine="0"/>
              <w:jc w:val="both"/>
              <w:rPr>
                <w:noProof w:val="0"/>
                <w:lang w:val="it-IT" w:eastAsia="ru-RU"/>
              </w:rPr>
            </w:pPr>
            <w:r w:rsidRPr="00ED3CC8">
              <w:rPr>
                <w:noProof w:val="0"/>
                <w:lang w:val="it-IT" w:eastAsia="ru-RU"/>
              </w:rPr>
              <w:t xml:space="preserve">îndepărtarea sau refacerea oricărei lucrări sau părţi de lucrare necorespunzătoare din punct de vedere calitativ. </w:t>
            </w:r>
          </w:p>
          <w:p w14:paraId="65817400"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w:t>
            </w:r>
            <w:r w:rsidRPr="00ED3CC8">
              <w:rPr>
                <w:noProof w:val="0"/>
                <w:lang w:val="it-IT"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ED3CC8" w:rsidRDefault="00892FAB" w:rsidP="00892FAB">
            <w:pPr>
              <w:tabs>
                <w:tab w:val="left" w:pos="314"/>
              </w:tabs>
              <w:jc w:val="both"/>
              <w:rPr>
                <w:noProof w:val="0"/>
                <w:lang w:val="it-IT" w:eastAsia="ru-RU"/>
              </w:rPr>
            </w:pPr>
            <w:r w:rsidRPr="00ED3CC8">
              <w:rPr>
                <w:noProof w:val="0"/>
                <w:lang w:val="it-IT" w:eastAsia="ru-RU"/>
              </w:rPr>
              <w:t>7.21. Antreprenorul răspunde pentru defectele ascunse ale construcției, în conformitate cu prevederile actelor normative.</w:t>
            </w:r>
          </w:p>
          <w:p w14:paraId="3399017E" w14:textId="77777777" w:rsidR="00892FAB" w:rsidRPr="00ED3CC8" w:rsidRDefault="00892FAB" w:rsidP="00892FAB">
            <w:pPr>
              <w:tabs>
                <w:tab w:val="left" w:pos="525"/>
              </w:tabs>
              <w:jc w:val="both"/>
              <w:rPr>
                <w:noProof w:val="0"/>
                <w:lang w:val="it-IT" w:eastAsia="ru-RU"/>
              </w:rPr>
            </w:pPr>
            <w:r w:rsidRPr="00ED3CC8">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ED3CC8" w:rsidRDefault="00892FAB" w:rsidP="00892FAB">
            <w:pPr>
              <w:tabs>
                <w:tab w:val="left" w:pos="525"/>
              </w:tabs>
              <w:jc w:val="both"/>
              <w:rPr>
                <w:noProof w:val="0"/>
                <w:lang w:val="it-IT" w:eastAsia="ru-RU"/>
              </w:rPr>
            </w:pPr>
          </w:p>
          <w:p w14:paraId="6257BBB3"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8. MODIFICĂRI</w:t>
            </w:r>
          </w:p>
          <w:p w14:paraId="5AC8A070" w14:textId="77777777" w:rsidR="00892FAB" w:rsidRPr="00ED3CC8" w:rsidRDefault="00892FAB" w:rsidP="00892FAB">
            <w:pPr>
              <w:tabs>
                <w:tab w:val="left" w:pos="360"/>
              </w:tabs>
              <w:jc w:val="both"/>
              <w:rPr>
                <w:noProof w:val="0"/>
                <w:lang w:val="it-IT" w:eastAsia="ru-RU"/>
              </w:rPr>
            </w:pPr>
            <w:r w:rsidRPr="00ED3CC8">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ED3CC8" w:rsidRDefault="00892FAB" w:rsidP="00892FAB">
            <w:pPr>
              <w:tabs>
                <w:tab w:val="left" w:pos="360"/>
              </w:tabs>
              <w:jc w:val="both"/>
              <w:rPr>
                <w:noProof w:val="0"/>
                <w:lang w:val="it-IT" w:eastAsia="ru-RU"/>
              </w:rPr>
            </w:pPr>
          </w:p>
          <w:p w14:paraId="1FD30F83" w14:textId="77777777" w:rsidR="00892FAB" w:rsidRPr="00ED3CC8" w:rsidRDefault="00892FAB" w:rsidP="00892FAB">
            <w:pPr>
              <w:tabs>
                <w:tab w:val="left" w:pos="360"/>
              </w:tabs>
              <w:jc w:val="both"/>
              <w:rPr>
                <w:noProof w:val="0"/>
                <w:lang w:val="it-IT" w:eastAsia="ru-RU"/>
              </w:rPr>
            </w:pPr>
            <w:r w:rsidRPr="00ED3CC8">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ED3CC8">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ED3CC8"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ED3CC8" w:rsidRDefault="00892FAB" w:rsidP="00892FAB">
            <w:pPr>
              <w:tabs>
                <w:tab w:val="left" w:pos="360"/>
              </w:tabs>
              <w:jc w:val="both"/>
              <w:rPr>
                <w:noProof w:val="0"/>
                <w:lang w:eastAsia="ru-RU"/>
              </w:rPr>
            </w:pPr>
          </w:p>
          <w:p w14:paraId="3E566A59" w14:textId="77777777" w:rsidR="00892FAB" w:rsidRPr="00ED3CC8" w:rsidRDefault="00892FAB" w:rsidP="00892FAB">
            <w:pPr>
              <w:tabs>
                <w:tab w:val="left" w:pos="555"/>
                <w:tab w:val="left" w:pos="4365"/>
              </w:tabs>
              <w:jc w:val="both"/>
              <w:rPr>
                <w:b/>
                <w:noProof w:val="0"/>
                <w:lang w:eastAsia="ru-RU"/>
              </w:rPr>
            </w:pPr>
            <w:r w:rsidRPr="00ED3CC8">
              <w:rPr>
                <w:b/>
                <w:noProof w:val="0"/>
                <w:lang w:eastAsia="ru-RU"/>
              </w:rPr>
              <w:t xml:space="preserve">10. ANTREPRENORUL ŞI SUBANTREPRENORII </w:t>
            </w:r>
          </w:p>
          <w:p w14:paraId="143AACEE" w14:textId="77777777" w:rsidR="00892FAB" w:rsidRPr="00ED3CC8" w:rsidRDefault="00892FAB" w:rsidP="00892FAB">
            <w:pPr>
              <w:tabs>
                <w:tab w:val="left" w:pos="4365"/>
              </w:tabs>
              <w:jc w:val="both"/>
              <w:rPr>
                <w:noProof w:val="0"/>
                <w:lang w:eastAsia="ru-RU"/>
              </w:rPr>
            </w:pPr>
            <w:r w:rsidRPr="00ED3CC8">
              <w:rPr>
                <w:noProof w:val="0"/>
                <w:lang w:eastAsia="ru-RU"/>
              </w:rPr>
              <w:t xml:space="preserve">10.1. La încheierea contractului sau atunci când se introduc noi </w:t>
            </w:r>
            <w:proofErr w:type="spellStart"/>
            <w:r w:rsidRPr="00ED3CC8">
              <w:rPr>
                <w:noProof w:val="0"/>
                <w:lang w:eastAsia="ru-RU"/>
              </w:rPr>
              <w:t>subcontractanţi</w:t>
            </w:r>
            <w:proofErr w:type="spellEnd"/>
            <w:r w:rsidRPr="00ED3CC8">
              <w:rPr>
                <w:noProof w:val="0"/>
                <w:lang w:eastAsia="ru-RU"/>
              </w:rPr>
              <w:t xml:space="preserve">, este obligatorie furnizarea către Beneficiar a contractelor încheiate de către Antreprenor cu </w:t>
            </w:r>
            <w:proofErr w:type="spellStart"/>
            <w:r w:rsidRPr="00ED3CC8">
              <w:rPr>
                <w:noProof w:val="0"/>
                <w:lang w:eastAsia="ru-RU"/>
              </w:rPr>
              <w:t>subcontractanţii</w:t>
            </w:r>
            <w:proofErr w:type="spellEnd"/>
            <w:r w:rsidRPr="00ED3CC8">
              <w:rPr>
                <w:noProof w:val="0"/>
                <w:lang w:eastAsia="ru-RU"/>
              </w:rPr>
              <w:t xml:space="preserve"> </w:t>
            </w:r>
            <w:proofErr w:type="spellStart"/>
            <w:r w:rsidRPr="00ED3CC8">
              <w:rPr>
                <w:noProof w:val="0"/>
                <w:lang w:eastAsia="ru-RU"/>
              </w:rPr>
              <w:t>nominalizaţi</w:t>
            </w:r>
            <w:proofErr w:type="spellEnd"/>
            <w:r w:rsidRPr="00ED3CC8">
              <w:rPr>
                <w:noProof w:val="0"/>
                <w:lang w:eastAsia="ru-RU"/>
              </w:rPr>
              <w:t xml:space="preserve"> în ofertă sau </w:t>
            </w:r>
            <w:proofErr w:type="spellStart"/>
            <w:r w:rsidRPr="00ED3CC8">
              <w:rPr>
                <w:noProof w:val="0"/>
                <w:lang w:eastAsia="ru-RU"/>
              </w:rPr>
              <w:t>declaraţi</w:t>
            </w:r>
            <w:proofErr w:type="spellEnd"/>
            <w:r w:rsidRPr="00ED3CC8">
              <w:rPr>
                <w:noProof w:val="0"/>
                <w:lang w:eastAsia="ru-RU"/>
              </w:rPr>
              <w:t xml:space="preserve"> ulterior, astfel încât </w:t>
            </w:r>
            <w:proofErr w:type="spellStart"/>
            <w:r w:rsidRPr="00ED3CC8">
              <w:rPr>
                <w:noProof w:val="0"/>
                <w:lang w:eastAsia="ru-RU"/>
              </w:rPr>
              <w:t>activităţile</w:t>
            </w:r>
            <w:proofErr w:type="spellEnd"/>
            <w:r w:rsidRPr="00ED3CC8">
              <w:rPr>
                <w:noProof w:val="0"/>
                <w:lang w:eastAsia="ru-RU"/>
              </w:rPr>
              <w:t xml:space="preserve"> ce revin acestora, precum </w:t>
            </w:r>
            <w:proofErr w:type="spellStart"/>
            <w:r w:rsidRPr="00ED3CC8">
              <w:rPr>
                <w:noProof w:val="0"/>
                <w:lang w:eastAsia="ru-RU"/>
              </w:rPr>
              <w:t>şi</w:t>
            </w:r>
            <w:proofErr w:type="spellEnd"/>
            <w:r w:rsidRPr="00ED3CC8">
              <w:rPr>
                <w:noProof w:val="0"/>
                <w:lang w:eastAsia="ru-RU"/>
              </w:rPr>
              <w:t xml:space="preserve"> sumele aferente </w:t>
            </w:r>
            <w:proofErr w:type="spellStart"/>
            <w:r w:rsidRPr="00ED3CC8">
              <w:rPr>
                <w:noProof w:val="0"/>
                <w:lang w:eastAsia="ru-RU"/>
              </w:rPr>
              <w:t>prestaţiilor</w:t>
            </w:r>
            <w:proofErr w:type="spellEnd"/>
            <w:r w:rsidRPr="00ED3CC8">
              <w:rPr>
                <w:noProof w:val="0"/>
                <w:lang w:eastAsia="ru-RU"/>
              </w:rPr>
              <w:t xml:space="preserve">, să fie cuprinse în contract devenind anexe ale acestuia. Ele trebuie să cuprindă obligatoriu, </w:t>
            </w:r>
            <w:proofErr w:type="spellStart"/>
            <w:r w:rsidRPr="00ED3CC8">
              <w:rPr>
                <w:noProof w:val="0"/>
                <w:lang w:eastAsia="ru-RU"/>
              </w:rPr>
              <w:t>însa</w:t>
            </w:r>
            <w:proofErr w:type="spellEnd"/>
            <w:r w:rsidRPr="00ED3CC8">
              <w:rPr>
                <w:noProof w:val="0"/>
                <w:lang w:eastAsia="ru-RU"/>
              </w:rPr>
              <w:t xml:space="preserve"> fără a se limita: denumirea </w:t>
            </w:r>
            <w:proofErr w:type="spellStart"/>
            <w:r w:rsidRPr="00ED3CC8">
              <w:rPr>
                <w:noProof w:val="0"/>
                <w:lang w:eastAsia="ru-RU"/>
              </w:rPr>
              <w:t>subcontractanţilor</w:t>
            </w:r>
            <w:proofErr w:type="spellEnd"/>
            <w:r w:rsidRPr="00ED3CC8">
              <w:rPr>
                <w:noProof w:val="0"/>
                <w:lang w:eastAsia="ru-RU"/>
              </w:rPr>
              <w:t xml:space="preserve">, </w:t>
            </w:r>
            <w:proofErr w:type="spellStart"/>
            <w:r w:rsidRPr="00ED3CC8">
              <w:rPr>
                <w:noProof w:val="0"/>
                <w:lang w:eastAsia="ru-RU"/>
              </w:rPr>
              <w:t>reprezentanţii</w:t>
            </w:r>
            <w:proofErr w:type="spellEnd"/>
            <w:r w:rsidRPr="00ED3CC8">
              <w:rPr>
                <w:noProof w:val="0"/>
                <w:lang w:eastAsia="ru-RU"/>
              </w:rPr>
              <w:t xml:space="preserve"> legali ai noilor </w:t>
            </w:r>
            <w:proofErr w:type="spellStart"/>
            <w:r w:rsidRPr="00ED3CC8">
              <w:rPr>
                <w:noProof w:val="0"/>
                <w:lang w:eastAsia="ru-RU"/>
              </w:rPr>
              <w:t>subcontractanţi</w:t>
            </w:r>
            <w:proofErr w:type="spellEnd"/>
            <w:r w:rsidRPr="00ED3CC8">
              <w:rPr>
                <w:noProof w:val="0"/>
                <w:lang w:eastAsia="ru-RU"/>
              </w:rPr>
              <w:t xml:space="preserve">, datele de contact, </w:t>
            </w:r>
            <w:proofErr w:type="spellStart"/>
            <w:r w:rsidRPr="00ED3CC8">
              <w:rPr>
                <w:noProof w:val="0"/>
                <w:lang w:eastAsia="ru-RU"/>
              </w:rPr>
              <w:t>activităţile</w:t>
            </w:r>
            <w:proofErr w:type="spellEnd"/>
            <w:r w:rsidRPr="00ED3CC8">
              <w:rPr>
                <w:noProof w:val="0"/>
                <w:lang w:eastAsia="ru-RU"/>
              </w:rPr>
              <w:t xml:space="preserve"> ce </w:t>
            </w:r>
            <w:proofErr w:type="spellStart"/>
            <w:r w:rsidRPr="00ED3CC8">
              <w:rPr>
                <w:noProof w:val="0"/>
                <w:lang w:eastAsia="ru-RU"/>
              </w:rPr>
              <w:t>urmeazã</w:t>
            </w:r>
            <w:proofErr w:type="spellEnd"/>
            <w:r w:rsidRPr="00ED3CC8">
              <w:rPr>
                <w:noProof w:val="0"/>
                <w:lang w:eastAsia="ru-RU"/>
              </w:rPr>
              <w:t xml:space="preserve"> a fi </w:t>
            </w:r>
            <w:proofErr w:type="spellStart"/>
            <w:r w:rsidRPr="00ED3CC8">
              <w:rPr>
                <w:noProof w:val="0"/>
                <w:lang w:eastAsia="ru-RU"/>
              </w:rPr>
              <w:t>sucontractate</w:t>
            </w:r>
            <w:proofErr w:type="spellEnd"/>
            <w:r w:rsidRPr="00ED3CC8">
              <w:rPr>
                <w:noProof w:val="0"/>
                <w:lang w:eastAsia="ru-RU"/>
              </w:rPr>
              <w:t xml:space="preserve">, valoarea aferentă </w:t>
            </w:r>
            <w:proofErr w:type="spellStart"/>
            <w:r w:rsidRPr="00ED3CC8">
              <w:rPr>
                <w:noProof w:val="0"/>
                <w:lang w:eastAsia="ru-RU"/>
              </w:rPr>
              <w:t>prestaţiilor</w:t>
            </w:r>
            <w:proofErr w:type="spellEnd"/>
            <w:r w:rsidRPr="00ED3CC8">
              <w:rPr>
                <w:noProof w:val="0"/>
                <w:lang w:eastAsia="ru-RU"/>
              </w:rPr>
              <w:t>, opțiunea de a fi plătiți direct de către Beneficiar.</w:t>
            </w:r>
          </w:p>
          <w:p w14:paraId="2A08DCB6"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ED3CC8">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10.5. Angajarea forţei de muncă pe bază de acord nu este considerată obiectul unei subcontractări.</w:t>
            </w:r>
          </w:p>
          <w:p w14:paraId="2C7CEC4A" w14:textId="77777777" w:rsidR="00892FAB" w:rsidRPr="00ED3CC8" w:rsidRDefault="00892FAB" w:rsidP="00892FAB">
            <w:pPr>
              <w:tabs>
                <w:tab w:val="left" w:pos="4365"/>
              </w:tabs>
              <w:jc w:val="both"/>
              <w:rPr>
                <w:b/>
                <w:noProof w:val="0"/>
                <w:lang w:val="it-IT" w:eastAsia="ru-RU"/>
              </w:rPr>
            </w:pPr>
          </w:p>
          <w:p w14:paraId="4F81A3BB" w14:textId="77777777" w:rsidR="00892FAB" w:rsidRPr="00ED3CC8" w:rsidRDefault="00892FAB" w:rsidP="00892FAB">
            <w:pPr>
              <w:tabs>
                <w:tab w:val="left" w:pos="4365"/>
              </w:tabs>
              <w:jc w:val="both"/>
              <w:rPr>
                <w:noProof w:val="0"/>
                <w:lang w:val="it-IT" w:eastAsia="ru-RU"/>
              </w:rPr>
            </w:pPr>
            <w:r w:rsidRPr="00ED3CC8">
              <w:rPr>
                <w:b/>
                <w:noProof w:val="0"/>
                <w:lang w:val="it-IT" w:eastAsia="ru-RU"/>
              </w:rPr>
              <w:t>11. FORȚA DE MUNCĂ</w:t>
            </w:r>
          </w:p>
          <w:p w14:paraId="3B731666" w14:textId="77777777" w:rsidR="00892FAB" w:rsidRPr="00ED3CC8" w:rsidRDefault="00892FAB" w:rsidP="00892FAB">
            <w:pPr>
              <w:tabs>
                <w:tab w:val="left" w:pos="795"/>
              </w:tabs>
              <w:ind w:left="-14"/>
              <w:contextualSpacing/>
              <w:jc w:val="both"/>
              <w:rPr>
                <w:noProof w:val="0"/>
                <w:lang w:val="it-IT" w:eastAsia="ru-RU"/>
              </w:rPr>
            </w:pPr>
            <w:r w:rsidRPr="00ED3CC8">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ED3CC8">
              <w:rPr>
                <w:noProof w:val="0"/>
                <w:lang w:val="it-IT" w:eastAsia="ru-RU"/>
              </w:rPr>
              <w:t>.</w:t>
            </w:r>
          </w:p>
          <w:p w14:paraId="492F1C3F" w14:textId="77777777" w:rsidR="00892FAB" w:rsidRPr="00ED3CC8" w:rsidRDefault="00892FAB" w:rsidP="00892FAB">
            <w:pPr>
              <w:tabs>
                <w:tab w:val="left" w:pos="795"/>
              </w:tabs>
              <w:ind w:left="-15"/>
              <w:contextualSpacing/>
              <w:jc w:val="both"/>
              <w:rPr>
                <w:noProof w:val="0"/>
                <w:lang w:val="it-IT" w:eastAsia="ru-RU"/>
              </w:rPr>
            </w:pPr>
          </w:p>
          <w:p w14:paraId="2F5B8AE2" w14:textId="77777777" w:rsidR="00892FAB" w:rsidRPr="00ED3CC8" w:rsidRDefault="00892FAB" w:rsidP="00892FAB">
            <w:pPr>
              <w:tabs>
                <w:tab w:val="left" w:pos="795"/>
              </w:tabs>
              <w:jc w:val="both"/>
              <w:rPr>
                <w:noProof w:val="0"/>
                <w:lang w:val="it-IT" w:eastAsia="ru-RU"/>
              </w:rPr>
            </w:pPr>
            <w:r w:rsidRPr="00ED3CC8">
              <w:rPr>
                <w:b/>
                <w:noProof w:val="0"/>
                <w:lang w:val="it-IT" w:eastAsia="ru-RU"/>
              </w:rPr>
              <w:t>12. MATERIALELE ŞI EXECUŢIA LUCRĂRILOR</w:t>
            </w:r>
          </w:p>
          <w:p w14:paraId="65EBCC74" w14:textId="77777777" w:rsidR="00892FAB" w:rsidRPr="00ED3CC8" w:rsidRDefault="00892FAB" w:rsidP="00892FAB">
            <w:pPr>
              <w:tabs>
                <w:tab w:val="left" w:pos="0"/>
              </w:tabs>
              <w:jc w:val="both"/>
              <w:rPr>
                <w:noProof w:val="0"/>
                <w:lang w:val="it-IT" w:eastAsia="ru-RU"/>
              </w:rPr>
            </w:pPr>
            <w:r w:rsidRPr="00ED3CC8">
              <w:rPr>
                <w:noProof w:val="0"/>
                <w:lang w:val="it-IT"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ED3CC8" w:rsidRDefault="00892FAB" w:rsidP="00892FAB">
            <w:pPr>
              <w:tabs>
                <w:tab w:val="left" w:pos="0"/>
              </w:tabs>
              <w:jc w:val="both"/>
              <w:rPr>
                <w:noProof w:val="0"/>
                <w:lang w:val="it-IT" w:eastAsia="ru-RU"/>
              </w:rPr>
            </w:pPr>
            <w:r w:rsidRPr="00ED3CC8">
              <w:rPr>
                <w:noProof w:val="0"/>
                <w:lang w:val="it-IT"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ED3CC8" w:rsidRDefault="00892FAB" w:rsidP="00892FAB">
            <w:pPr>
              <w:tabs>
                <w:tab w:val="left" w:pos="284"/>
              </w:tabs>
              <w:jc w:val="both"/>
              <w:rPr>
                <w:noProof w:val="0"/>
                <w:lang w:val="it-IT" w:eastAsia="ru-RU"/>
              </w:rPr>
            </w:pPr>
            <w:r w:rsidRPr="00ED3CC8">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ED3CC8" w:rsidDel="001A2B64">
              <w:rPr>
                <w:noProof w:val="0"/>
                <w:lang w:val="it-IT" w:eastAsia="ru-RU"/>
              </w:rPr>
              <w:t xml:space="preserve"> </w:t>
            </w:r>
            <w:r w:rsidRPr="00ED3CC8">
              <w:rPr>
                <w:noProof w:val="0"/>
                <w:lang w:val="it-IT" w:eastAsia="ru-RU"/>
              </w:rPr>
              <w:t>atestat, proiectantul ori de câte ori astfel de lucrări, inclusiv fundaţiile clădirii, sunt gata pentru a fi examinate. Dirigintele de șantier</w:t>
            </w:r>
            <w:r w:rsidRPr="00ED3CC8" w:rsidDel="001A2B64">
              <w:rPr>
                <w:noProof w:val="0"/>
                <w:lang w:val="it-IT" w:eastAsia="ru-RU"/>
              </w:rPr>
              <w:t xml:space="preserve"> </w:t>
            </w:r>
            <w:r w:rsidRPr="00ED3CC8">
              <w:rPr>
                <w:noProof w:val="0"/>
                <w:lang w:val="it-IT" w:eastAsia="ru-RU"/>
              </w:rPr>
              <w:t xml:space="preserve">atestat şi proiectantul vor participa la examinarea şi măsurarea lucrărilor. </w:t>
            </w:r>
          </w:p>
          <w:p w14:paraId="57A8A9F5"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ED3CC8" w:rsidRDefault="00892FAB" w:rsidP="00892FAB">
            <w:pPr>
              <w:tabs>
                <w:tab w:val="left" w:pos="360"/>
              </w:tabs>
              <w:jc w:val="both"/>
              <w:rPr>
                <w:noProof w:val="0"/>
                <w:lang w:val="it-IT" w:eastAsia="ru-RU"/>
              </w:rPr>
            </w:pPr>
            <w:r w:rsidRPr="002B6924">
              <w:rPr>
                <w:noProof w:val="0"/>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ED3CC8">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ED3CC8" w:rsidRDefault="00892FAB" w:rsidP="00892FAB">
            <w:pPr>
              <w:tabs>
                <w:tab w:val="left" w:pos="360"/>
              </w:tabs>
              <w:jc w:val="both"/>
              <w:rPr>
                <w:noProof w:val="0"/>
                <w:lang w:val="it-IT" w:eastAsia="ru-RU"/>
              </w:rPr>
            </w:pPr>
          </w:p>
          <w:p w14:paraId="403E11C7" w14:textId="77777777" w:rsidR="00892FAB" w:rsidRPr="00ED3CC8" w:rsidRDefault="00892FAB" w:rsidP="00892FAB">
            <w:pPr>
              <w:tabs>
                <w:tab w:val="left" w:pos="525"/>
              </w:tabs>
              <w:jc w:val="both"/>
              <w:rPr>
                <w:noProof w:val="0"/>
                <w:lang w:val="it-IT" w:eastAsia="ru-RU"/>
              </w:rPr>
            </w:pPr>
            <w:r w:rsidRPr="00ED3CC8">
              <w:rPr>
                <w:b/>
                <w:noProof w:val="0"/>
                <w:lang w:val="it-IT" w:eastAsia="ru-RU"/>
              </w:rPr>
              <w:t>13. PERIOADA DE GARANŢIE ŞI REMEDIERI ÎN PERIOADA DE GARANŢIE</w:t>
            </w:r>
          </w:p>
          <w:p w14:paraId="283CDC95"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13.1. Perioada de garanție curge de la data recepției la terminarea lucrărilor și este  de  ____ luni. </w:t>
            </w:r>
          </w:p>
          <w:p w14:paraId="41E6F913"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2B6924" w:rsidRDefault="00892FAB" w:rsidP="00892FAB">
            <w:pPr>
              <w:tabs>
                <w:tab w:val="left" w:pos="525"/>
              </w:tabs>
              <w:jc w:val="both"/>
              <w:rPr>
                <w:noProof w:val="0"/>
                <w:lang w:eastAsia="ru-RU"/>
              </w:rPr>
            </w:pPr>
            <w:r w:rsidRPr="002B6924">
              <w:rPr>
                <w:b/>
                <w:noProof w:val="0"/>
                <w:lang w:eastAsia="ru-RU"/>
              </w:rPr>
              <w:t>14. RĂSPUNDEREA PĂRŢILOR</w:t>
            </w:r>
          </w:p>
          <w:p w14:paraId="0F074D83" w14:textId="6B68AA3C" w:rsidR="00892FAB" w:rsidRPr="002B6924" w:rsidRDefault="00892FAB" w:rsidP="00892FAB">
            <w:pPr>
              <w:tabs>
                <w:tab w:val="left" w:pos="567"/>
              </w:tabs>
              <w:jc w:val="both"/>
              <w:rPr>
                <w:noProof w:val="0"/>
                <w:lang w:eastAsia="ru-RU"/>
              </w:rPr>
            </w:pPr>
            <w:r w:rsidRPr="002B6924">
              <w:rPr>
                <w:noProof w:val="0"/>
                <w:lang w:eastAsia="ru-RU"/>
              </w:rPr>
              <w:lastRenderedPageBreak/>
              <w:t xml:space="preserve">14.1. </w:t>
            </w:r>
            <w:proofErr w:type="spellStart"/>
            <w:r w:rsidRPr="002B6924">
              <w:rPr>
                <w:noProof w:val="0"/>
                <w:lang w:eastAsia="ru-RU"/>
              </w:rPr>
              <w:t>Părţile</w:t>
            </w:r>
            <w:proofErr w:type="spellEnd"/>
            <w:r w:rsidRPr="002B6924">
              <w:rPr>
                <w:noProof w:val="0"/>
                <w:lang w:eastAsia="ru-RU"/>
              </w:rPr>
              <w:t xml:space="preserve"> poartă răspundere pentru neexecutarea sau executarea necorespunzătoare a </w:t>
            </w:r>
            <w:proofErr w:type="spellStart"/>
            <w:r w:rsidR="00ED3CC8" w:rsidRPr="002B6924">
              <w:rPr>
                <w:noProof w:val="0"/>
                <w:lang w:eastAsia="ru-RU"/>
              </w:rPr>
              <w:t>obligaţiilor</w:t>
            </w:r>
            <w:proofErr w:type="spellEnd"/>
            <w:r w:rsidR="00ED3CC8" w:rsidRPr="002B6924">
              <w:rPr>
                <w:noProof w:val="0"/>
                <w:lang w:eastAsia="ru-RU"/>
              </w:rPr>
              <w:t xml:space="preserve"> prevăzute</w:t>
            </w:r>
            <w:r w:rsidRPr="002B6924">
              <w:rPr>
                <w:noProof w:val="0"/>
                <w:lang w:eastAsia="ru-RU"/>
              </w:rPr>
              <w:t xml:space="preserve"> de prezentul contract în conformitate cu actele normative a Republicii Moldova.</w:t>
            </w:r>
          </w:p>
          <w:p w14:paraId="26354839"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2B6924" w:rsidRDefault="00892FAB" w:rsidP="00892FAB">
            <w:pPr>
              <w:tabs>
                <w:tab w:val="left" w:pos="567"/>
              </w:tabs>
              <w:jc w:val="both"/>
              <w:rPr>
                <w:noProof w:val="0"/>
                <w:lang w:val="it-IT" w:eastAsia="ru-RU"/>
              </w:rPr>
            </w:pPr>
            <w:r w:rsidRPr="002B6924">
              <w:rPr>
                <w:noProof w:val="0"/>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2B6924" w:rsidRDefault="00892FAB" w:rsidP="00892FAB">
            <w:pPr>
              <w:tabs>
                <w:tab w:val="left" w:pos="567"/>
              </w:tabs>
              <w:jc w:val="both"/>
              <w:rPr>
                <w:noProof w:val="0"/>
                <w:lang w:val="it-IT" w:eastAsia="ru-RU"/>
              </w:rPr>
            </w:pPr>
            <w:r w:rsidRPr="002B6924">
              <w:rPr>
                <w:noProof w:val="0"/>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2B6924" w:rsidRDefault="00892FAB" w:rsidP="00892FAB">
            <w:pPr>
              <w:tabs>
                <w:tab w:val="left" w:pos="567"/>
              </w:tabs>
              <w:jc w:val="both"/>
              <w:rPr>
                <w:noProof w:val="0"/>
                <w:lang w:val="it-IT" w:eastAsia="ru-RU"/>
              </w:rPr>
            </w:pPr>
            <w:r w:rsidRPr="002B6924">
              <w:rPr>
                <w:noProof w:val="0"/>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2B6924" w:rsidRDefault="00892FAB" w:rsidP="00892FAB">
            <w:pPr>
              <w:tabs>
                <w:tab w:val="left" w:pos="567"/>
              </w:tabs>
              <w:jc w:val="both"/>
              <w:rPr>
                <w:noProof w:val="0"/>
                <w:lang w:val="it-IT" w:eastAsia="ru-RU"/>
              </w:rPr>
            </w:pPr>
            <w:r w:rsidRPr="002B6924">
              <w:rPr>
                <w:noProof w:val="0"/>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2B6924" w:rsidRDefault="00892FAB" w:rsidP="00892FAB">
            <w:pPr>
              <w:jc w:val="both"/>
              <w:rPr>
                <w:noProof w:val="0"/>
                <w:lang w:val="it-IT" w:eastAsia="ru-RU"/>
              </w:rPr>
            </w:pPr>
            <w:r w:rsidRPr="002B6924">
              <w:rPr>
                <w:noProof w:val="0"/>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2B6924" w:rsidRDefault="00892FAB" w:rsidP="00892FAB">
            <w:pPr>
              <w:tabs>
                <w:tab w:val="left" w:pos="0"/>
              </w:tabs>
              <w:contextualSpacing/>
              <w:jc w:val="both"/>
              <w:rPr>
                <w:noProof w:val="0"/>
                <w:lang w:val="it-IT" w:eastAsia="ru-RU"/>
              </w:rPr>
            </w:pPr>
            <w:r w:rsidRPr="002B6924">
              <w:rPr>
                <w:noProof w:val="0"/>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2B6924" w:rsidRDefault="00892FAB" w:rsidP="00892FAB">
            <w:pPr>
              <w:tabs>
                <w:tab w:val="left" w:pos="360"/>
              </w:tabs>
              <w:jc w:val="both"/>
              <w:rPr>
                <w:noProof w:val="0"/>
                <w:lang w:val="it-IT" w:eastAsia="ru-RU"/>
              </w:rPr>
            </w:pPr>
          </w:p>
          <w:p w14:paraId="40023DE5" w14:textId="77777777" w:rsidR="00892FAB" w:rsidRPr="002B6924" w:rsidRDefault="00892FAB" w:rsidP="00892FAB">
            <w:pPr>
              <w:tabs>
                <w:tab w:val="left" w:pos="525"/>
              </w:tabs>
              <w:jc w:val="both"/>
              <w:rPr>
                <w:noProof w:val="0"/>
                <w:lang w:val="it-IT" w:eastAsia="ru-RU"/>
              </w:rPr>
            </w:pPr>
            <w:r w:rsidRPr="002B6924">
              <w:rPr>
                <w:b/>
                <w:noProof w:val="0"/>
                <w:lang w:val="it-IT" w:eastAsia="ru-RU"/>
              </w:rPr>
              <w:t>15. RECLAMAŢII ŞI SANCŢIUNI</w:t>
            </w:r>
          </w:p>
          <w:p w14:paraId="310D5455" w14:textId="7F607364" w:rsidR="00892FAB" w:rsidRPr="00ED3CC8" w:rsidRDefault="00892FAB" w:rsidP="00892FAB">
            <w:pPr>
              <w:jc w:val="both"/>
              <w:rPr>
                <w:noProof w:val="0"/>
                <w:lang w:val="it-IT" w:eastAsia="ru-RU"/>
              </w:rPr>
            </w:pPr>
            <w:r w:rsidRPr="00ED3CC8">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ED3CC8" w:rsidRPr="00ED3CC8">
              <w:rPr>
                <w:b/>
                <w:bCs/>
                <w:noProof w:val="0"/>
                <w:lang w:val="it-IT" w:eastAsia="ru-RU"/>
              </w:rPr>
              <w:t>0,1</w:t>
            </w:r>
            <w:r w:rsidRPr="00ED3CC8">
              <w:rPr>
                <w:b/>
                <w:bCs/>
                <w:noProof w:val="0"/>
                <w:lang w:val="it-IT" w:eastAsia="ru-RU"/>
              </w:rPr>
              <w:t>%</w:t>
            </w:r>
            <w:r w:rsidR="00ED3CC8">
              <w:rPr>
                <w:noProof w:val="0"/>
                <w:lang w:val="it-IT" w:eastAsia="ru-RU"/>
              </w:rPr>
              <w:t xml:space="preserve"> z</w:t>
            </w:r>
            <w:r w:rsidRPr="00ED3CC8">
              <w:rPr>
                <w:noProof w:val="0"/>
                <w:lang w:val="it-IT" w:eastAsia="ru-RU"/>
              </w:rPr>
              <w:t xml:space="preserve">i din valoarea restului de executat dar nu mai mult de </w:t>
            </w:r>
            <w:r w:rsidR="00ED3CC8" w:rsidRPr="00ED3CC8">
              <w:rPr>
                <w:b/>
                <w:bCs/>
                <w:noProof w:val="0"/>
                <w:lang w:val="it-IT" w:eastAsia="ru-RU"/>
              </w:rPr>
              <w:t>10</w:t>
            </w:r>
            <w:r w:rsidRPr="00ED3CC8">
              <w:rPr>
                <w:b/>
                <w:bCs/>
                <w:noProof w:val="0"/>
                <w:lang w:val="it-IT" w:eastAsia="ru-RU"/>
              </w:rPr>
              <w:t>%</w:t>
            </w:r>
            <w:r w:rsidRPr="00ED3CC8">
              <w:rPr>
                <w:noProof w:val="0"/>
                <w:lang w:val="it-IT" w:eastAsia="ru-RU"/>
              </w:rPr>
              <w:t xml:space="preserve">  din suma totală a prezentului contract, </w:t>
            </w:r>
            <w:r w:rsidRPr="00892FAB">
              <w:rPr>
                <w:noProof w:val="0"/>
                <w:lang w:eastAsia="ru-RU"/>
              </w:rPr>
              <w:t>în conformitate cu prevederile Codului</w:t>
            </w:r>
            <w:r w:rsidRPr="00ED3CC8">
              <w:rPr>
                <w:noProof w:val="0"/>
                <w:lang w:val="it-IT" w:eastAsia="ru-RU"/>
              </w:rPr>
              <w:t xml:space="preserve"> civil al </w:t>
            </w:r>
            <w:r w:rsidRPr="00892FAB">
              <w:rPr>
                <w:noProof w:val="0"/>
                <w:lang w:eastAsia="ru-RU"/>
              </w:rPr>
              <w:t>Republicii Moldova nr</w:t>
            </w:r>
            <w:r w:rsidRPr="00ED3CC8">
              <w:rPr>
                <w:noProof w:val="0"/>
                <w:lang w:val="it-IT" w:eastAsia="ru-RU"/>
              </w:rPr>
              <w:t>. 1107/2002</w:t>
            </w:r>
            <w:r w:rsidRPr="00ED3CC8">
              <w:rPr>
                <w:noProof w:val="0"/>
                <w:color w:val="000000"/>
                <w:lang w:val="it-IT" w:eastAsia="ru-RU"/>
              </w:rPr>
              <w:t>,</w:t>
            </w:r>
            <w:r w:rsidRPr="00ED3CC8">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ED3CC8" w:rsidRDefault="00892FAB" w:rsidP="00892FAB">
            <w:pPr>
              <w:jc w:val="both"/>
              <w:rPr>
                <w:noProof w:val="0"/>
                <w:color w:val="000000"/>
                <w:lang w:val="it-IT" w:eastAsia="ru-RU"/>
              </w:rPr>
            </w:pPr>
            <w:r w:rsidRPr="00ED3CC8">
              <w:rPr>
                <w:noProof w:val="0"/>
                <w:color w:val="000000"/>
                <w:lang w:val="it-IT" w:eastAsia="ru-RU"/>
              </w:rPr>
              <w:t>15.2. Beneficiarul va notifica Antreprenorul în scris cu privire la deducerea acestor penalități și modul de calcul.</w:t>
            </w:r>
          </w:p>
          <w:p w14:paraId="436716B8" w14:textId="77777777" w:rsidR="00892FAB" w:rsidRPr="00ED3CC8" w:rsidRDefault="00892FAB" w:rsidP="00892FAB">
            <w:pPr>
              <w:jc w:val="both"/>
              <w:rPr>
                <w:noProof w:val="0"/>
                <w:color w:val="000000"/>
                <w:lang w:val="it-IT" w:eastAsia="ru-RU"/>
              </w:rPr>
            </w:pPr>
            <w:r w:rsidRPr="00ED3CC8">
              <w:rPr>
                <w:noProof w:val="0"/>
                <w:lang w:val="it-IT" w:eastAsia="ru-RU"/>
              </w:rPr>
              <w:t>15.3. Plata sumelor datorate de către Beneficiar se efectuează după achitarea de către Antreprenor a sumelor datorate.</w:t>
            </w:r>
            <w:r w:rsidRPr="00ED3CC8">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ED3CC8" w:rsidRDefault="00892FAB" w:rsidP="00892FAB">
            <w:pPr>
              <w:jc w:val="both"/>
              <w:rPr>
                <w:noProof w:val="0"/>
                <w:lang w:val="it-IT" w:eastAsia="ru-RU"/>
              </w:rPr>
            </w:pPr>
            <w:r w:rsidRPr="00ED3CC8">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29D8B583" w:rsidR="00892FAB" w:rsidRPr="00892FAB" w:rsidRDefault="00892FAB" w:rsidP="00892FAB">
            <w:pPr>
              <w:jc w:val="both"/>
              <w:rPr>
                <w:noProof w:val="0"/>
                <w:lang w:eastAsia="ru-RU"/>
              </w:rPr>
            </w:pPr>
            <w:r w:rsidRPr="00ED3CC8">
              <w:rPr>
                <w:noProof w:val="0"/>
                <w:lang w:val="it-IT" w:eastAsia="ru-RU"/>
              </w:rPr>
              <w:t xml:space="preserve">15.5. Pentru refuzul de a executa lucrările prevăzute în prezentul contract, Antreprenorul suportă o penalitate în valoare de </w:t>
            </w:r>
            <w:r w:rsidR="00ED3CC8" w:rsidRPr="00ED3CC8">
              <w:rPr>
                <w:b/>
                <w:bCs/>
                <w:noProof w:val="0"/>
                <w:lang w:val="it-IT" w:eastAsia="ru-RU"/>
              </w:rPr>
              <w:t>10</w:t>
            </w:r>
            <w:r w:rsidRPr="00ED3CC8">
              <w:rPr>
                <w:b/>
                <w:bCs/>
                <w:noProof w:val="0"/>
                <w:lang w:val="it-IT" w:eastAsia="ru-RU"/>
              </w:rPr>
              <w:t xml:space="preserve"> % </w:t>
            </w:r>
            <w:r w:rsidRPr="00ED3CC8">
              <w:rPr>
                <w:noProof w:val="0"/>
                <w:lang w:val="it-IT" w:eastAsia="ru-RU"/>
              </w:rPr>
              <w:t xml:space="preserve">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ED3CC8" w:rsidRDefault="00892FAB" w:rsidP="00892FAB">
            <w:pPr>
              <w:tabs>
                <w:tab w:val="left" w:pos="360"/>
              </w:tabs>
              <w:jc w:val="both"/>
              <w:rPr>
                <w:noProof w:val="0"/>
                <w:lang w:eastAsia="ru-RU"/>
              </w:rPr>
            </w:pPr>
            <w:r w:rsidRPr="00ED3CC8">
              <w:rPr>
                <w:noProof w:val="0"/>
                <w:lang w:eastAsia="ru-RU"/>
              </w:rPr>
              <w:t xml:space="preserve">15.7. Beneficiarul nu va fi responsabil pentru nici un fel de daune-interese, </w:t>
            </w:r>
            <w:proofErr w:type="spellStart"/>
            <w:r w:rsidRPr="00ED3CC8">
              <w:rPr>
                <w:noProof w:val="0"/>
                <w:lang w:eastAsia="ru-RU"/>
              </w:rPr>
              <w:t>compensaţii</w:t>
            </w:r>
            <w:proofErr w:type="spellEnd"/>
            <w:r w:rsidRPr="00ED3CC8">
              <w:rPr>
                <w:noProof w:val="0"/>
                <w:lang w:eastAsia="ru-RU"/>
              </w:rPr>
              <w:t xml:space="preserve"> plătibile conform prevederilor legale, în </w:t>
            </w:r>
            <w:proofErr w:type="spellStart"/>
            <w:r w:rsidRPr="00ED3CC8">
              <w:rPr>
                <w:noProof w:val="0"/>
                <w:lang w:eastAsia="ru-RU"/>
              </w:rPr>
              <w:t>privinţa</w:t>
            </w:r>
            <w:proofErr w:type="spellEnd"/>
            <w:r w:rsidRPr="00ED3CC8">
              <w:rPr>
                <w:noProof w:val="0"/>
                <w:lang w:eastAsia="ru-RU"/>
              </w:rPr>
              <w:t xml:space="preserve"> sau ca urmare a unui accident sau prejudiciu adus unui muncitor sau altei persoane angajate de Antreprenor, cu </w:t>
            </w:r>
            <w:proofErr w:type="spellStart"/>
            <w:r w:rsidRPr="00ED3CC8">
              <w:rPr>
                <w:noProof w:val="0"/>
                <w:lang w:eastAsia="ru-RU"/>
              </w:rPr>
              <w:t>excepţia</w:t>
            </w:r>
            <w:proofErr w:type="spellEnd"/>
            <w:r w:rsidRPr="00ED3CC8">
              <w:rPr>
                <w:noProof w:val="0"/>
                <w:lang w:eastAsia="ru-RU"/>
              </w:rPr>
              <w:t xml:space="preserve"> unui accident sau prejudiciu rezultând din vina Beneficiarului, a </w:t>
            </w:r>
            <w:proofErr w:type="spellStart"/>
            <w:r w:rsidRPr="00ED3CC8">
              <w:rPr>
                <w:noProof w:val="0"/>
                <w:lang w:eastAsia="ru-RU"/>
              </w:rPr>
              <w:t>agenţilor</w:t>
            </w:r>
            <w:proofErr w:type="spellEnd"/>
            <w:r w:rsidRPr="00ED3CC8">
              <w:rPr>
                <w:noProof w:val="0"/>
                <w:lang w:eastAsia="ru-RU"/>
              </w:rPr>
              <w:t xml:space="preserve"> sau a </w:t>
            </w:r>
            <w:proofErr w:type="spellStart"/>
            <w:r w:rsidRPr="00ED3CC8">
              <w:rPr>
                <w:noProof w:val="0"/>
                <w:lang w:eastAsia="ru-RU"/>
              </w:rPr>
              <w:t>angajaţilor</w:t>
            </w:r>
            <w:proofErr w:type="spellEnd"/>
            <w:r w:rsidRPr="00ED3CC8">
              <w:rPr>
                <w:noProof w:val="0"/>
                <w:lang w:eastAsia="ru-RU"/>
              </w:rPr>
              <w:t xml:space="preserve"> acestora.</w:t>
            </w:r>
          </w:p>
          <w:p w14:paraId="75353DC0" w14:textId="77777777" w:rsidR="00892FAB" w:rsidRPr="00ED3CC8" w:rsidRDefault="00892FAB" w:rsidP="00892FAB">
            <w:pPr>
              <w:tabs>
                <w:tab w:val="left" w:pos="360"/>
              </w:tabs>
              <w:jc w:val="both"/>
              <w:rPr>
                <w:noProof w:val="0"/>
                <w:lang w:eastAsia="ru-RU"/>
              </w:rPr>
            </w:pPr>
          </w:p>
          <w:p w14:paraId="168EF4A6" w14:textId="77777777" w:rsidR="00892FAB" w:rsidRPr="00ED3CC8" w:rsidRDefault="00892FAB" w:rsidP="00892FAB">
            <w:pPr>
              <w:tabs>
                <w:tab w:val="left" w:pos="540"/>
              </w:tabs>
              <w:jc w:val="both"/>
              <w:rPr>
                <w:b/>
                <w:noProof w:val="0"/>
                <w:lang w:val="it-IT" w:eastAsia="ru-RU"/>
              </w:rPr>
            </w:pPr>
            <w:r w:rsidRPr="00ED3CC8">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ED3CC8">
              <w:rPr>
                <w:noProof w:val="0"/>
                <w:lang w:val="it-I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1DB7ECEA" w:rsidR="00892FAB" w:rsidRPr="00ED3CC8" w:rsidRDefault="00892FAB" w:rsidP="00892FAB">
            <w:pPr>
              <w:jc w:val="both"/>
              <w:rPr>
                <w:noProof w:val="0"/>
                <w:color w:val="EE0000"/>
                <w:lang w:eastAsia="ru-RU"/>
              </w:rPr>
            </w:pPr>
            <w:r w:rsidRPr="00ED3CC8">
              <w:rPr>
                <w:noProof w:val="0"/>
                <w:color w:val="EE0000"/>
                <w:lang w:eastAsia="ru-RU"/>
              </w:rPr>
              <w:t xml:space="preserve">16.2. Cuantumul </w:t>
            </w:r>
            <w:proofErr w:type="spellStart"/>
            <w:r w:rsidRPr="00ED3CC8">
              <w:rPr>
                <w:noProof w:val="0"/>
                <w:color w:val="EE0000"/>
                <w:lang w:eastAsia="ru-RU"/>
              </w:rPr>
              <w:t>garanţiei</w:t>
            </w:r>
            <w:proofErr w:type="spellEnd"/>
            <w:r w:rsidRPr="00ED3CC8">
              <w:rPr>
                <w:noProof w:val="0"/>
                <w:color w:val="EE0000"/>
                <w:lang w:eastAsia="ru-RU"/>
              </w:rPr>
              <w:t xml:space="preserve"> de bună </w:t>
            </w:r>
            <w:proofErr w:type="spellStart"/>
            <w:r w:rsidRPr="00ED3CC8">
              <w:rPr>
                <w:noProof w:val="0"/>
                <w:color w:val="EE0000"/>
                <w:lang w:eastAsia="ru-RU"/>
              </w:rPr>
              <w:t>execuţie</w:t>
            </w:r>
            <w:proofErr w:type="spellEnd"/>
            <w:r w:rsidRPr="00ED3CC8">
              <w:rPr>
                <w:noProof w:val="0"/>
                <w:color w:val="EE0000"/>
                <w:lang w:eastAsia="ru-RU"/>
              </w:rPr>
              <w:t xml:space="preserve"> a contractului reprezintă </w:t>
            </w:r>
            <w:r w:rsidR="00ED3CC8" w:rsidRPr="00ED3CC8">
              <w:rPr>
                <w:noProof w:val="0"/>
                <w:color w:val="EE0000"/>
                <w:lang w:eastAsia="ru-RU"/>
              </w:rPr>
              <w:t>10</w:t>
            </w:r>
            <w:r w:rsidRPr="00ED3CC8">
              <w:rPr>
                <w:noProof w:val="0"/>
                <w:color w:val="EE0000"/>
                <w:lang w:eastAsia="ru-RU"/>
              </w:rPr>
              <w:t xml:space="preserve">%  </w:t>
            </w:r>
            <w:r w:rsidRPr="00ED3CC8">
              <w:rPr>
                <w:noProof w:val="0"/>
                <w:color w:val="EE0000"/>
                <w:shd w:val="clear" w:color="auto" w:fill="FFFFFF"/>
                <w:lang w:eastAsia="ru-RU"/>
              </w:rPr>
              <w:t xml:space="preserve">din valoarea de deviz a contractului de </w:t>
            </w:r>
            <w:proofErr w:type="spellStart"/>
            <w:r w:rsidRPr="00ED3CC8">
              <w:rPr>
                <w:noProof w:val="0"/>
                <w:color w:val="EE0000"/>
                <w:shd w:val="clear" w:color="auto" w:fill="FFFFFF"/>
                <w:lang w:eastAsia="ru-RU"/>
              </w:rPr>
              <w:t>achiziţii</w:t>
            </w:r>
            <w:proofErr w:type="spellEnd"/>
            <w:r w:rsidRPr="00ED3CC8">
              <w:rPr>
                <w:noProof w:val="0"/>
                <w:color w:val="EE0000"/>
                <w:shd w:val="clear" w:color="auto" w:fill="FFFFFF"/>
                <w:lang w:eastAsia="ru-RU"/>
              </w:rPr>
              <w:t xml:space="preserve"> publice </w:t>
            </w:r>
            <w:proofErr w:type="spellStart"/>
            <w:r w:rsidRPr="00ED3CC8">
              <w:rPr>
                <w:noProof w:val="0"/>
                <w:color w:val="EE0000"/>
                <w:lang w:eastAsia="ru-RU"/>
              </w:rPr>
              <w:t>şi</w:t>
            </w:r>
            <w:proofErr w:type="spellEnd"/>
            <w:r w:rsidRPr="00ED3CC8">
              <w:rPr>
                <w:noProof w:val="0"/>
                <w:color w:val="EE0000"/>
                <w:lang w:eastAsia="ru-RU"/>
              </w:rPr>
              <w:t xml:space="preserve"> se va constitui fie:</w:t>
            </w:r>
          </w:p>
          <w:p w14:paraId="3DB0BFAB" w14:textId="77777777" w:rsidR="00892FAB" w:rsidRPr="00ED3CC8" w:rsidRDefault="00892FAB" w:rsidP="00892FAB">
            <w:pPr>
              <w:jc w:val="both"/>
              <w:rPr>
                <w:noProof w:val="0"/>
                <w:color w:val="EE0000"/>
                <w:lang w:eastAsia="ru-RU"/>
              </w:rPr>
            </w:pPr>
            <w:r w:rsidRPr="00ED3CC8">
              <w:rPr>
                <w:noProof w:val="0"/>
                <w:color w:val="EE0000"/>
                <w:lang w:eastAsia="ru-RU"/>
              </w:rPr>
              <w:t xml:space="preserve">a) prin virament bancar sau printr-un instrument de garantare, emis, în </w:t>
            </w:r>
            <w:proofErr w:type="spellStart"/>
            <w:r w:rsidRPr="00ED3CC8">
              <w:rPr>
                <w:noProof w:val="0"/>
                <w:color w:val="EE0000"/>
                <w:lang w:eastAsia="ru-RU"/>
              </w:rPr>
              <w:t>condiţiile</w:t>
            </w:r>
            <w:proofErr w:type="spellEnd"/>
            <w:r w:rsidRPr="00ED3CC8">
              <w:rPr>
                <w:noProof w:val="0"/>
                <w:color w:val="EE0000"/>
                <w:lang w:eastAsia="ru-RU"/>
              </w:rPr>
              <w:t xml:space="preserve"> legii, de o societate bancară, care devine anexă la contract. </w:t>
            </w:r>
            <w:proofErr w:type="spellStart"/>
            <w:r w:rsidRPr="00ED3CC8">
              <w:rPr>
                <w:noProof w:val="0"/>
                <w:color w:val="EE0000"/>
                <w:lang w:eastAsia="ru-RU"/>
              </w:rPr>
              <w:t>Garanţia</w:t>
            </w:r>
            <w:proofErr w:type="spellEnd"/>
            <w:r w:rsidRPr="00ED3CC8">
              <w:rPr>
                <w:noProof w:val="0"/>
                <w:color w:val="EE0000"/>
                <w:lang w:eastAsia="ru-RU"/>
              </w:rPr>
              <w:t xml:space="preserve"> trebuie să fie irevocabilă. Instrumentul de garantare trebuie să prevadă că plata </w:t>
            </w:r>
            <w:proofErr w:type="spellStart"/>
            <w:r w:rsidRPr="00ED3CC8">
              <w:rPr>
                <w:noProof w:val="0"/>
                <w:color w:val="EE0000"/>
                <w:lang w:eastAsia="ru-RU"/>
              </w:rPr>
              <w:t>garanţiei</w:t>
            </w:r>
            <w:proofErr w:type="spellEnd"/>
            <w:r w:rsidRPr="00ED3CC8">
              <w:rPr>
                <w:noProof w:val="0"/>
                <w:color w:val="EE0000"/>
                <w:lang w:eastAsia="ru-RU"/>
              </w:rPr>
              <w:t xml:space="preserve"> se va executa </w:t>
            </w:r>
            <w:proofErr w:type="spellStart"/>
            <w:r w:rsidRPr="00ED3CC8">
              <w:rPr>
                <w:noProof w:val="0"/>
                <w:color w:val="EE0000"/>
                <w:lang w:eastAsia="ru-RU"/>
              </w:rPr>
              <w:t>necondiţionat</w:t>
            </w:r>
            <w:proofErr w:type="spellEnd"/>
            <w:r w:rsidRPr="00ED3CC8">
              <w:rPr>
                <w:noProof w:val="0"/>
                <w:color w:val="EE0000"/>
                <w:lang w:eastAsia="ru-RU"/>
              </w:rPr>
              <w:t xml:space="preserve">, respectiv la prima cerere a Beneficiarului, pe baza </w:t>
            </w:r>
            <w:proofErr w:type="spellStart"/>
            <w:r w:rsidRPr="00ED3CC8">
              <w:rPr>
                <w:noProof w:val="0"/>
                <w:color w:val="EE0000"/>
                <w:lang w:eastAsia="ru-RU"/>
              </w:rPr>
              <w:t>declaraţiei</w:t>
            </w:r>
            <w:proofErr w:type="spellEnd"/>
            <w:r w:rsidRPr="00ED3CC8">
              <w:rPr>
                <w:noProof w:val="0"/>
                <w:color w:val="EE0000"/>
                <w:lang w:eastAsia="ru-RU"/>
              </w:rPr>
              <w:t xml:space="preserve"> acestuia cu privire la culpa persoanei garantate, sau</w:t>
            </w:r>
          </w:p>
          <w:p w14:paraId="40B5D026" w14:textId="77777777" w:rsidR="00892FAB" w:rsidRPr="00ED3CC8" w:rsidRDefault="00892FAB" w:rsidP="00892FAB">
            <w:pPr>
              <w:jc w:val="both"/>
              <w:rPr>
                <w:noProof w:val="0"/>
                <w:color w:val="EE0000"/>
                <w:lang w:eastAsia="ru-RU"/>
              </w:rPr>
            </w:pPr>
            <w:r w:rsidRPr="00ED3CC8">
              <w:rPr>
                <w:noProof w:val="0"/>
                <w:color w:val="EE0000"/>
                <w:lang w:eastAsia="ru-RU"/>
              </w:rPr>
              <w:t xml:space="preserve">b) </w:t>
            </w:r>
            <w:proofErr w:type="spellStart"/>
            <w:r w:rsidRPr="00ED3CC8">
              <w:rPr>
                <w:noProof w:val="0"/>
                <w:color w:val="EE0000"/>
                <w:lang w:eastAsia="ru-RU"/>
              </w:rPr>
              <w:t>reţineri</w:t>
            </w:r>
            <w:proofErr w:type="spellEnd"/>
            <w:r w:rsidRPr="00ED3CC8">
              <w:rPr>
                <w:noProof w:val="0"/>
                <w:color w:val="EE0000"/>
                <w:lang w:eastAsia="ru-RU"/>
              </w:rPr>
              <w:t xml:space="preserve"> succesive din sumele datorate pentru facturi </w:t>
            </w:r>
            <w:proofErr w:type="spellStart"/>
            <w:r w:rsidRPr="00ED3CC8">
              <w:rPr>
                <w:noProof w:val="0"/>
                <w:color w:val="EE0000"/>
                <w:lang w:eastAsia="ru-RU"/>
              </w:rPr>
              <w:t>parţiale</w:t>
            </w:r>
            <w:proofErr w:type="spellEnd"/>
            <w:r w:rsidRPr="00ED3CC8">
              <w:rPr>
                <w:noProof w:val="0"/>
                <w:color w:val="EE0000"/>
                <w:lang w:eastAsia="ru-RU"/>
              </w:rPr>
              <w:t xml:space="preserve">, </w:t>
            </w:r>
            <w:proofErr w:type="spellStart"/>
            <w:r w:rsidRPr="00ED3CC8">
              <w:rPr>
                <w:noProof w:val="0"/>
                <w:color w:val="EE0000"/>
                <w:lang w:eastAsia="ru-RU"/>
              </w:rPr>
              <w:t>într</w:t>
            </w:r>
            <w:proofErr w:type="spellEnd"/>
            <w:r w:rsidRPr="00ED3CC8">
              <w:rPr>
                <w:noProof w:val="0"/>
                <w:color w:val="EE0000"/>
                <w:lang w:eastAsia="ru-RU"/>
              </w:rPr>
              <w:t xml:space="preserve">- un cont disponibil distinct. Suma </w:t>
            </w:r>
            <w:proofErr w:type="spellStart"/>
            <w:r w:rsidRPr="00ED3CC8">
              <w:rPr>
                <w:noProof w:val="0"/>
                <w:color w:val="EE0000"/>
                <w:lang w:eastAsia="ru-RU"/>
              </w:rPr>
              <w:t>iniţială</w:t>
            </w:r>
            <w:proofErr w:type="spellEnd"/>
            <w:r w:rsidRPr="00ED3CC8">
              <w:rPr>
                <w:noProof w:val="0"/>
                <w:color w:val="EE0000"/>
                <w:lang w:eastAsia="ru-RU"/>
              </w:rPr>
              <w:t xml:space="preserve"> care se va depune de către Antreprenor, nu trebuie să fie mai mică de 0,5% din </w:t>
            </w:r>
            <w:r w:rsidRPr="00ED3CC8">
              <w:rPr>
                <w:noProof w:val="0"/>
                <w:color w:val="EE0000"/>
                <w:shd w:val="clear" w:color="auto" w:fill="FFFFFF"/>
                <w:lang w:eastAsia="ru-RU"/>
              </w:rPr>
              <w:t>valoarea de deviz a contractului</w:t>
            </w:r>
            <w:r w:rsidRPr="00ED3CC8">
              <w:rPr>
                <w:noProof w:val="0"/>
                <w:color w:val="EE000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ED3CC8" w:rsidRDefault="00892FAB" w:rsidP="00892FAB">
            <w:pPr>
              <w:tabs>
                <w:tab w:val="left" w:pos="360"/>
              </w:tabs>
              <w:ind w:left="-15" w:firstLine="15"/>
              <w:contextualSpacing/>
              <w:jc w:val="both"/>
              <w:rPr>
                <w:noProof w:val="0"/>
                <w:lang w:val="it-IT"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ED3CC8">
              <w:rPr>
                <w:noProof w:val="0"/>
                <w:lang w:val="it-IT" w:eastAsia="ru-RU"/>
              </w:rPr>
              <w:t xml:space="preserve"> 434/2023.</w:t>
            </w:r>
          </w:p>
          <w:p w14:paraId="6852CBB4" w14:textId="77777777" w:rsidR="00892FAB" w:rsidRPr="00ED3CC8" w:rsidRDefault="00892FAB" w:rsidP="00892FAB">
            <w:pPr>
              <w:tabs>
                <w:tab w:val="left" w:pos="360"/>
              </w:tabs>
              <w:jc w:val="both"/>
              <w:rPr>
                <w:noProof w:val="0"/>
                <w:lang w:val="it-IT"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ED3CC8" w:rsidRDefault="00892FAB" w:rsidP="00892FAB">
            <w:pPr>
              <w:tabs>
                <w:tab w:val="left" w:pos="3465"/>
              </w:tabs>
              <w:contextualSpacing/>
              <w:jc w:val="both"/>
              <w:rPr>
                <w:noProof w:val="0"/>
                <w:lang w:val="ru-RU" w:eastAsia="ru-RU"/>
              </w:rPr>
            </w:pPr>
            <w:r w:rsidRPr="00ED3CC8">
              <w:rPr>
                <w:noProof w:val="0"/>
                <w:lang w:val="ru-RU" w:eastAsia="ru-RU"/>
              </w:rPr>
              <w:t xml:space="preserve">17.1. </w:t>
            </w:r>
            <w:proofErr w:type="spellStart"/>
            <w:r w:rsidRPr="00892FAB">
              <w:rPr>
                <w:noProof w:val="0"/>
                <w:lang w:val="en-US" w:eastAsia="ru-RU"/>
              </w:rPr>
              <w:t>Beneficiarul</w:t>
            </w:r>
            <w:proofErr w:type="spellEnd"/>
            <w:r w:rsidRPr="00ED3CC8">
              <w:rPr>
                <w:noProof w:val="0"/>
                <w:lang w:val="ru-RU" w:eastAsia="ru-RU"/>
              </w:rPr>
              <w:t xml:space="preserve"> ș</w:t>
            </w:r>
            <w:proofErr w:type="spellStart"/>
            <w:r w:rsidRPr="00892FAB">
              <w:rPr>
                <w:noProof w:val="0"/>
                <w:lang w:val="en-US" w:eastAsia="ru-RU"/>
              </w:rPr>
              <w:t>i</w:t>
            </w:r>
            <w:proofErr w:type="spellEnd"/>
            <w:r w:rsidRPr="00ED3CC8">
              <w:rPr>
                <w:noProof w:val="0"/>
                <w:lang w:val="ru-RU" w:eastAsia="ru-RU"/>
              </w:rPr>
              <w:t xml:space="preserve"> </w:t>
            </w:r>
            <w:proofErr w:type="spellStart"/>
            <w:r w:rsidRPr="00892FAB">
              <w:rPr>
                <w:noProof w:val="0"/>
                <w:lang w:val="en-US" w:eastAsia="ru-RU"/>
              </w:rPr>
              <w:t>Antreprenorul</w:t>
            </w:r>
            <w:proofErr w:type="spellEnd"/>
            <w:r w:rsidRPr="00ED3CC8">
              <w:rPr>
                <w:noProof w:val="0"/>
                <w:lang w:val="ru-RU" w:eastAsia="ru-RU"/>
              </w:rPr>
              <w:t xml:space="preserve"> </w:t>
            </w:r>
            <w:proofErr w:type="spellStart"/>
            <w:r w:rsidRPr="00892FAB">
              <w:rPr>
                <w:noProof w:val="0"/>
                <w:lang w:val="en-US" w:eastAsia="ru-RU"/>
              </w:rPr>
              <w:t>vor</w:t>
            </w:r>
            <w:proofErr w:type="spellEnd"/>
            <w:r w:rsidRPr="00ED3CC8">
              <w:rPr>
                <w:noProof w:val="0"/>
                <w:lang w:val="ru-RU" w:eastAsia="ru-RU"/>
              </w:rPr>
              <w:t xml:space="preserve"> </w:t>
            </w:r>
            <w:r w:rsidRPr="00892FAB">
              <w:rPr>
                <w:noProof w:val="0"/>
                <w:lang w:val="en-US" w:eastAsia="ru-RU"/>
              </w:rPr>
              <w:t>face</w:t>
            </w:r>
            <w:r w:rsidRPr="00ED3CC8">
              <w:rPr>
                <w:noProof w:val="0"/>
                <w:lang w:val="ru-RU" w:eastAsia="ru-RU"/>
              </w:rPr>
              <w:t xml:space="preserve"> </w:t>
            </w:r>
            <w:proofErr w:type="spellStart"/>
            <w:r w:rsidRPr="00892FAB">
              <w:rPr>
                <w:noProof w:val="0"/>
                <w:lang w:val="en-US" w:eastAsia="ru-RU"/>
              </w:rPr>
              <w:t>eforturi</w:t>
            </w:r>
            <w:proofErr w:type="spellEnd"/>
            <w:r w:rsidRPr="00ED3CC8">
              <w:rPr>
                <w:noProof w:val="0"/>
                <w:lang w:val="ru-RU" w:eastAsia="ru-RU"/>
              </w:rPr>
              <w:t xml:space="preserve"> </w:t>
            </w:r>
            <w:proofErr w:type="spellStart"/>
            <w:r w:rsidRPr="00892FAB">
              <w:rPr>
                <w:noProof w:val="0"/>
                <w:lang w:val="en-US" w:eastAsia="ru-RU"/>
              </w:rPr>
              <w:t>pentru</w:t>
            </w:r>
            <w:proofErr w:type="spellEnd"/>
            <w:r w:rsidRPr="00ED3CC8">
              <w:rPr>
                <w:noProof w:val="0"/>
                <w:lang w:val="ru-RU" w:eastAsia="ru-RU"/>
              </w:rPr>
              <w:t xml:space="preserve"> </w:t>
            </w:r>
            <w:r w:rsidRPr="00892FAB">
              <w:rPr>
                <w:noProof w:val="0"/>
                <w:lang w:val="en-US" w:eastAsia="ru-RU"/>
              </w:rPr>
              <w:t>a</w:t>
            </w:r>
            <w:r w:rsidRPr="00ED3CC8">
              <w:rPr>
                <w:noProof w:val="0"/>
                <w:lang w:val="ru-RU" w:eastAsia="ru-RU"/>
              </w:rPr>
              <w:t xml:space="preserve"> </w:t>
            </w:r>
            <w:proofErr w:type="spellStart"/>
            <w:r w:rsidRPr="00892FAB">
              <w:rPr>
                <w:noProof w:val="0"/>
                <w:lang w:val="en-US" w:eastAsia="ru-RU"/>
              </w:rPr>
              <w:t>rezolva</w:t>
            </w:r>
            <w:proofErr w:type="spellEnd"/>
            <w:r w:rsidRPr="00ED3CC8">
              <w:rPr>
                <w:noProof w:val="0"/>
                <w:lang w:val="ru-RU" w:eastAsia="ru-RU"/>
              </w:rPr>
              <w:t xml:space="preserve"> </w:t>
            </w:r>
            <w:r w:rsidRPr="00892FAB">
              <w:rPr>
                <w:noProof w:val="0"/>
                <w:lang w:val="en-US" w:eastAsia="ru-RU"/>
              </w:rPr>
              <w:t>pe</w:t>
            </w:r>
            <w:r w:rsidRPr="00ED3CC8">
              <w:rPr>
                <w:noProof w:val="0"/>
                <w:lang w:val="ru-RU" w:eastAsia="ru-RU"/>
              </w:rPr>
              <w:t xml:space="preserve"> </w:t>
            </w:r>
            <w:r w:rsidRPr="00892FAB">
              <w:rPr>
                <w:noProof w:val="0"/>
                <w:lang w:val="en-US" w:eastAsia="ru-RU"/>
              </w:rPr>
              <w:t>cale</w:t>
            </w:r>
            <w:r w:rsidRPr="00ED3CC8">
              <w:rPr>
                <w:noProof w:val="0"/>
                <w:lang w:val="ru-RU" w:eastAsia="ru-RU"/>
              </w:rPr>
              <w:t xml:space="preserve"> </w:t>
            </w:r>
            <w:proofErr w:type="spellStart"/>
            <w:r w:rsidRPr="00892FAB">
              <w:rPr>
                <w:noProof w:val="0"/>
                <w:lang w:val="en-US" w:eastAsia="ru-RU"/>
              </w:rPr>
              <w:t>amiabil</w:t>
            </w:r>
            <w:proofErr w:type="spellEnd"/>
            <w:r w:rsidRPr="00ED3CC8">
              <w:rPr>
                <w:noProof w:val="0"/>
                <w:lang w:val="ru-RU" w:eastAsia="ru-RU"/>
              </w:rPr>
              <w:t xml:space="preserve">ă </w:t>
            </w:r>
            <w:proofErr w:type="spellStart"/>
            <w:r w:rsidRPr="00892FAB">
              <w:rPr>
                <w:noProof w:val="0"/>
                <w:lang w:val="en-US" w:eastAsia="ru-RU"/>
              </w:rPr>
              <w:t>orice</w:t>
            </w:r>
            <w:proofErr w:type="spellEnd"/>
            <w:r w:rsidRPr="00ED3CC8">
              <w:rPr>
                <w:noProof w:val="0"/>
                <w:lang w:val="ru-RU" w:eastAsia="ru-RU"/>
              </w:rPr>
              <w:t xml:space="preserve"> </w:t>
            </w:r>
            <w:r w:rsidRPr="00892FAB">
              <w:rPr>
                <w:noProof w:val="0"/>
                <w:lang w:val="en-US" w:eastAsia="ru-RU"/>
              </w:rPr>
              <w:t>ne</w:t>
            </w:r>
            <w:r w:rsidRPr="00ED3CC8">
              <w:rPr>
                <w:noProof w:val="0"/>
                <w:lang w:val="ru-RU" w:eastAsia="ru-RU"/>
              </w:rPr>
              <w:t>î</w:t>
            </w:r>
            <w:r w:rsidRPr="00892FAB">
              <w:rPr>
                <w:noProof w:val="0"/>
                <w:lang w:val="en-US" w:eastAsia="ru-RU"/>
              </w:rPr>
              <w:t>n</w:t>
            </w:r>
            <w:r w:rsidRPr="00ED3CC8">
              <w:rPr>
                <w:noProof w:val="0"/>
                <w:lang w:val="ru-RU" w:eastAsia="ru-RU"/>
              </w:rPr>
              <w:t>ţ</w:t>
            </w:r>
            <w:proofErr w:type="spellStart"/>
            <w:r w:rsidRPr="00892FAB">
              <w:rPr>
                <w:noProof w:val="0"/>
                <w:lang w:val="en-US" w:eastAsia="ru-RU"/>
              </w:rPr>
              <w:t>elegere</w:t>
            </w:r>
            <w:proofErr w:type="spellEnd"/>
            <w:r w:rsidRPr="00ED3CC8">
              <w:rPr>
                <w:noProof w:val="0"/>
                <w:lang w:val="ru-RU" w:eastAsia="ru-RU"/>
              </w:rPr>
              <w:t xml:space="preserve"> </w:t>
            </w:r>
            <w:proofErr w:type="spellStart"/>
            <w:r w:rsidRPr="00892FAB">
              <w:rPr>
                <w:noProof w:val="0"/>
                <w:lang w:val="en-US" w:eastAsia="ru-RU"/>
              </w:rPr>
              <w:t>sau</w:t>
            </w:r>
            <w:proofErr w:type="spellEnd"/>
            <w:r w:rsidRPr="00ED3CC8">
              <w:rPr>
                <w:noProof w:val="0"/>
                <w:lang w:val="ru-RU" w:eastAsia="ru-RU"/>
              </w:rPr>
              <w:t xml:space="preserve"> </w:t>
            </w:r>
            <w:proofErr w:type="spellStart"/>
            <w:r w:rsidRPr="00892FAB">
              <w:rPr>
                <w:noProof w:val="0"/>
                <w:lang w:val="en-US" w:eastAsia="ru-RU"/>
              </w:rPr>
              <w:t>litigiu</w:t>
            </w:r>
            <w:proofErr w:type="spellEnd"/>
            <w:r w:rsidRPr="00ED3CC8">
              <w:rPr>
                <w:noProof w:val="0"/>
                <w:lang w:val="ru-RU" w:eastAsia="ru-RU"/>
              </w:rPr>
              <w:t xml:space="preserve"> </w:t>
            </w:r>
            <w:r w:rsidRPr="00892FAB">
              <w:rPr>
                <w:noProof w:val="0"/>
                <w:lang w:val="en-US" w:eastAsia="ru-RU"/>
              </w:rPr>
              <w:t>care</w:t>
            </w:r>
            <w:r w:rsidRPr="00ED3CC8">
              <w:rPr>
                <w:noProof w:val="0"/>
                <w:lang w:val="ru-RU" w:eastAsia="ru-RU"/>
              </w:rPr>
              <w:t xml:space="preserve"> </w:t>
            </w:r>
            <w:r w:rsidRPr="00892FAB">
              <w:rPr>
                <w:noProof w:val="0"/>
                <w:lang w:val="en-US" w:eastAsia="ru-RU"/>
              </w:rPr>
              <w:t>se</w:t>
            </w:r>
            <w:r w:rsidRPr="00ED3CC8">
              <w:rPr>
                <w:noProof w:val="0"/>
                <w:lang w:val="ru-RU" w:eastAsia="ru-RU"/>
              </w:rPr>
              <w:t xml:space="preserve"> </w:t>
            </w:r>
            <w:proofErr w:type="spellStart"/>
            <w:r w:rsidRPr="00892FAB">
              <w:rPr>
                <w:noProof w:val="0"/>
                <w:lang w:val="en-US" w:eastAsia="ru-RU"/>
              </w:rPr>
              <w:t>poate</w:t>
            </w:r>
            <w:proofErr w:type="spellEnd"/>
            <w:r w:rsidRPr="00ED3CC8">
              <w:rPr>
                <w:noProof w:val="0"/>
                <w:lang w:val="ru-RU" w:eastAsia="ru-RU"/>
              </w:rPr>
              <w:t xml:space="preserve"> </w:t>
            </w:r>
            <w:proofErr w:type="spellStart"/>
            <w:r w:rsidRPr="00892FAB">
              <w:rPr>
                <w:noProof w:val="0"/>
                <w:lang w:val="en-US" w:eastAsia="ru-RU"/>
              </w:rPr>
              <w:t>ivi</w:t>
            </w:r>
            <w:proofErr w:type="spellEnd"/>
            <w:r w:rsidRPr="00ED3CC8">
              <w:rPr>
                <w:noProof w:val="0"/>
                <w:lang w:val="ru-RU" w:eastAsia="ru-RU"/>
              </w:rPr>
              <w:t xml:space="preserve"> </w:t>
            </w:r>
            <w:proofErr w:type="spellStart"/>
            <w:r w:rsidRPr="00892FAB">
              <w:rPr>
                <w:noProof w:val="0"/>
                <w:lang w:val="en-US" w:eastAsia="ru-RU"/>
              </w:rPr>
              <w:t>intre</w:t>
            </w:r>
            <w:proofErr w:type="spellEnd"/>
            <w:r w:rsidRPr="00ED3CC8">
              <w:rPr>
                <w:noProof w:val="0"/>
                <w:lang w:val="ru-RU" w:eastAsia="ru-RU"/>
              </w:rPr>
              <w:t xml:space="preserve"> </w:t>
            </w:r>
            <w:proofErr w:type="spellStart"/>
            <w:r w:rsidRPr="00892FAB">
              <w:rPr>
                <w:noProof w:val="0"/>
                <w:lang w:val="en-US" w:eastAsia="ru-RU"/>
              </w:rPr>
              <w:t>ei</w:t>
            </w:r>
            <w:proofErr w:type="spellEnd"/>
            <w:r w:rsidRPr="00ED3CC8">
              <w:rPr>
                <w:noProof w:val="0"/>
                <w:lang w:val="ru-RU" w:eastAsia="ru-RU"/>
              </w:rPr>
              <w:t>, î</w:t>
            </w:r>
            <w:r w:rsidRPr="00892FAB">
              <w:rPr>
                <w:noProof w:val="0"/>
                <w:lang w:val="en-US" w:eastAsia="ru-RU"/>
              </w:rPr>
              <w:t>n</w:t>
            </w:r>
            <w:r w:rsidRPr="00ED3CC8">
              <w:rPr>
                <w:noProof w:val="0"/>
                <w:lang w:val="ru-RU" w:eastAsia="ru-RU"/>
              </w:rPr>
              <w:t xml:space="preserve"> </w:t>
            </w:r>
            <w:proofErr w:type="spellStart"/>
            <w:r w:rsidRPr="00892FAB">
              <w:rPr>
                <w:noProof w:val="0"/>
                <w:lang w:val="en-US" w:eastAsia="ru-RU"/>
              </w:rPr>
              <w:t>cadrul</w:t>
            </w:r>
            <w:proofErr w:type="spellEnd"/>
            <w:r w:rsidRPr="00ED3CC8">
              <w:rPr>
                <w:noProof w:val="0"/>
                <w:lang w:val="ru-RU" w:eastAsia="ru-RU"/>
              </w:rPr>
              <w:t xml:space="preserve"> </w:t>
            </w:r>
            <w:proofErr w:type="spellStart"/>
            <w:r w:rsidRPr="00892FAB">
              <w:rPr>
                <w:noProof w:val="0"/>
                <w:lang w:val="en-US" w:eastAsia="ru-RU"/>
              </w:rPr>
              <w:t>sau</w:t>
            </w:r>
            <w:proofErr w:type="spellEnd"/>
            <w:r w:rsidRPr="00ED3CC8">
              <w:rPr>
                <w:noProof w:val="0"/>
                <w:lang w:val="ru-RU" w:eastAsia="ru-RU"/>
              </w:rPr>
              <w:t xml:space="preserve"> î</w:t>
            </w:r>
            <w:r w:rsidRPr="00892FAB">
              <w:rPr>
                <w:noProof w:val="0"/>
                <w:lang w:val="en-US" w:eastAsia="ru-RU"/>
              </w:rPr>
              <w:t>n</w:t>
            </w:r>
            <w:r w:rsidRPr="00ED3CC8">
              <w:rPr>
                <w:noProof w:val="0"/>
                <w:lang w:val="ru-RU" w:eastAsia="ru-RU"/>
              </w:rPr>
              <w:t xml:space="preserve"> </w:t>
            </w:r>
            <w:r w:rsidRPr="00892FAB">
              <w:rPr>
                <w:noProof w:val="0"/>
                <w:lang w:val="en-US" w:eastAsia="ru-RU"/>
              </w:rPr>
              <w:t>leg</w:t>
            </w:r>
            <w:r w:rsidRPr="00ED3CC8">
              <w:rPr>
                <w:noProof w:val="0"/>
                <w:lang w:val="ru-RU" w:eastAsia="ru-RU"/>
              </w:rPr>
              <w:t>ă</w:t>
            </w:r>
            <w:r w:rsidRPr="00892FAB">
              <w:rPr>
                <w:noProof w:val="0"/>
                <w:lang w:val="en-US" w:eastAsia="ru-RU"/>
              </w:rPr>
              <w:t>tur</w:t>
            </w:r>
            <w:r w:rsidRPr="00ED3CC8">
              <w:rPr>
                <w:noProof w:val="0"/>
                <w:lang w:val="ru-RU" w:eastAsia="ru-RU"/>
              </w:rPr>
              <w:t xml:space="preserve">ă </w:t>
            </w:r>
            <w:r w:rsidRPr="00892FAB">
              <w:rPr>
                <w:noProof w:val="0"/>
                <w:lang w:val="en-US" w:eastAsia="ru-RU"/>
              </w:rPr>
              <w:t>cu</w:t>
            </w:r>
            <w:r w:rsidRPr="00ED3CC8">
              <w:rPr>
                <w:noProof w:val="0"/>
                <w:lang w:val="ru-RU" w:eastAsia="ru-RU"/>
              </w:rPr>
              <w:t xml:space="preserve"> î</w:t>
            </w:r>
            <w:proofErr w:type="spellStart"/>
            <w:r w:rsidRPr="00892FAB">
              <w:rPr>
                <w:noProof w:val="0"/>
                <w:lang w:val="en-US" w:eastAsia="ru-RU"/>
              </w:rPr>
              <w:t>ndeplinirea</w:t>
            </w:r>
            <w:proofErr w:type="spellEnd"/>
            <w:r w:rsidRPr="00ED3CC8">
              <w:rPr>
                <w:noProof w:val="0"/>
                <w:lang w:val="ru-RU" w:eastAsia="ru-RU"/>
              </w:rPr>
              <w:t xml:space="preserve"> </w:t>
            </w:r>
            <w:proofErr w:type="spellStart"/>
            <w:r w:rsidRPr="00892FAB">
              <w:rPr>
                <w:noProof w:val="0"/>
                <w:lang w:val="en-US" w:eastAsia="ru-RU"/>
              </w:rPr>
              <w:t>Contractului</w:t>
            </w:r>
            <w:proofErr w:type="spellEnd"/>
            <w:r w:rsidRPr="00ED3CC8">
              <w:rPr>
                <w:noProof w:val="0"/>
                <w:lang w:val="ru-RU" w:eastAsia="ru-RU"/>
              </w:rPr>
              <w:t>.</w:t>
            </w:r>
          </w:p>
          <w:p w14:paraId="1A6693A8" w14:textId="07ECC621" w:rsidR="00892FAB" w:rsidRPr="00ED3CC8" w:rsidRDefault="00892FAB" w:rsidP="00892FAB">
            <w:pPr>
              <w:tabs>
                <w:tab w:val="left" w:pos="3465"/>
              </w:tabs>
              <w:contextualSpacing/>
              <w:jc w:val="both"/>
              <w:rPr>
                <w:noProof w:val="0"/>
                <w:lang w:val="it-IT" w:eastAsia="ru-RU"/>
              </w:rPr>
            </w:pPr>
            <w:r w:rsidRPr="00ED3CC8">
              <w:rPr>
                <w:noProof w:val="0"/>
                <w:lang w:val="it-IT" w:eastAsia="ru-RU"/>
              </w:rPr>
              <w:t xml:space="preserve">17.2. În ipoteza în care părţile nu reusesc o soluţionare amiabila </w:t>
            </w:r>
            <w:r w:rsidRPr="00ED3CC8">
              <w:rPr>
                <w:b/>
                <w:bCs/>
                <w:noProof w:val="0"/>
                <w:lang w:val="it-IT" w:eastAsia="ru-RU"/>
              </w:rPr>
              <w:t xml:space="preserve">în termen de </w:t>
            </w:r>
            <w:r w:rsidR="00ED3CC8" w:rsidRPr="00ED3CC8">
              <w:rPr>
                <w:b/>
                <w:bCs/>
                <w:noProof w:val="0"/>
                <w:lang w:val="it-IT" w:eastAsia="ru-RU"/>
              </w:rPr>
              <w:t>15</w:t>
            </w:r>
            <w:r w:rsidRPr="00ED3CC8">
              <w:rPr>
                <w:b/>
                <w:bCs/>
                <w:noProof w:val="0"/>
                <w:lang w:val="it-IT" w:eastAsia="ru-RU"/>
              </w:rPr>
              <w:t xml:space="preserve"> zile,</w:t>
            </w:r>
            <w:r w:rsidRPr="00ED3CC8">
              <w:rPr>
                <w:noProof w:val="0"/>
                <w:lang w:val="it-IT" w:eastAsia="ru-RU"/>
              </w:rPr>
              <w:t xml:space="preserve"> fiecare dintre acestea poate solicita ca litigiul să se soluţioneze de către instantele judecătoreşti competente.</w:t>
            </w:r>
          </w:p>
          <w:p w14:paraId="6C3B48C7" w14:textId="77777777" w:rsidR="00892FAB" w:rsidRPr="00ED3CC8" w:rsidRDefault="00892FAB" w:rsidP="00892FAB">
            <w:pPr>
              <w:tabs>
                <w:tab w:val="left" w:pos="567"/>
              </w:tabs>
              <w:contextualSpacing/>
              <w:jc w:val="both"/>
              <w:rPr>
                <w:noProof w:val="0"/>
                <w:lang w:val="it-IT" w:eastAsia="ru-RU"/>
              </w:rPr>
            </w:pPr>
            <w:r w:rsidRPr="00ED3CC8">
              <w:rPr>
                <w:noProof w:val="0"/>
                <w:lang w:val="it-IT"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ED3CC8">
              <w:rPr>
                <w:noProof w:val="0"/>
                <w:lang w:val="it-IT" w:eastAsia="ru-RU"/>
              </w:rPr>
              <w:t>Costurile cercetărilor efectuate le suportă  partea a cărei culpă a fost dovedită.</w:t>
            </w:r>
          </w:p>
          <w:p w14:paraId="3963F5B3" w14:textId="77777777" w:rsidR="00892FAB" w:rsidRPr="00ED3CC8" w:rsidRDefault="00892FAB" w:rsidP="00892FAB">
            <w:pPr>
              <w:tabs>
                <w:tab w:val="left" w:pos="567"/>
              </w:tabs>
              <w:jc w:val="both"/>
              <w:rPr>
                <w:b/>
                <w:noProof w:val="0"/>
                <w:lang w:val="it-IT" w:eastAsia="ru-RU"/>
              </w:rPr>
            </w:pPr>
          </w:p>
          <w:p w14:paraId="4AD5B429"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18. REZOLUȚIUNEA CONTRACTULUI</w:t>
            </w:r>
          </w:p>
          <w:p w14:paraId="036D6476"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18.1. Antreprenorul poate cere rezoluțiunea contractului, dacă: </w:t>
            </w:r>
          </w:p>
          <w:p w14:paraId="16B3B4FF"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ED3CC8" w:rsidRDefault="00892FAB">
            <w:pPr>
              <w:numPr>
                <w:ilvl w:val="0"/>
                <w:numId w:val="9"/>
              </w:numPr>
              <w:tabs>
                <w:tab w:val="left" w:pos="1276"/>
              </w:tabs>
              <w:ind w:left="0" w:hanging="425"/>
              <w:jc w:val="both"/>
              <w:rPr>
                <w:noProof w:val="0"/>
                <w:lang w:val="it-IT" w:eastAsia="ru-RU"/>
              </w:rPr>
            </w:pPr>
            <w:r w:rsidRPr="00ED3CC8">
              <w:rPr>
                <w:noProof w:val="0"/>
                <w:lang w:val="it-IT" w:eastAsia="ru-RU"/>
              </w:rPr>
              <w:t xml:space="preserve">b) Beneficiarul nu onorează o plată scadentă mai mult de 3 luni; </w:t>
            </w:r>
          </w:p>
          <w:p w14:paraId="59423DEF"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18.2. Beneficiarul poate cere rezoluțiunea contractului, dacă: </w:t>
            </w:r>
          </w:p>
          <w:p w14:paraId="371A6FE7"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a) Antreprenorul se află în incapacitate de plată, lichidare sau bunurile acestuia sunt subsechestru;</w:t>
            </w:r>
          </w:p>
          <w:p w14:paraId="0C43B029"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d) Antreprenorul nu furnizează/menține garanția de bună execuție în condițiile solicitate prin prezentul contract;</w:t>
            </w:r>
          </w:p>
          <w:p w14:paraId="2CFA8969"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18.7. După rezoluțiunea contractului, Beneficiarul poate continua execuţia lucrărilor cu respectarea prevederilor legale. </w:t>
            </w:r>
          </w:p>
          <w:p w14:paraId="2BA4F8A2"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18.8. Cazuri specifice de încetare a contractului de achiziţii publice:</w:t>
            </w:r>
          </w:p>
          <w:p w14:paraId="72E32D39" w14:textId="77777777" w:rsidR="00892FAB" w:rsidRPr="002B6924" w:rsidRDefault="00892FAB">
            <w:pPr>
              <w:numPr>
                <w:ilvl w:val="1"/>
                <w:numId w:val="30"/>
              </w:numPr>
              <w:tabs>
                <w:tab w:val="left" w:pos="567"/>
              </w:tabs>
              <w:ind w:left="0" w:hanging="567"/>
              <w:jc w:val="both"/>
              <w:rPr>
                <w:noProof w:val="0"/>
                <w:lang w:val="it-IT" w:eastAsia="ru-RU"/>
              </w:rPr>
            </w:pPr>
            <w:r w:rsidRPr="002B6924">
              <w:rPr>
                <w:noProof w:val="0"/>
                <w:lang w:val="it-IT" w:eastAsia="ru-RU"/>
              </w:rPr>
              <w:t>Beneficiarul are dreptul de a rezolvi unilateral un contract de achiziţii publice în perioada de valabilitate a acestuia în una dintre următoarele situaţii:</w:t>
            </w:r>
          </w:p>
          <w:p w14:paraId="104AE3C3"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2B6924" w:rsidRDefault="00892FAB" w:rsidP="00892FAB">
            <w:pPr>
              <w:tabs>
                <w:tab w:val="left" w:pos="567"/>
              </w:tabs>
              <w:jc w:val="both"/>
              <w:rPr>
                <w:noProof w:val="0"/>
                <w:lang w:val="it-IT" w:eastAsia="ru-RU"/>
              </w:rPr>
            </w:pPr>
            <w:r w:rsidRPr="002B6924">
              <w:rPr>
                <w:noProof w:val="0"/>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2B6924" w:rsidRDefault="00892FAB" w:rsidP="00892FAB">
            <w:pPr>
              <w:tabs>
                <w:tab w:val="left" w:pos="567"/>
              </w:tabs>
              <w:jc w:val="both"/>
              <w:rPr>
                <w:noProof w:val="0"/>
                <w:lang w:val="it-IT" w:eastAsia="ru-RU"/>
              </w:rPr>
            </w:pPr>
          </w:p>
          <w:p w14:paraId="4ED5C062" w14:textId="77777777" w:rsidR="00892FAB" w:rsidRPr="002B6924" w:rsidRDefault="00892FAB" w:rsidP="00892FAB">
            <w:pPr>
              <w:tabs>
                <w:tab w:val="left" w:pos="567"/>
              </w:tabs>
              <w:jc w:val="both"/>
              <w:rPr>
                <w:b/>
                <w:noProof w:val="0"/>
                <w:lang w:val="it-IT" w:eastAsia="ru-RU"/>
              </w:rPr>
            </w:pPr>
            <w:r w:rsidRPr="002B6924">
              <w:rPr>
                <w:b/>
                <w:noProof w:val="0"/>
                <w:lang w:val="it-IT" w:eastAsia="ru-RU"/>
              </w:rPr>
              <w:t>19. DISPOZIȚII FINALE</w:t>
            </w:r>
          </w:p>
          <w:p w14:paraId="79426144" w14:textId="77777777" w:rsidR="00892FAB" w:rsidRPr="002B6924" w:rsidRDefault="00892FAB" w:rsidP="00892FAB">
            <w:pPr>
              <w:jc w:val="both"/>
              <w:rPr>
                <w:noProof w:val="0"/>
                <w:lang w:val="it-IT" w:eastAsia="ru-RU"/>
              </w:rPr>
            </w:pPr>
            <w:r w:rsidRPr="002B6924">
              <w:rPr>
                <w:noProof w:val="0"/>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2B6924" w:rsidRDefault="00892FAB" w:rsidP="00892FAB">
            <w:pPr>
              <w:jc w:val="both"/>
              <w:rPr>
                <w:noProof w:val="0"/>
                <w:lang w:val="it-IT" w:eastAsia="ru-RU"/>
              </w:rPr>
            </w:pPr>
            <w:r w:rsidRPr="002B6924">
              <w:rPr>
                <w:noProof w:val="0"/>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2B6924" w:rsidRDefault="00892FAB" w:rsidP="00892FAB">
            <w:pPr>
              <w:jc w:val="both"/>
              <w:rPr>
                <w:noProof w:val="0"/>
                <w:lang w:val="it-IT" w:eastAsia="ru-RU"/>
              </w:rPr>
            </w:pPr>
            <w:r w:rsidRPr="002B6924">
              <w:rPr>
                <w:noProof w:val="0"/>
                <w:lang w:val="it-IT" w:eastAsia="ru-RU"/>
              </w:rPr>
              <w:t>19.3. Prezentul contract este întocmit în limba de română, în două exemplare de valoare juridică egală, câte un exemplar pentru Beneficiar și Antreprenor.</w:t>
            </w:r>
          </w:p>
          <w:p w14:paraId="6AC79349" w14:textId="77777777" w:rsidR="00892FAB" w:rsidRPr="002B6924" w:rsidRDefault="00892FAB" w:rsidP="00892FAB">
            <w:pPr>
              <w:tabs>
                <w:tab w:val="left" w:pos="567"/>
              </w:tabs>
              <w:jc w:val="both"/>
              <w:rPr>
                <w:noProof w:val="0"/>
                <w:lang w:val="it-IT" w:eastAsia="ru-RU"/>
              </w:rPr>
            </w:pPr>
            <w:r w:rsidRPr="002B6924">
              <w:rPr>
                <w:noProof w:val="0"/>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ED3CC8">
              <w:rPr>
                <w:noProof w:val="0"/>
                <w:lang w:val="it-IT"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09595EE1" w14:textId="0E3C6C5F" w:rsidR="009C17FE" w:rsidRDefault="00892FAB">
            <w:pPr>
              <w:numPr>
                <w:ilvl w:val="0"/>
                <w:numId w:val="12"/>
              </w:numPr>
              <w:spacing w:line="276" w:lineRule="auto"/>
              <w:ind w:left="0"/>
              <w:contextualSpacing/>
              <w:jc w:val="both"/>
              <w:rPr>
                <w:b/>
                <w:noProof w:val="0"/>
                <w:lang w:eastAsia="ru-RU"/>
              </w:rPr>
            </w:pPr>
            <w:r w:rsidRPr="009C17FE">
              <w:rPr>
                <w:b/>
                <w:noProof w:val="0"/>
                <w:lang w:val="en-US" w:eastAsia="ru-RU"/>
              </w:rPr>
              <w:t xml:space="preserve">           </w:t>
            </w:r>
          </w:p>
          <w:p w14:paraId="51BB2448" w14:textId="77777777" w:rsidR="009C17FE" w:rsidRDefault="009C17FE" w:rsidP="009C17FE">
            <w:pPr>
              <w:spacing w:line="276" w:lineRule="auto"/>
              <w:contextualSpacing/>
              <w:jc w:val="both"/>
              <w:rPr>
                <w:b/>
                <w:noProof w:val="0"/>
                <w:lang w:eastAsia="ru-RU"/>
              </w:rPr>
            </w:pPr>
          </w:p>
          <w:p w14:paraId="285E8DB7" w14:textId="77777777" w:rsidR="009C17FE" w:rsidRDefault="009C17FE" w:rsidP="009C17FE">
            <w:pPr>
              <w:spacing w:line="276" w:lineRule="auto"/>
              <w:contextualSpacing/>
              <w:jc w:val="both"/>
              <w:rPr>
                <w:b/>
                <w:noProof w:val="0"/>
                <w:lang w:eastAsia="ru-RU"/>
              </w:rPr>
            </w:pPr>
          </w:p>
          <w:p w14:paraId="20FC5D72" w14:textId="77777777" w:rsidR="009C17FE" w:rsidRPr="009C17FE" w:rsidRDefault="009C17FE" w:rsidP="009C17FE">
            <w:pPr>
              <w:spacing w:line="276" w:lineRule="auto"/>
              <w:contextualSpacing/>
              <w:jc w:val="both"/>
              <w:rPr>
                <w:noProof w:val="0"/>
                <w:lang w:val="it-IT" w:eastAsia="ru-RU"/>
              </w:rPr>
            </w:pPr>
          </w:p>
          <w:p w14:paraId="75C7AF9D" w14:textId="77777777" w:rsidR="00892FAB" w:rsidRPr="009C17FE" w:rsidRDefault="00892FAB">
            <w:pPr>
              <w:numPr>
                <w:ilvl w:val="0"/>
                <w:numId w:val="12"/>
              </w:numPr>
              <w:spacing w:line="276" w:lineRule="auto"/>
              <w:ind w:left="0"/>
              <w:contextualSpacing/>
              <w:jc w:val="both"/>
              <w:rPr>
                <w:noProof w:val="0"/>
                <w:lang w:val="it-IT" w:eastAsia="ru-RU"/>
              </w:rPr>
            </w:pPr>
          </w:p>
          <w:p w14:paraId="08A9130C" w14:textId="77777777" w:rsidR="00892FAB" w:rsidRPr="00ED3CC8" w:rsidRDefault="00892FAB" w:rsidP="00892FAB">
            <w:pPr>
              <w:spacing w:line="276" w:lineRule="auto"/>
              <w:contextualSpacing/>
              <w:jc w:val="center"/>
              <w:rPr>
                <w:b/>
                <w:noProof w:val="0"/>
                <w:lang w:val="it-IT" w:eastAsia="ru-RU"/>
              </w:rPr>
            </w:pPr>
            <w:r w:rsidRPr="00ED3CC8">
              <w:rPr>
                <w:b/>
                <w:noProof w:val="0"/>
                <w:lang w:val="it-IT" w:eastAsia="ru-RU"/>
              </w:rPr>
              <w:t>RECHIZITELE JURIDICE, POŞTALE ŞI DE PLĂŢI ALE PĂRŢILOR</w:t>
            </w:r>
          </w:p>
          <w:p w14:paraId="594C7452" w14:textId="77777777" w:rsidR="00892FAB" w:rsidRPr="00ED3CC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ED3CC8" w:rsidRDefault="00892FAB" w:rsidP="00892FAB">
                  <w:pPr>
                    <w:tabs>
                      <w:tab w:val="left" w:pos="3295"/>
                    </w:tabs>
                    <w:rPr>
                      <w:b/>
                      <w:noProof w:val="0"/>
                      <w:lang w:val="it-IT" w:eastAsia="ru-RU"/>
                    </w:rPr>
                  </w:pPr>
                  <w:r w:rsidRPr="00ED3CC8">
                    <w:rPr>
                      <w:b/>
                      <w:iCs/>
                      <w:noProof w:val="0"/>
                      <w:lang w:val="it-IT" w:eastAsia="ru-RU"/>
                    </w:rPr>
                    <w:t>BENEFICIAR</w:t>
                  </w:r>
                </w:p>
              </w:tc>
              <w:tc>
                <w:tcPr>
                  <w:tcW w:w="4680" w:type="dxa"/>
                </w:tcPr>
                <w:p w14:paraId="4BE9BD37" w14:textId="77777777" w:rsidR="00892FAB" w:rsidRPr="00ED3CC8" w:rsidRDefault="00892FAB" w:rsidP="00892FAB">
                  <w:pPr>
                    <w:tabs>
                      <w:tab w:val="left" w:pos="3295"/>
                    </w:tabs>
                    <w:rPr>
                      <w:noProof w:val="0"/>
                      <w:lang w:val="it-IT" w:eastAsia="ru-RU"/>
                    </w:rPr>
                  </w:pPr>
                  <w:r w:rsidRPr="00ED3CC8">
                    <w:rPr>
                      <w:b/>
                      <w:iCs/>
                      <w:noProof w:val="0"/>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Adresa poştală:</w:t>
                  </w:r>
                </w:p>
              </w:tc>
              <w:tc>
                <w:tcPr>
                  <w:tcW w:w="4680" w:type="dxa"/>
                  <w:vAlign w:val="center"/>
                </w:tcPr>
                <w:p w14:paraId="47F75C48"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Adresa poştală:</w:t>
                  </w:r>
                </w:p>
              </w:tc>
            </w:tr>
            <w:tr w:rsidR="00892FAB" w:rsidRPr="00892FAB" w14:paraId="0DB960BF" w14:textId="77777777" w:rsidTr="00BC532B">
              <w:tc>
                <w:tcPr>
                  <w:tcW w:w="4675" w:type="dxa"/>
                  <w:vAlign w:val="center"/>
                </w:tcPr>
                <w:p w14:paraId="38F63D1F"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Telefon:</w:t>
                  </w:r>
                </w:p>
              </w:tc>
              <w:tc>
                <w:tcPr>
                  <w:tcW w:w="4680" w:type="dxa"/>
                  <w:vAlign w:val="center"/>
                </w:tcPr>
                <w:p w14:paraId="5993949E"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Telefon:</w:t>
                  </w:r>
                </w:p>
              </w:tc>
            </w:tr>
            <w:tr w:rsidR="00892FAB" w:rsidRPr="00892FAB" w14:paraId="6F6845FC" w14:textId="77777777" w:rsidTr="00BC532B">
              <w:tc>
                <w:tcPr>
                  <w:tcW w:w="4675" w:type="dxa"/>
                  <w:vAlign w:val="center"/>
                </w:tcPr>
                <w:p w14:paraId="1BC12FB8"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Cod fiscal:</w:t>
                  </w:r>
                </w:p>
              </w:tc>
              <w:tc>
                <w:tcPr>
                  <w:tcW w:w="4680" w:type="dxa"/>
                  <w:vAlign w:val="center"/>
                </w:tcPr>
                <w:p w14:paraId="5D505F63"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Cod fiscal:</w:t>
                  </w:r>
                </w:p>
              </w:tc>
            </w:tr>
            <w:tr w:rsidR="00892FAB" w:rsidRPr="00892FAB" w14:paraId="3F071D46" w14:textId="77777777" w:rsidTr="00BC532B">
              <w:tc>
                <w:tcPr>
                  <w:tcW w:w="4675" w:type="dxa"/>
                  <w:vAlign w:val="center"/>
                </w:tcPr>
                <w:p w14:paraId="0E51B967"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Banca:</w:t>
                  </w:r>
                </w:p>
              </w:tc>
              <w:tc>
                <w:tcPr>
                  <w:tcW w:w="4680" w:type="dxa"/>
                  <w:vAlign w:val="center"/>
                </w:tcPr>
                <w:p w14:paraId="70426AC6"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Banca:</w:t>
                  </w:r>
                </w:p>
              </w:tc>
            </w:tr>
            <w:tr w:rsidR="00892FAB" w:rsidRPr="00892FAB" w14:paraId="41DC086C" w14:textId="77777777" w:rsidTr="00BC532B">
              <w:tc>
                <w:tcPr>
                  <w:tcW w:w="4675" w:type="dxa"/>
                  <w:vAlign w:val="center"/>
                </w:tcPr>
                <w:p w14:paraId="0EFADD46"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Cod IBAN:</w:t>
                  </w:r>
                </w:p>
              </w:tc>
              <w:tc>
                <w:tcPr>
                  <w:tcW w:w="4680" w:type="dxa"/>
                  <w:vAlign w:val="center"/>
                </w:tcPr>
                <w:p w14:paraId="49078DE9"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Cod IBAN:</w:t>
                  </w:r>
                </w:p>
              </w:tc>
            </w:tr>
          </w:tbl>
          <w:p w14:paraId="313BFCD7" w14:textId="77777777" w:rsidR="00892FAB" w:rsidRPr="00ED3CC8" w:rsidRDefault="00892FAB" w:rsidP="00892FAB">
            <w:pPr>
              <w:spacing w:line="276" w:lineRule="auto"/>
              <w:contextualSpacing/>
              <w:jc w:val="center"/>
              <w:rPr>
                <w:b/>
                <w:noProof w:val="0"/>
                <w:lang w:val="it-IT" w:eastAsia="ru-RU"/>
              </w:rPr>
            </w:pPr>
          </w:p>
          <w:p w14:paraId="655F8345" w14:textId="77777777" w:rsidR="00892FAB" w:rsidRPr="00ED3CC8" w:rsidRDefault="00892FAB" w:rsidP="00892FAB">
            <w:pPr>
              <w:tabs>
                <w:tab w:val="left" w:pos="360"/>
              </w:tabs>
              <w:jc w:val="both"/>
              <w:rPr>
                <w:noProof w:val="0"/>
                <w:lang w:val="it-IT" w:eastAsia="ru-RU"/>
              </w:rPr>
            </w:pPr>
          </w:p>
          <w:p w14:paraId="1C3BCCA1" w14:textId="77777777" w:rsidR="00892FAB" w:rsidRPr="00ED3CC8" w:rsidRDefault="00892FAB" w:rsidP="00892FAB">
            <w:pPr>
              <w:tabs>
                <w:tab w:val="left" w:pos="360"/>
                <w:tab w:val="left" w:pos="2685"/>
              </w:tabs>
              <w:jc w:val="both"/>
              <w:rPr>
                <w:noProof w:val="0"/>
                <w:lang w:val="it-IT" w:eastAsia="ru-RU"/>
              </w:rPr>
            </w:pPr>
            <w:r w:rsidRPr="00ED3CC8">
              <w:rPr>
                <w:noProof w:val="0"/>
                <w:lang w:val="it-IT" w:eastAsia="ru-RU"/>
              </w:rPr>
              <w:tab/>
            </w:r>
          </w:p>
          <w:p w14:paraId="3D25F8CE" w14:textId="77777777" w:rsidR="00892FAB" w:rsidRPr="00ED3CC8" w:rsidRDefault="00892FAB" w:rsidP="00892FAB">
            <w:pPr>
              <w:tabs>
                <w:tab w:val="left" w:pos="360"/>
                <w:tab w:val="left" w:pos="2685"/>
              </w:tabs>
              <w:spacing w:line="276" w:lineRule="auto"/>
              <w:contextualSpacing/>
              <w:jc w:val="center"/>
              <w:rPr>
                <w:b/>
                <w:noProof w:val="0"/>
                <w:lang w:val="it-IT" w:eastAsia="ru-RU"/>
              </w:rPr>
            </w:pPr>
            <w:r w:rsidRPr="00ED3CC8">
              <w:rPr>
                <w:b/>
                <w:noProof w:val="0"/>
                <w:lang w:val="it-IT" w:eastAsia="ru-RU"/>
              </w:rPr>
              <w:t>SEMNĂTURILE PĂRŢILOR</w:t>
            </w:r>
          </w:p>
          <w:p w14:paraId="74C6D924" w14:textId="77777777" w:rsidR="00892FAB" w:rsidRPr="00ED3CC8"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ED3CC8" w:rsidRDefault="00892FAB" w:rsidP="00892FAB">
            <w:pPr>
              <w:jc w:val="both"/>
              <w:rPr>
                <w:noProof w:val="0"/>
                <w:lang w:val="it-IT" w:eastAsia="ru-RU"/>
              </w:rPr>
            </w:pPr>
            <w:r w:rsidRPr="00ED3CC8">
              <w:rPr>
                <w:b/>
                <w:noProof w:val="0"/>
                <w:lang w:val="it-IT" w:eastAsia="ru-RU"/>
              </w:rPr>
              <w:t>_________________________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w:t>
            </w:r>
            <w:r w:rsidRPr="00892FAB">
              <w:rPr>
                <w:noProof w:val="0"/>
                <w:lang w:eastAsia="ru-RU"/>
              </w:rPr>
              <w:t>în calitate</w:t>
            </w:r>
            <w:r w:rsidRPr="00ED3CC8">
              <w:rPr>
                <w:noProof w:val="0"/>
                <w:lang w:val="it-IT" w:eastAsia="ru-RU"/>
              </w:rPr>
              <w:t xml:space="preserve"> de </w:t>
            </w:r>
            <w:r w:rsidRPr="00ED3CC8">
              <w:rPr>
                <w:i/>
                <w:noProof w:val="0"/>
                <w:lang w:val="it-IT" w:eastAsia="ru-RU"/>
              </w:rPr>
              <w:t>Beneficiar</w:t>
            </w:r>
            <w:r w:rsidRPr="00ED3CC8">
              <w:rPr>
                <w:noProof w:val="0"/>
                <w:lang w:val="it-IT" w:eastAsia="ru-RU"/>
              </w:rPr>
              <w:t>, IDNO,</w:t>
            </w:r>
            <w:r w:rsidRPr="00ED3CC8">
              <w:rPr>
                <w:i/>
                <w:noProof w:val="0"/>
                <w:lang w:val="it-IT" w:eastAsia="ru-RU"/>
              </w:rPr>
              <w:t xml:space="preserve"> </w:t>
            </w:r>
            <w:r w:rsidRPr="00ED3CC8">
              <w:rPr>
                <w:noProof w:val="0"/>
                <w:lang w:val="it-IT" w:eastAsia="ru-RU"/>
              </w:rPr>
              <w:t xml:space="preserve"> pe de o parte,</w:t>
            </w:r>
          </w:p>
        </w:tc>
        <w:tc>
          <w:tcPr>
            <w:tcW w:w="2524" w:type="pct"/>
          </w:tcPr>
          <w:p w14:paraId="7F841612" w14:textId="77777777" w:rsidR="00892FAB" w:rsidRPr="00ED3CC8" w:rsidRDefault="00892FAB" w:rsidP="00892FAB">
            <w:pPr>
              <w:jc w:val="both"/>
              <w:rPr>
                <w:noProof w:val="0"/>
                <w:lang w:val="it-IT" w:eastAsia="ru-RU"/>
              </w:rPr>
            </w:pPr>
            <w:r w:rsidRPr="00ED3CC8">
              <w:rPr>
                <w:b/>
                <w:noProof w:val="0"/>
                <w:lang w:val="it-IT" w:eastAsia="ru-RU"/>
              </w:rPr>
              <w:t>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în calitate de </w:t>
            </w:r>
            <w:r w:rsidRPr="00ED3CC8">
              <w:rPr>
                <w:i/>
                <w:noProof w:val="0"/>
                <w:lang w:val="it-IT" w:eastAsia="ru-RU"/>
              </w:rPr>
              <w:t xml:space="preserve">Prestator, </w:t>
            </w:r>
            <w:r w:rsidRPr="00ED3CC8">
              <w:rPr>
                <w:noProof w:val="0"/>
                <w:lang w:val="it-IT" w:eastAsia="ru-RU"/>
              </w:rPr>
              <w:t>IDNO</w:t>
            </w:r>
            <w:r w:rsidRPr="00ED3CC8">
              <w:rPr>
                <w:i/>
                <w:noProof w:val="0"/>
                <w:lang w:val="it-IT" w:eastAsia="ru-RU"/>
              </w:rPr>
              <w:t xml:space="preserve">, </w:t>
            </w:r>
            <w:r w:rsidRPr="00ED3CC8">
              <w:rPr>
                <w:noProof w:val="0"/>
                <w:lang w:val="it-IT" w:eastAsia="ru-RU"/>
              </w:rPr>
              <w:t xml:space="preserve"> pe de altă parte,</w:t>
            </w:r>
          </w:p>
        </w:tc>
      </w:tr>
    </w:tbl>
    <w:p w14:paraId="4F5390C1" w14:textId="77777777" w:rsidR="00892FAB" w:rsidRPr="00ED3CC8" w:rsidRDefault="00892FAB" w:rsidP="00892FAB">
      <w:pPr>
        <w:jc w:val="both"/>
        <w:rPr>
          <w:noProof w:val="0"/>
          <w:lang w:val="it-IT" w:eastAsia="ru-RU"/>
        </w:rPr>
      </w:pPr>
      <w:r w:rsidRPr="00ED3CC8">
        <w:rPr>
          <w:noProof w:val="0"/>
          <w:lang w:val="it-IT" w:eastAsia="ru-RU"/>
        </w:rPr>
        <w:t xml:space="preserve">ambii (denumiţi în continuare </w:t>
      </w:r>
      <w:r w:rsidRPr="00ED3CC8">
        <w:rPr>
          <w:i/>
          <w:noProof w:val="0"/>
          <w:lang w:val="it-IT" w:eastAsia="ru-RU"/>
        </w:rPr>
        <w:t>Părţi</w:t>
      </w:r>
      <w:r w:rsidRPr="00ED3CC8">
        <w:rPr>
          <w:noProof w:val="0"/>
          <w:lang w:val="it-IT" w:eastAsia="ru-RU"/>
        </w:rPr>
        <w:t>), au încheiat prezentul contract referitor la următoarele:</w:t>
      </w:r>
    </w:p>
    <w:p w14:paraId="53E52683" w14:textId="77777777" w:rsidR="00892FAB" w:rsidRPr="00ED3CC8" w:rsidRDefault="00892FAB" w:rsidP="00892FAB">
      <w:pPr>
        <w:ind w:left="3240"/>
        <w:contextualSpacing/>
        <w:rPr>
          <w:noProof w:val="0"/>
          <w:kern w:val="28"/>
          <w:sz w:val="20"/>
          <w:szCs w:val="20"/>
          <w:lang w:val="it-IT" w:eastAsia="ru-RU"/>
        </w:rPr>
      </w:pPr>
    </w:p>
    <w:p w14:paraId="190346BC" w14:textId="77777777" w:rsidR="00892FAB" w:rsidRPr="00ED3CC8" w:rsidRDefault="00892FAB" w:rsidP="00892FAB">
      <w:pPr>
        <w:rPr>
          <w:b/>
          <w:noProof w:val="0"/>
          <w:lang w:val="it-IT" w:eastAsia="ru-RU"/>
        </w:rPr>
      </w:pPr>
      <w:r w:rsidRPr="00ED3CC8">
        <w:rPr>
          <w:b/>
          <w:noProof w:val="0"/>
          <w:lang w:val="it-IT" w:eastAsia="ru-RU"/>
        </w:rPr>
        <w:t>1. OBIECTUL CONTRACTULUI</w:t>
      </w:r>
    </w:p>
    <w:p w14:paraId="2DBD574A" w14:textId="77777777" w:rsidR="00892FAB" w:rsidRPr="00ED3CC8" w:rsidRDefault="00892FAB" w:rsidP="00892FAB">
      <w:pPr>
        <w:jc w:val="both"/>
        <w:rPr>
          <w:noProof w:val="0"/>
          <w:lang w:val="it-IT" w:eastAsia="ru-RU"/>
        </w:rPr>
      </w:pPr>
    </w:p>
    <w:p w14:paraId="53CA862D" w14:textId="77777777" w:rsidR="00892FAB" w:rsidRPr="00ED3CC8" w:rsidRDefault="00892FAB" w:rsidP="00892FAB">
      <w:pPr>
        <w:jc w:val="both"/>
        <w:rPr>
          <w:noProof w:val="0"/>
          <w:lang w:val="it-IT" w:eastAsia="ru-RU"/>
        </w:rPr>
      </w:pPr>
      <w:r w:rsidRPr="00ED3CC8">
        <w:rPr>
          <w:noProof w:val="0"/>
          <w:lang w:val="it-IT" w:eastAsia="ru-RU"/>
        </w:rPr>
        <w:t xml:space="preserve">1.1. Achiziţionarea </w:t>
      </w:r>
      <w:r w:rsidRPr="00ED3CC8">
        <w:rPr>
          <w:b/>
          <w:noProof w:val="0"/>
          <w:lang w:val="it-IT" w:eastAsia="ru-RU"/>
        </w:rPr>
        <w:t>serviciilor de proiectare ______________________________________</w:t>
      </w:r>
      <w:r w:rsidRPr="00ED3CC8">
        <w:rPr>
          <w:noProof w:val="0"/>
          <w:lang w:val="it-IT" w:eastAsia="ru-RU"/>
        </w:rPr>
        <w:t xml:space="preserve">,  conform procedurii de achiziție publică nr. </w:t>
      </w:r>
      <w:r w:rsidRPr="00ED3CC8">
        <w:rPr>
          <w:b/>
          <w:noProof w:val="0"/>
          <w:lang w:val="it-IT" w:eastAsia="ru-RU"/>
        </w:rPr>
        <w:t>___________________</w:t>
      </w:r>
      <w:r w:rsidRPr="00ED3CC8">
        <w:rPr>
          <w:noProof w:val="0"/>
          <w:lang w:val="it-IT" w:eastAsia="ru-RU"/>
        </w:rPr>
        <w:t xml:space="preserve">din </w:t>
      </w:r>
      <w:r w:rsidRPr="00ED3CC8">
        <w:rPr>
          <w:b/>
          <w:noProof w:val="0"/>
          <w:lang w:val="it-IT" w:eastAsia="ru-RU"/>
        </w:rPr>
        <w:t xml:space="preserve">___________________         </w:t>
      </w:r>
      <w:r w:rsidRPr="00ED3CC8">
        <w:rPr>
          <w:noProof w:val="0"/>
          <w:lang w:val="it-IT" w:eastAsia="ru-RU"/>
        </w:rPr>
        <w:t xml:space="preserve">în baza deciziei grupului de lucru al Beneficiarului nr. </w:t>
      </w:r>
      <w:r w:rsidRPr="00ED3CC8">
        <w:rPr>
          <w:b/>
          <w:noProof w:val="0"/>
          <w:lang w:val="it-IT" w:eastAsia="ru-RU"/>
        </w:rPr>
        <w:t>___________</w:t>
      </w:r>
      <w:r w:rsidRPr="00ED3CC8">
        <w:rPr>
          <w:noProof w:val="0"/>
          <w:lang w:val="it-IT" w:eastAsia="ru-RU"/>
        </w:rPr>
        <w:t xml:space="preserve">din </w:t>
      </w:r>
      <w:r w:rsidRPr="00ED3CC8">
        <w:rPr>
          <w:b/>
          <w:noProof w:val="0"/>
          <w:lang w:val="it-IT" w:eastAsia="ru-RU"/>
        </w:rPr>
        <w:t>___________________</w:t>
      </w:r>
      <w:r w:rsidRPr="00ED3CC8">
        <w:rPr>
          <w:noProof w:val="0"/>
          <w:lang w:val="it-IT" w:eastAsia="ru-RU"/>
        </w:rPr>
        <w:t>.</w:t>
      </w:r>
    </w:p>
    <w:p w14:paraId="1B8A5374" w14:textId="77777777" w:rsidR="00892FAB" w:rsidRPr="00ED3CC8" w:rsidRDefault="00892FAB" w:rsidP="00892FAB">
      <w:pPr>
        <w:jc w:val="both"/>
        <w:rPr>
          <w:noProof w:val="0"/>
          <w:lang w:val="it-IT" w:eastAsia="ru-RU"/>
        </w:rPr>
      </w:pPr>
      <w:r w:rsidRPr="00ED3CC8">
        <w:rPr>
          <w:noProof w:val="0"/>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ED3CC8" w:rsidRDefault="00892FAB" w:rsidP="00892FAB">
      <w:pPr>
        <w:jc w:val="both"/>
        <w:rPr>
          <w:noProof w:val="0"/>
          <w:lang w:val="it-IT" w:eastAsia="ru-RU"/>
        </w:rPr>
      </w:pPr>
      <w:r w:rsidRPr="00ED3CC8">
        <w:rPr>
          <w:noProof w:val="0"/>
          <w:lang w:val="it-IT" w:eastAsia="ru-RU"/>
        </w:rPr>
        <w:t xml:space="preserve">1.3. Beneficiarul se obligă, la rândul său, să achite şi să recepţioneze serviciile de proiectare prestate de Prestator. </w:t>
      </w:r>
    </w:p>
    <w:p w14:paraId="17B64F36" w14:textId="77777777" w:rsidR="00892FAB" w:rsidRPr="00ED3CC8" w:rsidRDefault="00892FAB" w:rsidP="00892FAB">
      <w:pPr>
        <w:jc w:val="both"/>
        <w:rPr>
          <w:noProof w:val="0"/>
          <w:lang w:val="it-IT" w:eastAsia="ru-RU"/>
        </w:rPr>
      </w:pPr>
      <w:r w:rsidRPr="00ED3CC8">
        <w:rPr>
          <w:noProof w:val="0"/>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ED3CC8" w:rsidRDefault="00892FAB" w:rsidP="00892FAB">
      <w:pPr>
        <w:ind w:left="-284"/>
        <w:jc w:val="both"/>
        <w:rPr>
          <w:noProof w:val="0"/>
          <w:lang w:val="it-IT" w:eastAsia="ru-RU"/>
        </w:rPr>
      </w:pPr>
    </w:p>
    <w:p w14:paraId="31A9D433"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2. DOCUMENTELE CONTRACTULUI</w:t>
      </w:r>
    </w:p>
    <w:p w14:paraId="5B3E71E1" w14:textId="77777777" w:rsidR="00892FAB" w:rsidRPr="00ED3CC8" w:rsidRDefault="00892FAB" w:rsidP="00892FAB">
      <w:pPr>
        <w:tabs>
          <w:tab w:val="left" w:pos="142"/>
        </w:tabs>
        <w:jc w:val="both"/>
        <w:rPr>
          <w:b/>
          <w:noProof w:val="0"/>
          <w:lang w:val="it-IT" w:eastAsia="ru-RU"/>
        </w:rPr>
      </w:pPr>
      <w:r w:rsidRPr="00ED3CC8">
        <w:rPr>
          <w:noProof w:val="0"/>
          <w:lang w:val="it-IT" w:eastAsia="ru-RU"/>
        </w:rPr>
        <w:t>2.1. Următoarele documente vor fi considerate părţi componente ale contractului:</w:t>
      </w:r>
    </w:p>
    <w:p w14:paraId="05A3BE47" w14:textId="77777777" w:rsidR="00892FAB" w:rsidRPr="00ED3CC8" w:rsidRDefault="00892FAB" w:rsidP="00892FAB">
      <w:pPr>
        <w:tabs>
          <w:tab w:val="left" w:pos="993"/>
        </w:tabs>
        <w:suppressAutoHyphens/>
        <w:jc w:val="both"/>
        <w:rPr>
          <w:noProof w:val="0"/>
          <w:lang w:val="it-IT" w:eastAsia="ru-RU"/>
        </w:rPr>
      </w:pPr>
      <w:r w:rsidRPr="00ED3CC8">
        <w:rPr>
          <w:noProof w:val="0"/>
          <w:lang w:val="it-IT" w:eastAsia="ru-RU"/>
        </w:rPr>
        <w:t>a) Formularul contractului;</w:t>
      </w:r>
    </w:p>
    <w:p w14:paraId="75C74EBB"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b) Propunerea tehnică și propunerea financiară;</w:t>
      </w:r>
    </w:p>
    <w:p w14:paraId="7A244AD3"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c) Caietul de sarcini;</w:t>
      </w:r>
    </w:p>
    <w:p w14:paraId="5D577A42"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d) Garanția de bună execuție a contractului;</w:t>
      </w:r>
    </w:p>
    <w:p w14:paraId="7FFA2EAF"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e) Acordul de asociere (după caz);</w:t>
      </w:r>
    </w:p>
    <w:p w14:paraId="3BDDE151"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f) Graficul de îndeplinire a contractului aprobat de ambele părți.</w:t>
      </w:r>
    </w:p>
    <w:p w14:paraId="4A19B013" w14:textId="77777777" w:rsidR="00892FAB" w:rsidRPr="00ED3CC8" w:rsidRDefault="00892FAB" w:rsidP="00892FAB">
      <w:pPr>
        <w:jc w:val="both"/>
        <w:rPr>
          <w:noProof w:val="0"/>
          <w:lang w:val="it-IT" w:eastAsia="ru-RU"/>
        </w:rPr>
      </w:pPr>
      <w:r w:rsidRPr="00ED3CC8">
        <w:rPr>
          <w:noProof w:val="0"/>
          <w:lang w:val="it-IT" w:eastAsia="ru-RU"/>
        </w:rPr>
        <w:t>2.2. În cazul unor discrepanţe sau inconsecvenţe între documentele componente ale contractului, documentele vor avea ordinea de prioritate enumerată în punctul 2.1.</w:t>
      </w:r>
    </w:p>
    <w:p w14:paraId="5684A5F6" w14:textId="77777777" w:rsidR="00892FAB" w:rsidRPr="00ED3CC8" w:rsidRDefault="00892FAB" w:rsidP="00892FAB">
      <w:pPr>
        <w:jc w:val="both"/>
        <w:rPr>
          <w:noProof w:val="0"/>
          <w:lang w:val="it-IT" w:eastAsia="ru-RU"/>
        </w:rPr>
      </w:pPr>
      <w:r w:rsidRPr="00ED3CC8">
        <w:rPr>
          <w:noProof w:val="0"/>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ED3CC8" w:rsidRDefault="00892FAB" w:rsidP="00892FAB">
      <w:pPr>
        <w:jc w:val="both"/>
        <w:rPr>
          <w:noProof w:val="0"/>
          <w:lang w:val="it-IT" w:eastAsia="ru-RU"/>
        </w:rPr>
      </w:pPr>
      <w:r w:rsidRPr="00ED3CC8">
        <w:rPr>
          <w:noProof w:val="0"/>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ED3CC8" w:rsidRDefault="00892FAB" w:rsidP="00892FAB">
      <w:pPr>
        <w:rPr>
          <w:noProof w:val="0"/>
          <w:kern w:val="28"/>
          <w:sz w:val="20"/>
          <w:szCs w:val="20"/>
          <w:lang w:val="it-IT" w:eastAsia="ru-RU"/>
        </w:rPr>
      </w:pPr>
    </w:p>
    <w:p w14:paraId="3E545208" w14:textId="77777777" w:rsidR="00892FAB" w:rsidRPr="002B6924" w:rsidRDefault="00892FAB" w:rsidP="00892FAB">
      <w:pPr>
        <w:rPr>
          <w:b/>
          <w:noProof w:val="0"/>
          <w:lang w:val="it-IT" w:eastAsia="ru-RU"/>
        </w:rPr>
      </w:pPr>
      <w:r w:rsidRPr="002B6924">
        <w:rPr>
          <w:b/>
          <w:noProof w:val="0"/>
          <w:lang w:val="it-IT" w:eastAsia="ru-RU"/>
        </w:rPr>
        <w:t>3. TERMENII ŞI CONDIŢIILE DE PRESTARE</w:t>
      </w:r>
    </w:p>
    <w:p w14:paraId="43DBCAAF" w14:textId="77777777" w:rsidR="00892FAB" w:rsidRPr="00ED3CC8" w:rsidRDefault="00892FAB" w:rsidP="00892FAB">
      <w:pPr>
        <w:jc w:val="both"/>
        <w:rPr>
          <w:noProof w:val="0"/>
          <w:lang w:val="it-IT" w:eastAsia="ru-RU"/>
        </w:rPr>
      </w:pPr>
      <w:r w:rsidRPr="00ED3CC8">
        <w:rPr>
          <w:noProof w:val="0"/>
          <w:lang w:val="it-IT" w:eastAsia="ru-RU"/>
        </w:rPr>
        <w:t xml:space="preserve">3.1. Prestatorul se obligă să presteze serviciile de  elaborare a documentaţiei de proiect şi deviz, în termen de </w:t>
      </w:r>
      <w:r w:rsidRPr="00892FAB">
        <w:rPr>
          <w:noProof w:val="0"/>
          <w:lang w:eastAsia="ru-RU"/>
        </w:rPr>
        <w:t>până la ______ luni,</w:t>
      </w:r>
      <w:r w:rsidRPr="00ED3CC8">
        <w:rPr>
          <w:noProof w:val="0"/>
          <w:lang w:val="it-IT" w:eastAsia="ru-RU"/>
        </w:rPr>
        <w:t xml:space="preserve"> de la data notificării de către Beneficiar cu privire la începerea serviciilor de proiectare și în conformitate cu graficul de prestare anexat.</w:t>
      </w:r>
    </w:p>
    <w:p w14:paraId="61FB63E1" w14:textId="77777777" w:rsidR="00892FAB" w:rsidRPr="00ED3CC8" w:rsidRDefault="00892FAB" w:rsidP="00892FAB">
      <w:pPr>
        <w:jc w:val="both"/>
        <w:rPr>
          <w:i/>
          <w:noProof w:val="0"/>
          <w:sz w:val="20"/>
          <w:szCs w:val="20"/>
          <w:lang w:val="it-IT" w:eastAsia="ru-RU"/>
        </w:rPr>
      </w:pPr>
      <w:r w:rsidRPr="00ED3CC8">
        <w:rPr>
          <w:i/>
          <w:noProof w:val="0"/>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ED3CC8" w:rsidRDefault="00892FAB" w:rsidP="00892FAB">
      <w:pPr>
        <w:jc w:val="both"/>
        <w:rPr>
          <w:noProof w:val="0"/>
          <w:lang w:val="it-IT" w:eastAsia="ru-RU"/>
        </w:rPr>
      </w:pPr>
      <w:r w:rsidRPr="00ED3CC8">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ED3CC8" w:rsidRDefault="00892FAB" w:rsidP="00892FAB">
      <w:pPr>
        <w:jc w:val="both"/>
        <w:rPr>
          <w:noProof w:val="0"/>
          <w:lang w:val="it-IT" w:eastAsia="ru-RU"/>
        </w:rPr>
      </w:pPr>
      <w:r w:rsidRPr="00ED3CC8">
        <w:rPr>
          <w:noProof w:val="0"/>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ED3CC8" w:rsidRDefault="00892FAB" w:rsidP="00892FAB">
      <w:pPr>
        <w:jc w:val="both"/>
        <w:rPr>
          <w:noProof w:val="0"/>
          <w:lang w:val="it-IT" w:eastAsia="ru-RU"/>
        </w:rPr>
      </w:pPr>
      <w:r w:rsidRPr="00ED3CC8">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ED3CC8" w:rsidRDefault="00892FAB" w:rsidP="00892FAB">
      <w:pPr>
        <w:jc w:val="both"/>
        <w:rPr>
          <w:noProof w:val="0"/>
          <w:lang w:val="it-IT" w:eastAsia="ru-RU"/>
        </w:rPr>
      </w:pPr>
    </w:p>
    <w:p w14:paraId="47F4581B" w14:textId="77777777" w:rsidR="00892FAB" w:rsidRPr="002B6924" w:rsidRDefault="00892FAB" w:rsidP="00892FAB">
      <w:pPr>
        <w:rPr>
          <w:b/>
          <w:noProof w:val="0"/>
          <w:lang w:val="it-IT" w:eastAsia="ru-RU"/>
        </w:rPr>
      </w:pPr>
      <w:r w:rsidRPr="002B6924">
        <w:rPr>
          <w:b/>
          <w:noProof w:val="0"/>
          <w:lang w:val="it-IT" w:eastAsia="ru-RU"/>
        </w:rPr>
        <w:t>4. PREŢUL ŞI CONDIŢIILE DE PLATĂ</w:t>
      </w:r>
    </w:p>
    <w:p w14:paraId="03E4DB54" w14:textId="77777777" w:rsidR="00892FAB" w:rsidRPr="00ED3CC8" w:rsidRDefault="00892FAB" w:rsidP="00892FAB">
      <w:pPr>
        <w:jc w:val="both"/>
        <w:rPr>
          <w:noProof w:val="0"/>
          <w:lang w:val="it-IT" w:eastAsia="ru-RU"/>
        </w:rPr>
      </w:pPr>
      <w:r w:rsidRPr="00ED3CC8">
        <w:rPr>
          <w:noProof w:val="0"/>
          <w:lang w:val="it-IT" w:eastAsia="ru-RU"/>
        </w:rPr>
        <w:t>4.1. Preţul serviciilor de proiectare  conform prezentului contract este stabilit în lei MDL.</w:t>
      </w:r>
    </w:p>
    <w:p w14:paraId="7DBEDEFB" w14:textId="77777777" w:rsidR="00892FAB" w:rsidRPr="00ED3CC8" w:rsidRDefault="00892FAB" w:rsidP="00892FAB">
      <w:pPr>
        <w:rPr>
          <w:noProof w:val="0"/>
          <w:lang w:val="it-IT" w:eastAsia="ru-RU"/>
        </w:rPr>
      </w:pPr>
      <w:r w:rsidRPr="00ED3CC8">
        <w:rPr>
          <w:noProof w:val="0"/>
          <w:lang w:val="it-IT"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ED3CC8">
        <w:rPr>
          <w:noProof w:val="0"/>
          <w:lang w:val="it-IT"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ED3CC8" w:rsidRDefault="00892FAB" w:rsidP="00892FAB">
      <w:pPr>
        <w:rPr>
          <w:b/>
          <w:noProof w:val="0"/>
          <w:lang w:val="it-IT" w:eastAsia="ru-RU"/>
        </w:rPr>
      </w:pPr>
    </w:p>
    <w:p w14:paraId="7001C95D" w14:textId="77777777" w:rsidR="00892FAB" w:rsidRPr="00ED3CC8" w:rsidRDefault="00892FAB" w:rsidP="00892FAB">
      <w:pPr>
        <w:rPr>
          <w:b/>
          <w:noProof w:val="0"/>
          <w:lang w:val="it-IT" w:eastAsia="ru-RU"/>
        </w:rPr>
      </w:pPr>
      <w:r w:rsidRPr="00ED3CC8">
        <w:rPr>
          <w:b/>
          <w:noProof w:val="0"/>
          <w:lang w:val="it-IT" w:eastAsia="ru-RU"/>
        </w:rPr>
        <w:t>5. STANDARDE</w:t>
      </w:r>
    </w:p>
    <w:p w14:paraId="0F96E914" w14:textId="77777777" w:rsidR="00892FAB" w:rsidRPr="00ED3CC8" w:rsidRDefault="00892FAB" w:rsidP="00892FAB">
      <w:pPr>
        <w:jc w:val="both"/>
        <w:rPr>
          <w:noProof w:val="0"/>
          <w:lang w:val="it-IT" w:eastAsia="ru-RU"/>
        </w:rPr>
      </w:pPr>
      <w:r w:rsidRPr="00ED3CC8">
        <w:rPr>
          <w:noProof w:val="0"/>
          <w:lang w:val="it-IT" w:eastAsia="ru-RU"/>
        </w:rPr>
        <w:t>5.1. Serviciile de proiectare prestate în baza contractului vor respecta standardele stabilite de către Beneficiar în cerințele caietului de sarcini.</w:t>
      </w:r>
    </w:p>
    <w:p w14:paraId="2B785425" w14:textId="77777777" w:rsidR="00892FAB" w:rsidRPr="00ED3CC8" w:rsidRDefault="00892FAB" w:rsidP="00892FAB">
      <w:pPr>
        <w:jc w:val="both"/>
        <w:rPr>
          <w:noProof w:val="0"/>
          <w:lang w:val="it-IT" w:eastAsia="ru-RU"/>
        </w:rPr>
      </w:pPr>
      <w:r w:rsidRPr="00ED3CC8">
        <w:rPr>
          <w:noProof w:val="0"/>
          <w:lang w:val="it-IT" w:eastAsia="ru-RU"/>
        </w:rPr>
        <w:t>5.2. Când nu este menţionat nici un standard sau reglementare aplicabilă, se vor respecta standardele sau alte reglementări autorizate în Republica Moldova.</w:t>
      </w:r>
    </w:p>
    <w:p w14:paraId="4240EBE7" w14:textId="77777777" w:rsidR="00892FAB" w:rsidRPr="00ED3CC8" w:rsidRDefault="00892FAB" w:rsidP="00892FAB">
      <w:pPr>
        <w:jc w:val="both"/>
        <w:rPr>
          <w:b/>
          <w:noProof w:val="0"/>
          <w:lang w:val="it-IT" w:eastAsia="ru-RU"/>
        </w:rPr>
      </w:pPr>
    </w:p>
    <w:p w14:paraId="4FA6DC4D" w14:textId="77777777" w:rsidR="00892FAB" w:rsidRPr="00ED3CC8" w:rsidRDefault="00892FAB" w:rsidP="00892FAB">
      <w:pPr>
        <w:jc w:val="both"/>
        <w:rPr>
          <w:b/>
          <w:noProof w:val="0"/>
          <w:lang w:val="it-IT" w:eastAsia="ru-RU"/>
        </w:rPr>
      </w:pPr>
      <w:r w:rsidRPr="00ED3CC8">
        <w:rPr>
          <w:b/>
          <w:noProof w:val="0"/>
          <w:lang w:val="it-IT"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ED3CC8" w:rsidRDefault="00892FAB" w:rsidP="00892FAB">
      <w:pPr>
        <w:jc w:val="both"/>
        <w:rPr>
          <w:b/>
          <w:noProof w:val="0"/>
          <w:lang w:val="it-IT" w:eastAsia="ru-RU"/>
        </w:rPr>
      </w:pPr>
      <w:r w:rsidRPr="00ED3CC8">
        <w:rPr>
          <w:b/>
          <w:noProof w:val="0"/>
          <w:lang w:val="it-IT"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2B6924" w:rsidRDefault="00892FAB" w:rsidP="00892FAB">
      <w:pPr>
        <w:rPr>
          <w:b/>
          <w:noProof w:val="0"/>
          <w:lang w:eastAsia="ru-RU"/>
        </w:rPr>
      </w:pPr>
      <w:r w:rsidRPr="002B6924">
        <w:rPr>
          <w:b/>
          <w:noProof w:val="0"/>
          <w:lang w:eastAsia="ru-RU"/>
        </w:rPr>
        <w:t>10. JUSTIFICAREA DATORITĂ UNUI IMPEDIMENT</w:t>
      </w:r>
    </w:p>
    <w:p w14:paraId="719CE21B" w14:textId="77777777" w:rsidR="00892FAB" w:rsidRPr="002B6924" w:rsidRDefault="00892FAB" w:rsidP="00892FAB">
      <w:pPr>
        <w:jc w:val="both"/>
        <w:rPr>
          <w:noProof w:val="0"/>
          <w:lang w:eastAsia="ru-RU"/>
        </w:rPr>
      </w:pPr>
      <w:r w:rsidRPr="002B6924">
        <w:rPr>
          <w:noProof w:val="0"/>
          <w:lang w:eastAsia="ru-RU"/>
        </w:rPr>
        <w:t xml:space="preserve">10.1. </w:t>
      </w:r>
      <w:proofErr w:type="spellStart"/>
      <w:r w:rsidRPr="002B6924">
        <w:rPr>
          <w:noProof w:val="0"/>
          <w:lang w:eastAsia="ru-RU"/>
        </w:rPr>
        <w:t>Părţile</w:t>
      </w:r>
      <w:proofErr w:type="spellEnd"/>
      <w:r w:rsidRPr="002B6924">
        <w:rPr>
          <w:noProof w:val="0"/>
          <w:lang w:eastAsia="ru-RU"/>
        </w:rPr>
        <w:t xml:space="preserve"> sunt exonerate de răspundere pentru neîndeplinirea </w:t>
      </w:r>
      <w:proofErr w:type="spellStart"/>
      <w:r w:rsidRPr="002B6924">
        <w:rPr>
          <w:noProof w:val="0"/>
          <w:lang w:eastAsia="ru-RU"/>
        </w:rPr>
        <w:t>parţială</w:t>
      </w:r>
      <w:proofErr w:type="spellEnd"/>
      <w:r w:rsidRPr="002B6924">
        <w:rPr>
          <w:noProof w:val="0"/>
          <w:lang w:eastAsia="ru-RU"/>
        </w:rPr>
        <w:t xml:space="preserve"> sau integrală a </w:t>
      </w:r>
      <w:proofErr w:type="spellStart"/>
      <w:r w:rsidRPr="002B6924">
        <w:rPr>
          <w:noProof w:val="0"/>
          <w:lang w:eastAsia="ru-RU"/>
        </w:rPr>
        <w:t>obligaţiilor</w:t>
      </w:r>
      <w:proofErr w:type="spellEnd"/>
      <w:r w:rsidRPr="002B6924">
        <w:rPr>
          <w:noProof w:val="0"/>
          <w:lang w:eastAsia="ru-RU"/>
        </w:rPr>
        <w:t xml:space="preserve"> conform prezentului contract, dacă aceasta este cauzată de producerea unor impedimente înafara controlului părților (războaie, </w:t>
      </w:r>
      <w:proofErr w:type="spellStart"/>
      <w:r w:rsidRPr="002B6924">
        <w:rPr>
          <w:noProof w:val="0"/>
          <w:lang w:eastAsia="ru-RU"/>
        </w:rPr>
        <w:t>calamităţi</w:t>
      </w:r>
      <w:proofErr w:type="spellEnd"/>
      <w:r w:rsidRPr="002B6924">
        <w:rPr>
          <w:noProof w:val="0"/>
          <w:lang w:eastAsia="ru-RU"/>
        </w:rPr>
        <w:t xml:space="preserve"> naturale: incendii, </w:t>
      </w:r>
      <w:proofErr w:type="spellStart"/>
      <w:r w:rsidRPr="002B6924">
        <w:rPr>
          <w:noProof w:val="0"/>
          <w:lang w:eastAsia="ru-RU"/>
        </w:rPr>
        <w:t>inundaţii</w:t>
      </w:r>
      <w:proofErr w:type="spellEnd"/>
      <w:r w:rsidRPr="002B6924">
        <w:rPr>
          <w:noProof w:val="0"/>
          <w:lang w:eastAsia="ru-RU"/>
        </w:rPr>
        <w:t xml:space="preserve">, cutremure de pământ, precum </w:t>
      </w:r>
      <w:proofErr w:type="spellStart"/>
      <w:r w:rsidRPr="002B6924">
        <w:rPr>
          <w:noProof w:val="0"/>
          <w:lang w:eastAsia="ru-RU"/>
        </w:rPr>
        <w:t>şi</w:t>
      </w:r>
      <w:proofErr w:type="spellEnd"/>
      <w:r w:rsidRPr="002B6924">
        <w:rPr>
          <w:noProof w:val="0"/>
          <w:lang w:eastAsia="ru-RU"/>
        </w:rPr>
        <w:t xml:space="preserve"> alte </w:t>
      </w:r>
      <w:proofErr w:type="spellStart"/>
      <w:r w:rsidRPr="002B6924">
        <w:rPr>
          <w:noProof w:val="0"/>
          <w:lang w:eastAsia="ru-RU"/>
        </w:rPr>
        <w:t>circumstanţe</w:t>
      </w:r>
      <w:proofErr w:type="spellEnd"/>
      <w:r w:rsidRPr="002B6924">
        <w:rPr>
          <w:noProof w:val="0"/>
          <w:lang w:eastAsia="ru-RU"/>
        </w:rPr>
        <w:t xml:space="preserve"> care nu depind de </w:t>
      </w:r>
      <w:proofErr w:type="spellStart"/>
      <w:r w:rsidRPr="002B6924">
        <w:rPr>
          <w:noProof w:val="0"/>
          <w:lang w:eastAsia="ru-RU"/>
        </w:rPr>
        <w:t>voinţa</w:t>
      </w:r>
      <w:proofErr w:type="spellEnd"/>
      <w:r w:rsidRPr="002B6924">
        <w:rPr>
          <w:noProof w:val="0"/>
          <w:lang w:eastAsia="ru-RU"/>
        </w:rPr>
        <w:t xml:space="preserve"> </w:t>
      </w:r>
      <w:proofErr w:type="spellStart"/>
      <w:r w:rsidRPr="002B6924">
        <w:rPr>
          <w:noProof w:val="0"/>
          <w:lang w:eastAsia="ru-RU"/>
        </w:rPr>
        <w:t>Părţilor</w:t>
      </w:r>
      <w:proofErr w:type="spellEnd"/>
      <w:r w:rsidRPr="002B6924">
        <w:rPr>
          <w:noProof w:val="0"/>
          <w:lang w:eastAsia="ru-RU"/>
        </w:rPr>
        <w:t>).</w:t>
      </w:r>
    </w:p>
    <w:p w14:paraId="2A9B2C28" w14:textId="77777777" w:rsidR="00892FAB" w:rsidRPr="002B6924" w:rsidRDefault="00892FAB" w:rsidP="00892FAB">
      <w:pPr>
        <w:jc w:val="both"/>
        <w:rPr>
          <w:noProof w:val="0"/>
          <w:lang w:eastAsia="ru-RU"/>
        </w:rPr>
      </w:pPr>
      <w:r w:rsidRPr="002B6924">
        <w:rPr>
          <w:noProof w:val="0"/>
          <w:lang w:eastAsia="ru-RU"/>
        </w:rPr>
        <w:t xml:space="preserve">10.2. Partea care invocă apariția impedimentului înafara controlului este obligată să informeze imediat (dar nu mai târziu de </w:t>
      </w:r>
      <w:r w:rsidRPr="002B6924">
        <w:rPr>
          <w:noProof w:val="0"/>
          <w:lang w:eastAsia="ru-RU"/>
        </w:rPr>
        <w:softHyphen/>
      </w:r>
      <w:r w:rsidRPr="002B6924">
        <w:rPr>
          <w:noProof w:val="0"/>
          <w:lang w:eastAsia="ru-RU"/>
        </w:rPr>
        <w:softHyphen/>
      </w:r>
      <w:r w:rsidRPr="002B6924">
        <w:rPr>
          <w:noProof w:val="0"/>
          <w:lang w:eastAsia="ru-RU"/>
        </w:rPr>
        <w:softHyphen/>
      </w:r>
      <w:r w:rsidRPr="002B6924">
        <w:rPr>
          <w:noProof w:val="0"/>
          <w:lang w:eastAsia="ru-RU"/>
        </w:rPr>
        <w:softHyphen/>
      </w:r>
      <w:r w:rsidRPr="002B6924">
        <w:rPr>
          <w:noProof w:val="0"/>
          <w:lang w:eastAsia="ru-RU"/>
        </w:rPr>
        <w:softHyphen/>
        <w:t xml:space="preserve">_____ zile) cealaltă Parte despre survenirea </w:t>
      </w:r>
      <w:proofErr w:type="spellStart"/>
      <w:r w:rsidRPr="002B6924">
        <w:rPr>
          <w:noProof w:val="0"/>
          <w:lang w:eastAsia="ru-RU"/>
        </w:rPr>
        <w:t>circumstanţelor</w:t>
      </w:r>
      <w:proofErr w:type="spellEnd"/>
      <w:r w:rsidRPr="002B6924">
        <w:rPr>
          <w:noProof w:val="0"/>
          <w:lang w:eastAsia="ru-RU"/>
        </w:rPr>
        <w:t xml:space="preserve">, dar și despre efectele acestora asupra executării contractului. </w:t>
      </w:r>
    </w:p>
    <w:p w14:paraId="1DF9C83C" w14:textId="77777777" w:rsidR="00892FAB" w:rsidRPr="002B6924" w:rsidRDefault="00892FAB" w:rsidP="00892FAB">
      <w:pPr>
        <w:jc w:val="both"/>
        <w:rPr>
          <w:noProof w:val="0"/>
          <w:lang w:eastAsia="ru-RU"/>
        </w:rPr>
      </w:pPr>
      <w:r w:rsidRPr="002B6924">
        <w:rPr>
          <w:noProof w:val="0"/>
          <w:lang w:eastAsia="ru-RU"/>
        </w:rPr>
        <w:t xml:space="preserve">10.3. Survenirea </w:t>
      </w:r>
      <w:proofErr w:type="spellStart"/>
      <w:r w:rsidRPr="002B6924">
        <w:rPr>
          <w:noProof w:val="0"/>
          <w:lang w:eastAsia="ru-RU"/>
        </w:rPr>
        <w:t>circumstanţelor</w:t>
      </w:r>
      <w:proofErr w:type="spellEnd"/>
      <w:r w:rsidRPr="002B6924">
        <w:rPr>
          <w:noProof w:val="0"/>
          <w:lang w:eastAsia="ru-RU"/>
        </w:rPr>
        <w:t xml:space="preserve"> impedimentului, momentul </w:t>
      </w:r>
      <w:proofErr w:type="spellStart"/>
      <w:r w:rsidRPr="002B6924">
        <w:rPr>
          <w:noProof w:val="0"/>
          <w:lang w:eastAsia="ru-RU"/>
        </w:rPr>
        <w:t>declanşării</w:t>
      </w:r>
      <w:proofErr w:type="spellEnd"/>
      <w:r w:rsidRPr="002B6924">
        <w:rPr>
          <w:noProof w:val="0"/>
          <w:lang w:eastAsia="ru-RU"/>
        </w:rPr>
        <w:t xml:space="preserve"> </w:t>
      </w:r>
      <w:proofErr w:type="spellStart"/>
      <w:r w:rsidRPr="002B6924">
        <w:rPr>
          <w:noProof w:val="0"/>
          <w:lang w:eastAsia="ru-RU"/>
        </w:rPr>
        <w:t>şi</w:t>
      </w:r>
      <w:proofErr w:type="spellEnd"/>
      <w:r w:rsidRPr="002B6924">
        <w:rPr>
          <w:noProof w:val="0"/>
          <w:lang w:eastAsia="ru-RU"/>
        </w:rPr>
        <w:t xml:space="preserve"> termenul de </w:t>
      </w:r>
      <w:proofErr w:type="spellStart"/>
      <w:r w:rsidRPr="002B6924">
        <w:rPr>
          <w:noProof w:val="0"/>
          <w:lang w:eastAsia="ru-RU"/>
        </w:rPr>
        <w:t>acţiune</w:t>
      </w:r>
      <w:proofErr w:type="spellEnd"/>
      <w:r w:rsidRPr="002B6924">
        <w:rPr>
          <w:noProof w:val="0"/>
          <w:lang w:eastAsia="ru-RU"/>
        </w:rPr>
        <w:t xml:space="preserve"> trebuie să fie confirmate printr-un certificat, eliberat în mod corespunzător de către organul competent din </w:t>
      </w:r>
      <w:proofErr w:type="spellStart"/>
      <w:r w:rsidRPr="002B6924">
        <w:rPr>
          <w:noProof w:val="0"/>
          <w:lang w:eastAsia="ru-RU"/>
        </w:rPr>
        <w:t>ţara</w:t>
      </w:r>
      <w:proofErr w:type="spellEnd"/>
      <w:r w:rsidRPr="002B6924">
        <w:rPr>
          <w:noProof w:val="0"/>
          <w:lang w:eastAsia="ru-RU"/>
        </w:rPr>
        <w:t xml:space="preserve"> </w:t>
      </w:r>
      <w:proofErr w:type="spellStart"/>
      <w:r w:rsidRPr="002B6924">
        <w:rPr>
          <w:noProof w:val="0"/>
          <w:lang w:eastAsia="ru-RU"/>
        </w:rPr>
        <w:t>Părţii</w:t>
      </w:r>
      <w:proofErr w:type="spellEnd"/>
      <w:r w:rsidRPr="002B6924">
        <w:rPr>
          <w:noProof w:val="0"/>
          <w:lang w:eastAsia="ru-RU"/>
        </w:rPr>
        <w:t xml:space="preserve"> care invocă asemenea </w:t>
      </w:r>
      <w:proofErr w:type="spellStart"/>
      <w:r w:rsidRPr="002B6924">
        <w:rPr>
          <w:noProof w:val="0"/>
          <w:lang w:eastAsia="ru-RU"/>
        </w:rPr>
        <w:t>circumstanţe</w:t>
      </w:r>
      <w:proofErr w:type="spellEnd"/>
      <w:r w:rsidRPr="002B6924">
        <w:rPr>
          <w:noProof w:val="0"/>
          <w:lang w:eastAsia="ru-RU"/>
        </w:rPr>
        <w:t>.</w:t>
      </w:r>
    </w:p>
    <w:p w14:paraId="12836723" w14:textId="77777777" w:rsidR="00892FAB" w:rsidRPr="002B6924" w:rsidRDefault="00892FAB" w:rsidP="00892FAB">
      <w:pPr>
        <w:tabs>
          <w:tab w:val="left" w:pos="426"/>
          <w:tab w:val="left" w:pos="3645"/>
        </w:tabs>
        <w:rPr>
          <w:b/>
          <w:noProof w:val="0"/>
          <w:lang w:eastAsia="ru-RU"/>
        </w:rPr>
      </w:pPr>
    </w:p>
    <w:p w14:paraId="56186C2D" w14:textId="77777777" w:rsidR="00892FAB" w:rsidRPr="00ED3CC8" w:rsidRDefault="00892FAB" w:rsidP="00892FAB">
      <w:pPr>
        <w:tabs>
          <w:tab w:val="left" w:pos="426"/>
          <w:tab w:val="left" w:pos="3645"/>
        </w:tabs>
        <w:rPr>
          <w:b/>
          <w:noProof w:val="0"/>
          <w:lang w:val="it-IT" w:eastAsia="ru-RU"/>
        </w:rPr>
      </w:pPr>
      <w:r w:rsidRPr="00ED3CC8">
        <w:rPr>
          <w:b/>
          <w:noProof w:val="0"/>
          <w:lang w:val="it-IT" w:eastAsia="ru-RU"/>
        </w:rPr>
        <w:t>11. MODIFICĂRI</w:t>
      </w:r>
    </w:p>
    <w:p w14:paraId="01FAD89D" w14:textId="77777777" w:rsidR="00892FAB" w:rsidRPr="00ED3CC8" w:rsidRDefault="00892FAB" w:rsidP="00892FAB">
      <w:pPr>
        <w:tabs>
          <w:tab w:val="left" w:pos="426"/>
          <w:tab w:val="left" w:pos="3645"/>
        </w:tabs>
        <w:jc w:val="both"/>
        <w:rPr>
          <w:noProof w:val="0"/>
          <w:lang w:val="it-IT" w:eastAsia="ru-RU"/>
        </w:rPr>
      </w:pPr>
      <w:r w:rsidRPr="00ED3CC8">
        <w:rPr>
          <w:noProof w:val="0"/>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ED3CC8" w:rsidRDefault="00892FAB" w:rsidP="00892FAB">
      <w:pPr>
        <w:jc w:val="both"/>
        <w:rPr>
          <w:b/>
          <w:noProof w:val="0"/>
          <w:lang w:val="it-IT" w:eastAsia="ru-RU"/>
        </w:rPr>
      </w:pPr>
    </w:p>
    <w:p w14:paraId="3C76FE1D" w14:textId="77777777" w:rsidR="00892FAB" w:rsidRPr="00ED3CC8" w:rsidRDefault="00892FAB" w:rsidP="00892FAB">
      <w:pPr>
        <w:jc w:val="both"/>
        <w:rPr>
          <w:b/>
          <w:noProof w:val="0"/>
          <w:lang w:val="it-IT" w:eastAsia="ru-RU"/>
        </w:rPr>
      </w:pPr>
      <w:r w:rsidRPr="00ED3CC8">
        <w:rPr>
          <w:b/>
          <w:noProof w:val="0"/>
          <w:lang w:val="it-IT" w:eastAsia="ru-RU"/>
        </w:rPr>
        <w:t>12. AJUSTAREA PREŢULUI CONTRACTULUI</w:t>
      </w:r>
    </w:p>
    <w:p w14:paraId="3BFF7381" w14:textId="77777777" w:rsidR="00892FAB" w:rsidRPr="00ED3CC8" w:rsidRDefault="00892FAB" w:rsidP="00892FAB">
      <w:pPr>
        <w:jc w:val="both"/>
        <w:rPr>
          <w:noProof w:val="0"/>
          <w:lang w:val="it-IT"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ED3CC8" w:rsidRDefault="00892FAB" w:rsidP="00892FAB">
      <w:pPr>
        <w:jc w:val="both"/>
        <w:rPr>
          <w:noProof w:val="0"/>
          <w:lang w:val="it-IT" w:eastAsia="ru-RU"/>
        </w:rPr>
      </w:pPr>
    </w:p>
    <w:p w14:paraId="3D080D5B" w14:textId="77777777" w:rsidR="00892FAB" w:rsidRPr="00ED3CC8" w:rsidRDefault="00892FAB" w:rsidP="00892FAB">
      <w:pPr>
        <w:rPr>
          <w:b/>
          <w:noProof w:val="0"/>
          <w:lang w:val="it-IT" w:eastAsia="ru-RU"/>
        </w:rPr>
      </w:pPr>
      <w:r w:rsidRPr="00ED3CC8">
        <w:rPr>
          <w:b/>
          <w:noProof w:val="0"/>
          <w:lang w:val="it-IT" w:eastAsia="ru-RU"/>
        </w:rPr>
        <w:t>13. CONDIŢIILE DE PREDARE-PRIMIRE</w:t>
      </w:r>
    </w:p>
    <w:p w14:paraId="78F5384B" w14:textId="77777777" w:rsidR="00892FAB" w:rsidRPr="00ED3CC8" w:rsidRDefault="00892FAB" w:rsidP="00892FAB">
      <w:pPr>
        <w:jc w:val="both"/>
        <w:rPr>
          <w:noProof w:val="0"/>
          <w:lang w:val="it-IT" w:eastAsia="ru-RU"/>
        </w:rPr>
      </w:pPr>
      <w:r w:rsidRPr="00ED3CC8">
        <w:rPr>
          <w:noProof w:val="0"/>
          <w:lang w:val="it-IT" w:eastAsia="ru-RU"/>
        </w:rPr>
        <w:t>Serviciile de proiectare se consideră predate de către Prestator şi recepţionate de către Beneficiar dacă:</w:t>
      </w:r>
    </w:p>
    <w:p w14:paraId="727D8616" w14:textId="77777777" w:rsidR="00892FAB" w:rsidRPr="00ED3CC8" w:rsidRDefault="00892FAB">
      <w:pPr>
        <w:numPr>
          <w:ilvl w:val="0"/>
          <w:numId w:val="35"/>
        </w:numPr>
        <w:tabs>
          <w:tab w:val="num" w:pos="0"/>
          <w:tab w:val="left" w:pos="360"/>
        </w:tabs>
        <w:suppressAutoHyphens/>
        <w:ind w:left="0" w:firstLine="0"/>
        <w:jc w:val="both"/>
        <w:rPr>
          <w:noProof w:val="0"/>
          <w:lang w:val="it-IT" w:eastAsia="ru-RU"/>
        </w:rPr>
      </w:pPr>
      <w:r w:rsidRPr="00ED3CC8">
        <w:rPr>
          <w:noProof w:val="0"/>
          <w:lang w:val="it-IT" w:eastAsia="ru-RU"/>
        </w:rPr>
        <w:t xml:space="preserve">cantitatea serviciilor de proiectare corespunde informaţiei indicate în prezentul contract; </w:t>
      </w:r>
    </w:p>
    <w:p w14:paraId="548DE91C" w14:textId="77777777" w:rsidR="00892FAB" w:rsidRPr="00ED3CC8" w:rsidRDefault="00892FAB">
      <w:pPr>
        <w:numPr>
          <w:ilvl w:val="0"/>
          <w:numId w:val="35"/>
        </w:numPr>
        <w:tabs>
          <w:tab w:val="num" w:pos="0"/>
          <w:tab w:val="left" w:pos="360"/>
        </w:tabs>
        <w:suppressAutoHyphens/>
        <w:ind w:left="0" w:firstLine="0"/>
        <w:jc w:val="both"/>
        <w:rPr>
          <w:noProof w:val="0"/>
          <w:lang w:val="it-IT" w:eastAsia="ru-RU"/>
        </w:rPr>
      </w:pPr>
      <w:r w:rsidRPr="00ED3CC8">
        <w:rPr>
          <w:noProof w:val="0"/>
          <w:lang w:val="it-IT" w:eastAsia="ru-RU"/>
        </w:rPr>
        <w:t>calitatea serviciilor de proiectare corespunde documentelor normative și standardelor de stat.</w:t>
      </w:r>
    </w:p>
    <w:p w14:paraId="6334BF65" w14:textId="77777777" w:rsidR="00892FAB" w:rsidRPr="00ED3CC8" w:rsidRDefault="00892FAB" w:rsidP="00892FAB">
      <w:pPr>
        <w:jc w:val="both"/>
        <w:rPr>
          <w:noProof w:val="0"/>
          <w:lang w:val="it-IT" w:eastAsia="ru-RU"/>
        </w:rPr>
      </w:pPr>
    </w:p>
    <w:p w14:paraId="799F78EE" w14:textId="77777777" w:rsidR="00892FAB" w:rsidRPr="00ED3CC8" w:rsidRDefault="00892FAB" w:rsidP="00892FAB">
      <w:pPr>
        <w:rPr>
          <w:b/>
          <w:noProof w:val="0"/>
          <w:lang w:val="it-IT" w:eastAsia="ru-RU"/>
        </w:rPr>
      </w:pPr>
      <w:r w:rsidRPr="00ED3CC8">
        <w:rPr>
          <w:b/>
          <w:noProof w:val="0"/>
          <w:lang w:val="it-IT" w:eastAsia="ru-RU"/>
        </w:rPr>
        <w:t>14. REZOLUȚIUNEA CONTRACTULUI</w:t>
      </w:r>
    </w:p>
    <w:p w14:paraId="75EF2A3C" w14:textId="77777777" w:rsidR="00892FAB" w:rsidRPr="00ED3CC8" w:rsidRDefault="00892FAB" w:rsidP="00892FAB">
      <w:pPr>
        <w:jc w:val="both"/>
        <w:rPr>
          <w:noProof w:val="0"/>
          <w:lang w:val="it-IT" w:eastAsia="ru-RU"/>
        </w:rPr>
      </w:pPr>
      <w:r w:rsidRPr="00ED3CC8">
        <w:rPr>
          <w:noProof w:val="0"/>
          <w:lang w:val="it-IT"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ED3CC8" w:rsidRDefault="00892FAB">
      <w:pPr>
        <w:numPr>
          <w:ilvl w:val="0"/>
          <w:numId w:val="26"/>
        </w:numPr>
        <w:tabs>
          <w:tab w:val="left" w:pos="0"/>
          <w:tab w:val="left" w:pos="360"/>
        </w:tabs>
        <w:suppressAutoHyphens/>
        <w:ind w:left="0" w:firstLine="0"/>
        <w:jc w:val="both"/>
        <w:rPr>
          <w:noProof w:val="0"/>
          <w:lang w:val="it-IT" w:eastAsia="ru-RU"/>
        </w:rPr>
      </w:pPr>
      <w:r w:rsidRPr="00ED3CC8">
        <w:rPr>
          <w:noProof w:val="0"/>
          <w:lang w:val="it-IT" w:eastAsia="ru-RU"/>
        </w:rPr>
        <w:t xml:space="preserve">refuz al Prestatorului de a presta serviciile de proiectare prevăzute în prezentul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ED3CC8" w:rsidRDefault="00892FAB">
      <w:pPr>
        <w:numPr>
          <w:ilvl w:val="0"/>
          <w:numId w:val="26"/>
        </w:numPr>
        <w:tabs>
          <w:tab w:val="left" w:pos="0"/>
          <w:tab w:val="left" w:pos="360"/>
        </w:tabs>
        <w:suppressAutoHyphens/>
        <w:ind w:left="0" w:firstLine="0"/>
        <w:jc w:val="both"/>
        <w:rPr>
          <w:noProof w:val="0"/>
          <w:lang w:val="it-IT" w:eastAsia="ru-RU"/>
        </w:rPr>
      </w:pPr>
      <w:r w:rsidRPr="00ED3CC8">
        <w:rPr>
          <w:noProof w:val="0"/>
          <w:lang w:val="it-IT" w:eastAsia="ru-RU"/>
        </w:rPr>
        <w:t>nesatisfacerea de către una dintre Părţi a pretenţiilor înaintate conform prezentului contract;</w:t>
      </w:r>
    </w:p>
    <w:p w14:paraId="469362F9" w14:textId="77777777" w:rsidR="00892FAB" w:rsidRPr="00ED3CC8" w:rsidRDefault="00892FAB">
      <w:pPr>
        <w:numPr>
          <w:ilvl w:val="0"/>
          <w:numId w:val="26"/>
        </w:numPr>
        <w:tabs>
          <w:tab w:val="left" w:pos="0"/>
          <w:tab w:val="left" w:pos="360"/>
        </w:tabs>
        <w:suppressAutoHyphens/>
        <w:ind w:left="0" w:firstLine="0"/>
        <w:jc w:val="both"/>
        <w:rPr>
          <w:noProof w:val="0"/>
          <w:lang w:val="it-IT" w:eastAsia="ru-RU"/>
        </w:rPr>
      </w:pPr>
      <w:r w:rsidRPr="00ED3CC8">
        <w:rPr>
          <w:noProof w:val="0"/>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ED3CC8" w:rsidRDefault="00892FAB">
      <w:pPr>
        <w:numPr>
          <w:ilvl w:val="0"/>
          <w:numId w:val="26"/>
        </w:numPr>
        <w:tabs>
          <w:tab w:val="left" w:pos="0"/>
          <w:tab w:val="left" w:pos="360"/>
          <w:tab w:val="left" w:pos="599"/>
          <w:tab w:val="num" w:pos="1135"/>
          <w:tab w:val="left" w:pos="2070"/>
        </w:tabs>
        <w:ind w:left="0" w:firstLine="0"/>
        <w:jc w:val="both"/>
        <w:rPr>
          <w:noProof w:val="0"/>
          <w:lang w:val="it-IT" w:eastAsia="ru-RU"/>
        </w:rPr>
      </w:pPr>
      <w:r w:rsidRPr="00ED3CC8">
        <w:rPr>
          <w:noProof w:val="0"/>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2B6924" w:rsidRDefault="00892FAB">
      <w:pPr>
        <w:numPr>
          <w:ilvl w:val="0"/>
          <w:numId w:val="26"/>
        </w:numPr>
        <w:tabs>
          <w:tab w:val="left" w:pos="0"/>
          <w:tab w:val="left" w:pos="360"/>
          <w:tab w:val="left" w:pos="599"/>
          <w:tab w:val="num" w:pos="1135"/>
          <w:tab w:val="left" w:pos="2070"/>
        </w:tabs>
        <w:ind w:left="0" w:firstLine="0"/>
        <w:jc w:val="both"/>
        <w:rPr>
          <w:noProof w:val="0"/>
          <w:lang w:val="it-IT" w:eastAsia="ru-RU"/>
        </w:rPr>
      </w:pPr>
      <w:r w:rsidRPr="002B6924">
        <w:rPr>
          <w:noProof w:val="0"/>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1BF4D549" w:rsidR="00892FAB" w:rsidRPr="00ED3CC8" w:rsidRDefault="00892FAB" w:rsidP="00892FAB">
      <w:pPr>
        <w:jc w:val="both"/>
        <w:rPr>
          <w:noProof w:val="0"/>
          <w:lang w:val="it-IT" w:eastAsia="ru-RU"/>
        </w:rPr>
      </w:pPr>
      <w:r w:rsidRPr="00ED3CC8">
        <w:rPr>
          <w:noProof w:val="0"/>
          <w:lang w:val="it-IT" w:eastAsia="ru-RU"/>
        </w:rPr>
        <w:t xml:space="preserve">14.3. Partea iniţiatoare a rezoluțiunii contractului este obligată să comunice în termen de </w:t>
      </w:r>
      <w:r w:rsidR="00ED3CC8">
        <w:rPr>
          <w:noProof w:val="0"/>
          <w:lang w:val="it-IT" w:eastAsia="ru-RU"/>
        </w:rPr>
        <w:t>15</w:t>
      </w:r>
      <w:r w:rsidRPr="00ED3CC8">
        <w:rPr>
          <w:noProof w:val="0"/>
          <w:lang w:val="it-IT" w:eastAsia="ru-RU"/>
        </w:rPr>
        <w:t xml:space="preserve">  zile lucrătoare celeilalte Părţi despre intenţiile ei printr-o scrisoare motivată.</w:t>
      </w:r>
    </w:p>
    <w:p w14:paraId="43B172C4" w14:textId="26686789" w:rsidR="00892FAB" w:rsidRPr="00ED3CC8" w:rsidRDefault="00892FAB" w:rsidP="00892FAB">
      <w:pPr>
        <w:jc w:val="both"/>
        <w:rPr>
          <w:noProof w:val="0"/>
          <w:lang w:val="it-IT" w:eastAsia="ru-RU"/>
        </w:rPr>
      </w:pPr>
      <w:r w:rsidRPr="00ED3CC8">
        <w:rPr>
          <w:noProof w:val="0"/>
          <w:lang w:val="it-IT" w:eastAsia="ru-RU"/>
        </w:rPr>
        <w:t xml:space="preserve">14.4. Partea înştiinţată este obligată să răspundă în decurs de  </w:t>
      </w:r>
      <w:r w:rsidR="00ED3CC8">
        <w:rPr>
          <w:noProof w:val="0"/>
          <w:lang w:val="it-IT" w:eastAsia="ru-RU"/>
        </w:rPr>
        <w:t>15</w:t>
      </w:r>
      <w:r w:rsidRPr="00ED3CC8">
        <w:rPr>
          <w:noProof w:val="0"/>
          <w:lang w:val="it-IT" w:eastAsia="ru-RU"/>
        </w:rPr>
        <w:t xml:space="preserve"> zile lucrătoare de la primirea notificării, după expirarea acestui termen contractul se consideră încetat de drept.</w:t>
      </w:r>
    </w:p>
    <w:p w14:paraId="098C98B5" w14:textId="77777777" w:rsidR="00892FAB" w:rsidRPr="00ED3CC8" w:rsidRDefault="00892FAB" w:rsidP="00892FAB">
      <w:pPr>
        <w:rPr>
          <w:b/>
          <w:noProof w:val="0"/>
          <w:lang w:val="it-IT" w:eastAsia="ru-RU"/>
        </w:rPr>
      </w:pPr>
    </w:p>
    <w:p w14:paraId="71CB0083" w14:textId="77777777" w:rsidR="00892FAB" w:rsidRPr="00ED3CC8" w:rsidRDefault="00892FAB" w:rsidP="00892FAB">
      <w:pPr>
        <w:rPr>
          <w:b/>
          <w:noProof w:val="0"/>
          <w:lang w:val="it-IT" w:eastAsia="ru-RU"/>
        </w:rPr>
      </w:pPr>
      <w:r w:rsidRPr="00ED3CC8">
        <w:rPr>
          <w:b/>
          <w:noProof w:val="0"/>
          <w:lang w:val="it-IT" w:eastAsia="ru-RU"/>
        </w:rPr>
        <w:t>15. RECLAMAŢII ŞI SANCŢIUNI</w:t>
      </w:r>
    </w:p>
    <w:p w14:paraId="13DF9A9A" w14:textId="77777777" w:rsidR="00892FAB" w:rsidRPr="00ED3CC8" w:rsidRDefault="00892FAB" w:rsidP="00892FAB">
      <w:pPr>
        <w:jc w:val="both"/>
        <w:rPr>
          <w:noProof w:val="0"/>
          <w:lang w:val="it-IT" w:eastAsia="ru-RU"/>
        </w:rPr>
      </w:pPr>
      <w:r w:rsidRPr="00ED3CC8">
        <w:rPr>
          <w:noProof w:val="0"/>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ED3CC8">
        <w:rPr>
          <w:noProof w:val="0"/>
          <w:lang w:val="it-IT"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ED3CC8" w:rsidRDefault="00892FAB" w:rsidP="00892FAB">
      <w:pPr>
        <w:rPr>
          <w:b/>
          <w:noProof w:val="0"/>
          <w:lang w:eastAsia="ru-RU"/>
        </w:rPr>
      </w:pPr>
      <w:r w:rsidRPr="00ED3CC8">
        <w:rPr>
          <w:b/>
          <w:noProof w:val="0"/>
          <w:lang w:eastAsia="ru-RU"/>
        </w:rPr>
        <w:t>17. DREPTURI DE PROPRIETATE INTELECTUALĂ</w:t>
      </w:r>
    </w:p>
    <w:p w14:paraId="08D77E9C" w14:textId="77777777" w:rsidR="00892FAB" w:rsidRPr="00ED3CC8" w:rsidRDefault="00892FAB" w:rsidP="00892FAB">
      <w:pPr>
        <w:jc w:val="both"/>
        <w:rPr>
          <w:noProof w:val="0"/>
          <w:lang w:eastAsia="ru-RU"/>
        </w:rPr>
      </w:pPr>
      <w:r w:rsidRPr="00ED3CC8">
        <w:rPr>
          <w:noProof w:val="0"/>
          <w:lang w:eastAsia="ru-RU"/>
        </w:rPr>
        <w:t xml:space="preserve">Prestatorul are </w:t>
      </w:r>
      <w:proofErr w:type="spellStart"/>
      <w:r w:rsidRPr="00ED3CC8">
        <w:rPr>
          <w:noProof w:val="0"/>
          <w:lang w:eastAsia="ru-RU"/>
        </w:rPr>
        <w:t>obligaţia</w:t>
      </w:r>
      <w:proofErr w:type="spellEnd"/>
      <w:r w:rsidRPr="00ED3CC8">
        <w:rPr>
          <w:noProof w:val="0"/>
          <w:lang w:eastAsia="ru-RU"/>
        </w:rPr>
        <w:t xml:space="preserve"> să despăgubească Beneficiarul împotriva oricăror:</w:t>
      </w:r>
    </w:p>
    <w:p w14:paraId="4E20EBCB" w14:textId="77777777" w:rsidR="00892FAB" w:rsidRPr="00ED3CC8" w:rsidRDefault="00892FAB" w:rsidP="00892FAB">
      <w:pPr>
        <w:jc w:val="both"/>
        <w:rPr>
          <w:noProof w:val="0"/>
          <w:lang w:eastAsia="ru-RU"/>
        </w:rPr>
      </w:pPr>
      <w:r w:rsidRPr="00ED3CC8">
        <w:rPr>
          <w:noProof w:val="0"/>
          <w:lang w:eastAsia="ru-RU"/>
        </w:rPr>
        <w:t xml:space="preserve">a) </w:t>
      </w:r>
      <w:proofErr w:type="spellStart"/>
      <w:r w:rsidRPr="00ED3CC8">
        <w:rPr>
          <w:noProof w:val="0"/>
          <w:lang w:eastAsia="ru-RU"/>
        </w:rPr>
        <w:t>reclamaţii</w:t>
      </w:r>
      <w:proofErr w:type="spellEnd"/>
      <w:r w:rsidRPr="00ED3CC8">
        <w:rPr>
          <w:noProof w:val="0"/>
          <w:lang w:eastAsia="ru-RU"/>
        </w:rPr>
        <w:t xml:space="preserve"> </w:t>
      </w:r>
      <w:proofErr w:type="spellStart"/>
      <w:r w:rsidRPr="00ED3CC8">
        <w:rPr>
          <w:noProof w:val="0"/>
          <w:lang w:eastAsia="ru-RU"/>
        </w:rPr>
        <w:t>şi</w:t>
      </w:r>
      <w:proofErr w:type="spellEnd"/>
      <w:r w:rsidRPr="00ED3CC8">
        <w:rPr>
          <w:noProof w:val="0"/>
          <w:lang w:eastAsia="ru-RU"/>
        </w:rPr>
        <w:t xml:space="preserve"> </w:t>
      </w:r>
      <w:proofErr w:type="spellStart"/>
      <w:r w:rsidRPr="00ED3CC8">
        <w:rPr>
          <w:noProof w:val="0"/>
          <w:lang w:eastAsia="ru-RU"/>
        </w:rPr>
        <w:t>acţiuni</w:t>
      </w:r>
      <w:proofErr w:type="spellEnd"/>
      <w:r w:rsidRPr="00ED3CC8">
        <w:rPr>
          <w:noProof w:val="0"/>
          <w:lang w:eastAsia="ru-RU"/>
        </w:rPr>
        <w:t xml:space="preserve"> în </w:t>
      </w:r>
      <w:proofErr w:type="spellStart"/>
      <w:r w:rsidRPr="00ED3CC8">
        <w:rPr>
          <w:noProof w:val="0"/>
          <w:lang w:eastAsia="ru-RU"/>
        </w:rPr>
        <w:t>justiţie</w:t>
      </w:r>
      <w:proofErr w:type="spellEnd"/>
      <w:r w:rsidRPr="00ED3CC8">
        <w:rPr>
          <w:noProof w:val="0"/>
          <w:lang w:eastAsia="ru-RU"/>
        </w:rPr>
        <w:t xml:space="preserve">, ce rezultă din încălcarea unor drepturi de proprietate intelectuală (brevete, nume, mărci înregistrate etc.), legate de echipamentele, materialele, </w:t>
      </w:r>
      <w:proofErr w:type="spellStart"/>
      <w:r w:rsidRPr="00ED3CC8">
        <w:rPr>
          <w:noProof w:val="0"/>
          <w:lang w:eastAsia="ru-RU"/>
        </w:rPr>
        <w:t>instalaţiile</w:t>
      </w:r>
      <w:proofErr w:type="spellEnd"/>
      <w:r w:rsidRPr="00ED3CC8">
        <w:rPr>
          <w:noProof w:val="0"/>
          <w:lang w:eastAsia="ru-RU"/>
        </w:rPr>
        <w:t xml:space="preserve"> sau utilajele folosite pentru sau în legătură cu produsele </w:t>
      </w:r>
      <w:proofErr w:type="spellStart"/>
      <w:r w:rsidRPr="00ED3CC8">
        <w:rPr>
          <w:noProof w:val="0"/>
          <w:lang w:eastAsia="ru-RU"/>
        </w:rPr>
        <w:t>achiziţionate</w:t>
      </w:r>
      <w:proofErr w:type="spellEnd"/>
      <w:r w:rsidRPr="00ED3CC8">
        <w:rPr>
          <w:noProof w:val="0"/>
          <w:lang w:eastAsia="ru-RU"/>
        </w:rPr>
        <w:t>;</w:t>
      </w:r>
    </w:p>
    <w:p w14:paraId="6002A705" w14:textId="77777777" w:rsidR="00892FAB" w:rsidRPr="00ED3CC8" w:rsidRDefault="00892FAB" w:rsidP="00892FAB">
      <w:pPr>
        <w:jc w:val="both"/>
        <w:rPr>
          <w:noProof w:val="0"/>
          <w:lang w:val="it-IT" w:eastAsia="ru-RU"/>
        </w:rPr>
      </w:pPr>
      <w:r w:rsidRPr="00ED3CC8">
        <w:rPr>
          <w:noProof w:val="0"/>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ED3CC8" w:rsidRDefault="00892FAB" w:rsidP="00892FAB">
      <w:pPr>
        <w:jc w:val="both"/>
        <w:rPr>
          <w:noProof w:val="0"/>
          <w:lang w:val="it-IT" w:eastAsia="ru-RU"/>
        </w:rPr>
      </w:pPr>
    </w:p>
    <w:p w14:paraId="65438628" w14:textId="77777777" w:rsidR="00892FAB" w:rsidRPr="00ED3CC8" w:rsidRDefault="00892FAB" w:rsidP="00892FAB">
      <w:pPr>
        <w:tabs>
          <w:tab w:val="left" w:pos="3825"/>
        </w:tabs>
        <w:contextualSpacing/>
        <w:jc w:val="both"/>
        <w:rPr>
          <w:b/>
          <w:noProof w:val="0"/>
          <w:lang w:val="it-IT" w:eastAsia="ru-RU"/>
        </w:rPr>
      </w:pPr>
      <w:r w:rsidRPr="00ED3CC8">
        <w:rPr>
          <w:b/>
          <w:noProof w:val="0"/>
          <w:lang w:val="it-IT" w:eastAsia="ru-RU"/>
        </w:rPr>
        <w:t>18. REZOLUȚIUNEA CONTRACTULUI</w:t>
      </w:r>
    </w:p>
    <w:p w14:paraId="6A7E9C2C" w14:textId="77777777" w:rsidR="00892FAB" w:rsidRPr="00ED3CC8" w:rsidRDefault="00892FAB" w:rsidP="00892FAB">
      <w:pPr>
        <w:tabs>
          <w:tab w:val="left" w:pos="3825"/>
        </w:tabs>
        <w:contextualSpacing/>
        <w:jc w:val="both"/>
        <w:rPr>
          <w:noProof w:val="0"/>
          <w:lang w:val="it-IT" w:eastAsia="ru-RU"/>
        </w:rPr>
      </w:pPr>
      <w:r w:rsidRPr="00ED3CC8">
        <w:rPr>
          <w:noProof w:val="0"/>
          <w:lang w:val="it-IT" w:eastAsia="ru-RU"/>
        </w:rPr>
        <w:t xml:space="preserve">18.1. Prestatorul poate cere rezoluțiunea contractului, dacă: </w:t>
      </w:r>
    </w:p>
    <w:p w14:paraId="163A368D"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b) Beneficiarul nu onorează o plată scadentă mai mult de 3 luni; </w:t>
      </w:r>
    </w:p>
    <w:p w14:paraId="37AC3E76"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18.2. Beneficiarul poate cere rezoluțiunea contractului, dacă: </w:t>
      </w:r>
    </w:p>
    <w:p w14:paraId="1EFC2CBB"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a) Prestatorul se află în incapacitate de plată, lichidare sau bunurile acestuia sunt sub sechestru;</w:t>
      </w:r>
    </w:p>
    <w:p w14:paraId="4B4CC478"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c) Prestatorul nu furnizează/menține garanția de bună execuție în condițiile solicitate prin prezentul contract;</w:t>
      </w:r>
    </w:p>
    <w:p w14:paraId="129DA557"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2B6924" w:rsidRDefault="00892FAB" w:rsidP="00892FAB">
      <w:pPr>
        <w:tabs>
          <w:tab w:val="left" w:pos="1276"/>
        </w:tabs>
        <w:contextualSpacing/>
        <w:jc w:val="both"/>
        <w:rPr>
          <w:noProof w:val="0"/>
          <w:lang w:val="it-IT" w:eastAsia="ru-RU"/>
        </w:rPr>
      </w:pPr>
      <w:r w:rsidRPr="00ED3CC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r w:rsidRPr="002B6924">
        <w:rPr>
          <w:noProof w:val="0"/>
          <w:lang w:val="it-IT" w:eastAsia="ru-RU"/>
        </w:rPr>
        <w:t>18.5. Cazuri specifice de încetare a contractului de achiziţii publice:</w:t>
      </w:r>
    </w:p>
    <w:p w14:paraId="37418B68" w14:textId="77777777" w:rsidR="00892FAB" w:rsidRPr="002B6924" w:rsidRDefault="00892FAB" w:rsidP="00892FAB">
      <w:pPr>
        <w:tabs>
          <w:tab w:val="left" w:pos="567"/>
          <w:tab w:val="left" w:pos="2070"/>
        </w:tabs>
        <w:jc w:val="both"/>
        <w:rPr>
          <w:noProof w:val="0"/>
          <w:lang w:val="it-IT" w:eastAsia="ru-RU"/>
        </w:rPr>
      </w:pPr>
      <w:r w:rsidRPr="002B6924">
        <w:rPr>
          <w:noProof w:val="0"/>
          <w:lang w:val="it-IT" w:eastAsia="ru-RU"/>
        </w:rPr>
        <w:t>Beneficiarul are dreptul de a rezolvi unilateral un contract de achiziţii publice în perioada de valabilitate a acestuia în una dintre următoarele situaţii:</w:t>
      </w:r>
    </w:p>
    <w:p w14:paraId="688DEE8B" w14:textId="77777777" w:rsidR="00892FAB" w:rsidRPr="00ED3CC8" w:rsidRDefault="00892FAB" w:rsidP="00892FAB">
      <w:pPr>
        <w:tabs>
          <w:tab w:val="left" w:pos="567"/>
          <w:tab w:val="left" w:pos="2070"/>
        </w:tabs>
        <w:jc w:val="both"/>
        <w:rPr>
          <w:noProof w:val="0"/>
          <w:lang w:val="it-IT" w:eastAsia="ru-RU"/>
        </w:rPr>
      </w:pPr>
      <w:r w:rsidRPr="00ED3CC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ED3CC8" w:rsidRDefault="00892FAB" w:rsidP="00892FAB">
      <w:pPr>
        <w:tabs>
          <w:tab w:val="left" w:pos="567"/>
          <w:tab w:val="left" w:pos="2070"/>
        </w:tabs>
        <w:jc w:val="both"/>
        <w:rPr>
          <w:noProof w:val="0"/>
          <w:lang w:val="it-IT" w:eastAsia="ru-RU"/>
        </w:rPr>
      </w:pPr>
      <w:r w:rsidRPr="00ED3CC8">
        <w:rPr>
          <w:noProof w:val="0"/>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2B6924" w:rsidRDefault="00892FAB" w:rsidP="00892FAB">
      <w:pPr>
        <w:tabs>
          <w:tab w:val="left" w:pos="567"/>
          <w:tab w:val="left" w:pos="2070"/>
        </w:tabs>
        <w:jc w:val="both"/>
        <w:rPr>
          <w:noProof w:val="0"/>
          <w:lang w:val="it-IT" w:eastAsia="ru-RU"/>
        </w:rPr>
      </w:pPr>
      <w:r w:rsidRPr="002B6924">
        <w:rPr>
          <w:noProof w:val="0"/>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2B6924" w:rsidRDefault="00892FAB" w:rsidP="00892FAB">
      <w:pPr>
        <w:jc w:val="both"/>
        <w:rPr>
          <w:noProof w:val="0"/>
          <w:lang w:val="it-IT" w:eastAsia="ru-RU"/>
        </w:rPr>
      </w:pPr>
    </w:p>
    <w:p w14:paraId="1BF54037" w14:textId="77777777" w:rsidR="00892FAB" w:rsidRPr="00ED3CC8" w:rsidRDefault="00892FAB" w:rsidP="00892FAB">
      <w:pPr>
        <w:rPr>
          <w:b/>
          <w:noProof w:val="0"/>
          <w:lang w:val="it-IT" w:eastAsia="ru-RU"/>
        </w:rPr>
      </w:pPr>
      <w:r w:rsidRPr="00ED3CC8">
        <w:rPr>
          <w:b/>
          <w:noProof w:val="0"/>
          <w:lang w:val="it-IT" w:eastAsia="ru-RU"/>
        </w:rPr>
        <w:t>19. DISPOZIŢII FINALE</w:t>
      </w:r>
    </w:p>
    <w:p w14:paraId="2AAD3F2B" w14:textId="77777777" w:rsidR="00892FAB" w:rsidRPr="002B6924" w:rsidRDefault="00892FAB" w:rsidP="00892FAB">
      <w:pPr>
        <w:jc w:val="both"/>
        <w:rPr>
          <w:noProof w:val="0"/>
          <w:lang w:val="it-IT" w:eastAsia="ru-RU"/>
        </w:rPr>
      </w:pPr>
      <w:r w:rsidRPr="00ED3CC8">
        <w:rPr>
          <w:noProof w:val="0"/>
          <w:lang w:val="it-IT" w:eastAsia="ru-RU"/>
        </w:rPr>
        <w:t xml:space="preserve">19.1. Litigiile ce ar putea rezulta din prezentul contract vor fi soluţionate de către Părţi pe cale amiabilă. </w:t>
      </w:r>
      <w:r w:rsidRPr="002B6924">
        <w:rPr>
          <w:noProof w:val="0"/>
          <w:lang w:val="it-IT" w:eastAsia="ru-RU"/>
        </w:rPr>
        <w:t>În caz contrar, ele vor fi transmise spre examinare în instanţa de judecată competentă, conform legislaţiei Republicii Moldova.</w:t>
      </w:r>
    </w:p>
    <w:p w14:paraId="535D2F82" w14:textId="77777777" w:rsidR="00892FAB" w:rsidRPr="00ED3CC8" w:rsidRDefault="00892FAB" w:rsidP="00892FAB">
      <w:pPr>
        <w:jc w:val="both"/>
        <w:rPr>
          <w:noProof w:val="0"/>
          <w:lang w:val="it-IT" w:eastAsia="ru-RU"/>
        </w:rPr>
      </w:pPr>
      <w:r w:rsidRPr="00ED3CC8">
        <w:rPr>
          <w:noProof w:val="0"/>
          <w:lang w:val="it-IT" w:eastAsia="ru-RU"/>
        </w:rPr>
        <w:t>19.2. De la data semnării prezentului contract, toate negocierile purtate şi documentele  perfectate anterior, îşi pierd valabilitatea.</w:t>
      </w:r>
    </w:p>
    <w:p w14:paraId="38F474BB" w14:textId="77777777" w:rsidR="00892FAB" w:rsidRPr="00ED3CC8" w:rsidRDefault="00892FAB" w:rsidP="00892FAB">
      <w:pPr>
        <w:jc w:val="both"/>
        <w:rPr>
          <w:noProof w:val="0"/>
          <w:lang w:val="it-IT" w:eastAsia="ru-RU"/>
        </w:rPr>
      </w:pPr>
      <w:r w:rsidRPr="00ED3CC8">
        <w:rPr>
          <w:noProof w:val="0"/>
          <w:lang w:val="it-IT" w:eastAsia="ru-RU"/>
        </w:rPr>
        <w:t xml:space="preserve">19.3. Părţile contractante au dreptul, pe durata îndeplinirii și valabilității contractului să convină asupra modificării clauzelor contractului, prin acord adiţional, în cazul apariţiei unor </w:t>
      </w:r>
      <w:r w:rsidRPr="00ED3CC8">
        <w:rPr>
          <w:noProof w:val="0"/>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ED3CC8" w:rsidRDefault="00892FAB" w:rsidP="00892FAB">
      <w:pPr>
        <w:jc w:val="both"/>
        <w:rPr>
          <w:noProof w:val="0"/>
          <w:lang w:val="it-IT" w:eastAsia="ru-RU"/>
        </w:rPr>
      </w:pPr>
      <w:r w:rsidRPr="00ED3CC8">
        <w:rPr>
          <w:noProof w:val="0"/>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ED3CC8" w:rsidRDefault="00892FAB" w:rsidP="00892FAB">
      <w:pPr>
        <w:jc w:val="both"/>
        <w:rPr>
          <w:noProof w:val="0"/>
          <w:lang w:val="it-IT" w:eastAsia="ru-RU"/>
        </w:rPr>
      </w:pPr>
      <w:r w:rsidRPr="00ED3CC8">
        <w:rPr>
          <w:noProof w:val="0"/>
          <w:lang w:val="it-IT" w:eastAsia="ru-RU"/>
        </w:rPr>
        <w:t>19.5. Prezentul contract este întocmit în două exemplare de valoare juridică egală, în limba română, câte un exemplar pentru Beneficiar și Prestator.</w:t>
      </w:r>
    </w:p>
    <w:p w14:paraId="23A47E34" w14:textId="77777777" w:rsidR="00892FAB" w:rsidRPr="002B6924" w:rsidRDefault="00892FAB" w:rsidP="00892FAB">
      <w:pPr>
        <w:tabs>
          <w:tab w:val="left" w:pos="567"/>
        </w:tabs>
        <w:jc w:val="both"/>
        <w:rPr>
          <w:noProof w:val="0"/>
          <w:lang w:val="it-IT" w:eastAsia="ru-RU"/>
        </w:rPr>
      </w:pPr>
      <w:r w:rsidRPr="002B6924">
        <w:rPr>
          <w:noProof w:val="0"/>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ED3CC8">
        <w:rPr>
          <w:noProof w:val="0"/>
          <w:lang w:val="it-IT"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ED3CC8" w:rsidRDefault="00892FAB" w:rsidP="00892FAB">
      <w:pPr>
        <w:spacing w:line="276" w:lineRule="auto"/>
        <w:contextualSpacing/>
        <w:rPr>
          <w:noProof w:val="0"/>
          <w:lang w:val="it-IT"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ED3CC8" w:rsidRDefault="00892FAB" w:rsidP="00892FAB">
      <w:pPr>
        <w:spacing w:line="276" w:lineRule="auto"/>
        <w:contextualSpacing/>
        <w:jc w:val="center"/>
        <w:rPr>
          <w:b/>
          <w:noProof w:val="0"/>
          <w:lang w:val="it-IT" w:eastAsia="ru-RU"/>
        </w:rPr>
      </w:pPr>
      <w:r w:rsidRPr="00ED3CC8">
        <w:rPr>
          <w:b/>
          <w:noProof w:val="0"/>
          <w:lang w:val="it-IT" w:eastAsia="ru-RU"/>
        </w:rPr>
        <w:t>RECHIZITELE JURIDICE, POŞTALE ŞI DE PLĂŢI ALE PĂRŢILOR</w:t>
      </w:r>
    </w:p>
    <w:p w14:paraId="572419B3" w14:textId="77777777" w:rsidR="00892FAB" w:rsidRPr="00ED3CC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613D0" w14:textId="77777777" w:rsidR="0017066F" w:rsidRDefault="0017066F" w:rsidP="00A20ACF">
      <w:r>
        <w:separator/>
      </w:r>
    </w:p>
  </w:endnote>
  <w:endnote w:type="continuationSeparator" w:id="0">
    <w:p w14:paraId="3034FC00" w14:textId="77777777" w:rsidR="0017066F" w:rsidRDefault="001706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08DFC" w14:textId="77777777" w:rsidR="0017066F" w:rsidRDefault="0017066F" w:rsidP="00A20ACF">
      <w:r>
        <w:separator/>
      </w:r>
    </w:p>
  </w:footnote>
  <w:footnote w:type="continuationSeparator" w:id="0">
    <w:p w14:paraId="0BC39CA5" w14:textId="77777777" w:rsidR="0017066F" w:rsidRDefault="0017066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071A"/>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066F"/>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924"/>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7FE"/>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59D"/>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4ED9"/>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CC8"/>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28159</Words>
  <Characters>160512</Characters>
  <Application>Microsoft Office Word</Application>
  <DocSecurity>0</DocSecurity>
  <Lines>1337</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12</cp:revision>
  <cp:lastPrinted>2021-06-01T11:52:00Z</cp:lastPrinted>
  <dcterms:created xsi:type="dcterms:W3CDTF">2026-02-19T08:09:00Z</dcterms:created>
  <dcterms:modified xsi:type="dcterms:W3CDTF">2026-04-01T11:40:00Z</dcterms:modified>
</cp:coreProperties>
</file>