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E2629"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B10F23" w14:textId="77777777" w:rsidR="000E2629" w:rsidRDefault="000E2629" w:rsidP="00A20ACF">
      <w:r>
        <w:separator/>
      </w:r>
    </w:p>
  </w:endnote>
  <w:endnote w:type="continuationSeparator" w:id="0">
    <w:p w14:paraId="736DAC1E" w14:textId="77777777" w:rsidR="000E2629" w:rsidRDefault="000E262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5E4F351" w:rsidR="008F1D40" w:rsidRDefault="008F1D40">
        <w:pPr>
          <w:pStyle w:val="a4"/>
          <w:jc w:val="right"/>
        </w:pPr>
        <w:r>
          <w:fldChar w:fldCharType="begin"/>
        </w:r>
        <w:r>
          <w:instrText xml:space="preserve"> PAGE   \* MERGEFORMAT </w:instrText>
        </w:r>
        <w:r>
          <w:fldChar w:fldCharType="separate"/>
        </w:r>
        <w:r w:rsidR="00E5642C">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8215D7" w14:textId="77777777" w:rsidR="000E2629" w:rsidRDefault="000E2629" w:rsidP="00A20ACF">
      <w:r>
        <w:separator/>
      </w:r>
    </w:p>
  </w:footnote>
  <w:footnote w:type="continuationSeparator" w:id="0">
    <w:p w14:paraId="29557B22" w14:textId="77777777" w:rsidR="000E2629" w:rsidRDefault="000E262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2629"/>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78D7"/>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0C3"/>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42C"/>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13DC1-7A16-410E-BFCF-49974DF52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24617</Words>
  <Characters>140318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Primaria Schineni</cp:lastModifiedBy>
  <cp:revision>2</cp:revision>
  <cp:lastPrinted>2021-06-01T11:52:00Z</cp:lastPrinted>
  <dcterms:created xsi:type="dcterms:W3CDTF">2022-06-19T13:41:00Z</dcterms:created>
  <dcterms:modified xsi:type="dcterms:W3CDTF">2022-06-19T13:41:00Z</dcterms:modified>
</cp:coreProperties>
</file>