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383E507D"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AB5B44">
      <w:pPr>
        <w:pStyle w:val="Listparagraf"/>
        <w:numPr>
          <w:ilvl w:val="0"/>
          <w:numId w:val="17"/>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AB5B44">
      <w:pPr>
        <w:pStyle w:val="Listparagraf"/>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6ADA99FD" w14:textId="0CF0549B" w:rsidR="00922F8A" w:rsidRPr="00FF430B" w:rsidRDefault="00922F8A" w:rsidP="00AB5B44">
      <w:pPr>
        <w:pStyle w:val="Listparagraf"/>
        <w:numPr>
          <w:ilvl w:val="0"/>
          <w:numId w:val="36"/>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14:paraId="5F52706D" w14:textId="7AEA7DC5" w:rsidR="00922F8A" w:rsidRPr="00FF430B" w:rsidRDefault="00D8130E" w:rsidP="00AB5B44">
      <w:pPr>
        <w:pStyle w:val="Listparagraf"/>
        <w:numPr>
          <w:ilvl w:val="0"/>
          <w:numId w:val="36"/>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14:paraId="78AFE6A0" w14:textId="10E7E901" w:rsidR="00922F8A" w:rsidRPr="00FF430B" w:rsidRDefault="00922F8A" w:rsidP="00AB5B44">
      <w:pPr>
        <w:pStyle w:val="Listparagraf"/>
        <w:numPr>
          <w:ilvl w:val="0"/>
          <w:numId w:val="36"/>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14:paraId="0F2F90F3" w14:textId="2BE27759" w:rsidR="00922F8A" w:rsidRPr="00FF430B" w:rsidRDefault="00922F8A" w:rsidP="00AB5B44">
      <w:pPr>
        <w:pStyle w:val="Listparagraf"/>
        <w:numPr>
          <w:ilvl w:val="0"/>
          <w:numId w:val="36"/>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14:paraId="2ED86177" w14:textId="2A095CB6" w:rsidR="00922F8A" w:rsidRPr="00FF430B" w:rsidRDefault="00922F8A" w:rsidP="00AB5B44">
      <w:pPr>
        <w:pStyle w:val="Listparagraf"/>
        <w:numPr>
          <w:ilvl w:val="0"/>
          <w:numId w:val="36"/>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14:paraId="3E1FEBFF" w14:textId="4436819E" w:rsidR="00922F8A" w:rsidRPr="00FF430B" w:rsidRDefault="00922F8A" w:rsidP="00AB5B44">
      <w:pPr>
        <w:pStyle w:val="Listparagraf"/>
        <w:numPr>
          <w:ilvl w:val="0"/>
          <w:numId w:val="36"/>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14:paraId="69AD6057" w14:textId="7A175985" w:rsidR="00922F8A" w:rsidRPr="00FF430B" w:rsidRDefault="0072565E" w:rsidP="00AB5B44">
      <w:pPr>
        <w:pStyle w:val="Listparagraf"/>
        <w:numPr>
          <w:ilvl w:val="0"/>
          <w:numId w:val="36"/>
        </w:numPr>
        <w:tabs>
          <w:tab w:val="left" w:pos="-284"/>
          <w:tab w:val="left" w:pos="426"/>
        </w:tabs>
        <w:ind w:left="-284" w:firstLine="284"/>
      </w:pPr>
      <w:r w:rsidRPr="00FF430B">
        <w:t>Cerere de participare (anexa nr.</w:t>
      </w:r>
      <w:r w:rsidR="00E322C9" w:rsidRPr="00FF430B">
        <w:t xml:space="preserve"> </w:t>
      </w:r>
      <w:r w:rsidRPr="00FF430B">
        <w:t>7);</w:t>
      </w:r>
    </w:p>
    <w:p w14:paraId="3B55C71E" w14:textId="6CD23C53" w:rsidR="00922F8A" w:rsidRPr="00FF430B" w:rsidRDefault="00922F8A" w:rsidP="00AB5B44">
      <w:pPr>
        <w:pStyle w:val="Listparagraf"/>
        <w:numPr>
          <w:ilvl w:val="0"/>
          <w:numId w:val="36"/>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14:paraId="64C497BF" w14:textId="5861237A" w:rsidR="00922F8A" w:rsidRPr="00FF430B" w:rsidRDefault="00922F8A" w:rsidP="00AB5B44">
      <w:pPr>
        <w:pStyle w:val="Listparagraf"/>
        <w:numPr>
          <w:ilvl w:val="0"/>
          <w:numId w:val="36"/>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14:paraId="64FE7006" w14:textId="3D183BBC" w:rsidR="00922F8A" w:rsidRPr="00FF430B" w:rsidRDefault="00922F8A" w:rsidP="00AB5B44">
      <w:pPr>
        <w:pStyle w:val="Listparagraf"/>
        <w:numPr>
          <w:ilvl w:val="0"/>
          <w:numId w:val="36"/>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14:paraId="101C76C4" w14:textId="219AEBBE" w:rsidR="00922F8A" w:rsidRPr="00FF430B" w:rsidRDefault="00922F8A" w:rsidP="00AB5B44">
      <w:pPr>
        <w:pStyle w:val="Listparagraf"/>
        <w:numPr>
          <w:ilvl w:val="0"/>
          <w:numId w:val="36"/>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14:paraId="2F04F5DA" w14:textId="4F52AB7E" w:rsidR="00922F8A" w:rsidRPr="00FF430B" w:rsidRDefault="00922F8A" w:rsidP="00AB5B44">
      <w:pPr>
        <w:pStyle w:val="Listparagraf"/>
        <w:numPr>
          <w:ilvl w:val="0"/>
          <w:numId w:val="36"/>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14:paraId="6C586BF5" w14:textId="3189E7F3" w:rsidR="00922F8A" w:rsidRPr="00FF430B" w:rsidRDefault="00922F8A" w:rsidP="00AB5B44">
      <w:pPr>
        <w:pStyle w:val="Listparagraf"/>
        <w:numPr>
          <w:ilvl w:val="0"/>
          <w:numId w:val="36"/>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14:paraId="173285F3" w14:textId="129433B1" w:rsidR="00922F8A" w:rsidRPr="00FF430B" w:rsidRDefault="00922F8A" w:rsidP="00AB5B44">
      <w:pPr>
        <w:pStyle w:val="Listparagraf"/>
        <w:numPr>
          <w:ilvl w:val="0"/>
          <w:numId w:val="36"/>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14:paraId="08497D25" w14:textId="5A8FBBAE" w:rsidR="00922F8A" w:rsidRPr="00FF430B" w:rsidRDefault="00922F8A" w:rsidP="00AB5B44">
      <w:pPr>
        <w:pStyle w:val="Listparagraf"/>
        <w:numPr>
          <w:ilvl w:val="0"/>
          <w:numId w:val="36"/>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14:paraId="06529AF5" w14:textId="65B87BA7" w:rsidR="00922F8A" w:rsidRPr="00FF430B" w:rsidRDefault="00922F8A" w:rsidP="00AB5B44">
      <w:pPr>
        <w:pStyle w:val="Listparagraf"/>
        <w:numPr>
          <w:ilvl w:val="0"/>
          <w:numId w:val="36"/>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14:paraId="2A0F6A6B" w14:textId="7ECAB38D" w:rsidR="00922F8A" w:rsidRPr="00FF430B" w:rsidRDefault="0072565E" w:rsidP="00AB5B44">
      <w:pPr>
        <w:pStyle w:val="Listparagraf"/>
        <w:numPr>
          <w:ilvl w:val="0"/>
          <w:numId w:val="36"/>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14:paraId="2C72544D" w14:textId="1824FADC" w:rsidR="00922F8A" w:rsidRPr="00FF430B" w:rsidRDefault="00922F8A" w:rsidP="00AB5B44">
      <w:pPr>
        <w:pStyle w:val="Listparagraf"/>
        <w:numPr>
          <w:ilvl w:val="0"/>
          <w:numId w:val="36"/>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14:paraId="3918E81D" w14:textId="716CA622" w:rsidR="00922F8A" w:rsidRPr="00FF430B" w:rsidRDefault="00922F8A" w:rsidP="00AB5B44">
      <w:pPr>
        <w:pStyle w:val="Listparagraf"/>
        <w:numPr>
          <w:ilvl w:val="0"/>
          <w:numId w:val="36"/>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14:paraId="0B8D67B8" w14:textId="5DB8766E" w:rsidR="00922F8A" w:rsidRPr="00FF430B" w:rsidRDefault="00922F8A" w:rsidP="00AB5B44">
      <w:pPr>
        <w:pStyle w:val="Listparagraf"/>
        <w:numPr>
          <w:ilvl w:val="0"/>
          <w:numId w:val="36"/>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14:paraId="4AD0C6C0" w14:textId="08A42FC2" w:rsidR="00922F8A" w:rsidRPr="00FF430B" w:rsidRDefault="00922F8A" w:rsidP="00AB5B44">
      <w:pPr>
        <w:pStyle w:val="Listparagraf"/>
        <w:numPr>
          <w:ilvl w:val="0"/>
          <w:numId w:val="36"/>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14:paraId="46658379" w14:textId="768E77F5" w:rsidR="00922F8A" w:rsidRPr="00FF430B" w:rsidRDefault="00922F8A" w:rsidP="00AB5B44">
      <w:pPr>
        <w:pStyle w:val="Listparagraf"/>
        <w:numPr>
          <w:ilvl w:val="0"/>
          <w:numId w:val="36"/>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14:paraId="3F719CFD" w14:textId="529CDF53" w:rsidR="00922F8A" w:rsidRPr="00FF430B" w:rsidRDefault="00922F8A" w:rsidP="00AB5B44">
      <w:pPr>
        <w:pStyle w:val="Listparagraf"/>
        <w:numPr>
          <w:ilvl w:val="0"/>
          <w:numId w:val="36"/>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14:paraId="04A05C32" w14:textId="67304D97" w:rsidR="00922F8A" w:rsidRPr="00FF430B" w:rsidRDefault="00922F8A" w:rsidP="00AB5B44">
      <w:pPr>
        <w:pStyle w:val="Listparagraf"/>
        <w:numPr>
          <w:ilvl w:val="0"/>
          <w:numId w:val="36"/>
        </w:numPr>
        <w:tabs>
          <w:tab w:val="clear" w:pos="1134"/>
          <w:tab w:val="left" w:pos="-284"/>
          <w:tab w:val="left" w:pos="426"/>
        </w:tabs>
        <w:ind w:left="-284" w:firstLine="284"/>
      </w:pPr>
      <w:r w:rsidRPr="00FF430B">
        <w:lastRenderedPageBreak/>
        <w:t xml:space="preserve">Caiet de </w:t>
      </w:r>
      <w:r w:rsidR="0072565E" w:rsidRPr="00FF430B">
        <w:t>sarcini. Servicii de proiectare (anexa nr.</w:t>
      </w:r>
      <w:r w:rsidR="00E322C9" w:rsidRPr="00FF430B">
        <w:t xml:space="preserve"> </w:t>
      </w:r>
      <w:r w:rsidR="0072565E" w:rsidRPr="00FF430B">
        <w:t>24);</w:t>
      </w:r>
    </w:p>
    <w:p w14:paraId="16FDAC2E" w14:textId="431D7CE9" w:rsidR="00922F8A" w:rsidRPr="00FF430B" w:rsidRDefault="0072565E" w:rsidP="00AB5B44">
      <w:pPr>
        <w:pStyle w:val="Listparagraf"/>
        <w:numPr>
          <w:ilvl w:val="0"/>
          <w:numId w:val="36"/>
        </w:numPr>
        <w:tabs>
          <w:tab w:val="clear" w:pos="1134"/>
          <w:tab w:val="left" w:pos="-284"/>
          <w:tab w:val="left" w:pos="426"/>
        </w:tabs>
        <w:ind w:left="-284" w:firstLine="284"/>
      </w:pPr>
      <w:r w:rsidRPr="00FF430B">
        <w:t>Contract de antrepriză (anexa nr.</w:t>
      </w:r>
      <w:r w:rsidR="00E322C9" w:rsidRPr="00FF430B">
        <w:t xml:space="preserve"> </w:t>
      </w:r>
      <w:r w:rsidRPr="00FF430B">
        <w:t>25);</w:t>
      </w:r>
    </w:p>
    <w:p w14:paraId="1CC3152A" w14:textId="5D4DD56D" w:rsidR="00922F8A" w:rsidRPr="00FF430B" w:rsidRDefault="00922F8A" w:rsidP="00AB5B44">
      <w:pPr>
        <w:pStyle w:val="Listparagraf"/>
        <w:numPr>
          <w:ilvl w:val="0"/>
          <w:numId w:val="36"/>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14:paraId="030FA56F" w14:textId="0E01AE30" w:rsidR="00922F8A" w:rsidRPr="00FF430B" w:rsidRDefault="00922F8A" w:rsidP="00AB5B44">
      <w:pPr>
        <w:pStyle w:val="Listparagraf"/>
        <w:numPr>
          <w:ilvl w:val="0"/>
          <w:numId w:val="36"/>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14:paraId="0A4A3725" w14:textId="71841704" w:rsidR="00922F8A" w:rsidRPr="00FF430B" w:rsidRDefault="0072565E" w:rsidP="00AB5B44">
      <w:pPr>
        <w:pStyle w:val="Listparagraf"/>
        <w:numPr>
          <w:ilvl w:val="0"/>
          <w:numId w:val="36"/>
        </w:numPr>
        <w:tabs>
          <w:tab w:val="clear" w:pos="1134"/>
          <w:tab w:val="left" w:pos="-284"/>
          <w:tab w:val="left" w:pos="426"/>
        </w:tabs>
        <w:ind w:left="-284" w:firstLine="284"/>
      </w:pPr>
      <w:r w:rsidRPr="00FF430B">
        <w:t>Acord-cadru (anexa nr.</w:t>
      </w:r>
      <w:r w:rsidR="00E322C9" w:rsidRPr="00FF430B">
        <w:t xml:space="preserve"> </w:t>
      </w:r>
      <w:r w:rsidRPr="00FF430B">
        <w:t>28).</w:t>
      </w:r>
    </w:p>
    <w:p w14:paraId="5C32332D"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AB5B44">
      <w:pPr>
        <w:pStyle w:val="Listparagraf"/>
        <w:numPr>
          <w:ilvl w:val="0"/>
          <w:numId w:val="17"/>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14:paraId="5A0C6782"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AB5B44">
      <w:pPr>
        <w:pStyle w:val="Listparagraf"/>
        <w:numPr>
          <w:ilvl w:val="0"/>
          <w:numId w:val="17"/>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Listparagraf"/>
        <w:numPr>
          <w:ilvl w:val="0"/>
          <w:numId w:val="0"/>
        </w:numPr>
        <w:ind w:left="360"/>
      </w:pPr>
    </w:p>
    <w:p w14:paraId="4FFC2F44" w14:textId="77777777" w:rsidR="00352B05" w:rsidRPr="00FF430B" w:rsidRDefault="00033577" w:rsidP="00AB5B44">
      <w:pPr>
        <w:pStyle w:val="Listparagraf"/>
        <w:numPr>
          <w:ilvl w:val="0"/>
          <w:numId w:val="17"/>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14:paraId="18AE3586" w14:textId="77777777" w:rsidR="00D8130E" w:rsidRPr="00FF430B" w:rsidRDefault="00D8130E" w:rsidP="00D8130E">
      <w:pPr>
        <w:pStyle w:val="Listparagraf"/>
        <w:numPr>
          <w:ilvl w:val="0"/>
          <w:numId w:val="0"/>
        </w:numPr>
        <w:ind w:left="357"/>
      </w:pPr>
    </w:p>
    <w:p w14:paraId="6E4805C8" w14:textId="77777777" w:rsidR="00352B05" w:rsidRPr="00FF430B" w:rsidRDefault="00033577" w:rsidP="00AB5B44">
      <w:pPr>
        <w:pStyle w:val="Listparagraf"/>
        <w:numPr>
          <w:ilvl w:val="0"/>
          <w:numId w:val="17"/>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14:paraId="5C12BB05" w14:textId="21963674" w:rsidR="00352B05" w:rsidRPr="00FF430B" w:rsidRDefault="004B16DD" w:rsidP="00AB5B44">
      <w:pPr>
        <w:pStyle w:val="Listparagraf"/>
        <w:numPr>
          <w:ilvl w:val="0"/>
          <w:numId w:val="18"/>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14:paraId="559DA846" w14:textId="1AB3B724" w:rsidR="00352B05" w:rsidRPr="00FF430B" w:rsidRDefault="00E000D5" w:rsidP="00AB5B44">
      <w:pPr>
        <w:pStyle w:val="Listparagraf"/>
        <w:numPr>
          <w:ilvl w:val="0"/>
          <w:numId w:val="18"/>
        </w:numPr>
        <w:tabs>
          <w:tab w:val="clear" w:pos="1134"/>
          <w:tab w:val="left" w:pos="-284"/>
          <w:tab w:val="left" w:pos="284"/>
        </w:tabs>
        <w:spacing w:after="120"/>
        <w:ind w:left="-284" w:firstLine="284"/>
      </w:pPr>
      <w:hyperlink r:id="rId8" w:history="1">
        <w:r w:rsidR="00DA6115" w:rsidRPr="00FF430B">
          <w:rPr>
            <w:rStyle w:val="Hyperlink"/>
            <w:rFonts w:eastAsiaTheme="majorEastAsia"/>
            <w:bCs/>
            <w:color w:val="auto"/>
            <w:u w:val="none"/>
            <w:bdr w:val="none" w:sz="0" w:space="0" w:color="auto" w:frame="1"/>
            <w:shd w:val="clear" w:color="auto" w:fill="FFFFFF"/>
          </w:rPr>
          <w:t>Hotărârii Guvernului nr.</w:t>
        </w:r>
        <w:r w:rsidR="00FF430B">
          <w:rPr>
            <w:rStyle w:val="Hyperlink"/>
            <w:rFonts w:eastAsiaTheme="majorEastAsia"/>
            <w:bCs/>
            <w:color w:val="auto"/>
            <w:u w:val="none"/>
            <w:bdr w:val="none" w:sz="0" w:space="0" w:color="auto" w:frame="1"/>
            <w:shd w:val="clear" w:color="auto" w:fill="FFFFFF"/>
          </w:rPr>
          <w:t xml:space="preserve"> </w:t>
        </w:r>
        <w:r w:rsidR="004B16DD" w:rsidRPr="00FF430B">
          <w:rPr>
            <w:rStyle w:val="Hyperlink"/>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Robust"/>
          <w:b w:val="0"/>
          <w:bdr w:val="none" w:sz="0" w:space="0" w:color="auto" w:frame="1"/>
          <w:shd w:val="clear" w:color="auto" w:fill="FFFFFF"/>
        </w:rPr>
        <w:t>.</w:t>
      </w:r>
    </w:p>
    <w:p w14:paraId="1C4D7021" w14:textId="2DA1F513" w:rsidR="00A50D0A" w:rsidRPr="00FF430B" w:rsidRDefault="00033577" w:rsidP="00AB5B44">
      <w:pPr>
        <w:pStyle w:val="Listparagraf"/>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AB5B44">
      <w:pPr>
        <w:pStyle w:val="Listparagraf"/>
        <w:numPr>
          <w:ilvl w:val="0"/>
          <w:numId w:val="17"/>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AB5B44">
      <w:pPr>
        <w:pStyle w:val="Listparagraf"/>
        <w:numPr>
          <w:ilvl w:val="0"/>
          <w:numId w:val="17"/>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AB5B44">
      <w:pPr>
        <w:pStyle w:val="Listparagraf"/>
        <w:numPr>
          <w:ilvl w:val="0"/>
          <w:numId w:val="17"/>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14:paraId="3351230E" w14:textId="0B5FFED5" w:rsidR="00A50D0A" w:rsidRPr="00FF430B" w:rsidRDefault="00E42F35" w:rsidP="00AB5B44">
      <w:pPr>
        <w:pStyle w:val="Listparagraf"/>
        <w:numPr>
          <w:ilvl w:val="0"/>
          <w:numId w:val="17"/>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14:paraId="4ABAA1D5" w14:textId="77777777" w:rsidR="00946421" w:rsidRPr="00FF430B" w:rsidRDefault="00946421" w:rsidP="00AB5B44">
      <w:pPr>
        <w:pStyle w:val="Listparagraf"/>
        <w:numPr>
          <w:ilvl w:val="0"/>
          <w:numId w:val="17"/>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AB5B44">
      <w:pPr>
        <w:pStyle w:val="Listparagraf"/>
        <w:numPr>
          <w:ilvl w:val="0"/>
          <w:numId w:val="17"/>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14:paraId="34F644C4" w14:textId="77777777" w:rsidR="00A50D0A" w:rsidRPr="00FF430B" w:rsidRDefault="001C03B0" w:rsidP="00AB5B44">
      <w:pPr>
        <w:pStyle w:val="Listparagraf"/>
        <w:numPr>
          <w:ilvl w:val="0"/>
          <w:numId w:val="17"/>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14:paraId="66B8DF67" w14:textId="77777777" w:rsidR="00A50D0A" w:rsidRPr="00FF430B" w:rsidRDefault="001C03B0" w:rsidP="00AB5B44">
      <w:pPr>
        <w:pStyle w:val="Listparagraf"/>
        <w:numPr>
          <w:ilvl w:val="0"/>
          <w:numId w:val="17"/>
        </w:numPr>
        <w:tabs>
          <w:tab w:val="clear" w:pos="1134"/>
          <w:tab w:val="left" w:pos="-284"/>
          <w:tab w:val="left" w:pos="196"/>
          <w:tab w:val="left" w:pos="426"/>
        </w:tabs>
        <w:spacing w:after="120"/>
        <w:ind w:left="-284" w:firstLine="284"/>
      </w:pPr>
      <w:r w:rsidRPr="00FF430B">
        <w:lastRenderedPageBreak/>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14:paraId="5D5F6834" w14:textId="3827FB92" w:rsidR="00D22624" w:rsidRPr="00FF430B" w:rsidRDefault="001C03B0" w:rsidP="00AB5B44">
      <w:pPr>
        <w:pStyle w:val="Listparagraf"/>
        <w:numPr>
          <w:ilvl w:val="0"/>
          <w:numId w:val="17"/>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AB5B44">
      <w:pPr>
        <w:pStyle w:val="Listparagraf"/>
        <w:numPr>
          <w:ilvl w:val="0"/>
          <w:numId w:val="19"/>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AB5B44">
      <w:pPr>
        <w:pStyle w:val="Listparagraf"/>
        <w:numPr>
          <w:ilvl w:val="0"/>
          <w:numId w:val="19"/>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14:paraId="5D342485" w14:textId="017E0E8C" w:rsidR="00D22624" w:rsidRPr="00FF430B" w:rsidRDefault="00B45370" w:rsidP="00AB5B44">
      <w:pPr>
        <w:pStyle w:val="Listparagraf"/>
        <w:numPr>
          <w:ilvl w:val="0"/>
          <w:numId w:val="17"/>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14:paraId="3469EB38" w14:textId="40FE4E1D" w:rsidR="005D44CE" w:rsidRPr="00FF430B" w:rsidRDefault="007167E4" w:rsidP="00AB5B44">
      <w:pPr>
        <w:pStyle w:val="Listparagraf"/>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AB5B44">
      <w:pPr>
        <w:pStyle w:val="Listparagraf"/>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AB5B44">
      <w:pPr>
        <w:pStyle w:val="Listparagraf"/>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AB5B44">
      <w:pPr>
        <w:pStyle w:val="Listparagraf"/>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AB5B44">
      <w:pPr>
        <w:pStyle w:val="Listparagraf"/>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14:paraId="4484AE3B"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14:paraId="6F19717A" w14:textId="70B0E1CE"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14:paraId="3E2335E7"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14:paraId="5AA0F318" w14:textId="4602C7E9" w:rsidR="001A6043" w:rsidRPr="00FF430B" w:rsidRDefault="00821779" w:rsidP="009F1E2C">
      <w:pPr>
        <w:pStyle w:val="Listparagraf"/>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xml:space="preserve">, au dreptul de a participa la procedura de atribuire a contractului de achiziție </w:t>
      </w:r>
      <w:r w:rsidR="006F3B8E" w:rsidRPr="00FF430B">
        <w:lastRenderedPageBreak/>
        <w:t>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14:paraId="2C7F5596" w14:textId="053047AD"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14:paraId="2C031710" w14:textId="1203CA34"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14:paraId="0D9883CD"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Listparagraf"/>
        <w:numPr>
          <w:ilvl w:val="0"/>
          <w:numId w:val="0"/>
        </w:numPr>
        <w:tabs>
          <w:tab w:val="clear" w:pos="1134"/>
          <w:tab w:val="left" w:pos="0"/>
        </w:tabs>
        <w:spacing w:after="120"/>
        <w:ind w:left="142"/>
      </w:pPr>
      <w:r w:rsidRPr="00FF430B">
        <w:t>3) capacitatea economică şi financiară;</w:t>
      </w:r>
    </w:p>
    <w:p w14:paraId="47E4EF04" w14:textId="77777777" w:rsidR="004C23A8" w:rsidRPr="00FF430B" w:rsidRDefault="004C23A8" w:rsidP="00A54239">
      <w:pPr>
        <w:pStyle w:val="Listparagraf"/>
        <w:numPr>
          <w:ilvl w:val="0"/>
          <w:numId w:val="0"/>
        </w:numPr>
        <w:tabs>
          <w:tab w:val="clear" w:pos="1134"/>
          <w:tab w:val="left" w:pos="0"/>
        </w:tabs>
        <w:spacing w:after="120"/>
        <w:ind w:left="142"/>
      </w:pPr>
      <w:r w:rsidRPr="00FF430B">
        <w:t>4) capacitatea tehnică;</w:t>
      </w:r>
    </w:p>
    <w:p w14:paraId="34B24D56" w14:textId="77777777" w:rsidR="004C23A8" w:rsidRPr="00FF430B" w:rsidRDefault="004C23A8" w:rsidP="00A54239">
      <w:pPr>
        <w:pStyle w:val="Listparagraf"/>
        <w:numPr>
          <w:ilvl w:val="0"/>
          <w:numId w:val="0"/>
        </w:numPr>
        <w:tabs>
          <w:tab w:val="clear" w:pos="1134"/>
          <w:tab w:val="left" w:pos="0"/>
          <w:tab w:val="left" w:pos="567"/>
        </w:tabs>
        <w:spacing w:after="120"/>
        <w:ind w:left="142"/>
      </w:pPr>
      <w:r w:rsidRPr="00FF430B">
        <w:t>5) standarde de asigurare a calității;</w:t>
      </w:r>
    </w:p>
    <w:p w14:paraId="374DB0C3" w14:textId="77777777" w:rsidR="004C23A8" w:rsidRPr="00FF430B" w:rsidRDefault="004C23A8" w:rsidP="00A54239">
      <w:pPr>
        <w:pStyle w:val="Listparagraf"/>
        <w:numPr>
          <w:ilvl w:val="0"/>
          <w:numId w:val="0"/>
        </w:numPr>
        <w:tabs>
          <w:tab w:val="clear" w:pos="1134"/>
          <w:tab w:val="left" w:pos="0"/>
        </w:tabs>
        <w:spacing w:after="120"/>
        <w:ind w:left="142"/>
      </w:pPr>
      <w:r w:rsidRPr="00FF430B">
        <w:t>6) standarde de protecție a mediului.</w:t>
      </w:r>
    </w:p>
    <w:p w14:paraId="3A82FE7C" w14:textId="04960F09" w:rsidR="0013462B" w:rsidRPr="00FF430B" w:rsidRDefault="009C7694">
      <w:pPr>
        <w:pStyle w:val="Listparagraf"/>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14:paraId="4E69A620"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14:paraId="798CADA4" w14:textId="5B185119"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w:t>
      </w:r>
      <w:r w:rsidR="007167E4" w:rsidRPr="00FF430B">
        <w:lastRenderedPageBreak/>
        <w:t>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14:paraId="54ABC2A8" w14:textId="3670E443" w:rsidR="00925DF7" w:rsidRPr="00FF430B" w:rsidRDefault="007167E4" w:rsidP="00A54239">
      <w:pPr>
        <w:pStyle w:val="Listparagraf"/>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14:paraId="5C57871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14:paraId="24E651F4"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14:paraId="32E2B3E4"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14:paraId="4CBBB8B0" w14:textId="508396B5" w:rsidR="009A4744" w:rsidRPr="00FF430B" w:rsidRDefault="007167E4" w:rsidP="00A54239">
      <w:pPr>
        <w:pStyle w:val="Listparagraf"/>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14:paraId="58A91AD7" w14:textId="21EEB4E4" w:rsidR="001401CD" w:rsidRPr="00FF430B" w:rsidRDefault="007167E4" w:rsidP="00A54239">
      <w:pPr>
        <w:pStyle w:val="Listparagraf"/>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14:paraId="6A77A150" w14:textId="6B78E714" w:rsidR="001401CD" w:rsidRPr="00FF430B" w:rsidRDefault="007167E4" w:rsidP="00A54239">
      <w:pPr>
        <w:pStyle w:val="Listparagraf"/>
        <w:numPr>
          <w:ilvl w:val="0"/>
          <w:numId w:val="0"/>
        </w:numPr>
        <w:tabs>
          <w:tab w:val="clear" w:pos="1134"/>
          <w:tab w:val="left" w:pos="142"/>
        </w:tabs>
        <w:spacing w:after="120"/>
        <w:ind w:left="-284" w:firstLine="426"/>
      </w:pPr>
      <w:r w:rsidRPr="00FF430B">
        <w:lastRenderedPageBreak/>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Listparagraf"/>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14:paraId="3174F506" w14:textId="1845CAED" w:rsidR="001401CD" w:rsidRPr="00FF430B" w:rsidRDefault="007167E4" w:rsidP="00A54239">
      <w:pPr>
        <w:pStyle w:val="Listparagraf"/>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Listparagraf"/>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Listparagraf"/>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14:paraId="2FF94772" w14:textId="5DA23106"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14:paraId="10BFC1E1" w14:textId="5D9E436E"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14:paraId="277D8A77" w14:textId="1B8DB113"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14:paraId="24F94B1E"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lastRenderedPageBreak/>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w:t>
      </w:r>
      <w:r w:rsidR="007167E4" w:rsidRPr="00FF430B">
        <w:lastRenderedPageBreak/>
        <w:t>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xml:space="preserve">, și depun ofertele în mod </w:t>
      </w:r>
      <w:r w:rsidR="004344C6" w:rsidRPr="00FF430B">
        <w:rPr>
          <w:color w:val="000000" w:themeColor="text1"/>
        </w:rPr>
        <w:lastRenderedPageBreak/>
        <w:t>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lastRenderedPageBreak/>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 xml:space="preserve">nu prezintă clarificări sau nu completează informațiile sau documentele solicitate de autoritatea </w:t>
      </w:r>
      <w:r w:rsidR="00026A54" w:rsidRPr="00FF430B">
        <w:lastRenderedPageBreak/>
        <w:t>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8F0CDB" w:rsidRDefault="000E4D7D" w:rsidP="009F1E2C">
      <w:pPr>
        <w:pStyle w:val="NormalWeb"/>
        <w:shd w:val="clear" w:color="auto" w:fill="FFFFFF"/>
        <w:tabs>
          <w:tab w:val="left" w:pos="-284"/>
        </w:tabs>
        <w:ind w:left="-284" w:firstLine="284"/>
        <w:rPr>
          <w:color w:val="000000" w:themeColor="text1"/>
          <w:lang w:val="en-US" w:eastAsia="it-IT"/>
        </w:rPr>
      </w:pPr>
      <w:r w:rsidRPr="008F0CDB">
        <w:rPr>
          <w:b/>
          <w:color w:val="000000" w:themeColor="text1"/>
          <w:lang w:val="en-US"/>
        </w:rPr>
        <w:t>9</w:t>
      </w:r>
      <w:r w:rsidR="0024699C" w:rsidRPr="008F0CDB">
        <w:rPr>
          <w:b/>
          <w:color w:val="000000" w:themeColor="text1"/>
          <w:lang w:val="en-US"/>
        </w:rPr>
        <w:t>8</w:t>
      </w:r>
      <w:r w:rsidR="00B00190" w:rsidRPr="008F0CDB">
        <w:rPr>
          <w:b/>
          <w:color w:val="000000" w:themeColor="text1"/>
          <w:lang w:val="en-US"/>
        </w:rPr>
        <w:t xml:space="preserve">. </w:t>
      </w:r>
      <w:r w:rsidR="009C11B3" w:rsidRPr="008F0CDB">
        <w:rPr>
          <w:b/>
          <w:color w:val="000000" w:themeColor="text1"/>
          <w:lang w:val="en-US"/>
        </w:rPr>
        <w:t xml:space="preserve"> </w:t>
      </w:r>
      <w:r w:rsidR="00B00190" w:rsidRPr="008F0CDB">
        <w:rPr>
          <w:color w:val="000000" w:themeColor="text1"/>
          <w:lang w:val="en-US"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 xml:space="preserve">contractul următorului ofertant cu oferta cea mai bine clasată, a cărui ofertă este conformă cerinţelor şi care este apreciată de către autoritatea contractantă a </w:t>
      </w:r>
      <w:r w:rsidR="00F75F0C" w:rsidRPr="00FF430B">
        <w:lastRenderedPageBreak/>
        <w:t>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2CE78110" w14:textId="77777777" w:rsidR="001A7877" w:rsidRPr="006339A4" w:rsidRDefault="001A7877" w:rsidP="001A7877">
      <w:pPr>
        <w:spacing w:line="276" w:lineRule="auto"/>
        <w:jc w:val="center"/>
        <w:rPr>
          <w:b/>
          <w:sz w:val="28"/>
          <w:szCs w:val="28"/>
        </w:rPr>
      </w:pPr>
      <w:r w:rsidRPr="006339A4">
        <w:rPr>
          <w:b/>
          <w:sz w:val="28"/>
          <w:szCs w:val="28"/>
        </w:rPr>
        <w:lastRenderedPageBreak/>
        <w:t>ANUNȚ DE INTENȚIE</w:t>
      </w:r>
    </w:p>
    <w:p w14:paraId="484F0411" w14:textId="77777777" w:rsidR="001A7877" w:rsidRPr="006339A4" w:rsidRDefault="001A7877" w:rsidP="001A7877">
      <w:pPr>
        <w:spacing w:line="276" w:lineRule="auto"/>
        <w:jc w:val="center"/>
      </w:pPr>
      <w:r w:rsidRPr="006339A4">
        <w:t xml:space="preserve">Nr. </w:t>
      </w:r>
      <w:r w:rsidRPr="000417A0">
        <w:rPr>
          <w:u w:val="single"/>
        </w:rPr>
        <w:t>01</w:t>
      </w:r>
      <w:r w:rsidRPr="006339A4">
        <w:t xml:space="preserve"> </w:t>
      </w:r>
      <w:r>
        <w:t xml:space="preserve">din </w:t>
      </w:r>
      <w:r w:rsidRPr="00C33620">
        <w:rPr>
          <w:u w:val="single"/>
        </w:rPr>
        <w:t>02.</w:t>
      </w:r>
      <w:r>
        <w:rPr>
          <w:u w:val="single"/>
        </w:rPr>
        <w:t>01</w:t>
      </w:r>
      <w:r w:rsidRPr="006339A4">
        <w:rPr>
          <w:u w:val="single"/>
        </w:rPr>
        <w:t>.202</w:t>
      </w:r>
      <w:r>
        <w:rPr>
          <w:u w:val="single"/>
        </w:rPr>
        <w:t>6</w:t>
      </w:r>
      <w:r w:rsidRPr="006339A4">
        <w:t xml:space="preserve"> </w:t>
      </w:r>
    </w:p>
    <w:p w14:paraId="1A5BD2C9" w14:textId="77777777" w:rsidR="001A7877" w:rsidRPr="006339A4" w:rsidRDefault="001A7877" w:rsidP="00AB5B44">
      <w:pPr>
        <w:pStyle w:val="Listparagraf"/>
        <w:numPr>
          <w:ilvl w:val="0"/>
          <w:numId w:val="22"/>
        </w:numPr>
        <w:tabs>
          <w:tab w:val="clear" w:pos="1134"/>
        </w:tabs>
        <w:spacing w:before="240" w:after="160" w:line="276" w:lineRule="auto"/>
        <w:ind w:left="1077"/>
        <w:rPr>
          <w:b/>
        </w:rPr>
      </w:pPr>
      <w:r w:rsidRPr="006339A4">
        <w:rPr>
          <w:b/>
        </w:rPr>
        <w:t>Informații generale despre autoritatea contractantă:</w:t>
      </w:r>
    </w:p>
    <w:tbl>
      <w:tblPr>
        <w:tblStyle w:val="Tabelgril"/>
        <w:tblW w:w="9918" w:type="dxa"/>
        <w:tblLook w:val="04A0" w:firstRow="1" w:lastRow="0" w:firstColumn="1" w:lastColumn="0" w:noHBand="0" w:noVBand="1"/>
      </w:tblPr>
      <w:tblGrid>
        <w:gridCol w:w="5949"/>
        <w:gridCol w:w="3969"/>
      </w:tblGrid>
      <w:tr w:rsidR="001A7877" w:rsidRPr="006339A4" w14:paraId="3676970F" w14:textId="77777777" w:rsidTr="00BC11F7">
        <w:tc>
          <w:tcPr>
            <w:tcW w:w="5949" w:type="dxa"/>
            <w:shd w:val="clear" w:color="auto" w:fill="F2F2F2" w:themeFill="background1" w:themeFillShade="F2"/>
          </w:tcPr>
          <w:p w14:paraId="4FB239A4" w14:textId="77777777" w:rsidR="001A7877" w:rsidRPr="006339A4" w:rsidRDefault="001A7877" w:rsidP="00BC11F7">
            <w:pPr>
              <w:spacing w:line="276" w:lineRule="auto"/>
              <w:jc w:val="both"/>
            </w:pPr>
            <w:r w:rsidRPr="006339A4">
              <w:t>Denumirea autorității contractante</w:t>
            </w:r>
          </w:p>
        </w:tc>
        <w:tc>
          <w:tcPr>
            <w:tcW w:w="3969" w:type="dxa"/>
          </w:tcPr>
          <w:p w14:paraId="035A3381" w14:textId="77777777" w:rsidR="001A7877" w:rsidRPr="006339A4" w:rsidRDefault="001A7877" w:rsidP="00BC11F7">
            <w:r w:rsidRPr="006339A4">
              <w:t>Consiliul raional Fălești</w:t>
            </w:r>
          </w:p>
        </w:tc>
      </w:tr>
      <w:tr w:rsidR="001A7877" w:rsidRPr="006339A4" w14:paraId="12E34530" w14:textId="77777777" w:rsidTr="00BC11F7">
        <w:tc>
          <w:tcPr>
            <w:tcW w:w="5949" w:type="dxa"/>
            <w:shd w:val="clear" w:color="auto" w:fill="F2F2F2" w:themeFill="background1" w:themeFillShade="F2"/>
          </w:tcPr>
          <w:p w14:paraId="7E8DE0F4" w14:textId="77777777" w:rsidR="001A7877" w:rsidRPr="006339A4" w:rsidRDefault="001A7877" w:rsidP="00BC11F7">
            <w:pPr>
              <w:spacing w:line="276" w:lineRule="auto"/>
              <w:jc w:val="both"/>
            </w:pPr>
            <w:r w:rsidRPr="006339A4">
              <w:t>IDNO</w:t>
            </w:r>
          </w:p>
        </w:tc>
        <w:tc>
          <w:tcPr>
            <w:tcW w:w="3969" w:type="dxa"/>
          </w:tcPr>
          <w:p w14:paraId="23FBEDEC" w14:textId="77777777" w:rsidR="001A7877" w:rsidRPr="006339A4" w:rsidRDefault="001A7877" w:rsidP="00BC11F7">
            <w:r w:rsidRPr="006339A4">
              <w:t>1007601009347</w:t>
            </w:r>
          </w:p>
        </w:tc>
      </w:tr>
      <w:tr w:rsidR="001A7877" w:rsidRPr="006339A4" w14:paraId="236A07A7" w14:textId="77777777" w:rsidTr="00BC11F7">
        <w:tc>
          <w:tcPr>
            <w:tcW w:w="5949" w:type="dxa"/>
            <w:shd w:val="clear" w:color="auto" w:fill="F2F2F2" w:themeFill="background1" w:themeFillShade="F2"/>
          </w:tcPr>
          <w:p w14:paraId="33E1FCBC" w14:textId="77777777" w:rsidR="001A7877" w:rsidRPr="006339A4" w:rsidRDefault="001A7877" w:rsidP="00BC11F7">
            <w:pPr>
              <w:spacing w:line="276" w:lineRule="auto"/>
              <w:jc w:val="both"/>
            </w:pPr>
            <w:r w:rsidRPr="006339A4">
              <w:t>Adresa</w:t>
            </w:r>
          </w:p>
        </w:tc>
        <w:tc>
          <w:tcPr>
            <w:tcW w:w="3969" w:type="dxa"/>
          </w:tcPr>
          <w:p w14:paraId="7FA977E8" w14:textId="77777777" w:rsidR="001A7877" w:rsidRPr="006339A4" w:rsidRDefault="001A7877" w:rsidP="00BC11F7">
            <w:r w:rsidRPr="006339A4">
              <w:t>or.Fălești, str. Ștefan cel Mare, 50</w:t>
            </w:r>
          </w:p>
        </w:tc>
      </w:tr>
      <w:tr w:rsidR="001A7877" w:rsidRPr="006339A4" w14:paraId="218A3F20" w14:textId="77777777" w:rsidTr="00BC11F7">
        <w:tc>
          <w:tcPr>
            <w:tcW w:w="5949" w:type="dxa"/>
            <w:shd w:val="clear" w:color="auto" w:fill="F2F2F2" w:themeFill="background1" w:themeFillShade="F2"/>
          </w:tcPr>
          <w:p w14:paraId="35B45BA0" w14:textId="77777777" w:rsidR="001A7877" w:rsidRPr="006339A4" w:rsidRDefault="001A7877" w:rsidP="00BC11F7">
            <w:pPr>
              <w:spacing w:line="276" w:lineRule="auto"/>
              <w:jc w:val="both"/>
            </w:pPr>
            <w:r w:rsidRPr="006339A4">
              <w:t>Numărul de telefon/fax</w:t>
            </w:r>
          </w:p>
        </w:tc>
        <w:tc>
          <w:tcPr>
            <w:tcW w:w="3969" w:type="dxa"/>
          </w:tcPr>
          <w:p w14:paraId="632BC750" w14:textId="77777777" w:rsidR="001A7877" w:rsidRPr="006339A4" w:rsidRDefault="001A7877" w:rsidP="00BC11F7">
            <w:r w:rsidRPr="006339A4">
              <w:t>+37325922915</w:t>
            </w:r>
          </w:p>
        </w:tc>
      </w:tr>
      <w:tr w:rsidR="001A7877" w:rsidRPr="006339A4" w14:paraId="34038C31" w14:textId="77777777" w:rsidTr="00BC11F7">
        <w:tc>
          <w:tcPr>
            <w:tcW w:w="5949" w:type="dxa"/>
            <w:shd w:val="clear" w:color="auto" w:fill="F2F2F2" w:themeFill="background1" w:themeFillShade="F2"/>
          </w:tcPr>
          <w:p w14:paraId="4FA47A27" w14:textId="77777777" w:rsidR="001A7877" w:rsidRPr="006339A4" w:rsidRDefault="001A7877" w:rsidP="00BC11F7">
            <w:pPr>
              <w:spacing w:line="276" w:lineRule="auto"/>
              <w:jc w:val="both"/>
            </w:pPr>
            <w:r w:rsidRPr="006339A4">
              <w:t>Adresa de e-mail ale autorității contractante</w:t>
            </w:r>
          </w:p>
        </w:tc>
        <w:tc>
          <w:tcPr>
            <w:tcW w:w="3969" w:type="dxa"/>
            <w:vAlign w:val="center"/>
          </w:tcPr>
          <w:p w14:paraId="73EF079A" w14:textId="77777777" w:rsidR="001A7877" w:rsidRPr="006339A4" w:rsidRDefault="001A7877" w:rsidP="00BC11F7">
            <w:r w:rsidRPr="006339A4">
              <w:t>sectiaeconomie_fl@mail.ru</w:t>
            </w:r>
          </w:p>
        </w:tc>
      </w:tr>
      <w:tr w:rsidR="001A7877" w:rsidRPr="006339A4" w14:paraId="3D0897D3" w14:textId="77777777" w:rsidTr="00BC11F7">
        <w:tc>
          <w:tcPr>
            <w:tcW w:w="5949" w:type="dxa"/>
            <w:shd w:val="clear" w:color="auto" w:fill="F2F2F2" w:themeFill="background1" w:themeFillShade="F2"/>
          </w:tcPr>
          <w:p w14:paraId="0726075A" w14:textId="77777777" w:rsidR="001A7877" w:rsidRPr="006339A4" w:rsidRDefault="001A7877" w:rsidP="00BC11F7">
            <w:pPr>
              <w:spacing w:line="276" w:lineRule="auto"/>
              <w:jc w:val="both"/>
            </w:pPr>
            <w:r w:rsidRPr="006339A4">
              <w:t>Adresa de internet ale autorității contractante</w:t>
            </w:r>
          </w:p>
        </w:tc>
        <w:tc>
          <w:tcPr>
            <w:tcW w:w="3969" w:type="dxa"/>
            <w:vAlign w:val="center"/>
          </w:tcPr>
          <w:p w14:paraId="58F4A91D" w14:textId="77777777" w:rsidR="001A7877" w:rsidRPr="006339A4" w:rsidRDefault="001A7877" w:rsidP="00BC11F7">
            <w:r w:rsidRPr="006339A4">
              <w:t>http://cr-falesti.md/</w:t>
            </w:r>
          </w:p>
        </w:tc>
      </w:tr>
      <w:tr w:rsidR="001A7877" w:rsidRPr="006339A4" w14:paraId="158511B2" w14:textId="77777777" w:rsidTr="00BC11F7">
        <w:tc>
          <w:tcPr>
            <w:tcW w:w="5949" w:type="dxa"/>
            <w:shd w:val="clear" w:color="auto" w:fill="F2F2F2" w:themeFill="background1" w:themeFillShade="F2"/>
          </w:tcPr>
          <w:p w14:paraId="0DB54EC6" w14:textId="77777777" w:rsidR="001A7877" w:rsidRPr="006339A4" w:rsidRDefault="001A7877" w:rsidP="00BC11F7">
            <w:pPr>
              <w:spacing w:line="276" w:lineRule="auto"/>
              <w:jc w:val="both"/>
            </w:pPr>
            <w:r w:rsidRPr="006339A4">
              <w:t>Persoana de contact, numărul de telefon/e-mail</w:t>
            </w:r>
          </w:p>
        </w:tc>
        <w:tc>
          <w:tcPr>
            <w:tcW w:w="3969" w:type="dxa"/>
            <w:vAlign w:val="center"/>
          </w:tcPr>
          <w:p w14:paraId="7F9BC297" w14:textId="77777777" w:rsidR="001A7877" w:rsidRPr="006339A4" w:rsidRDefault="001A7877" w:rsidP="00BC11F7">
            <w:r w:rsidRPr="006339A4">
              <w:t>Prodan Alexandr, +37325922915, sectiaeconomie_fl@mail.ru</w:t>
            </w:r>
          </w:p>
        </w:tc>
      </w:tr>
      <w:tr w:rsidR="001A7877" w:rsidRPr="006339A4" w14:paraId="5B51E639" w14:textId="77777777" w:rsidTr="00BC11F7">
        <w:tc>
          <w:tcPr>
            <w:tcW w:w="5949" w:type="dxa"/>
            <w:shd w:val="clear" w:color="auto" w:fill="F2F2F2" w:themeFill="background1" w:themeFillShade="F2"/>
          </w:tcPr>
          <w:p w14:paraId="2D049070" w14:textId="77777777" w:rsidR="001A7877" w:rsidRPr="006339A4" w:rsidRDefault="001A7877" w:rsidP="00BC11F7">
            <w:pPr>
              <w:spacing w:line="276" w:lineRule="auto"/>
              <w:jc w:val="both"/>
            </w:pPr>
            <w:r w:rsidRPr="006339A4">
              <w:t>Adresa de e-mail sau de internet de la care se va putea obține accesul liber, direct, total și gratuit la documentația de atribuire</w:t>
            </w:r>
          </w:p>
          <w:p w14:paraId="2325EA10" w14:textId="77777777" w:rsidR="001A7877" w:rsidRPr="006339A4" w:rsidRDefault="001A7877" w:rsidP="00BC11F7">
            <w:pPr>
              <w:spacing w:line="276" w:lineRule="auto"/>
              <w:jc w:val="both"/>
              <w:rPr>
                <w:sz w:val="20"/>
                <w:szCs w:val="20"/>
              </w:rPr>
            </w:pPr>
            <w:r w:rsidRPr="006339A4">
              <w:rPr>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vAlign w:val="center"/>
          </w:tcPr>
          <w:p w14:paraId="00912555" w14:textId="77777777" w:rsidR="001A7877" w:rsidRPr="006339A4" w:rsidRDefault="001A7877" w:rsidP="00BC11F7">
            <w:r w:rsidRPr="006339A4">
              <w:t>sectiaeconomie_fl@mail.ru</w:t>
            </w:r>
          </w:p>
        </w:tc>
      </w:tr>
      <w:tr w:rsidR="001A7877" w:rsidRPr="006339A4" w14:paraId="17A7BF1F" w14:textId="77777777" w:rsidTr="00BC11F7">
        <w:tc>
          <w:tcPr>
            <w:tcW w:w="5949" w:type="dxa"/>
            <w:shd w:val="clear" w:color="auto" w:fill="F2F2F2" w:themeFill="background1" w:themeFillShade="F2"/>
          </w:tcPr>
          <w:p w14:paraId="6FFA0953" w14:textId="77777777" w:rsidR="001A7877" w:rsidRPr="006339A4" w:rsidRDefault="001A7877" w:rsidP="00BC11F7">
            <w:pPr>
              <w:spacing w:line="276" w:lineRule="auto"/>
              <w:jc w:val="both"/>
            </w:pPr>
            <w:r w:rsidRPr="006339A4">
              <w:t>Tipul autorității contractante și obiectul principal de activitate</w:t>
            </w:r>
          </w:p>
          <w:p w14:paraId="66449AAE" w14:textId="77777777" w:rsidR="001A7877" w:rsidRPr="006339A4" w:rsidRDefault="001A7877" w:rsidP="00BC11F7">
            <w:pPr>
              <w:spacing w:line="276" w:lineRule="auto"/>
              <w:jc w:val="both"/>
              <w:rPr>
                <w:sz w:val="20"/>
                <w:szCs w:val="20"/>
              </w:rPr>
            </w:pPr>
            <w:r w:rsidRPr="006339A4">
              <w:rPr>
                <w:i/>
                <w:sz w:val="20"/>
                <w:szCs w:val="20"/>
              </w:rPr>
              <w:t>(Dacă este cazul, mențiunea că autoritatea contractantă este o autoritate centrală de achiziție sau că achiziția implică ori ar putea implica o altă formă de achiziție comună)</w:t>
            </w:r>
          </w:p>
        </w:tc>
        <w:tc>
          <w:tcPr>
            <w:tcW w:w="3969" w:type="dxa"/>
            <w:vAlign w:val="center"/>
          </w:tcPr>
          <w:p w14:paraId="70EEE3D8" w14:textId="77777777" w:rsidR="001A7877" w:rsidRPr="006339A4" w:rsidRDefault="001A7877" w:rsidP="00BC11F7">
            <w:r w:rsidRPr="006339A4">
              <w:t>Administrație Publică Locală de nivelul II,</w:t>
            </w:r>
          </w:p>
        </w:tc>
      </w:tr>
    </w:tbl>
    <w:p w14:paraId="195BC03C" w14:textId="77777777" w:rsidR="001A7877" w:rsidRPr="006339A4" w:rsidRDefault="001A7877" w:rsidP="00AB5B44">
      <w:pPr>
        <w:pStyle w:val="Listparagraf"/>
        <w:numPr>
          <w:ilvl w:val="0"/>
          <w:numId w:val="22"/>
        </w:numPr>
        <w:tabs>
          <w:tab w:val="clear" w:pos="1134"/>
        </w:tabs>
        <w:spacing w:before="240" w:after="160" w:line="276" w:lineRule="auto"/>
        <w:contextualSpacing/>
      </w:pPr>
      <w:r w:rsidRPr="006339A4">
        <w:rPr>
          <w:b/>
        </w:rPr>
        <w:t>Informații despre obiectul achiziției</w:t>
      </w:r>
      <w:r w:rsidRPr="006339A4">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1A7877" w:rsidRPr="006339A4" w14:paraId="7F3345A9" w14:textId="77777777" w:rsidTr="00BC11F7">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EA8B92" w14:textId="77777777" w:rsidR="001A7877" w:rsidRPr="006339A4" w:rsidRDefault="001A7877" w:rsidP="00BC11F7">
            <w:pPr>
              <w:spacing w:line="276" w:lineRule="auto"/>
              <w:jc w:val="center"/>
            </w:pPr>
            <w:r w:rsidRPr="006339A4">
              <w:t>Nr. d/o</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F94EB6" w14:textId="77777777" w:rsidR="001A7877" w:rsidRPr="006339A4" w:rsidRDefault="001A7877" w:rsidP="00BC11F7">
            <w:pPr>
              <w:spacing w:line="276" w:lineRule="auto"/>
              <w:jc w:val="center"/>
            </w:pPr>
            <w:r w:rsidRPr="006339A4">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4D5A88" w14:textId="77777777" w:rsidR="001A7877" w:rsidRPr="006339A4" w:rsidRDefault="001A7877" w:rsidP="00BC11F7">
            <w:pPr>
              <w:spacing w:line="276" w:lineRule="auto"/>
              <w:jc w:val="center"/>
            </w:pPr>
            <w:r w:rsidRPr="006339A4">
              <w:t>Denumirea bunurilor, serviciilor sau lucrărilor</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96F902" w14:textId="77777777" w:rsidR="001A7877" w:rsidRPr="006339A4" w:rsidRDefault="001A7877" w:rsidP="00BC11F7">
            <w:pPr>
              <w:spacing w:line="276" w:lineRule="auto"/>
              <w:jc w:val="center"/>
            </w:pPr>
            <w:r w:rsidRPr="006339A4">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DBA741" w14:textId="77777777" w:rsidR="001A7877" w:rsidRPr="006339A4" w:rsidRDefault="001A7877" w:rsidP="00BC11F7">
            <w:pPr>
              <w:spacing w:line="276" w:lineRule="auto"/>
              <w:jc w:val="center"/>
            </w:pPr>
            <w:r w:rsidRPr="006339A4">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FAC472D" w14:textId="77777777" w:rsidR="001A7877" w:rsidRPr="006339A4" w:rsidRDefault="001A7877" w:rsidP="00BC11F7">
            <w:pPr>
              <w:spacing w:line="276" w:lineRule="auto"/>
              <w:jc w:val="center"/>
            </w:pPr>
            <w:r w:rsidRPr="006339A4">
              <w:t>Valoarea estimată,</w:t>
            </w:r>
            <w:r w:rsidRPr="006339A4">
              <w:br/>
              <w:t>fără TVA</w:t>
            </w:r>
            <w:r w:rsidRPr="006339A4">
              <w:rPr>
                <w:i/>
              </w:rPr>
              <w:t xml:space="preserve"> </w:t>
            </w:r>
            <w:r w:rsidRPr="006339A4">
              <w:rPr>
                <w:i/>
                <w:sz w:val="20"/>
                <w:szCs w:val="20"/>
              </w:rPr>
              <w:t>(pentru fiecare lot în parte)</w:t>
            </w:r>
          </w:p>
        </w:tc>
      </w:tr>
      <w:tr w:rsidR="001A7877" w:rsidRPr="006339A4" w14:paraId="6D46B3F4" w14:textId="77777777" w:rsidTr="00BC11F7">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D046D10" w14:textId="77777777" w:rsidR="001A7877" w:rsidRPr="006339A4" w:rsidRDefault="001A7877" w:rsidP="00BC11F7">
            <w:pPr>
              <w:spacing w:line="276" w:lineRule="auto"/>
              <w:jc w:val="center"/>
            </w:pPr>
            <w:r w:rsidRPr="006339A4">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DD8E4A3" w14:textId="77777777" w:rsidR="001A7877" w:rsidRPr="006339A4" w:rsidRDefault="001A7877" w:rsidP="00BC11F7">
            <w:pPr>
              <w:spacing w:line="276" w:lineRule="auto"/>
            </w:pPr>
            <w:r w:rsidRPr="00C33620">
              <w:rPr>
                <w:sz w:val="20"/>
              </w:rPr>
              <w:t>45233120-6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4C83BB8" w14:textId="77777777" w:rsidR="001A7877" w:rsidRPr="006339A4" w:rsidRDefault="001A7877" w:rsidP="00BC11F7">
            <w:pPr>
              <w:spacing w:line="276" w:lineRule="auto"/>
            </w:pPr>
            <w:r w:rsidRPr="00C33620">
              <w:t>Lucrări de reparație capitală a drumului L263 R16-drum de access pre s. Risipeni” Etapa II</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0A8015E" w14:textId="77777777" w:rsidR="001A7877" w:rsidRPr="006339A4" w:rsidRDefault="001A7877" w:rsidP="00BC11F7">
            <w:pPr>
              <w:spacing w:line="276" w:lineRule="auto"/>
              <w:jc w:val="center"/>
            </w:pPr>
            <w:r w:rsidRPr="006339A4">
              <w:t>1/buc</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8497931" w14:textId="77777777" w:rsidR="001A7877" w:rsidRPr="006339A4" w:rsidRDefault="001A7877" w:rsidP="00BC11F7">
            <w:pPr>
              <w:spacing w:line="276" w:lineRule="auto"/>
            </w:pPr>
            <w:r w:rsidRPr="00C33620">
              <w:rPr>
                <w:lang w:val="ro-MD"/>
              </w:rPr>
              <w:t xml:space="preserve">Lucrări de reparație capitală a </w:t>
            </w:r>
            <w:r>
              <w:rPr>
                <w:lang w:val="ro-MD"/>
              </w:rPr>
              <w:t>drumului L263 R16-drum de acces</w:t>
            </w:r>
            <w:r w:rsidRPr="00C33620">
              <w:rPr>
                <w:lang w:val="ro-MD"/>
              </w:rPr>
              <w:t xml:space="preserve"> pre s. Risipeni” Etapa II</w:t>
            </w:r>
            <w:r>
              <w:rPr>
                <w:lang w:val="ro-MD"/>
              </w:rPr>
              <w:t xml:space="preserve"> (construcția trotuarelor, amenajarea zonelor verzi și a intrărilor în curți)</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5BB4B5B" w14:textId="77777777" w:rsidR="001A7877" w:rsidRPr="000417A0" w:rsidRDefault="001A7877" w:rsidP="00BC11F7">
            <w:pPr>
              <w:spacing w:line="276" w:lineRule="auto"/>
              <w:jc w:val="center"/>
            </w:pPr>
            <w:r>
              <w:rPr>
                <w:b/>
              </w:rPr>
              <w:t xml:space="preserve"> </w:t>
            </w:r>
            <w:r w:rsidRPr="000417A0">
              <w:t>3 083 000,00</w:t>
            </w:r>
          </w:p>
        </w:tc>
      </w:tr>
    </w:tbl>
    <w:p w14:paraId="4C7285EF" w14:textId="77777777" w:rsidR="001A7877" w:rsidRPr="006339A4" w:rsidRDefault="001A7877" w:rsidP="00AB5B44">
      <w:pPr>
        <w:pStyle w:val="Listparagraf"/>
        <w:numPr>
          <w:ilvl w:val="0"/>
          <w:numId w:val="22"/>
        </w:numPr>
        <w:tabs>
          <w:tab w:val="clear" w:pos="1134"/>
        </w:tabs>
        <w:spacing w:before="240" w:after="160" w:line="276" w:lineRule="auto"/>
        <w:rPr>
          <w:b/>
        </w:rPr>
      </w:pPr>
      <w:r w:rsidRPr="006339A4">
        <w:rPr>
          <w:b/>
        </w:rPr>
        <w:t xml:space="preserve">Condiții de participare </w:t>
      </w:r>
      <w:r w:rsidRPr="006339A4">
        <w:rPr>
          <w:i/>
        </w:rPr>
        <w:t>(în măsura în care sunt deja cunoscute)</w:t>
      </w:r>
      <w:r w:rsidRPr="006339A4">
        <w:rPr>
          <w:b/>
        </w:rPr>
        <w:t>:</w:t>
      </w:r>
    </w:p>
    <w:tbl>
      <w:tblPr>
        <w:tblStyle w:val="Tabelgril"/>
        <w:tblW w:w="9923" w:type="dxa"/>
        <w:tblInd w:w="-5" w:type="dxa"/>
        <w:tblLook w:val="04A0" w:firstRow="1" w:lastRow="0" w:firstColumn="1" w:lastColumn="0" w:noHBand="0" w:noVBand="1"/>
      </w:tblPr>
      <w:tblGrid>
        <w:gridCol w:w="5954"/>
        <w:gridCol w:w="3969"/>
      </w:tblGrid>
      <w:tr w:rsidR="001A7877" w:rsidRPr="006339A4" w14:paraId="1BD11CDB" w14:textId="77777777" w:rsidTr="00BC11F7">
        <w:tc>
          <w:tcPr>
            <w:tcW w:w="5954" w:type="dxa"/>
            <w:shd w:val="clear" w:color="auto" w:fill="F2F2F2" w:themeFill="background1" w:themeFillShade="F2"/>
          </w:tcPr>
          <w:p w14:paraId="60890A0C" w14:textId="77777777" w:rsidR="001A7877" w:rsidRPr="006339A4" w:rsidRDefault="001A7877" w:rsidP="00BC11F7">
            <w:pPr>
              <w:pStyle w:val="Listparagraf"/>
              <w:spacing w:line="276" w:lineRule="auto"/>
              <w:ind w:left="0"/>
            </w:pPr>
            <w:r w:rsidRPr="006339A4">
              <w:t>Contractul de achiziție publică este rezervat unor ateliere protejate sau acesta poate fi executat numai în cadrul unor programe de angajare protejată</w:t>
            </w:r>
          </w:p>
        </w:tc>
        <w:tc>
          <w:tcPr>
            <w:tcW w:w="3969" w:type="dxa"/>
          </w:tcPr>
          <w:p w14:paraId="0453619A" w14:textId="77777777" w:rsidR="001A7877" w:rsidRPr="006339A4" w:rsidRDefault="001A7877" w:rsidP="00BC11F7">
            <w:pPr>
              <w:spacing w:line="276" w:lineRule="auto"/>
              <w:jc w:val="both"/>
            </w:pPr>
            <w:r w:rsidRPr="006339A4">
              <w:t xml:space="preserve">Nu </w:t>
            </w:r>
            <w:r w:rsidRPr="006339A4">
              <w:rPr>
                <w:shd w:val="clear" w:color="auto" w:fill="000000" w:themeFill="text1"/>
              </w:rPr>
              <w:t>□</w:t>
            </w:r>
          </w:p>
          <w:p w14:paraId="0DD4125C" w14:textId="77777777" w:rsidR="001A7877" w:rsidRPr="006339A4" w:rsidRDefault="001A7877" w:rsidP="00BC11F7">
            <w:pPr>
              <w:pStyle w:val="Listparagraf"/>
              <w:spacing w:line="276" w:lineRule="auto"/>
              <w:ind w:left="0"/>
            </w:pPr>
            <w:r w:rsidRPr="006339A4">
              <w:t>Da □</w:t>
            </w:r>
          </w:p>
        </w:tc>
      </w:tr>
      <w:tr w:rsidR="001A7877" w:rsidRPr="006339A4" w14:paraId="6597F996" w14:textId="77777777" w:rsidTr="00BC11F7">
        <w:tc>
          <w:tcPr>
            <w:tcW w:w="5954" w:type="dxa"/>
            <w:shd w:val="clear" w:color="auto" w:fill="F2F2F2" w:themeFill="background1" w:themeFillShade="F2"/>
          </w:tcPr>
          <w:p w14:paraId="404CB156" w14:textId="77777777" w:rsidR="001A7877" w:rsidRPr="006339A4" w:rsidRDefault="001A7877" w:rsidP="00BC11F7">
            <w:pPr>
              <w:pStyle w:val="Listparagraf"/>
              <w:spacing w:line="276" w:lineRule="auto"/>
              <w:ind w:left="0"/>
            </w:pPr>
            <w:r w:rsidRPr="006339A4">
              <w:t>Prestarea serviciului este rezervată unei anumite profesii în temeiul unor acte cu putere de lege sau al unor acte administrative</w:t>
            </w:r>
          </w:p>
        </w:tc>
        <w:tc>
          <w:tcPr>
            <w:tcW w:w="3969" w:type="dxa"/>
          </w:tcPr>
          <w:p w14:paraId="593BF76C" w14:textId="77777777" w:rsidR="001A7877" w:rsidRPr="006339A4" w:rsidRDefault="001A7877" w:rsidP="00BC11F7">
            <w:pPr>
              <w:spacing w:line="276" w:lineRule="auto"/>
              <w:jc w:val="both"/>
            </w:pPr>
            <w:r w:rsidRPr="006339A4">
              <w:t xml:space="preserve">Nu </w:t>
            </w:r>
            <w:r w:rsidRPr="006339A4">
              <w:rPr>
                <w:shd w:val="clear" w:color="auto" w:fill="000000" w:themeFill="text1"/>
              </w:rPr>
              <w:t>□</w:t>
            </w:r>
          </w:p>
          <w:p w14:paraId="6C8FD980" w14:textId="77777777" w:rsidR="001A7877" w:rsidRPr="006339A4" w:rsidRDefault="001A7877" w:rsidP="00BC11F7">
            <w:pPr>
              <w:pStyle w:val="Listparagraf"/>
              <w:spacing w:line="276" w:lineRule="auto"/>
              <w:ind w:left="0"/>
            </w:pPr>
            <w:r w:rsidRPr="006339A4">
              <w:t>Da □</w:t>
            </w:r>
          </w:p>
        </w:tc>
      </w:tr>
      <w:tr w:rsidR="001A7877" w:rsidRPr="006339A4" w14:paraId="5527A2BE" w14:textId="77777777" w:rsidTr="00BC11F7">
        <w:tc>
          <w:tcPr>
            <w:tcW w:w="5954" w:type="dxa"/>
            <w:shd w:val="clear" w:color="auto" w:fill="F2F2F2" w:themeFill="background1" w:themeFillShade="F2"/>
          </w:tcPr>
          <w:p w14:paraId="124ED386" w14:textId="77777777" w:rsidR="001A7877" w:rsidRPr="006339A4" w:rsidRDefault="001A7877" w:rsidP="00BC11F7">
            <w:pPr>
              <w:pStyle w:val="Listparagraf"/>
              <w:spacing w:line="276" w:lineRule="auto"/>
              <w:ind w:left="0"/>
            </w:pPr>
            <w:r w:rsidRPr="006339A4">
              <w:t>Scurtă descriere a criteriilor de selecție</w:t>
            </w:r>
          </w:p>
        </w:tc>
        <w:tc>
          <w:tcPr>
            <w:tcW w:w="3969" w:type="dxa"/>
          </w:tcPr>
          <w:p w14:paraId="751581F6" w14:textId="77777777" w:rsidR="001A7877" w:rsidRPr="006339A4" w:rsidRDefault="001A7877" w:rsidP="00BC11F7">
            <w:pPr>
              <w:pStyle w:val="Listparagraf"/>
              <w:spacing w:line="276" w:lineRule="auto"/>
              <w:ind w:left="0"/>
              <w:rPr>
                <w:sz w:val="20"/>
                <w:szCs w:val="20"/>
              </w:rPr>
            </w:pPr>
            <w:r w:rsidRPr="006339A4">
              <w:rPr>
                <w:color w:val="000000"/>
                <w:shd w:val="clear" w:color="auto" w:fill="FFFFFF"/>
              </w:rPr>
              <w:t>Preţul cel mai scăzut</w:t>
            </w:r>
          </w:p>
        </w:tc>
      </w:tr>
    </w:tbl>
    <w:p w14:paraId="6C9B2DE9" w14:textId="77777777" w:rsidR="001A7877" w:rsidRDefault="001A7877" w:rsidP="001A7877">
      <w:pPr>
        <w:pStyle w:val="Listparagraf"/>
        <w:numPr>
          <w:ilvl w:val="0"/>
          <w:numId w:val="0"/>
        </w:numPr>
        <w:spacing w:before="240" w:line="276" w:lineRule="auto"/>
        <w:ind w:left="1080"/>
        <w:rPr>
          <w:b/>
        </w:rPr>
      </w:pPr>
    </w:p>
    <w:p w14:paraId="183D2A26" w14:textId="77777777" w:rsidR="001A7877" w:rsidRPr="006339A4" w:rsidRDefault="001A7877" w:rsidP="00AB5B44">
      <w:pPr>
        <w:pStyle w:val="Listparagraf"/>
        <w:numPr>
          <w:ilvl w:val="0"/>
          <w:numId w:val="22"/>
        </w:numPr>
        <w:tabs>
          <w:tab w:val="clear" w:pos="1134"/>
        </w:tabs>
        <w:spacing w:before="240" w:after="160" w:line="276" w:lineRule="auto"/>
        <w:rPr>
          <w:b/>
        </w:rPr>
      </w:pPr>
      <w:r w:rsidRPr="006339A4">
        <w:rPr>
          <w:b/>
        </w:rPr>
        <w:lastRenderedPageBreak/>
        <w:t>Alte informații:</w:t>
      </w:r>
    </w:p>
    <w:tbl>
      <w:tblPr>
        <w:tblStyle w:val="Tabelgril"/>
        <w:tblW w:w="9923" w:type="dxa"/>
        <w:tblInd w:w="-5" w:type="dxa"/>
        <w:tblLook w:val="04A0" w:firstRow="1" w:lastRow="0" w:firstColumn="1" w:lastColumn="0" w:noHBand="0" w:noVBand="1"/>
      </w:tblPr>
      <w:tblGrid>
        <w:gridCol w:w="5812"/>
        <w:gridCol w:w="4111"/>
      </w:tblGrid>
      <w:tr w:rsidR="001A7877" w:rsidRPr="006339A4" w14:paraId="58FCA170" w14:textId="77777777" w:rsidTr="00BC11F7">
        <w:tc>
          <w:tcPr>
            <w:tcW w:w="5812" w:type="dxa"/>
            <w:shd w:val="clear" w:color="auto" w:fill="F2F2F2" w:themeFill="background1" w:themeFillShade="F2"/>
          </w:tcPr>
          <w:p w14:paraId="7D86B9DC" w14:textId="77777777" w:rsidR="001A7877" w:rsidRPr="006339A4" w:rsidRDefault="001A7877" w:rsidP="00BC11F7">
            <w:pPr>
              <w:pStyle w:val="Listparagraf"/>
              <w:spacing w:line="276" w:lineRule="auto"/>
              <w:ind w:left="0"/>
            </w:pPr>
            <w:r w:rsidRPr="006339A4">
              <w:t>Data estimată pentru publicarea anunțului de participare pentru contractul/contractele la care se referă anunțul de intenție</w:t>
            </w:r>
          </w:p>
        </w:tc>
        <w:tc>
          <w:tcPr>
            <w:tcW w:w="4111" w:type="dxa"/>
            <w:vAlign w:val="center"/>
          </w:tcPr>
          <w:p w14:paraId="349526C2" w14:textId="77777777" w:rsidR="001A7877" w:rsidRPr="006339A4" w:rsidRDefault="001A7877" w:rsidP="00BC11F7">
            <w:pPr>
              <w:pStyle w:val="Listparagraf"/>
              <w:spacing w:line="276" w:lineRule="auto"/>
              <w:ind w:left="0"/>
            </w:pPr>
            <w:r>
              <w:t>14.01.2026</w:t>
            </w:r>
          </w:p>
        </w:tc>
      </w:tr>
      <w:tr w:rsidR="001A7877" w:rsidRPr="006339A4" w14:paraId="67AA9330" w14:textId="77777777" w:rsidTr="00BC11F7">
        <w:tc>
          <w:tcPr>
            <w:tcW w:w="5812" w:type="dxa"/>
            <w:shd w:val="clear" w:color="auto" w:fill="F2F2F2" w:themeFill="background1" w:themeFillShade="F2"/>
          </w:tcPr>
          <w:p w14:paraId="6ECA3208" w14:textId="77777777" w:rsidR="001A7877" w:rsidRPr="006339A4" w:rsidRDefault="001A7877" w:rsidP="00BC11F7">
            <w:pPr>
              <w:pStyle w:val="Listparagraf"/>
              <w:spacing w:line="276" w:lineRule="auto"/>
              <w:ind w:left="0"/>
            </w:pPr>
            <w:r w:rsidRPr="006339A4">
              <w:t>Tehnici și instrumente specifice de atribuire utilizate</w:t>
            </w:r>
          </w:p>
        </w:tc>
        <w:tc>
          <w:tcPr>
            <w:tcW w:w="4111" w:type="dxa"/>
          </w:tcPr>
          <w:p w14:paraId="5DEE4FC5" w14:textId="77777777" w:rsidR="001A7877" w:rsidRPr="006339A4" w:rsidRDefault="001A7877" w:rsidP="00BC11F7">
            <w:pPr>
              <w:pStyle w:val="Listparagraf"/>
              <w:spacing w:line="276" w:lineRule="auto"/>
              <w:ind w:left="0"/>
            </w:pPr>
            <w:r w:rsidRPr="006339A4">
              <w:t>Acord-cadru □</w:t>
            </w:r>
          </w:p>
          <w:p w14:paraId="1A7723F1" w14:textId="77777777" w:rsidR="001A7877" w:rsidRPr="006339A4" w:rsidRDefault="001A7877" w:rsidP="00BC11F7">
            <w:pPr>
              <w:pStyle w:val="Listparagraf"/>
              <w:spacing w:line="276" w:lineRule="auto"/>
              <w:ind w:left="0"/>
            </w:pPr>
            <w:r w:rsidRPr="006339A4">
              <w:t>Sistem dinamic de achiziție □</w:t>
            </w:r>
          </w:p>
        </w:tc>
      </w:tr>
      <w:tr w:rsidR="001A7877" w:rsidRPr="006339A4" w14:paraId="716AD87D" w14:textId="77777777" w:rsidTr="00BC11F7">
        <w:tc>
          <w:tcPr>
            <w:tcW w:w="5812" w:type="dxa"/>
            <w:shd w:val="clear" w:color="auto" w:fill="F2F2F2" w:themeFill="background1" w:themeFillShade="F2"/>
          </w:tcPr>
          <w:p w14:paraId="15DD92F3" w14:textId="77777777" w:rsidR="001A7877" w:rsidRPr="006339A4" w:rsidRDefault="001A7877" w:rsidP="00BC11F7">
            <w:pPr>
              <w:pStyle w:val="Listparagraf"/>
              <w:spacing w:line="276" w:lineRule="auto"/>
              <w:ind w:left="0"/>
              <w:rPr>
                <w:lang w:eastAsia="zh-CN"/>
              </w:rPr>
            </w:pPr>
            <w:r w:rsidRPr="006339A4">
              <w:rPr>
                <w:lang w:eastAsia="zh-CN"/>
              </w:rPr>
              <w:t>Contractul intră sub incidența Acordului privind achizițiile guvernamentale al Organizației Mondiale a Comerțului</w:t>
            </w:r>
          </w:p>
          <w:p w14:paraId="705B2713" w14:textId="77777777" w:rsidR="001A7877" w:rsidRPr="006339A4" w:rsidRDefault="001A7877" w:rsidP="00BC11F7">
            <w:pPr>
              <w:pStyle w:val="Listparagraf"/>
              <w:spacing w:line="276" w:lineRule="auto"/>
              <w:ind w:left="0"/>
            </w:pPr>
            <w:r w:rsidRPr="006339A4">
              <w:rPr>
                <w:i/>
                <w:lang w:eastAsia="zh-CN"/>
              </w:rPr>
              <w:t>(Numai în cazul anunțurilor transmise spre publicare în JOUE)</w:t>
            </w:r>
          </w:p>
        </w:tc>
        <w:tc>
          <w:tcPr>
            <w:tcW w:w="4111" w:type="dxa"/>
          </w:tcPr>
          <w:p w14:paraId="73F709F2" w14:textId="77777777" w:rsidR="001A7877" w:rsidRPr="006339A4" w:rsidRDefault="001A7877" w:rsidP="00BC11F7">
            <w:pPr>
              <w:spacing w:line="276" w:lineRule="auto"/>
              <w:jc w:val="both"/>
            </w:pPr>
            <w:r w:rsidRPr="006339A4">
              <w:t xml:space="preserve">Nu </w:t>
            </w:r>
            <w:r w:rsidRPr="006339A4">
              <w:rPr>
                <w:shd w:val="clear" w:color="auto" w:fill="000000" w:themeFill="text1"/>
              </w:rPr>
              <w:t>□</w:t>
            </w:r>
          </w:p>
          <w:p w14:paraId="67458777" w14:textId="77777777" w:rsidR="001A7877" w:rsidRPr="006339A4" w:rsidRDefault="001A7877" w:rsidP="00BC11F7">
            <w:pPr>
              <w:pStyle w:val="Listparagraf"/>
              <w:spacing w:line="276" w:lineRule="auto"/>
              <w:ind w:left="0"/>
            </w:pPr>
            <w:r w:rsidRPr="006339A4">
              <w:t>Da □</w:t>
            </w:r>
          </w:p>
        </w:tc>
      </w:tr>
      <w:tr w:rsidR="001A7877" w:rsidRPr="006339A4" w14:paraId="0CF93DAA" w14:textId="77777777" w:rsidTr="00BC11F7">
        <w:tc>
          <w:tcPr>
            <w:tcW w:w="5812" w:type="dxa"/>
            <w:shd w:val="clear" w:color="auto" w:fill="F2F2F2" w:themeFill="background1" w:themeFillShade="F2"/>
          </w:tcPr>
          <w:p w14:paraId="2B0021B5" w14:textId="77777777" w:rsidR="001A7877" w:rsidRPr="006339A4" w:rsidRDefault="001A7877" w:rsidP="00BC11F7">
            <w:pPr>
              <w:spacing w:line="276" w:lineRule="auto"/>
              <w:jc w:val="both"/>
            </w:pPr>
            <w:r w:rsidRPr="006339A4">
              <w:t>Agenția Națională pentru Soluționarea Contestațiilor</w:t>
            </w:r>
          </w:p>
          <w:p w14:paraId="3F19DE9E" w14:textId="77777777" w:rsidR="001A7877" w:rsidRPr="006339A4" w:rsidRDefault="001A7877" w:rsidP="00BC11F7">
            <w:pPr>
              <w:pStyle w:val="Listparagraf"/>
              <w:spacing w:line="276" w:lineRule="auto"/>
              <w:ind w:left="0"/>
              <w:rPr>
                <w:lang w:eastAsia="zh-CN"/>
              </w:rPr>
            </w:pPr>
          </w:p>
        </w:tc>
        <w:tc>
          <w:tcPr>
            <w:tcW w:w="4111" w:type="dxa"/>
          </w:tcPr>
          <w:p w14:paraId="5E7E2046" w14:textId="77777777" w:rsidR="001A7877" w:rsidRPr="006339A4" w:rsidRDefault="001A7877" w:rsidP="00BC11F7">
            <w:pPr>
              <w:spacing w:line="276" w:lineRule="auto"/>
              <w:jc w:val="both"/>
            </w:pPr>
            <w:r w:rsidRPr="006339A4">
              <w:t>mun. Chișinău, bd. Ștefan cel Mare și Sfânt, 124, MD-2001;</w:t>
            </w:r>
          </w:p>
          <w:p w14:paraId="27A90535" w14:textId="77777777" w:rsidR="001A7877" w:rsidRPr="006339A4" w:rsidRDefault="001A7877" w:rsidP="00BC11F7">
            <w:pPr>
              <w:spacing w:line="276" w:lineRule="auto"/>
              <w:jc w:val="both"/>
            </w:pPr>
            <w:r w:rsidRPr="006339A4">
              <w:t xml:space="preserve">tel/fax: (022) 820 652, 820-651 </w:t>
            </w:r>
          </w:p>
          <w:p w14:paraId="1A398BB0" w14:textId="77777777" w:rsidR="001A7877" w:rsidRPr="006339A4" w:rsidRDefault="001A7877" w:rsidP="00BC11F7">
            <w:pPr>
              <w:spacing w:line="276" w:lineRule="auto"/>
              <w:jc w:val="both"/>
              <w:rPr>
                <w:rStyle w:val="Hyperlink"/>
                <w:rFonts w:eastAsiaTheme="majorEastAsia"/>
              </w:rPr>
            </w:pPr>
            <w:r w:rsidRPr="006339A4">
              <w:t xml:space="preserve">e-mail: </w:t>
            </w:r>
            <w:hyperlink r:id="rId12" w:history="1">
              <w:r w:rsidRPr="006339A4">
                <w:rPr>
                  <w:rStyle w:val="Hyperlink"/>
                  <w:rFonts w:eastAsiaTheme="majorEastAsia"/>
                </w:rPr>
                <w:t>contestatii@ansc.md</w:t>
              </w:r>
            </w:hyperlink>
          </w:p>
          <w:p w14:paraId="2CB092B7" w14:textId="77777777" w:rsidR="001A7877" w:rsidRPr="006339A4" w:rsidRDefault="001A7877" w:rsidP="00BC11F7">
            <w:pPr>
              <w:spacing w:line="276" w:lineRule="auto"/>
              <w:jc w:val="both"/>
            </w:pPr>
            <w:r w:rsidRPr="006339A4">
              <w:t xml:space="preserve">pagina web: </w:t>
            </w:r>
            <w:r w:rsidRPr="006339A4">
              <w:rPr>
                <w:rStyle w:val="Hyperlink"/>
                <w:rFonts w:eastAsiaTheme="majorEastAsia"/>
              </w:rPr>
              <w:t>www.ansc.md</w:t>
            </w:r>
          </w:p>
        </w:tc>
      </w:tr>
      <w:tr w:rsidR="001A7877" w:rsidRPr="006339A4" w14:paraId="77FE64C3" w14:textId="77777777" w:rsidTr="00BC11F7">
        <w:tc>
          <w:tcPr>
            <w:tcW w:w="5812" w:type="dxa"/>
            <w:shd w:val="clear" w:color="auto" w:fill="F2F2F2" w:themeFill="background1" w:themeFillShade="F2"/>
          </w:tcPr>
          <w:p w14:paraId="50BF6BAA" w14:textId="77777777" w:rsidR="001A7877" w:rsidRPr="006339A4" w:rsidRDefault="001A7877" w:rsidP="00BC11F7">
            <w:pPr>
              <w:pStyle w:val="Listparagraf"/>
              <w:spacing w:line="276" w:lineRule="auto"/>
              <w:ind w:left="0"/>
              <w:rPr>
                <w:lang w:eastAsia="zh-CN"/>
              </w:rPr>
            </w:pPr>
            <w:r w:rsidRPr="006339A4">
              <w:rPr>
                <w:lang w:eastAsia="zh-CN"/>
              </w:rPr>
              <w:t>Alte informații relevante</w:t>
            </w:r>
          </w:p>
        </w:tc>
        <w:tc>
          <w:tcPr>
            <w:tcW w:w="4111" w:type="dxa"/>
          </w:tcPr>
          <w:p w14:paraId="5A92287B" w14:textId="77777777" w:rsidR="001A7877" w:rsidRPr="006339A4" w:rsidRDefault="001A7877" w:rsidP="00BC11F7">
            <w:pPr>
              <w:spacing w:line="276" w:lineRule="auto"/>
              <w:jc w:val="both"/>
            </w:pPr>
          </w:p>
          <w:p w14:paraId="3427DAB7" w14:textId="77777777" w:rsidR="001A7877" w:rsidRPr="006339A4" w:rsidRDefault="001A7877" w:rsidP="00BC11F7">
            <w:pPr>
              <w:spacing w:line="276" w:lineRule="auto"/>
              <w:jc w:val="both"/>
            </w:pPr>
          </w:p>
        </w:tc>
      </w:tr>
    </w:tbl>
    <w:p w14:paraId="756C7536" w14:textId="77777777" w:rsidR="001A7877" w:rsidRPr="006339A4" w:rsidRDefault="001A7877" w:rsidP="001A7877">
      <w:pPr>
        <w:spacing w:line="276" w:lineRule="auto"/>
        <w:jc w:val="both"/>
      </w:pPr>
    </w:p>
    <w:p w14:paraId="5CD999DE" w14:textId="77777777" w:rsidR="001A7877" w:rsidRPr="006339A4" w:rsidRDefault="001A7877" w:rsidP="001A7877">
      <w:pPr>
        <w:spacing w:before="120" w:after="120" w:line="276" w:lineRule="auto"/>
        <w:ind w:firstLine="567"/>
        <w:rPr>
          <w:b/>
        </w:rPr>
      </w:pPr>
      <w:r w:rsidRPr="006339A4">
        <w:rPr>
          <w:b/>
        </w:rPr>
        <w:t xml:space="preserve">Conducătorul grupului de lucru:  </w:t>
      </w:r>
      <w:r>
        <w:t>Vadim ROȘCA</w:t>
      </w:r>
      <w:r w:rsidRPr="006339A4">
        <w:rPr>
          <w:b/>
        </w:rPr>
        <w:t xml:space="preserve">  /_____________/                L.Ș.</w:t>
      </w:r>
    </w:p>
    <w:p w14:paraId="22F0C03A" w14:textId="77777777" w:rsidR="001A7877" w:rsidRPr="006339A4" w:rsidRDefault="001A7877" w:rsidP="001A7877">
      <w:pPr>
        <w:spacing w:line="276" w:lineRule="auto"/>
        <w:jc w:val="both"/>
      </w:pPr>
    </w:p>
    <w:p w14:paraId="090B3E1A" w14:textId="77777777" w:rsidR="001A7877" w:rsidRPr="006339A4" w:rsidRDefault="001A7877" w:rsidP="001A7877">
      <w:pPr>
        <w:spacing w:line="276" w:lineRule="auto"/>
        <w:jc w:val="both"/>
      </w:pPr>
    </w:p>
    <w:p w14:paraId="0F5A146F" w14:textId="77777777" w:rsidR="001A7877" w:rsidRPr="006339A4" w:rsidRDefault="001A7877" w:rsidP="001A7877">
      <w:pPr>
        <w:spacing w:line="276" w:lineRule="auto"/>
        <w:jc w:val="both"/>
        <w:rPr>
          <w:i/>
        </w:rPr>
      </w:pPr>
      <w:r w:rsidRPr="006339A4">
        <w:rPr>
          <w:b/>
          <w:i/>
          <w:color w:val="FF0000"/>
        </w:rPr>
        <w:t>Notă:</w:t>
      </w:r>
      <w:r w:rsidRPr="006339A4">
        <w:rPr>
          <w:i/>
        </w:rPr>
        <w:t xml:space="preserve">  A</w:t>
      </w:r>
      <w:r w:rsidRPr="006339A4">
        <w:rPr>
          <w:i/>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 din 03.07.2015 privind achizițiile publice).</w:t>
      </w:r>
    </w:p>
    <w:p w14:paraId="0DCEA784" w14:textId="77777777" w:rsidR="001A7877" w:rsidRPr="006339A4" w:rsidRDefault="001A7877" w:rsidP="001A7877">
      <w:pPr>
        <w:spacing w:line="276" w:lineRule="auto"/>
      </w:pPr>
    </w:p>
    <w:p w14:paraId="521A49C8" w14:textId="77777777" w:rsidR="00F76F4D" w:rsidRPr="006339A4" w:rsidRDefault="00F76F4D" w:rsidP="00F76F4D">
      <w:pPr>
        <w:spacing w:line="276" w:lineRule="auto"/>
      </w:pPr>
    </w:p>
    <w:p w14:paraId="55EA2820" w14:textId="77777777" w:rsidR="00DC38CA" w:rsidRDefault="00DC38CA" w:rsidP="00615E49">
      <w:pPr>
        <w:spacing w:after="160" w:line="276" w:lineRule="auto"/>
        <w:rPr>
          <w:rFonts w:ascii="Calibri" w:eastAsia="Calibri" w:hAnsi="Calibri"/>
          <w:noProof w:val="0"/>
          <w:sz w:val="22"/>
          <w:szCs w:val="22"/>
        </w:rPr>
      </w:pPr>
    </w:p>
    <w:p w14:paraId="13122B25" w14:textId="77777777" w:rsidR="00DC38CA" w:rsidRDefault="00DC38CA" w:rsidP="00615E49">
      <w:pPr>
        <w:spacing w:after="160" w:line="276" w:lineRule="auto"/>
        <w:rPr>
          <w:rFonts w:ascii="Calibri" w:eastAsia="Calibri" w:hAnsi="Calibri"/>
          <w:noProof w:val="0"/>
          <w:sz w:val="22"/>
          <w:szCs w:val="22"/>
        </w:rPr>
      </w:pPr>
    </w:p>
    <w:p w14:paraId="3B0DE3E9" w14:textId="77777777" w:rsidR="00DC38CA" w:rsidRDefault="00DC38CA" w:rsidP="00615E49">
      <w:pPr>
        <w:spacing w:after="160" w:line="276" w:lineRule="auto"/>
        <w:rPr>
          <w:rFonts w:ascii="Calibri" w:eastAsia="Calibri" w:hAnsi="Calibri"/>
          <w:noProof w:val="0"/>
          <w:sz w:val="22"/>
          <w:szCs w:val="22"/>
        </w:rPr>
      </w:pPr>
    </w:p>
    <w:p w14:paraId="1EED47B3" w14:textId="77777777" w:rsidR="00DC38CA" w:rsidRDefault="00DC38CA" w:rsidP="00615E49">
      <w:pPr>
        <w:spacing w:after="160" w:line="276" w:lineRule="auto"/>
        <w:rPr>
          <w:rFonts w:ascii="Calibri" w:eastAsia="Calibri" w:hAnsi="Calibri"/>
          <w:noProof w:val="0"/>
          <w:sz w:val="22"/>
          <w:szCs w:val="22"/>
        </w:rPr>
      </w:pPr>
    </w:p>
    <w:p w14:paraId="0FE460A4" w14:textId="77777777" w:rsidR="00DC38CA" w:rsidRPr="00FF430B" w:rsidRDefault="00DC38CA" w:rsidP="00615E49">
      <w:pPr>
        <w:spacing w:after="160" w:line="276" w:lineRule="auto"/>
        <w:rPr>
          <w:rFonts w:ascii="Calibri" w:eastAsia="Calibri" w:hAnsi="Calibri"/>
          <w:noProof w:val="0"/>
          <w:sz w:val="22"/>
          <w:szCs w:val="22"/>
        </w:rPr>
      </w:pPr>
    </w:p>
    <w:p w14:paraId="2D606FBF" w14:textId="77777777" w:rsidR="000E4D7D" w:rsidRPr="00FF430B" w:rsidRDefault="000E4D7D" w:rsidP="00615E49">
      <w:pPr>
        <w:spacing w:after="160" w:line="276" w:lineRule="auto"/>
        <w:rPr>
          <w:rFonts w:ascii="Calibri" w:eastAsia="Calibri" w:hAnsi="Calibri"/>
          <w:noProof w:val="0"/>
          <w:sz w:val="22"/>
          <w:szCs w:val="22"/>
        </w:rPr>
      </w:pPr>
    </w:p>
    <w:p w14:paraId="67ABB0E0" w14:textId="77777777" w:rsidR="000E4D7D" w:rsidRPr="00FF430B" w:rsidRDefault="000E4D7D" w:rsidP="00615E49">
      <w:pPr>
        <w:spacing w:after="160" w:line="276" w:lineRule="auto"/>
        <w:rPr>
          <w:rFonts w:ascii="Calibri" w:eastAsia="Calibri" w:hAnsi="Calibri"/>
          <w:noProof w:val="0"/>
          <w:sz w:val="22"/>
          <w:szCs w:val="22"/>
        </w:rPr>
      </w:pPr>
    </w:p>
    <w:p w14:paraId="40AD7973" w14:textId="77777777" w:rsidR="000E4D7D" w:rsidRPr="00FF430B" w:rsidRDefault="000E4D7D" w:rsidP="00615E49">
      <w:pPr>
        <w:spacing w:after="160" w:line="276" w:lineRule="auto"/>
        <w:rPr>
          <w:rFonts w:ascii="Calibri" w:eastAsia="Calibri" w:hAnsi="Calibri"/>
          <w:noProof w:val="0"/>
          <w:sz w:val="22"/>
          <w:szCs w:val="22"/>
        </w:rPr>
      </w:pPr>
    </w:p>
    <w:p w14:paraId="5A18FA81" w14:textId="77777777" w:rsidR="000E4D7D" w:rsidRPr="00FF430B" w:rsidRDefault="000E4D7D" w:rsidP="00615E49">
      <w:pPr>
        <w:spacing w:after="160" w:line="276" w:lineRule="auto"/>
        <w:rPr>
          <w:rFonts w:ascii="Calibri" w:eastAsia="Calibri" w:hAnsi="Calibri"/>
          <w:noProof w:val="0"/>
          <w:sz w:val="22"/>
          <w:szCs w:val="22"/>
        </w:rPr>
      </w:pPr>
    </w:p>
    <w:p w14:paraId="0B4F1CE1" w14:textId="77777777" w:rsidR="000E4D7D" w:rsidRPr="00FF430B" w:rsidRDefault="000E4D7D" w:rsidP="00615E49">
      <w:pPr>
        <w:spacing w:after="160" w:line="276" w:lineRule="auto"/>
        <w:rPr>
          <w:rFonts w:ascii="Calibri" w:eastAsia="Calibri" w:hAnsi="Calibri"/>
          <w:noProof w:val="0"/>
          <w:sz w:val="22"/>
          <w:szCs w:val="22"/>
        </w:rPr>
      </w:pPr>
    </w:p>
    <w:p w14:paraId="122B63CE" w14:textId="77777777" w:rsidR="00DC38CA" w:rsidRPr="00FF430B" w:rsidRDefault="00DC38CA" w:rsidP="00DC38CA">
      <w:pPr>
        <w:spacing w:after="160" w:line="276" w:lineRule="auto"/>
        <w:rPr>
          <w:rFonts w:ascii="Calibri" w:eastAsia="Calibri" w:hAnsi="Calibri"/>
          <w:sz w:val="22"/>
          <w:szCs w:val="22"/>
        </w:rPr>
      </w:pPr>
    </w:p>
    <w:p w14:paraId="25A0A317" w14:textId="0C7E8F3A" w:rsidR="00DC38CA" w:rsidRDefault="00DC38CA" w:rsidP="00DC38CA">
      <w:pPr>
        <w:spacing w:after="160" w:line="276" w:lineRule="auto"/>
        <w:rPr>
          <w:rFonts w:ascii="Calibri" w:eastAsia="Calibri" w:hAnsi="Calibri"/>
          <w:sz w:val="22"/>
          <w:szCs w:val="22"/>
        </w:rPr>
      </w:pPr>
    </w:p>
    <w:p w14:paraId="6E4957D8" w14:textId="0EBBE704" w:rsidR="008F0CDB" w:rsidRDefault="008F0CDB" w:rsidP="00DC38CA">
      <w:pPr>
        <w:spacing w:after="160" w:line="276" w:lineRule="auto"/>
        <w:rPr>
          <w:rFonts w:ascii="Calibri" w:eastAsia="Calibri" w:hAnsi="Calibri"/>
          <w:sz w:val="22"/>
          <w:szCs w:val="22"/>
        </w:rPr>
      </w:pPr>
    </w:p>
    <w:p w14:paraId="599A4D82" w14:textId="0F9C51E4" w:rsidR="008F0CDB" w:rsidRDefault="008F0CDB" w:rsidP="00DC38CA">
      <w:pPr>
        <w:spacing w:after="160" w:line="276" w:lineRule="auto"/>
        <w:rPr>
          <w:rFonts w:ascii="Calibri" w:eastAsia="Calibri" w:hAnsi="Calibri"/>
          <w:sz w:val="22"/>
          <w:szCs w:val="22"/>
        </w:rPr>
      </w:pPr>
    </w:p>
    <w:p w14:paraId="7AFE4D40" w14:textId="08E67DA6" w:rsidR="008F0CDB" w:rsidRDefault="008F0CDB" w:rsidP="00DC38CA">
      <w:pPr>
        <w:spacing w:after="160" w:line="276" w:lineRule="auto"/>
        <w:rPr>
          <w:rFonts w:ascii="Calibri" w:eastAsia="Calibri" w:hAnsi="Calibri"/>
          <w:sz w:val="22"/>
          <w:szCs w:val="22"/>
        </w:rPr>
      </w:pPr>
    </w:p>
    <w:p w14:paraId="49BFE711" w14:textId="77777777" w:rsidR="001A7877" w:rsidRPr="00E77182" w:rsidRDefault="001A7877" w:rsidP="001A7877">
      <w:pPr>
        <w:jc w:val="right"/>
        <w:rPr>
          <w:sz w:val="22"/>
          <w:szCs w:val="22"/>
          <w:lang w:val="ro-MD"/>
        </w:rPr>
      </w:pPr>
      <w:r w:rsidRPr="00E77182">
        <w:rPr>
          <w:lang w:val="ro-MD"/>
        </w:rPr>
        <w:t>Anexa nr. 2</w:t>
      </w:r>
    </w:p>
    <w:p w14:paraId="62105B5A" w14:textId="77777777" w:rsidR="001A7877" w:rsidRPr="00E77182" w:rsidRDefault="001A7877" w:rsidP="001A7877">
      <w:pPr>
        <w:jc w:val="right"/>
        <w:rPr>
          <w:lang w:val="ro-MD"/>
        </w:rPr>
      </w:pPr>
      <w:r w:rsidRPr="00E77182">
        <w:rPr>
          <w:lang w:val="ro-MD"/>
        </w:rPr>
        <w:t>la Documentația standard nr. 69</w:t>
      </w:r>
    </w:p>
    <w:p w14:paraId="288D8648" w14:textId="77777777" w:rsidR="001A7877" w:rsidRPr="00E77182" w:rsidRDefault="001A7877" w:rsidP="001A7877">
      <w:pPr>
        <w:jc w:val="right"/>
        <w:rPr>
          <w:lang w:val="ro-MD"/>
        </w:rPr>
      </w:pPr>
      <w:r w:rsidRPr="00E77182">
        <w:rPr>
          <w:lang w:val="ro-MD"/>
        </w:rPr>
        <w:t>din 7 mai  2021</w:t>
      </w:r>
    </w:p>
    <w:p w14:paraId="586531ED" w14:textId="77777777" w:rsidR="001A7877" w:rsidRPr="00E77182" w:rsidRDefault="001A7877" w:rsidP="001A7877">
      <w:pPr>
        <w:spacing w:before="120"/>
        <w:jc w:val="center"/>
        <w:outlineLvl w:val="0"/>
        <w:rPr>
          <w:b/>
          <w:sz w:val="28"/>
          <w:szCs w:val="28"/>
          <w:lang w:val="ro-MD" w:eastAsia="ru-RU"/>
        </w:rPr>
      </w:pPr>
      <w:r w:rsidRPr="00E77182">
        <w:rPr>
          <w:b/>
          <w:sz w:val="28"/>
          <w:szCs w:val="28"/>
          <w:lang w:val="ro-MD" w:eastAsia="ru-RU"/>
        </w:rPr>
        <w:t>ANUNȚ DE PARTICIPARE, INCLUSIV PENTRU PROCEDURILE DE PRESELECȚIE/PROCEDURILE NEGOCIATE</w:t>
      </w:r>
    </w:p>
    <w:p w14:paraId="3D392CA9" w14:textId="77777777" w:rsidR="001A7877" w:rsidRDefault="001A7877" w:rsidP="001A7877">
      <w:pPr>
        <w:shd w:val="clear" w:color="auto" w:fill="FFFFFF" w:themeFill="background1"/>
        <w:spacing w:before="120"/>
        <w:rPr>
          <w:sz w:val="20"/>
          <w:lang w:val="ro-MD" w:eastAsia="ru-RU"/>
        </w:rPr>
      </w:pPr>
      <w:r w:rsidRPr="00E77182">
        <w:rPr>
          <w:b/>
          <w:lang w:val="ro-MD" w:eastAsia="ru-RU"/>
        </w:rPr>
        <w:t xml:space="preserve">privind achiziționarea </w:t>
      </w:r>
      <w:r w:rsidRPr="007819BD">
        <w:rPr>
          <w:u w:val="single"/>
          <w:shd w:val="clear" w:color="auto" w:fill="FFFFFF" w:themeFill="background1"/>
          <w:lang w:val="ro-MD" w:eastAsia="ru-RU"/>
        </w:rPr>
        <w:t xml:space="preserve">Lucrări de reparație capitală a drumului L263 R16-drum de acces pre s. Risipeni” </w:t>
      </w:r>
      <w:r w:rsidRPr="001B3E62">
        <w:rPr>
          <w:b/>
          <w:u w:val="single"/>
          <w:shd w:val="clear" w:color="auto" w:fill="FFFFFF" w:themeFill="background1"/>
          <w:lang w:val="ro-MD" w:eastAsia="ru-RU"/>
        </w:rPr>
        <w:t>Etapa II</w:t>
      </w:r>
      <w:r>
        <w:rPr>
          <w:u w:val="single"/>
          <w:shd w:val="clear" w:color="auto" w:fill="FFFFFF" w:themeFill="background1"/>
          <w:lang w:val="ro-MD" w:eastAsia="ru-RU"/>
        </w:rPr>
        <w:t>_________________________________________________________________</w:t>
      </w:r>
      <w:r w:rsidRPr="00E77182">
        <w:rPr>
          <w:b/>
          <w:shd w:val="clear" w:color="auto" w:fill="FFFFFF" w:themeFill="background1"/>
          <w:lang w:val="ro-MD" w:eastAsia="ru-RU"/>
        </w:rPr>
        <w:br/>
      </w:r>
      <w:r w:rsidRPr="00E77182">
        <w:rPr>
          <w:sz w:val="20"/>
          <w:lang w:val="ro-MD" w:eastAsia="ru-RU"/>
        </w:rPr>
        <w:t xml:space="preserve">                                                          (se indică obiectul achiziției)</w:t>
      </w:r>
      <w:r w:rsidRPr="00E77182">
        <w:rPr>
          <w:b/>
          <w:lang w:val="ro-MD" w:eastAsia="ru-RU"/>
        </w:rPr>
        <w:br/>
        <w:t>prin procedura de achiziție__</w:t>
      </w:r>
      <w:r w:rsidRPr="00E77182">
        <w:rPr>
          <w:u w:val="single"/>
          <w:lang w:val="ro-MD" w:eastAsia="ru-RU"/>
        </w:rPr>
        <w:t>Licitație Deschisă</w:t>
      </w:r>
      <w:r w:rsidRPr="00E77182">
        <w:rPr>
          <w:b/>
          <w:lang w:val="ro-MD" w:eastAsia="ru-RU"/>
        </w:rPr>
        <w:t>_____________________________</w:t>
      </w:r>
      <w:r w:rsidRPr="00E77182">
        <w:rPr>
          <w:b/>
          <w:lang w:val="ro-MD" w:eastAsia="ru-RU"/>
        </w:rPr>
        <w:br/>
      </w:r>
      <w:r w:rsidRPr="00E77182">
        <w:rPr>
          <w:sz w:val="20"/>
          <w:lang w:val="ro-MD" w:eastAsia="ru-RU"/>
        </w:rPr>
        <w:t xml:space="preserve">                                                          (tipul procedurii de achiziție)</w:t>
      </w:r>
    </w:p>
    <w:p w14:paraId="557327E2" w14:textId="77777777" w:rsidR="001A7877" w:rsidRPr="00E77182" w:rsidRDefault="001A7877" w:rsidP="001A7877">
      <w:pPr>
        <w:tabs>
          <w:tab w:val="left" w:pos="284"/>
          <w:tab w:val="right" w:pos="9531"/>
        </w:tabs>
        <w:spacing w:before="120"/>
        <w:rPr>
          <w:b/>
          <w:highlight w:val="yellow"/>
          <w:lang w:val="ro-MD"/>
        </w:rPr>
      </w:pPr>
      <w:r w:rsidRPr="00E77182">
        <w:rPr>
          <w:b/>
          <w:highlight w:val="yellow"/>
          <w:lang w:val="ro-MD"/>
        </w:rPr>
        <w:t xml:space="preserve">*Procedura a fost inclusă în planul de achiziții publice a autorității contractante (Da/Nu): </w:t>
      </w:r>
      <w:r w:rsidRPr="00E77182">
        <w:rPr>
          <w:b/>
          <w:highlight w:val="yellow"/>
          <w:u w:val="single"/>
          <w:lang w:val="ro-MD"/>
        </w:rPr>
        <w:t>DA</w:t>
      </w:r>
    </w:p>
    <w:p w14:paraId="3DCDF6CC" w14:textId="77777777" w:rsidR="001A7877" w:rsidRPr="00E77182" w:rsidRDefault="001A7877" w:rsidP="001A7877">
      <w:pPr>
        <w:shd w:val="clear" w:color="auto" w:fill="FFFFFF" w:themeFill="background1"/>
        <w:tabs>
          <w:tab w:val="left" w:pos="284"/>
          <w:tab w:val="right" w:pos="426"/>
        </w:tabs>
        <w:spacing w:before="120"/>
        <w:jc w:val="both"/>
        <w:rPr>
          <w:highlight w:val="yellow"/>
          <w:u w:val="single"/>
          <w:lang w:val="ro-MD"/>
        </w:rPr>
      </w:pPr>
      <w:r w:rsidRPr="00E77182">
        <w:rPr>
          <w:b/>
          <w:highlight w:val="yellow"/>
          <w:lang w:val="ro-MD"/>
        </w:rPr>
        <w:t>Link-ul către planul de achiziții publice publicat:</w:t>
      </w:r>
      <w:r w:rsidRPr="00E77182">
        <w:rPr>
          <w:b/>
          <w:lang w:val="ro-MD"/>
        </w:rPr>
        <w:t xml:space="preserve"> </w:t>
      </w:r>
      <w:r w:rsidRPr="00F17001">
        <w:rPr>
          <w:u w:val="single"/>
          <w:lang w:val="ro-MD"/>
        </w:rPr>
        <w:t>https://www.cr-falesti.md/achizitii-publice-crf/37-plan-achizitii/7210-plan-achizitie-2026</w:t>
      </w:r>
    </w:p>
    <w:p w14:paraId="2181C6F4" w14:textId="77777777" w:rsidR="001A7877" w:rsidRPr="00E77182" w:rsidRDefault="001A7877" w:rsidP="00AB5B44">
      <w:pPr>
        <w:numPr>
          <w:ilvl w:val="0"/>
          <w:numId w:val="23"/>
        </w:numPr>
        <w:shd w:val="clear" w:color="auto" w:fill="FFFFFF" w:themeFill="background1"/>
        <w:tabs>
          <w:tab w:val="left" w:pos="284"/>
          <w:tab w:val="right" w:pos="9531"/>
        </w:tabs>
        <w:spacing w:before="120"/>
        <w:ind w:left="284" w:hanging="284"/>
        <w:rPr>
          <w:b/>
          <w:lang w:val="ro-MD" w:eastAsia="ru-RU"/>
        </w:rPr>
      </w:pPr>
      <w:r w:rsidRPr="00E77182">
        <w:rPr>
          <w:b/>
          <w:lang w:val="ro-MD" w:eastAsia="ru-RU"/>
        </w:rPr>
        <w:t>Denumirea autorității contractante: _</w:t>
      </w:r>
      <w:r w:rsidRPr="00E77182">
        <w:rPr>
          <w:u w:val="single"/>
          <w:lang w:val="ro-MD"/>
        </w:rPr>
        <w:t xml:space="preserve"> Consiliul raional Fălești</w:t>
      </w:r>
      <w:r w:rsidRPr="00E77182">
        <w:rPr>
          <w:b/>
          <w:u w:val="single"/>
          <w:lang w:val="ro-MD" w:eastAsia="ru-RU"/>
        </w:rPr>
        <w:t xml:space="preserve"> </w:t>
      </w:r>
      <w:r w:rsidRPr="00E77182">
        <w:rPr>
          <w:b/>
          <w:lang w:val="ro-MD" w:eastAsia="ru-RU"/>
        </w:rPr>
        <w:t>________________________</w:t>
      </w:r>
    </w:p>
    <w:p w14:paraId="0ABA4620" w14:textId="77777777" w:rsidR="001A7877" w:rsidRPr="00E77182" w:rsidRDefault="001A7877" w:rsidP="00AB5B44">
      <w:pPr>
        <w:numPr>
          <w:ilvl w:val="0"/>
          <w:numId w:val="23"/>
        </w:numPr>
        <w:shd w:val="clear" w:color="auto" w:fill="FFFFFF" w:themeFill="background1"/>
        <w:tabs>
          <w:tab w:val="left" w:pos="284"/>
          <w:tab w:val="right" w:pos="9531"/>
        </w:tabs>
        <w:spacing w:before="120"/>
        <w:ind w:left="284" w:hanging="284"/>
        <w:rPr>
          <w:b/>
          <w:lang w:val="ro-MD" w:eastAsia="ru-RU"/>
        </w:rPr>
      </w:pPr>
      <w:r w:rsidRPr="00E77182">
        <w:rPr>
          <w:b/>
          <w:lang w:val="ro-MD" w:eastAsia="ru-RU"/>
        </w:rPr>
        <w:t xml:space="preserve">IDNO: </w:t>
      </w:r>
      <w:r w:rsidRPr="00E77182">
        <w:rPr>
          <w:b/>
          <w:shd w:val="clear" w:color="auto" w:fill="FFFFFF" w:themeFill="background1"/>
          <w:lang w:val="ro-MD" w:eastAsia="ru-RU"/>
        </w:rPr>
        <w:t>_</w:t>
      </w:r>
      <w:r w:rsidRPr="00E77182">
        <w:rPr>
          <w:u w:val="single"/>
          <w:lang w:val="ro-MD"/>
        </w:rPr>
        <w:t>1007601009347</w:t>
      </w:r>
      <w:r w:rsidRPr="00E77182">
        <w:rPr>
          <w:b/>
          <w:shd w:val="clear" w:color="auto" w:fill="FFFFFF" w:themeFill="background1"/>
          <w:lang w:val="ro-MD" w:eastAsia="ru-RU"/>
        </w:rPr>
        <w:t>________________________________________________________</w:t>
      </w:r>
    </w:p>
    <w:p w14:paraId="2720F80B" w14:textId="77777777" w:rsidR="001A7877" w:rsidRPr="00E77182" w:rsidRDefault="001A7877" w:rsidP="00AB5B44">
      <w:pPr>
        <w:numPr>
          <w:ilvl w:val="0"/>
          <w:numId w:val="23"/>
        </w:numPr>
        <w:shd w:val="clear" w:color="auto" w:fill="FFFFFF" w:themeFill="background1"/>
        <w:tabs>
          <w:tab w:val="left" w:pos="284"/>
          <w:tab w:val="right" w:pos="9531"/>
        </w:tabs>
        <w:spacing w:before="120"/>
        <w:ind w:left="284" w:hanging="284"/>
        <w:rPr>
          <w:b/>
          <w:lang w:val="ro-MD" w:eastAsia="ru-RU"/>
        </w:rPr>
      </w:pPr>
      <w:r w:rsidRPr="00E77182">
        <w:rPr>
          <w:b/>
          <w:lang w:val="ro-MD" w:eastAsia="ru-RU"/>
        </w:rPr>
        <w:t xml:space="preserve">Adresa: </w:t>
      </w:r>
      <w:r w:rsidRPr="00E77182">
        <w:rPr>
          <w:b/>
          <w:shd w:val="clear" w:color="auto" w:fill="FFFFFF" w:themeFill="background1"/>
          <w:lang w:val="ro-MD" w:eastAsia="ru-RU"/>
        </w:rPr>
        <w:t>_</w:t>
      </w:r>
      <w:r w:rsidRPr="00E77182">
        <w:rPr>
          <w:lang w:val="ro-MD"/>
        </w:rPr>
        <w:t xml:space="preserve"> </w:t>
      </w:r>
      <w:r w:rsidRPr="00E77182">
        <w:rPr>
          <w:u w:val="single"/>
          <w:lang w:val="ro-MD"/>
        </w:rPr>
        <w:t>or.Fălești, str. Ștefan cel Mare, 50</w:t>
      </w:r>
      <w:r w:rsidRPr="00E77182">
        <w:rPr>
          <w:b/>
          <w:shd w:val="clear" w:color="auto" w:fill="FFFFFF" w:themeFill="background1"/>
          <w:lang w:val="ro-MD" w:eastAsia="ru-RU"/>
        </w:rPr>
        <w:t>________________________________________</w:t>
      </w:r>
    </w:p>
    <w:p w14:paraId="36D87D3D" w14:textId="77777777" w:rsidR="001A7877" w:rsidRPr="00E77182" w:rsidRDefault="001A7877" w:rsidP="00AB5B44">
      <w:pPr>
        <w:numPr>
          <w:ilvl w:val="0"/>
          <w:numId w:val="23"/>
        </w:numPr>
        <w:shd w:val="clear" w:color="auto" w:fill="FFFFFF" w:themeFill="background1"/>
        <w:tabs>
          <w:tab w:val="left" w:pos="284"/>
          <w:tab w:val="right" w:pos="9531"/>
        </w:tabs>
        <w:spacing w:before="120"/>
        <w:ind w:left="284" w:hanging="284"/>
        <w:rPr>
          <w:b/>
          <w:lang w:val="ro-MD" w:eastAsia="ru-RU"/>
        </w:rPr>
      </w:pPr>
      <w:r w:rsidRPr="00E77182">
        <w:rPr>
          <w:b/>
          <w:lang w:val="ro-MD" w:eastAsia="ru-RU"/>
        </w:rPr>
        <w:t xml:space="preserve">Numărul de telefon/fax: </w:t>
      </w:r>
      <w:r w:rsidRPr="00E77182">
        <w:rPr>
          <w:b/>
          <w:shd w:val="clear" w:color="auto" w:fill="FFFFFF" w:themeFill="background1"/>
          <w:lang w:val="ro-MD" w:eastAsia="ru-RU"/>
        </w:rPr>
        <w:t>_</w:t>
      </w:r>
      <w:r w:rsidRPr="00E77182">
        <w:rPr>
          <w:u w:val="single"/>
          <w:lang w:val="ro-MD"/>
        </w:rPr>
        <w:t>+37325922915</w:t>
      </w:r>
      <w:r w:rsidRPr="00E77182">
        <w:rPr>
          <w:b/>
          <w:shd w:val="clear" w:color="auto" w:fill="FFFFFF" w:themeFill="background1"/>
          <w:lang w:val="ro-MD" w:eastAsia="ru-RU"/>
        </w:rPr>
        <w:t>__________________________________________</w:t>
      </w:r>
    </w:p>
    <w:p w14:paraId="2A494C54" w14:textId="77777777" w:rsidR="001A7877" w:rsidRPr="00E77182" w:rsidRDefault="001A7877" w:rsidP="00AB5B44">
      <w:pPr>
        <w:numPr>
          <w:ilvl w:val="0"/>
          <w:numId w:val="23"/>
        </w:numPr>
        <w:shd w:val="clear" w:color="auto" w:fill="FFFFFF" w:themeFill="background1"/>
        <w:tabs>
          <w:tab w:val="left" w:pos="284"/>
          <w:tab w:val="right" w:pos="9531"/>
        </w:tabs>
        <w:spacing w:before="120"/>
        <w:ind w:hanging="720"/>
        <w:rPr>
          <w:b/>
          <w:lang w:val="ro-MD" w:eastAsia="ru-RU"/>
        </w:rPr>
      </w:pPr>
      <w:r w:rsidRPr="00E77182">
        <w:rPr>
          <w:b/>
          <w:lang w:val="ro-MD" w:eastAsia="ru-RU"/>
        </w:rPr>
        <w:t xml:space="preserve">Adresa de e-mail și pagina web oficială a autorității contractante: </w:t>
      </w:r>
      <w:hyperlink r:id="rId13" w:history="1">
        <w:r w:rsidRPr="00E77182">
          <w:rPr>
            <w:rStyle w:val="Hyperlink"/>
            <w:lang w:val="ro-MD"/>
          </w:rPr>
          <w:t>sectiaeconomie_fl@mail.ru</w:t>
        </w:r>
      </w:hyperlink>
      <w:r w:rsidRPr="00E77182">
        <w:rPr>
          <w:u w:val="single"/>
          <w:lang w:val="ro-MD"/>
        </w:rPr>
        <w:t>; http://cr-falesti.md/</w:t>
      </w:r>
    </w:p>
    <w:p w14:paraId="5901EAB6" w14:textId="77777777" w:rsidR="001A7877" w:rsidRPr="00E77182" w:rsidRDefault="001A7877" w:rsidP="00AB5B44">
      <w:pPr>
        <w:numPr>
          <w:ilvl w:val="0"/>
          <w:numId w:val="23"/>
        </w:numPr>
        <w:shd w:val="clear" w:color="auto" w:fill="FFFFFF" w:themeFill="background1"/>
        <w:tabs>
          <w:tab w:val="left" w:pos="284"/>
          <w:tab w:val="right" w:pos="9531"/>
        </w:tabs>
        <w:spacing w:before="120"/>
        <w:ind w:left="288" w:hanging="288"/>
        <w:rPr>
          <w:b/>
          <w:lang w:val="ro-MD" w:eastAsia="ru-RU"/>
        </w:rPr>
      </w:pPr>
      <w:r w:rsidRPr="00E77182">
        <w:rPr>
          <w:b/>
          <w:lang w:val="ro-MD" w:eastAsia="ru-RU"/>
        </w:rPr>
        <w:t xml:space="preserve">Adresa de e-mail sau pagina web oficială de la care se va putea obține accesul la documentația de atribuire: </w:t>
      </w:r>
      <w:r w:rsidRPr="00E77182">
        <w:rPr>
          <w:b/>
          <w:i/>
          <w:lang w:val="ro-MD" w:eastAsia="ru-RU"/>
        </w:rPr>
        <w:t>documentația de atribuire este anexată în cadrul procedurii în SIA RSAP</w:t>
      </w:r>
    </w:p>
    <w:p w14:paraId="39962ACC" w14:textId="77777777" w:rsidR="001A7877" w:rsidRPr="00E77182" w:rsidRDefault="001A7877" w:rsidP="00AB5B44">
      <w:pPr>
        <w:numPr>
          <w:ilvl w:val="0"/>
          <w:numId w:val="23"/>
        </w:numPr>
        <w:shd w:val="clear" w:color="auto" w:fill="FFFFFF" w:themeFill="background1"/>
        <w:tabs>
          <w:tab w:val="left" w:pos="284"/>
          <w:tab w:val="right" w:pos="9531"/>
        </w:tabs>
        <w:spacing w:before="120"/>
        <w:ind w:left="288" w:hanging="288"/>
        <w:rPr>
          <w:b/>
          <w:lang w:val="ro-MD" w:eastAsia="ru-RU"/>
        </w:rPr>
      </w:pPr>
      <w:r w:rsidRPr="00E77182">
        <w:rPr>
          <w:b/>
          <w:lang w:val="ro-MD" w:eastAsia="ru-RU"/>
        </w:rPr>
        <w:t>Tipul autorității contractante și obiectul principal de activitate (dacă este cazul, mențiunea că autoritatea contractantă este o autoritate centrală de achiziție sau că achiziția implică o altă formă de achiziție comună): _</w:t>
      </w:r>
      <w:r w:rsidRPr="00E77182">
        <w:rPr>
          <w:u w:val="single"/>
          <w:lang w:val="ro-MD"/>
        </w:rPr>
        <w:t xml:space="preserve"> Administrație Publică Locală de nivelul II,_promovarea intereselor și soluționarea problemelor populației unității administrativ teritoriale</w:t>
      </w:r>
      <w:r w:rsidRPr="00E77182">
        <w:rPr>
          <w:b/>
          <w:lang w:val="ro-MD" w:eastAsia="ru-RU"/>
        </w:rPr>
        <w:t>________________________</w:t>
      </w:r>
    </w:p>
    <w:p w14:paraId="50F4B66A" w14:textId="77777777" w:rsidR="001A7877" w:rsidRPr="00E77182" w:rsidRDefault="001A7877" w:rsidP="00AB5B44">
      <w:pPr>
        <w:numPr>
          <w:ilvl w:val="0"/>
          <w:numId w:val="23"/>
        </w:numPr>
        <w:shd w:val="clear" w:color="auto" w:fill="FFFFFF" w:themeFill="background1"/>
        <w:tabs>
          <w:tab w:val="left" w:pos="284"/>
          <w:tab w:val="right" w:pos="426"/>
        </w:tabs>
        <w:spacing w:before="120"/>
        <w:ind w:left="284" w:hanging="284"/>
        <w:rPr>
          <w:b/>
          <w:lang w:val="ro-MD" w:eastAsia="ru-RU"/>
        </w:rPr>
      </w:pPr>
      <w:r w:rsidRPr="00E77182">
        <w:rPr>
          <w:b/>
          <w:lang w:val="ro-MD" w:eastAsia="ru-RU"/>
        </w:rPr>
        <w:t>Cumpărătorul invită operatorii economici interesați, care îi pot satisface necesitățile, să participe la procedura de achiziție privind prestarea/executarea următoarelor servicii de proiectare/lucrări:</w:t>
      </w:r>
    </w:p>
    <w:tbl>
      <w:tblPr>
        <w:tblW w:w="10481" w:type="dxa"/>
        <w:tblInd w:w="-455" w:type="dxa"/>
        <w:tblLayout w:type="fixed"/>
        <w:tblLook w:val="04A0" w:firstRow="1" w:lastRow="0" w:firstColumn="1" w:lastColumn="0" w:noHBand="0" w:noVBand="1"/>
      </w:tblPr>
      <w:tblGrid>
        <w:gridCol w:w="537"/>
        <w:gridCol w:w="1025"/>
        <w:gridCol w:w="2393"/>
        <w:gridCol w:w="990"/>
        <w:gridCol w:w="1170"/>
        <w:gridCol w:w="2386"/>
        <w:gridCol w:w="1980"/>
      </w:tblGrid>
      <w:tr w:rsidR="001A7877" w:rsidRPr="00E77182" w14:paraId="722DA167" w14:textId="77777777" w:rsidTr="00BC11F7">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706E656" w14:textId="77777777" w:rsidR="001A7877" w:rsidRPr="00E77182" w:rsidRDefault="001A7877" w:rsidP="00BC11F7">
            <w:pPr>
              <w:shd w:val="clear" w:color="auto" w:fill="FFFFFF" w:themeFill="background1"/>
              <w:spacing w:before="120"/>
              <w:jc w:val="center"/>
              <w:rPr>
                <w:b/>
                <w:sz w:val="20"/>
                <w:szCs w:val="20"/>
                <w:lang w:val="ro-MD" w:eastAsia="ru-RU"/>
              </w:rPr>
            </w:pPr>
            <w:r w:rsidRPr="00E77182">
              <w:rPr>
                <w:b/>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EBF4550" w14:textId="77777777" w:rsidR="001A7877" w:rsidRPr="00E77182" w:rsidRDefault="001A7877" w:rsidP="00BC11F7">
            <w:pPr>
              <w:shd w:val="clear" w:color="auto" w:fill="FFFFFF" w:themeFill="background1"/>
              <w:spacing w:before="120"/>
              <w:jc w:val="center"/>
              <w:rPr>
                <w:b/>
                <w:sz w:val="20"/>
                <w:szCs w:val="20"/>
                <w:lang w:val="ro-MD" w:eastAsia="ru-RU"/>
              </w:rPr>
            </w:pPr>
            <w:r w:rsidRPr="00E77182">
              <w:rPr>
                <w:b/>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4AD2E042" w14:textId="77777777" w:rsidR="001A7877" w:rsidRPr="00E77182" w:rsidRDefault="001A7877" w:rsidP="00BC11F7">
            <w:pPr>
              <w:shd w:val="clear" w:color="auto" w:fill="FFFFFF" w:themeFill="background1"/>
              <w:spacing w:before="120"/>
              <w:jc w:val="center"/>
              <w:rPr>
                <w:b/>
                <w:sz w:val="20"/>
                <w:szCs w:val="20"/>
                <w:lang w:val="ro-MD" w:eastAsia="ru-RU"/>
              </w:rPr>
            </w:pPr>
            <w:r w:rsidRPr="00E77182">
              <w:rPr>
                <w:b/>
                <w:sz w:val="20"/>
                <w:szCs w:val="20"/>
                <w:lang w:val="ro-MD"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6F227C9" w14:textId="77777777" w:rsidR="001A7877" w:rsidRPr="00E77182" w:rsidRDefault="001A7877" w:rsidP="00BC11F7">
            <w:pPr>
              <w:shd w:val="clear" w:color="auto" w:fill="FFFFFF" w:themeFill="background1"/>
              <w:spacing w:before="120"/>
              <w:jc w:val="center"/>
              <w:rPr>
                <w:b/>
                <w:sz w:val="20"/>
                <w:szCs w:val="20"/>
                <w:lang w:val="ro-MD" w:eastAsia="ru-RU"/>
              </w:rPr>
            </w:pPr>
            <w:r w:rsidRPr="00E77182">
              <w:rPr>
                <w:b/>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2ECFB65" w14:textId="77777777" w:rsidR="001A7877" w:rsidRPr="00E77182" w:rsidRDefault="001A7877" w:rsidP="00BC11F7">
            <w:pPr>
              <w:shd w:val="clear" w:color="auto" w:fill="FFFFFF" w:themeFill="background1"/>
              <w:spacing w:before="120"/>
              <w:jc w:val="center"/>
              <w:rPr>
                <w:b/>
                <w:sz w:val="20"/>
                <w:szCs w:val="20"/>
                <w:lang w:val="ro-MD" w:eastAsia="ru-RU"/>
              </w:rPr>
            </w:pPr>
            <w:r w:rsidRPr="00E77182">
              <w:rPr>
                <w:b/>
                <w:sz w:val="20"/>
                <w:szCs w:val="20"/>
                <w:lang w:val="ro-MD" w:eastAsia="ru-RU"/>
              </w:rPr>
              <w:t>Cantitatea</w:t>
            </w:r>
          </w:p>
        </w:tc>
        <w:tc>
          <w:tcPr>
            <w:tcW w:w="2386" w:type="dxa"/>
            <w:tcBorders>
              <w:top w:val="single" w:sz="4" w:space="0" w:color="auto"/>
              <w:left w:val="single" w:sz="4" w:space="0" w:color="auto"/>
              <w:bottom w:val="single" w:sz="4" w:space="0" w:color="auto"/>
              <w:right w:val="single" w:sz="4" w:space="0" w:color="auto"/>
            </w:tcBorders>
            <w:shd w:val="clear" w:color="auto" w:fill="auto"/>
            <w:vAlign w:val="center"/>
          </w:tcPr>
          <w:p w14:paraId="3875466E" w14:textId="77777777" w:rsidR="001A7877" w:rsidRPr="00E77182" w:rsidRDefault="001A7877" w:rsidP="00BC11F7">
            <w:pPr>
              <w:shd w:val="clear" w:color="auto" w:fill="FFFFFF" w:themeFill="background1"/>
              <w:spacing w:before="120"/>
              <w:jc w:val="center"/>
              <w:rPr>
                <w:b/>
                <w:sz w:val="20"/>
                <w:szCs w:val="20"/>
                <w:lang w:val="ro-MD" w:eastAsia="ru-RU"/>
              </w:rPr>
            </w:pPr>
            <w:r w:rsidRPr="00E77182">
              <w:rPr>
                <w:b/>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61BC3A7" w14:textId="77777777" w:rsidR="001A7877" w:rsidRPr="00E77182" w:rsidRDefault="001A7877" w:rsidP="00BC11F7">
            <w:pPr>
              <w:shd w:val="clear" w:color="auto" w:fill="FFFFFF" w:themeFill="background1"/>
              <w:spacing w:before="120"/>
              <w:jc w:val="center"/>
              <w:rPr>
                <w:b/>
                <w:sz w:val="20"/>
                <w:szCs w:val="20"/>
                <w:lang w:val="ro-MD" w:eastAsia="ru-RU"/>
              </w:rPr>
            </w:pPr>
            <w:r w:rsidRPr="00E77182">
              <w:rPr>
                <w:b/>
                <w:sz w:val="20"/>
                <w:szCs w:val="20"/>
                <w:lang w:val="ro-MD" w:eastAsia="ru-RU"/>
              </w:rPr>
              <w:t>Valoarea estimată</w:t>
            </w:r>
            <w:r w:rsidRPr="00E77182">
              <w:rPr>
                <w:b/>
                <w:sz w:val="20"/>
                <w:szCs w:val="20"/>
                <w:lang w:val="ro-MD" w:eastAsia="ru-RU"/>
              </w:rPr>
              <w:br/>
              <w:t>(se va indica pentru fiecare lot în parte)</w:t>
            </w:r>
          </w:p>
        </w:tc>
      </w:tr>
      <w:tr w:rsidR="001A7877" w:rsidRPr="00E77182" w14:paraId="41DDAED9" w14:textId="77777777" w:rsidTr="00BC11F7">
        <w:trPr>
          <w:trHeight w:val="2332"/>
        </w:trPr>
        <w:tc>
          <w:tcPr>
            <w:tcW w:w="537" w:type="dxa"/>
            <w:tcBorders>
              <w:top w:val="single" w:sz="4" w:space="0" w:color="auto"/>
              <w:left w:val="single" w:sz="4" w:space="0" w:color="auto"/>
              <w:right w:val="single" w:sz="4" w:space="0" w:color="auto"/>
            </w:tcBorders>
            <w:shd w:val="clear" w:color="auto" w:fill="auto"/>
            <w:vAlign w:val="center"/>
          </w:tcPr>
          <w:p w14:paraId="5B95CE0C" w14:textId="77777777" w:rsidR="001A7877" w:rsidRPr="000A1AED" w:rsidRDefault="001A7877" w:rsidP="00BC11F7">
            <w:pPr>
              <w:shd w:val="clear" w:color="auto" w:fill="FFFFFF" w:themeFill="background1"/>
              <w:spacing w:before="120"/>
              <w:jc w:val="center"/>
              <w:rPr>
                <w:lang w:val="ro-MD" w:eastAsia="ru-RU"/>
              </w:rPr>
            </w:pPr>
            <w:r w:rsidRPr="000A1AED">
              <w:rPr>
                <w:lang w:val="ro-MD" w:eastAsia="ru-RU"/>
              </w:rPr>
              <w:t>1</w:t>
            </w:r>
          </w:p>
        </w:tc>
        <w:tc>
          <w:tcPr>
            <w:tcW w:w="1025" w:type="dxa"/>
            <w:tcBorders>
              <w:top w:val="single" w:sz="4" w:space="0" w:color="auto"/>
              <w:left w:val="single" w:sz="4" w:space="0" w:color="auto"/>
              <w:right w:val="single" w:sz="4" w:space="0" w:color="auto"/>
            </w:tcBorders>
            <w:shd w:val="clear" w:color="auto" w:fill="auto"/>
            <w:vAlign w:val="center"/>
          </w:tcPr>
          <w:p w14:paraId="1D0E9647" w14:textId="77777777" w:rsidR="001A7877" w:rsidRPr="006339A4" w:rsidRDefault="001A7877" w:rsidP="00BC11F7">
            <w:pPr>
              <w:spacing w:line="276" w:lineRule="auto"/>
            </w:pPr>
            <w:r w:rsidRPr="00C33620">
              <w:rPr>
                <w:sz w:val="20"/>
              </w:rPr>
              <w:t>45233120-6</w:t>
            </w:r>
          </w:p>
        </w:tc>
        <w:tc>
          <w:tcPr>
            <w:tcW w:w="2393" w:type="dxa"/>
            <w:tcBorders>
              <w:top w:val="single" w:sz="4" w:space="0" w:color="auto"/>
              <w:left w:val="single" w:sz="4" w:space="0" w:color="auto"/>
              <w:right w:val="single" w:sz="4" w:space="0" w:color="auto"/>
            </w:tcBorders>
            <w:shd w:val="clear" w:color="auto" w:fill="auto"/>
            <w:vAlign w:val="center"/>
          </w:tcPr>
          <w:p w14:paraId="53A7D531" w14:textId="77777777" w:rsidR="001A7877" w:rsidRPr="006339A4" w:rsidRDefault="001A7877" w:rsidP="00BC11F7">
            <w:pPr>
              <w:spacing w:line="276" w:lineRule="auto"/>
            </w:pPr>
            <w:r w:rsidRPr="00C33620">
              <w:t>Lucrări de reparație capitală a drumului L263 R16-drum de access pre s. Risipeni” Etapa II</w:t>
            </w:r>
          </w:p>
        </w:tc>
        <w:tc>
          <w:tcPr>
            <w:tcW w:w="990" w:type="dxa"/>
            <w:tcBorders>
              <w:top w:val="single" w:sz="4" w:space="0" w:color="auto"/>
              <w:left w:val="single" w:sz="4" w:space="0" w:color="auto"/>
              <w:right w:val="single" w:sz="4" w:space="0" w:color="auto"/>
            </w:tcBorders>
            <w:shd w:val="clear" w:color="auto" w:fill="auto"/>
            <w:vAlign w:val="center"/>
          </w:tcPr>
          <w:p w14:paraId="68AAA9DE" w14:textId="77777777" w:rsidR="001A7877" w:rsidRPr="00E226CE" w:rsidRDefault="001A7877" w:rsidP="00BC11F7">
            <w:pPr>
              <w:shd w:val="clear" w:color="auto" w:fill="FFFFFF" w:themeFill="background1"/>
              <w:spacing w:before="120"/>
              <w:jc w:val="center"/>
              <w:rPr>
                <w:sz w:val="22"/>
                <w:szCs w:val="22"/>
                <w:lang w:val="ro-MD" w:eastAsia="ru-RU"/>
              </w:rPr>
            </w:pPr>
            <w:r w:rsidRPr="00E226CE">
              <w:rPr>
                <w:sz w:val="22"/>
                <w:szCs w:val="22"/>
                <w:lang w:val="ro-MD" w:eastAsia="ru-RU"/>
              </w:rPr>
              <w:t>1</w:t>
            </w:r>
          </w:p>
        </w:tc>
        <w:tc>
          <w:tcPr>
            <w:tcW w:w="1170" w:type="dxa"/>
            <w:tcBorders>
              <w:top w:val="single" w:sz="4" w:space="0" w:color="auto"/>
              <w:left w:val="single" w:sz="4" w:space="0" w:color="auto"/>
              <w:right w:val="single" w:sz="4" w:space="0" w:color="auto"/>
            </w:tcBorders>
            <w:shd w:val="clear" w:color="auto" w:fill="auto"/>
            <w:vAlign w:val="center"/>
          </w:tcPr>
          <w:p w14:paraId="76438728" w14:textId="77777777" w:rsidR="001A7877" w:rsidRPr="00E226CE" w:rsidRDefault="001A7877" w:rsidP="00BC11F7">
            <w:pPr>
              <w:shd w:val="clear" w:color="auto" w:fill="FFFFFF" w:themeFill="background1"/>
              <w:spacing w:before="120"/>
              <w:jc w:val="center"/>
              <w:rPr>
                <w:sz w:val="22"/>
                <w:szCs w:val="22"/>
                <w:lang w:val="ro-MD" w:eastAsia="ru-RU"/>
              </w:rPr>
            </w:pPr>
            <w:r w:rsidRPr="00E226CE">
              <w:rPr>
                <w:sz w:val="22"/>
                <w:szCs w:val="22"/>
                <w:lang w:val="ro-MD" w:eastAsia="ru-RU"/>
              </w:rPr>
              <w:t>buc</w:t>
            </w:r>
          </w:p>
        </w:tc>
        <w:tc>
          <w:tcPr>
            <w:tcW w:w="2386" w:type="dxa"/>
            <w:tcBorders>
              <w:top w:val="single" w:sz="4" w:space="0" w:color="auto"/>
              <w:left w:val="single" w:sz="4" w:space="0" w:color="auto"/>
              <w:right w:val="single" w:sz="4" w:space="0" w:color="auto"/>
            </w:tcBorders>
            <w:shd w:val="clear" w:color="auto" w:fill="auto"/>
            <w:vAlign w:val="center"/>
          </w:tcPr>
          <w:p w14:paraId="17A4FDBF" w14:textId="77777777" w:rsidR="001A7877" w:rsidRPr="00E226CE" w:rsidRDefault="001A7877" w:rsidP="00BC11F7">
            <w:pPr>
              <w:spacing w:line="276" w:lineRule="auto"/>
              <w:rPr>
                <w:sz w:val="22"/>
                <w:szCs w:val="22"/>
                <w:lang w:val="ro-MD"/>
              </w:rPr>
            </w:pPr>
            <w:r w:rsidRPr="007819BD">
              <w:rPr>
                <w:sz w:val="22"/>
                <w:szCs w:val="22"/>
                <w:lang w:val="ro-MD"/>
              </w:rPr>
              <w:t>Lucrări de reparație capitală a drumului L263 R16-drum de acces pre s. Risipeni” Etapa II (</w:t>
            </w:r>
            <w:r w:rsidRPr="001B3E62">
              <w:rPr>
                <w:sz w:val="22"/>
                <w:szCs w:val="22"/>
                <w:u w:val="single"/>
                <w:lang w:val="ro-MD"/>
              </w:rPr>
              <w:t>construcția trotuarelor, amenajarea zonelor verzi și a intrărilor în curți</w:t>
            </w:r>
            <w:r w:rsidRPr="007819BD">
              <w:rPr>
                <w:sz w:val="22"/>
                <w:szCs w:val="22"/>
                <w:lang w:val="ro-MD"/>
              </w:rPr>
              <w:t>)</w:t>
            </w:r>
          </w:p>
        </w:tc>
        <w:tc>
          <w:tcPr>
            <w:tcW w:w="1980" w:type="dxa"/>
            <w:tcBorders>
              <w:top w:val="single" w:sz="4" w:space="0" w:color="auto"/>
              <w:left w:val="single" w:sz="4" w:space="0" w:color="auto"/>
              <w:right w:val="single" w:sz="4" w:space="0" w:color="auto"/>
            </w:tcBorders>
            <w:shd w:val="clear" w:color="auto" w:fill="auto"/>
            <w:vAlign w:val="center"/>
          </w:tcPr>
          <w:p w14:paraId="2FA757BD" w14:textId="77777777" w:rsidR="001A7877" w:rsidRPr="001B3E62" w:rsidRDefault="001A7877" w:rsidP="00BC11F7">
            <w:pPr>
              <w:spacing w:line="276" w:lineRule="auto"/>
              <w:jc w:val="center"/>
              <w:rPr>
                <w:sz w:val="22"/>
                <w:szCs w:val="22"/>
                <w:lang w:val="ro-MD"/>
              </w:rPr>
            </w:pPr>
            <w:r w:rsidRPr="001B3E62">
              <w:rPr>
                <w:sz w:val="22"/>
                <w:szCs w:val="22"/>
                <w:lang w:val="ro-MD"/>
              </w:rPr>
              <w:t>3 083 000,00</w:t>
            </w:r>
          </w:p>
        </w:tc>
      </w:tr>
      <w:tr w:rsidR="001A7877" w:rsidRPr="00E77182" w14:paraId="14CB0E65" w14:textId="77777777" w:rsidTr="00BC11F7">
        <w:trPr>
          <w:trHeight w:val="397"/>
        </w:trPr>
        <w:tc>
          <w:tcPr>
            <w:tcW w:w="850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08995B8" w14:textId="77777777" w:rsidR="001A7877" w:rsidRPr="000A1AED" w:rsidRDefault="001A7877" w:rsidP="00BC11F7">
            <w:pPr>
              <w:shd w:val="clear" w:color="auto" w:fill="FFFFFF" w:themeFill="background1"/>
              <w:spacing w:before="120"/>
              <w:rPr>
                <w:lang w:val="ro-MD" w:eastAsia="ru-RU"/>
              </w:rPr>
            </w:pPr>
            <w:r w:rsidRPr="000A1AED">
              <w:rPr>
                <w:b/>
                <w:lang w:val="ro-MD" w:eastAsia="ru-RU"/>
              </w:rPr>
              <w:t>Valoarea estimativă (fara TVA) totală</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9419A58" w14:textId="77777777" w:rsidR="001A7877" w:rsidRPr="007819BD" w:rsidRDefault="001A7877" w:rsidP="00BC11F7">
            <w:pPr>
              <w:spacing w:line="276" w:lineRule="auto"/>
              <w:jc w:val="center"/>
              <w:rPr>
                <w:b/>
                <w:lang w:val="ro-MD"/>
              </w:rPr>
            </w:pPr>
            <w:r w:rsidRPr="007819BD">
              <w:rPr>
                <w:b/>
              </w:rPr>
              <w:t>3 083 000,00</w:t>
            </w:r>
          </w:p>
        </w:tc>
      </w:tr>
    </w:tbl>
    <w:p w14:paraId="4CF3E5CC" w14:textId="77777777" w:rsidR="001A7877" w:rsidRPr="00E77182" w:rsidRDefault="001A7877" w:rsidP="00AB5B44">
      <w:pPr>
        <w:numPr>
          <w:ilvl w:val="0"/>
          <w:numId w:val="23"/>
        </w:numPr>
        <w:shd w:val="clear" w:color="auto" w:fill="FFFFFF" w:themeFill="background1"/>
        <w:tabs>
          <w:tab w:val="right" w:pos="426"/>
        </w:tabs>
        <w:spacing w:before="120"/>
        <w:ind w:left="360"/>
        <w:rPr>
          <w:b/>
          <w:lang w:val="ro-MD" w:eastAsia="ru-RU"/>
        </w:rPr>
      </w:pPr>
      <w:r w:rsidRPr="00E77182">
        <w:rPr>
          <w:b/>
          <w:lang w:val="ro-MD" w:eastAsia="ru-RU"/>
        </w:rPr>
        <w:t>În cazul procedurilor de preselecție se indică numărul minim al candidaților şi, dacă este cazul, numărul maxim al acestora.____</w:t>
      </w:r>
      <w:r w:rsidRPr="00C40DCC">
        <w:rPr>
          <w:i/>
          <w:u w:val="single"/>
          <w:lang w:val="ro-MD" w:eastAsia="ru-RU"/>
        </w:rPr>
        <w:t>Nu se aplică</w:t>
      </w:r>
      <w:r w:rsidRPr="00E77182">
        <w:rPr>
          <w:b/>
          <w:lang w:val="ro-MD" w:eastAsia="ru-RU"/>
        </w:rPr>
        <w:t>____________________________</w:t>
      </w:r>
    </w:p>
    <w:p w14:paraId="43C3AA49" w14:textId="77777777" w:rsidR="001A7877" w:rsidRPr="00E77182" w:rsidRDefault="001A7877" w:rsidP="001A7877">
      <w:pPr>
        <w:shd w:val="clear" w:color="auto" w:fill="FFFFFF" w:themeFill="background1"/>
        <w:tabs>
          <w:tab w:val="right" w:pos="426"/>
        </w:tabs>
        <w:spacing w:before="120"/>
        <w:ind w:left="360"/>
        <w:rPr>
          <w:b/>
          <w:sz w:val="18"/>
          <w:lang w:val="ro-MD" w:eastAsia="ru-RU"/>
        </w:rPr>
      </w:pPr>
    </w:p>
    <w:p w14:paraId="446890EE" w14:textId="77777777" w:rsidR="001A7877" w:rsidRPr="00E77182" w:rsidRDefault="001A7877" w:rsidP="00AB5B44">
      <w:pPr>
        <w:numPr>
          <w:ilvl w:val="0"/>
          <w:numId w:val="23"/>
        </w:numPr>
        <w:shd w:val="clear" w:color="auto" w:fill="FFFFFF" w:themeFill="background1"/>
        <w:tabs>
          <w:tab w:val="right" w:pos="426"/>
        </w:tabs>
        <w:ind w:left="357"/>
        <w:rPr>
          <w:b/>
          <w:lang w:val="ro-MD" w:eastAsia="ru-RU"/>
        </w:rPr>
      </w:pPr>
      <w:r w:rsidRPr="00E77182">
        <w:rPr>
          <w:b/>
          <w:lang w:val="ro-MD" w:eastAsia="ru-RU"/>
        </w:rPr>
        <w:t xml:space="preserve">În cazul în care contractul este împărțit pe loturi, un operator economic poate depune </w:t>
      </w:r>
    </w:p>
    <w:p w14:paraId="7A8CCF34" w14:textId="77777777" w:rsidR="001A7877" w:rsidRPr="00E77182" w:rsidRDefault="001A7877" w:rsidP="001A7877">
      <w:pPr>
        <w:shd w:val="clear" w:color="auto" w:fill="FFFFFF" w:themeFill="background1"/>
        <w:tabs>
          <w:tab w:val="right" w:pos="426"/>
        </w:tabs>
        <w:ind w:left="357"/>
        <w:rPr>
          <w:b/>
          <w:lang w:val="ro-MD" w:eastAsia="ru-RU"/>
        </w:rPr>
      </w:pPr>
      <w:r w:rsidRPr="00E77182">
        <w:rPr>
          <w:b/>
          <w:lang w:val="ro-MD" w:eastAsia="ru-RU"/>
        </w:rPr>
        <w:t>oferta (se va selecta):</w:t>
      </w:r>
    </w:p>
    <w:p w14:paraId="06F5E871" w14:textId="77777777" w:rsidR="001A7877" w:rsidRPr="00E77182" w:rsidRDefault="001A7877" w:rsidP="00AB5B44">
      <w:pPr>
        <w:numPr>
          <w:ilvl w:val="0"/>
          <w:numId w:val="24"/>
        </w:numPr>
        <w:shd w:val="clear" w:color="auto" w:fill="FFFFFF" w:themeFill="background1"/>
        <w:tabs>
          <w:tab w:val="right" w:pos="426"/>
        </w:tabs>
        <w:rPr>
          <w:lang w:val="ro-MD" w:eastAsia="ru-RU"/>
        </w:rPr>
      </w:pPr>
      <w:r w:rsidRPr="00E77182">
        <w:rPr>
          <w:lang w:val="ro-MD" w:eastAsia="ru-RU"/>
        </w:rPr>
        <w:t>Pentru un singur lot;</w:t>
      </w:r>
    </w:p>
    <w:p w14:paraId="22E2F5EB" w14:textId="77777777" w:rsidR="001A7877" w:rsidRPr="00E77182" w:rsidRDefault="001A7877" w:rsidP="00AB5B44">
      <w:pPr>
        <w:numPr>
          <w:ilvl w:val="0"/>
          <w:numId w:val="24"/>
        </w:numPr>
        <w:shd w:val="clear" w:color="auto" w:fill="FFFFFF" w:themeFill="background1"/>
        <w:tabs>
          <w:tab w:val="right" w:pos="426"/>
        </w:tabs>
        <w:rPr>
          <w:lang w:val="ro-MD" w:eastAsia="ru-RU"/>
        </w:rPr>
      </w:pPr>
      <w:r w:rsidRPr="00E77182">
        <w:rPr>
          <w:lang w:val="ro-MD" w:eastAsia="ru-RU"/>
        </w:rPr>
        <w:t>Pentru mai multe loturi;</w:t>
      </w:r>
    </w:p>
    <w:p w14:paraId="7800FB0E" w14:textId="77777777" w:rsidR="001A7877" w:rsidRPr="00E77182" w:rsidRDefault="001A7877" w:rsidP="00AB5B44">
      <w:pPr>
        <w:numPr>
          <w:ilvl w:val="0"/>
          <w:numId w:val="24"/>
        </w:numPr>
        <w:shd w:val="clear" w:color="auto" w:fill="FFFFFF" w:themeFill="background1"/>
        <w:tabs>
          <w:tab w:val="right" w:pos="426"/>
        </w:tabs>
        <w:rPr>
          <w:b/>
          <w:u w:val="single"/>
          <w:lang w:val="ro-MD" w:eastAsia="ru-RU"/>
        </w:rPr>
      </w:pPr>
      <w:r w:rsidRPr="00E77182">
        <w:rPr>
          <w:b/>
          <w:u w:val="single"/>
          <w:lang w:val="ro-MD" w:eastAsia="ru-RU"/>
        </w:rPr>
        <w:t>Pentru toate loturile;</w:t>
      </w:r>
    </w:p>
    <w:p w14:paraId="58AC3B40" w14:textId="77777777" w:rsidR="001A7877" w:rsidRPr="00E77182" w:rsidRDefault="001A7877" w:rsidP="00AB5B44">
      <w:pPr>
        <w:numPr>
          <w:ilvl w:val="0"/>
          <w:numId w:val="24"/>
        </w:numPr>
        <w:shd w:val="clear" w:color="auto" w:fill="FFFFFF" w:themeFill="background1"/>
        <w:tabs>
          <w:tab w:val="right" w:pos="426"/>
        </w:tabs>
        <w:rPr>
          <w:lang w:val="ro-MD" w:eastAsia="ru-RU"/>
        </w:rPr>
      </w:pPr>
      <w:r w:rsidRPr="00E77182">
        <w:rPr>
          <w:lang w:val="ro-MD" w:eastAsia="ru-RU"/>
        </w:rPr>
        <w:t>Alte limitări privind numărul de loturi care pot fi atribuite aceluiași ofertant___________</w:t>
      </w:r>
    </w:p>
    <w:p w14:paraId="6269E721" w14:textId="77777777" w:rsidR="001A7877" w:rsidRPr="00E77182" w:rsidRDefault="001A7877" w:rsidP="00AB5B44">
      <w:pPr>
        <w:numPr>
          <w:ilvl w:val="0"/>
          <w:numId w:val="23"/>
        </w:numPr>
        <w:shd w:val="clear" w:color="auto" w:fill="FFFFFF" w:themeFill="background1"/>
        <w:tabs>
          <w:tab w:val="right" w:pos="426"/>
        </w:tabs>
        <w:spacing w:before="120"/>
        <w:ind w:left="0" w:firstLine="0"/>
        <w:rPr>
          <w:b/>
          <w:lang w:val="ro-MD" w:eastAsia="ru-RU"/>
        </w:rPr>
      </w:pPr>
      <w:r w:rsidRPr="00E77182">
        <w:rPr>
          <w:b/>
          <w:lang w:val="ro-MD" w:eastAsia="ru-RU"/>
        </w:rPr>
        <w:t>Admiterea sau interzicerea ofertelor alternative: _</w:t>
      </w:r>
      <w:r w:rsidRPr="00C40DCC">
        <w:rPr>
          <w:i/>
          <w:u w:val="single"/>
          <w:lang w:val="ro-MD" w:eastAsia="ru-RU"/>
        </w:rPr>
        <w:t>Nu se admite</w:t>
      </w:r>
      <w:r w:rsidRPr="00E77182">
        <w:rPr>
          <w:b/>
          <w:lang w:val="ro-MD" w:eastAsia="ru-RU"/>
        </w:rPr>
        <w:t>_____________________</w:t>
      </w:r>
    </w:p>
    <w:p w14:paraId="13D4D7E0" w14:textId="77777777" w:rsidR="001A7877" w:rsidRDefault="001A7877" w:rsidP="001A7877">
      <w:pPr>
        <w:shd w:val="clear" w:color="auto" w:fill="FFFFFF" w:themeFill="background1"/>
        <w:tabs>
          <w:tab w:val="right" w:pos="426"/>
        </w:tabs>
        <w:ind w:left="6206"/>
        <w:rPr>
          <w:sz w:val="20"/>
          <w:lang w:val="ro-MD" w:eastAsia="ru-RU"/>
        </w:rPr>
      </w:pPr>
      <w:r w:rsidRPr="00E77182">
        <w:rPr>
          <w:sz w:val="20"/>
          <w:lang w:val="ro-MD" w:eastAsia="ru-RU"/>
        </w:rPr>
        <w:t>(indicați se admite sau nu se admite)</w:t>
      </w:r>
    </w:p>
    <w:p w14:paraId="676A5BA7" w14:textId="77777777" w:rsidR="001A7877" w:rsidRPr="00FA2319" w:rsidRDefault="001A7877" w:rsidP="00AB5B44">
      <w:pPr>
        <w:numPr>
          <w:ilvl w:val="0"/>
          <w:numId w:val="23"/>
        </w:numPr>
        <w:shd w:val="clear" w:color="auto" w:fill="FFFFFF" w:themeFill="background1"/>
        <w:tabs>
          <w:tab w:val="left" w:pos="0"/>
          <w:tab w:val="left" w:pos="284"/>
          <w:tab w:val="left" w:pos="426"/>
        </w:tabs>
        <w:spacing w:before="120"/>
        <w:ind w:left="284" w:hanging="284"/>
        <w:rPr>
          <w:b/>
          <w:lang w:val="ro-MD" w:eastAsia="ru-RU"/>
        </w:rPr>
      </w:pPr>
      <w:r w:rsidRPr="00E77182">
        <w:rPr>
          <w:b/>
          <w:lang w:val="ro-MD" w:eastAsia="ru-RU"/>
        </w:rPr>
        <w:t xml:space="preserve">Termenii și condițiile de prestare/executare solicitați: </w:t>
      </w:r>
      <w:r>
        <w:rPr>
          <w:i/>
          <w:u w:val="single"/>
          <w:lang w:val="ro-MD" w:eastAsia="ru-RU"/>
        </w:rPr>
        <w:t xml:space="preserve">120 de zile </w:t>
      </w:r>
      <w:r w:rsidRPr="00E77182">
        <w:rPr>
          <w:b/>
          <w:lang w:val="ro-MD" w:eastAsia="ru-RU"/>
        </w:rPr>
        <w:t>_____</w:t>
      </w:r>
    </w:p>
    <w:p w14:paraId="764B071B" w14:textId="77777777" w:rsidR="001A7877" w:rsidRPr="00FA2319" w:rsidRDefault="001A7877" w:rsidP="00AB5B44">
      <w:pPr>
        <w:numPr>
          <w:ilvl w:val="0"/>
          <w:numId w:val="23"/>
        </w:numPr>
        <w:shd w:val="clear" w:color="auto" w:fill="FFFFFF" w:themeFill="background1"/>
        <w:tabs>
          <w:tab w:val="left" w:pos="0"/>
          <w:tab w:val="left" w:pos="284"/>
          <w:tab w:val="left" w:pos="426"/>
        </w:tabs>
        <w:spacing w:before="120"/>
        <w:ind w:left="284" w:hanging="284"/>
        <w:rPr>
          <w:b/>
          <w:lang w:val="ro-MD" w:eastAsia="ru-RU"/>
        </w:rPr>
      </w:pPr>
      <w:r w:rsidRPr="00E77182">
        <w:rPr>
          <w:b/>
          <w:lang w:val="ro-MD" w:eastAsia="ru-RU"/>
        </w:rPr>
        <w:t>Termenul de valabilitate a contractului:__</w:t>
      </w:r>
      <w:r w:rsidRPr="00C40DCC">
        <w:rPr>
          <w:i/>
          <w:u w:val="single"/>
          <w:lang w:val="ro-MD" w:eastAsia="ru-RU"/>
        </w:rPr>
        <w:t>31 decembrie 202</w:t>
      </w:r>
      <w:r>
        <w:rPr>
          <w:i/>
          <w:u w:val="single"/>
          <w:lang w:val="ro-MD" w:eastAsia="ru-RU"/>
        </w:rPr>
        <w:t>6</w:t>
      </w:r>
      <w:r w:rsidRPr="00E77182">
        <w:rPr>
          <w:b/>
          <w:lang w:val="ro-MD" w:eastAsia="ru-RU"/>
        </w:rPr>
        <w:t>______________________</w:t>
      </w:r>
    </w:p>
    <w:p w14:paraId="375C9729" w14:textId="77777777" w:rsidR="001A7877" w:rsidRPr="00E77182" w:rsidRDefault="001A7877" w:rsidP="00AB5B44">
      <w:pPr>
        <w:numPr>
          <w:ilvl w:val="0"/>
          <w:numId w:val="23"/>
        </w:numPr>
        <w:tabs>
          <w:tab w:val="right" w:pos="426"/>
        </w:tabs>
        <w:spacing w:before="120"/>
        <w:ind w:left="360"/>
        <w:rPr>
          <w:b/>
          <w:lang w:val="ro-MD" w:eastAsia="ru-RU"/>
        </w:rPr>
      </w:pPr>
      <w:r w:rsidRPr="00E77182">
        <w:rPr>
          <w:b/>
          <w:lang w:val="ro-MD" w:eastAsia="ru-RU"/>
        </w:rPr>
        <w:t>Contract de achiziție rezervat atelierelor protejate sau că acesta poate fi executat numai în cadrul unor programe de angajare protejată (după caz): _</w:t>
      </w:r>
      <w:r w:rsidRPr="00E77182">
        <w:rPr>
          <w:b/>
          <w:i/>
          <w:u w:val="single"/>
          <w:lang w:val="ro-MD" w:eastAsia="ru-RU"/>
        </w:rPr>
        <w:t>_Nu</w:t>
      </w:r>
      <w:r w:rsidRPr="00E77182">
        <w:rPr>
          <w:b/>
          <w:lang w:val="ro-MD" w:eastAsia="ru-RU"/>
        </w:rPr>
        <w:t>______________________</w:t>
      </w:r>
    </w:p>
    <w:p w14:paraId="761FDF93" w14:textId="77777777" w:rsidR="001A7877" w:rsidRPr="00E77182" w:rsidRDefault="001A7877" w:rsidP="001A7877">
      <w:pPr>
        <w:shd w:val="clear" w:color="auto" w:fill="FFFFFF" w:themeFill="background1"/>
        <w:tabs>
          <w:tab w:val="right" w:pos="426"/>
        </w:tabs>
        <w:ind w:left="7560" w:hanging="630"/>
        <w:contextualSpacing/>
        <w:rPr>
          <w:sz w:val="20"/>
          <w:lang w:val="ro-MD" w:eastAsia="ru-RU"/>
        </w:rPr>
      </w:pPr>
      <w:r w:rsidRPr="00E77182">
        <w:rPr>
          <w:sz w:val="20"/>
          <w:lang w:val="ro-MD" w:eastAsia="ru-RU"/>
        </w:rPr>
        <w:t>(indicați da sau nu)</w:t>
      </w:r>
    </w:p>
    <w:p w14:paraId="3FD108E2" w14:textId="77777777" w:rsidR="001A7877" w:rsidRPr="00E77182" w:rsidRDefault="001A7877" w:rsidP="00AB5B44">
      <w:pPr>
        <w:numPr>
          <w:ilvl w:val="0"/>
          <w:numId w:val="23"/>
        </w:numPr>
        <w:shd w:val="clear" w:color="auto" w:fill="FFFFFF" w:themeFill="background1"/>
        <w:tabs>
          <w:tab w:val="right" w:pos="426"/>
        </w:tabs>
        <w:spacing w:before="120"/>
        <w:ind w:left="360"/>
        <w:rPr>
          <w:b/>
          <w:lang w:val="ro-MD" w:eastAsia="ru-RU"/>
        </w:rPr>
      </w:pPr>
      <w:r w:rsidRPr="00E77182">
        <w:rPr>
          <w:b/>
          <w:lang w:val="ro-MD" w:eastAsia="ru-RU"/>
        </w:rPr>
        <w:t>Prestarea serviciului este rezervată unei anumite profesii în temeiul unor legisau al unor acte administrative (după caz): _</w:t>
      </w:r>
      <w:r w:rsidRPr="00C40DCC">
        <w:rPr>
          <w:i/>
          <w:u w:val="single"/>
          <w:lang w:val="ro-MD" w:eastAsia="ru-RU"/>
        </w:rPr>
        <w:t>Nu se aplică</w:t>
      </w:r>
      <w:r w:rsidRPr="00E77182">
        <w:rPr>
          <w:b/>
          <w:lang w:val="ro-MD" w:eastAsia="ru-RU"/>
        </w:rPr>
        <w:t>____________________________________</w:t>
      </w:r>
    </w:p>
    <w:p w14:paraId="514E90F4" w14:textId="77777777" w:rsidR="001A7877" w:rsidRPr="00E77182" w:rsidRDefault="001A7877" w:rsidP="001A7877">
      <w:pPr>
        <w:shd w:val="clear" w:color="auto" w:fill="FFFFFF" w:themeFill="background1"/>
        <w:tabs>
          <w:tab w:val="right" w:pos="426"/>
        </w:tabs>
        <w:contextualSpacing/>
        <w:jc w:val="center"/>
        <w:rPr>
          <w:sz w:val="20"/>
          <w:lang w:val="ro-MD" w:eastAsia="ru-RU"/>
        </w:rPr>
      </w:pPr>
      <w:r w:rsidRPr="00E77182">
        <w:rPr>
          <w:sz w:val="20"/>
          <w:lang w:val="ro-MD" w:eastAsia="ru-RU"/>
        </w:rPr>
        <w:t>(se menționează respectivele legi și acte administrative)</w:t>
      </w:r>
    </w:p>
    <w:p w14:paraId="4E1BCC16" w14:textId="77777777" w:rsidR="001A7877" w:rsidRPr="00E77182" w:rsidRDefault="001A7877" w:rsidP="00AB5B44">
      <w:pPr>
        <w:numPr>
          <w:ilvl w:val="0"/>
          <w:numId w:val="23"/>
        </w:numPr>
        <w:shd w:val="clear" w:color="auto" w:fill="FFFFFF" w:themeFill="background1"/>
        <w:tabs>
          <w:tab w:val="right" w:pos="426"/>
        </w:tabs>
        <w:spacing w:before="120"/>
        <w:ind w:left="360"/>
        <w:rPr>
          <w:b/>
          <w:lang w:val="ro-MD" w:eastAsia="ru-RU"/>
        </w:rPr>
      </w:pPr>
      <w:r w:rsidRPr="00E77182">
        <w:rPr>
          <w:b/>
          <w:lang w:val="ro-MD" w:eastAsia="ru-RU"/>
        </w:rPr>
        <w:t>Scurta descriere a criteriilor privind eligibilitatea operatorilor economici care pot determina eliminarea acestora și a criteriilor de selecție/de preselecție; nivelul minim (nivelurile minime) al (ale) cerințelor eventual impuse; se menționează</w:t>
      </w:r>
      <w:r>
        <w:rPr>
          <w:b/>
          <w:lang w:val="ro-MD" w:eastAsia="ru-RU"/>
        </w:rPr>
        <w:t xml:space="preserve"> </w:t>
      </w:r>
      <w:r w:rsidRPr="00E77182">
        <w:rPr>
          <w:b/>
          <w:lang w:val="ro-MD" w:eastAsia="ru-RU"/>
        </w:rPr>
        <w:t xml:space="preserve">informațiile solicitate (DUAE, documentație): </w:t>
      </w:r>
    </w:p>
    <w:tbl>
      <w:tblPr>
        <w:tblW w:w="10094"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8"/>
        <w:gridCol w:w="3856"/>
        <w:gridCol w:w="3969"/>
        <w:gridCol w:w="1701"/>
      </w:tblGrid>
      <w:tr w:rsidR="001A7877" w:rsidRPr="002C361B" w14:paraId="7A7357E3" w14:textId="77777777" w:rsidTr="00BC11F7">
        <w:trPr>
          <w:trHeight w:val="794"/>
        </w:trPr>
        <w:tc>
          <w:tcPr>
            <w:tcW w:w="568" w:type="dxa"/>
            <w:shd w:val="clear" w:color="auto" w:fill="auto"/>
            <w:vAlign w:val="center"/>
          </w:tcPr>
          <w:p w14:paraId="1B7153F7" w14:textId="77777777" w:rsidR="001A7877" w:rsidRPr="002C361B" w:rsidRDefault="001A7877" w:rsidP="00BC11F7">
            <w:pPr>
              <w:shd w:val="clear" w:color="auto" w:fill="FFFFFF"/>
              <w:tabs>
                <w:tab w:val="left" w:pos="612"/>
              </w:tabs>
              <w:spacing w:before="120" w:after="120"/>
              <w:rPr>
                <w:rFonts w:eastAsia="SimSun"/>
                <w:b/>
                <w:iCs/>
                <w:sz w:val="22"/>
                <w:szCs w:val="22"/>
                <w:lang w:val="ro-MD" w:eastAsia="ru-RU"/>
              </w:rPr>
            </w:pPr>
            <w:r w:rsidRPr="002C361B">
              <w:rPr>
                <w:rFonts w:eastAsia="SimSun"/>
                <w:b/>
                <w:iCs/>
                <w:sz w:val="22"/>
                <w:szCs w:val="22"/>
                <w:lang w:val="ro-MD" w:eastAsia="ru-RU"/>
              </w:rPr>
              <w:t>Nr. d/o</w:t>
            </w:r>
          </w:p>
        </w:tc>
        <w:tc>
          <w:tcPr>
            <w:tcW w:w="3856" w:type="dxa"/>
            <w:shd w:val="clear" w:color="auto" w:fill="auto"/>
            <w:vAlign w:val="center"/>
          </w:tcPr>
          <w:p w14:paraId="65AEFAC0" w14:textId="77777777" w:rsidR="001A7877" w:rsidRPr="002C361B" w:rsidRDefault="001A7877" w:rsidP="00BC11F7">
            <w:pPr>
              <w:shd w:val="clear" w:color="auto" w:fill="FFFFFF"/>
              <w:tabs>
                <w:tab w:val="left" w:pos="612"/>
              </w:tabs>
              <w:spacing w:before="120" w:after="120"/>
              <w:rPr>
                <w:rFonts w:eastAsia="SimSun"/>
                <w:b/>
                <w:iCs/>
                <w:sz w:val="22"/>
                <w:szCs w:val="22"/>
                <w:lang w:val="ro-MD" w:eastAsia="ru-RU"/>
              </w:rPr>
            </w:pPr>
            <w:r w:rsidRPr="002C361B">
              <w:rPr>
                <w:rFonts w:eastAsia="SimSun"/>
                <w:b/>
                <w:iCs/>
                <w:sz w:val="22"/>
                <w:szCs w:val="22"/>
                <w:lang w:val="ro-MD" w:eastAsia="ru-RU"/>
              </w:rPr>
              <w:t>Descrierea criteriului/cerinței</w:t>
            </w:r>
          </w:p>
        </w:tc>
        <w:tc>
          <w:tcPr>
            <w:tcW w:w="3969" w:type="dxa"/>
            <w:shd w:val="clear" w:color="auto" w:fill="auto"/>
            <w:vAlign w:val="center"/>
          </w:tcPr>
          <w:p w14:paraId="04D697A8" w14:textId="77777777" w:rsidR="001A7877" w:rsidRPr="002C361B" w:rsidRDefault="001A7877" w:rsidP="00BC11F7">
            <w:pPr>
              <w:shd w:val="clear" w:color="auto" w:fill="FFFFFF"/>
              <w:tabs>
                <w:tab w:val="left" w:pos="612"/>
              </w:tabs>
              <w:spacing w:before="120" w:after="120"/>
              <w:rPr>
                <w:rFonts w:eastAsia="SimSun"/>
                <w:b/>
                <w:iCs/>
                <w:sz w:val="22"/>
                <w:szCs w:val="22"/>
                <w:lang w:val="ro-MD" w:eastAsia="ru-RU"/>
              </w:rPr>
            </w:pPr>
            <w:r w:rsidRPr="002C361B">
              <w:rPr>
                <w:rFonts w:eastAsia="SimSun"/>
                <w:b/>
                <w:iCs/>
                <w:sz w:val="22"/>
                <w:szCs w:val="22"/>
                <w:lang w:val="ro-MD" w:eastAsia="ru-RU"/>
              </w:rPr>
              <w:t>Mod de demonstrare a îndeplinirii criteriului/cerinței:</w:t>
            </w:r>
          </w:p>
        </w:tc>
        <w:tc>
          <w:tcPr>
            <w:tcW w:w="1701" w:type="dxa"/>
            <w:vAlign w:val="center"/>
          </w:tcPr>
          <w:p w14:paraId="3784BDD5" w14:textId="77777777" w:rsidR="001A7877" w:rsidRPr="002C361B" w:rsidRDefault="001A7877" w:rsidP="00BC11F7">
            <w:pPr>
              <w:shd w:val="clear" w:color="auto" w:fill="FFFFFF"/>
              <w:tabs>
                <w:tab w:val="left" w:pos="612"/>
              </w:tabs>
              <w:spacing w:before="120" w:after="120"/>
              <w:jc w:val="center"/>
              <w:rPr>
                <w:rFonts w:eastAsia="SimSun"/>
                <w:b/>
                <w:iCs/>
                <w:sz w:val="22"/>
                <w:szCs w:val="22"/>
                <w:lang w:val="ro-MD" w:eastAsia="ru-RU"/>
              </w:rPr>
            </w:pPr>
            <w:r w:rsidRPr="002C361B">
              <w:rPr>
                <w:b/>
                <w:iCs/>
                <w:sz w:val="22"/>
                <w:szCs w:val="22"/>
                <w:lang w:val="ro-MD" w:eastAsia="ru-RU"/>
              </w:rPr>
              <w:t>Nivelul minim/</w:t>
            </w:r>
            <w:r w:rsidRPr="002C361B">
              <w:rPr>
                <w:b/>
                <w:iCs/>
                <w:sz w:val="22"/>
                <w:szCs w:val="22"/>
                <w:lang w:val="ro-MD" w:eastAsia="ru-RU"/>
              </w:rPr>
              <w:br/>
              <w:t>Obligativitatea</w:t>
            </w:r>
          </w:p>
        </w:tc>
      </w:tr>
      <w:tr w:rsidR="001A7877" w:rsidRPr="002C361B" w14:paraId="75AF1E74" w14:textId="77777777" w:rsidTr="00BC11F7">
        <w:trPr>
          <w:trHeight w:val="440"/>
        </w:trPr>
        <w:tc>
          <w:tcPr>
            <w:tcW w:w="10094" w:type="dxa"/>
            <w:gridSpan w:val="4"/>
            <w:shd w:val="clear" w:color="auto" w:fill="BEBEBE"/>
            <w:vAlign w:val="center"/>
          </w:tcPr>
          <w:p w14:paraId="35FF928E" w14:textId="77777777" w:rsidR="001A7877" w:rsidRPr="002C361B" w:rsidRDefault="001A7877" w:rsidP="00BC11F7">
            <w:pPr>
              <w:jc w:val="center"/>
              <w:rPr>
                <w:rFonts w:eastAsia="SimSun"/>
                <w:b/>
                <w:sz w:val="22"/>
                <w:szCs w:val="22"/>
                <w:lang w:val="ro-MD" w:eastAsia="zh-CN"/>
              </w:rPr>
            </w:pPr>
            <w:r w:rsidRPr="002C361B">
              <w:rPr>
                <w:rFonts w:eastAsia="SimSun"/>
                <w:b/>
                <w:sz w:val="22"/>
                <w:szCs w:val="22"/>
                <w:lang w:val="ro-MD" w:eastAsia="zh-CN"/>
              </w:rPr>
              <w:t>Documente ce constituie oferta (documentele menționate obligatoriu se plasează în cadrul</w:t>
            </w:r>
          </w:p>
          <w:p w14:paraId="28A62B6D" w14:textId="77777777" w:rsidR="001A7877" w:rsidRPr="002C361B" w:rsidRDefault="001A7877" w:rsidP="00BC11F7">
            <w:pPr>
              <w:jc w:val="center"/>
              <w:rPr>
                <w:rFonts w:eastAsia="SimSun"/>
                <w:b/>
                <w:sz w:val="22"/>
                <w:szCs w:val="22"/>
                <w:lang w:val="ro-MD" w:eastAsia="zh-CN"/>
              </w:rPr>
            </w:pPr>
            <w:r w:rsidRPr="002C361B">
              <w:rPr>
                <w:rFonts w:eastAsia="SimSun"/>
                <w:b/>
                <w:sz w:val="22"/>
                <w:szCs w:val="22"/>
                <w:lang w:val="ro-MD" w:eastAsia="zh-CN"/>
              </w:rPr>
              <w:t>procedurii în SIA RSAP</w:t>
            </w:r>
          </w:p>
          <w:p w14:paraId="09DCC646" w14:textId="77777777" w:rsidR="001A7877" w:rsidRPr="002C361B" w:rsidRDefault="001A7877" w:rsidP="00BC11F7">
            <w:pPr>
              <w:jc w:val="center"/>
              <w:rPr>
                <w:rFonts w:eastAsia="SimSun"/>
                <w:b/>
                <w:sz w:val="22"/>
                <w:szCs w:val="22"/>
                <w:lang w:val="ro-MD" w:eastAsia="zh-CN"/>
              </w:rPr>
            </w:pPr>
            <w:r w:rsidRPr="002C361B">
              <w:rPr>
                <w:rFonts w:eastAsia="SimSun"/>
                <w:b/>
                <w:sz w:val="22"/>
                <w:szCs w:val="22"/>
                <w:lang w:val="ro-MD" w:eastAsia="zh-CN"/>
              </w:rPr>
              <w:t>(art.65 alin.(4) din Legea 131/2015 – prezentarea ofertei presupune depunerea întru-un set comun a propunerii tehnice, a propunerii financiare, a DUAE garanției bancare)</w:t>
            </w:r>
          </w:p>
        </w:tc>
      </w:tr>
      <w:tr w:rsidR="001A7877" w:rsidRPr="002C361B" w14:paraId="22786059" w14:textId="77777777" w:rsidTr="00BC11F7">
        <w:trPr>
          <w:trHeight w:val="794"/>
        </w:trPr>
        <w:tc>
          <w:tcPr>
            <w:tcW w:w="568" w:type="dxa"/>
            <w:shd w:val="clear" w:color="auto" w:fill="auto"/>
            <w:vAlign w:val="center"/>
          </w:tcPr>
          <w:p w14:paraId="5A303CBA" w14:textId="77777777" w:rsidR="001A7877" w:rsidRPr="002C361B" w:rsidRDefault="001A7877" w:rsidP="00BC11F7">
            <w:pPr>
              <w:shd w:val="clear" w:color="auto" w:fill="FFFFFF"/>
              <w:tabs>
                <w:tab w:val="left" w:pos="612"/>
              </w:tabs>
              <w:spacing w:before="120" w:after="120"/>
              <w:rPr>
                <w:rFonts w:eastAsia="SimSun"/>
                <w:iCs/>
                <w:sz w:val="22"/>
                <w:szCs w:val="22"/>
                <w:lang w:val="ro-MD" w:eastAsia="ru-RU"/>
              </w:rPr>
            </w:pPr>
            <w:r w:rsidRPr="002C361B">
              <w:rPr>
                <w:rFonts w:eastAsia="SimSun"/>
                <w:iCs/>
                <w:sz w:val="22"/>
                <w:szCs w:val="22"/>
                <w:lang w:val="ro-MD" w:eastAsia="ru-RU"/>
              </w:rPr>
              <w:t>1.</w:t>
            </w:r>
          </w:p>
        </w:tc>
        <w:tc>
          <w:tcPr>
            <w:tcW w:w="3856" w:type="dxa"/>
            <w:shd w:val="clear" w:color="auto" w:fill="auto"/>
            <w:vAlign w:val="center"/>
          </w:tcPr>
          <w:p w14:paraId="07969DB1" w14:textId="77777777" w:rsidR="001A7877" w:rsidRPr="00B42929" w:rsidRDefault="001A7877" w:rsidP="00BC11F7">
            <w:pPr>
              <w:shd w:val="clear" w:color="auto" w:fill="FFFFFF"/>
              <w:tabs>
                <w:tab w:val="left" w:pos="612"/>
              </w:tabs>
              <w:spacing w:before="120" w:after="120"/>
              <w:jc w:val="both"/>
              <w:rPr>
                <w:rFonts w:eastAsia="SimSun"/>
                <w:iCs/>
                <w:sz w:val="20"/>
                <w:szCs w:val="22"/>
                <w:lang w:val="ro-MD" w:eastAsia="ru-RU"/>
              </w:rPr>
            </w:pPr>
            <w:r w:rsidRPr="00B42929">
              <w:rPr>
                <w:rFonts w:eastAsia="PMingLiU"/>
                <w:sz w:val="20"/>
                <w:szCs w:val="22"/>
                <w:lang w:val="ro-MD" w:eastAsia="zh-CN"/>
              </w:rPr>
              <w:t>Ofertă (indicarea i</w:t>
            </w:r>
            <w:r w:rsidRPr="00B42929">
              <w:rPr>
                <w:rFonts w:eastAsia="SimSun"/>
                <w:sz w:val="20"/>
                <w:szCs w:val="22"/>
                <w:lang w:val="ro-MD" w:eastAsia="zh-CN"/>
              </w:rPr>
              <w:t>nformației cu privire la preturi precum şi la alte condiții financiare şi comerciale legate de obiectul contractului).</w:t>
            </w:r>
          </w:p>
        </w:tc>
        <w:tc>
          <w:tcPr>
            <w:tcW w:w="3969" w:type="dxa"/>
            <w:shd w:val="clear" w:color="auto" w:fill="auto"/>
            <w:vAlign w:val="center"/>
          </w:tcPr>
          <w:p w14:paraId="382C34EA" w14:textId="77777777" w:rsidR="001A7877" w:rsidRPr="00B42929" w:rsidRDefault="001A7877" w:rsidP="00BC11F7">
            <w:pPr>
              <w:pStyle w:val="Frspaiere"/>
              <w:jc w:val="both"/>
              <w:rPr>
                <w:rFonts w:eastAsia="PMingLiU"/>
                <w:szCs w:val="22"/>
                <w:lang w:val="ro-MD" w:eastAsia="zh-CN"/>
              </w:rPr>
            </w:pPr>
            <w:r w:rsidRPr="00B42929">
              <w:rPr>
                <w:rFonts w:eastAsia="PMingLiU"/>
                <w:szCs w:val="22"/>
                <w:lang w:val="ro-MD" w:eastAsia="zh-CN"/>
              </w:rPr>
              <w:t>Confirmat prin semnătura electronică a participantului</w:t>
            </w:r>
          </w:p>
        </w:tc>
        <w:tc>
          <w:tcPr>
            <w:tcW w:w="1701" w:type="dxa"/>
            <w:vAlign w:val="center"/>
          </w:tcPr>
          <w:p w14:paraId="12F6D5E5" w14:textId="77777777" w:rsidR="001A7877" w:rsidRPr="00B42929" w:rsidRDefault="001A7877" w:rsidP="00BC11F7">
            <w:pPr>
              <w:jc w:val="center"/>
              <w:rPr>
                <w:sz w:val="20"/>
                <w:szCs w:val="22"/>
                <w:lang w:val="ro-MD"/>
              </w:rPr>
            </w:pPr>
            <w:r w:rsidRPr="00B42929">
              <w:rPr>
                <w:iCs/>
                <w:sz w:val="20"/>
                <w:szCs w:val="22"/>
                <w:lang w:val="ro-MD"/>
              </w:rPr>
              <w:t>DA – Obligatoriu depus odată cu oferta</w:t>
            </w:r>
          </w:p>
        </w:tc>
      </w:tr>
      <w:tr w:rsidR="001A7877" w:rsidRPr="002C361B" w14:paraId="55E3FB33" w14:textId="77777777" w:rsidTr="00BC11F7">
        <w:trPr>
          <w:trHeight w:val="794"/>
        </w:trPr>
        <w:tc>
          <w:tcPr>
            <w:tcW w:w="568" w:type="dxa"/>
            <w:shd w:val="clear" w:color="auto" w:fill="auto"/>
            <w:vAlign w:val="center"/>
          </w:tcPr>
          <w:p w14:paraId="7F150BF9" w14:textId="77777777" w:rsidR="001A7877" w:rsidRPr="002C361B" w:rsidRDefault="001A7877" w:rsidP="00BC11F7">
            <w:pPr>
              <w:shd w:val="clear" w:color="auto" w:fill="FFFFFF"/>
              <w:tabs>
                <w:tab w:val="left" w:pos="612"/>
              </w:tabs>
              <w:spacing w:before="120" w:after="120"/>
              <w:rPr>
                <w:rFonts w:eastAsia="SimSun"/>
                <w:iCs/>
                <w:sz w:val="22"/>
                <w:szCs w:val="22"/>
                <w:lang w:val="ro-MD" w:eastAsia="ru-RU"/>
              </w:rPr>
            </w:pPr>
            <w:r w:rsidRPr="002C361B">
              <w:rPr>
                <w:rFonts w:eastAsia="SimSun"/>
                <w:iCs/>
                <w:sz w:val="22"/>
                <w:szCs w:val="22"/>
                <w:lang w:val="ro-MD" w:eastAsia="ru-RU"/>
              </w:rPr>
              <w:t>2.</w:t>
            </w:r>
          </w:p>
        </w:tc>
        <w:tc>
          <w:tcPr>
            <w:tcW w:w="3856" w:type="dxa"/>
            <w:shd w:val="clear" w:color="auto" w:fill="auto"/>
            <w:vAlign w:val="center"/>
          </w:tcPr>
          <w:p w14:paraId="657940E6" w14:textId="77777777" w:rsidR="001A7877" w:rsidRPr="00B42929" w:rsidRDefault="001A7877" w:rsidP="00BC11F7">
            <w:pPr>
              <w:shd w:val="clear" w:color="auto" w:fill="FFFFFF"/>
              <w:tabs>
                <w:tab w:val="left" w:pos="612"/>
              </w:tabs>
              <w:spacing w:before="120" w:after="120"/>
              <w:jc w:val="both"/>
              <w:rPr>
                <w:rFonts w:eastAsia="PMingLiU"/>
                <w:sz w:val="20"/>
                <w:szCs w:val="22"/>
                <w:lang w:val="ro-MD" w:eastAsia="zh-CN"/>
              </w:rPr>
            </w:pPr>
            <w:r w:rsidRPr="00B42929">
              <w:rPr>
                <w:rFonts w:eastAsia="SimSun"/>
                <w:sz w:val="20"/>
                <w:szCs w:val="22"/>
                <w:lang w:val="ro-MD" w:eastAsia="zh-CN"/>
              </w:rPr>
              <w:t xml:space="preserve">Declarație privind valabilitatea ofertei (60 de zile) </w:t>
            </w:r>
          </w:p>
        </w:tc>
        <w:tc>
          <w:tcPr>
            <w:tcW w:w="3969" w:type="dxa"/>
            <w:shd w:val="clear" w:color="auto" w:fill="auto"/>
            <w:vAlign w:val="center"/>
          </w:tcPr>
          <w:p w14:paraId="77BB91B1" w14:textId="77777777" w:rsidR="001A7877" w:rsidRPr="00B42929" w:rsidRDefault="001A7877" w:rsidP="00BC11F7">
            <w:pPr>
              <w:pStyle w:val="Frspaiere"/>
              <w:jc w:val="both"/>
              <w:rPr>
                <w:rFonts w:eastAsia="SimSun"/>
                <w:szCs w:val="22"/>
                <w:lang w:val="ro-MD"/>
              </w:rPr>
            </w:pPr>
            <w:r w:rsidRPr="00B42929">
              <w:rPr>
                <w:rFonts w:eastAsia="SimSun"/>
                <w:szCs w:val="22"/>
                <w:lang w:val="ro-MD"/>
              </w:rPr>
              <w:t>Conform anexei nr. 8 la documentația standart confirmată prin semnătura electronica a participantului</w:t>
            </w:r>
          </w:p>
          <w:p w14:paraId="71D120D8" w14:textId="77777777" w:rsidR="001A7877" w:rsidRPr="00B42929" w:rsidRDefault="001A7877" w:rsidP="00BC11F7">
            <w:pPr>
              <w:pStyle w:val="Frspaiere"/>
              <w:jc w:val="both"/>
              <w:rPr>
                <w:rFonts w:eastAsia="PMingLiU"/>
                <w:szCs w:val="22"/>
                <w:lang w:val="ro-MD" w:eastAsia="zh-CN"/>
              </w:rPr>
            </w:pPr>
          </w:p>
        </w:tc>
        <w:tc>
          <w:tcPr>
            <w:tcW w:w="1701" w:type="dxa"/>
            <w:vAlign w:val="center"/>
          </w:tcPr>
          <w:p w14:paraId="7EE5EDE2" w14:textId="77777777" w:rsidR="001A7877" w:rsidRPr="00B42929" w:rsidRDefault="001A7877" w:rsidP="00BC11F7">
            <w:pPr>
              <w:jc w:val="center"/>
              <w:rPr>
                <w:sz w:val="20"/>
                <w:szCs w:val="22"/>
                <w:lang w:val="ro-MD"/>
              </w:rPr>
            </w:pPr>
            <w:r w:rsidRPr="00B42929">
              <w:rPr>
                <w:iCs/>
                <w:sz w:val="20"/>
                <w:szCs w:val="22"/>
                <w:lang w:val="ro-MD"/>
              </w:rPr>
              <w:t>DA – Obligatoriu depus odată cu oferta</w:t>
            </w:r>
          </w:p>
        </w:tc>
      </w:tr>
      <w:tr w:rsidR="001A7877" w:rsidRPr="002C361B" w14:paraId="379B5219" w14:textId="77777777" w:rsidTr="00BC11F7">
        <w:trPr>
          <w:trHeight w:val="794"/>
        </w:trPr>
        <w:tc>
          <w:tcPr>
            <w:tcW w:w="568" w:type="dxa"/>
            <w:shd w:val="clear" w:color="auto" w:fill="auto"/>
            <w:vAlign w:val="center"/>
          </w:tcPr>
          <w:p w14:paraId="2628B65C" w14:textId="77777777" w:rsidR="001A7877" w:rsidRPr="002C361B" w:rsidRDefault="001A7877" w:rsidP="00BC11F7">
            <w:pPr>
              <w:shd w:val="clear" w:color="auto" w:fill="FFFFFF"/>
              <w:tabs>
                <w:tab w:val="left" w:pos="612"/>
              </w:tabs>
              <w:spacing w:before="120" w:after="120"/>
              <w:rPr>
                <w:rFonts w:eastAsia="SimSun"/>
                <w:iCs/>
                <w:sz w:val="22"/>
                <w:szCs w:val="22"/>
                <w:lang w:val="ro-MD" w:eastAsia="ru-RU"/>
              </w:rPr>
            </w:pPr>
            <w:r w:rsidRPr="002C361B">
              <w:rPr>
                <w:rFonts w:eastAsia="SimSun"/>
                <w:iCs/>
                <w:sz w:val="22"/>
                <w:szCs w:val="22"/>
                <w:lang w:val="ro-MD" w:eastAsia="ru-RU"/>
              </w:rPr>
              <w:t>3.</w:t>
            </w:r>
          </w:p>
        </w:tc>
        <w:tc>
          <w:tcPr>
            <w:tcW w:w="3856" w:type="dxa"/>
            <w:shd w:val="clear" w:color="auto" w:fill="auto"/>
            <w:vAlign w:val="center"/>
          </w:tcPr>
          <w:p w14:paraId="02E8B14E" w14:textId="77777777" w:rsidR="001A7877" w:rsidRPr="00B42929" w:rsidRDefault="001A7877" w:rsidP="00BC11F7">
            <w:pPr>
              <w:pStyle w:val="Frspaiere"/>
              <w:jc w:val="both"/>
              <w:rPr>
                <w:rStyle w:val="fontstyle01"/>
                <w:rFonts w:eastAsia="SimSun" w:hint="eastAsia"/>
                <w:szCs w:val="22"/>
                <w:lang w:val="ro-MD"/>
              </w:rPr>
            </w:pPr>
            <w:r w:rsidRPr="00B42929">
              <w:rPr>
                <w:rFonts w:eastAsia="SimSun"/>
                <w:szCs w:val="22"/>
                <w:lang w:val="ro-MD" w:eastAsia="zh-CN"/>
              </w:rPr>
              <w:t xml:space="preserve">Scrisoare  de  garanție  bancară </w:t>
            </w:r>
            <w:r w:rsidRPr="00B42929">
              <w:rPr>
                <w:rFonts w:eastAsia="SimSun"/>
                <w:b/>
                <w:iCs/>
                <w:szCs w:val="22"/>
                <w:u w:val="single"/>
                <w:lang w:val="ro-MD" w:eastAsia="zh-CN"/>
              </w:rPr>
              <w:t>(1</w:t>
            </w:r>
            <w:r w:rsidRPr="00B42929">
              <w:rPr>
                <w:rStyle w:val="fontstyle01"/>
                <w:rFonts w:eastAsia="SimSun"/>
                <w:szCs w:val="22"/>
                <w:u w:val="single"/>
                <w:lang w:val="ro-MD" w:eastAsia="zh-CN"/>
              </w:rPr>
              <w:t xml:space="preserve"> % din valoarea ofertei fără TVA,</w:t>
            </w:r>
            <w:r w:rsidRPr="00B42929">
              <w:rPr>
                <w:rFonts w:eastAsia="SimSun"/>
                <w:b/>
                <w:iCs/>
                <w:szCs w:val="22"/>
                <w:u w:val="single"/>
                <w:lang w:val="ro-MD" w:eastAsia="zh-CN"/>
              </w:rPr>
              <w:t>)</w:t>
            </w:r>
          </w:p>
        </w:tc>
        <w:tc>
          <w:tcPr>
            <w:tcW w:w="3969" w:type="dxa"/>
            <w:shd w:val="clear" w:color="auto" w:fill="auto"/>
            <w:vAlign w:val="center"/>
          </w:tcPr>
          <w:p w14:paraId="33E6B48F" w14:textId="77777777" w:rsidR="001A7877" w:rsidRPr="00B42929" w:rsidRDefault="001A7877" w:rsidP="00BC11F7">
            <w:pPr>
              <w:pStyle w:val="Frspaiere"/>
              <w:jc w:val="both"/>
              <w:rPr>
                <w:rFonts w:eastAsia="SimSun"/>
                <w:iCs/>
                <w:szCs w:val="22"/>
                <w:lang w:val="ro-MD"/>
              </w:rPr>
            </w:pPr>
            <w:r w:rsidRPr="00B42929">
              <w:rPr>
                <w:rFonts w:eastAsia="SimSun"/>
                <w:iCs/>
                <w:szCs w:val="22"/>
                <w:lang w:val="ro-MD"/>
              </w:rPr>
              <w:t>Conform anexei nr. 9 la documentația standart confirmată prin semnătura electronica a participantului</w:t>
            </w:r>
          </w:p>
          <w:p w14:paraId="34A9A6C5" w14:textId="77777777" w:rsidR="001A7877" w:rsidRPr="00B42929" w:rsidRDefault="001A7877" w:rsidP="00BC11F7">
            <w:pPr>
              <w:pStyle w:val="Frspaiere"/>
              <w:jc w:val="both"/>
              <w:rPr>
                <w:rFonts w:eastAsia="PMingLiU"/>
                <w:i/>
                <w:szCs w:val="22"/>
                <w:lang w:val="ro-MD" w:eastAsia="zh-CN"/>
              </w:rPr>
            </w:pPr>
          </w:p>
        </w:tc>
        <w:tc>
          <w:tcPr>
            <w:tcW w:w="1701" w:type="dxa"/>
            <w:vAlign w:val="center"/>
          </w:tcPr>
          <w:p w14:paraId="6B6FB5B8" w14:textId="77777777" w:rsidR="001A7877" w:rsidRPr="00B42929" w:rsidRDefault="001A7877" w:rsidP="00BC11F7">
            <w:pPr>
              <w:jc w:val="center"/>
              <w:rPr>
                <w:sz w:val="20"/>
                <w:szCs w:val="22"/>
                <w:lang w:val="ro-MD"/>
              </w:rPr>
            </w:pPr>
            <w:r w:rsidRPr="00B42929">
              <w:rPr>
                <w:iCs/>
                <w:sz w:val="20"/>
                <w:szCs w:val="22"/>
                <w:lang w:val="ro-MD"/>
              </w:rPr>
              <w:t>DA – Obligatoriu depus odată cu oferta</w:t>
            </w:r>
          </w:p>
        </w:tc>
      </w:tr>
      <w:tr w:rsidR="001A7877" w:rsidRPr="002C361B" w14:paraId="42479FEA" w14:textId="77777777" w:rsidTr="00BC11F7">
        <w:trPr>
          <w:trHeight w:val="794"/>
        </w:trPr>
        <w:tc>
          <w:tcPr>
            <w:tcW w:w="568" w:type="dxa"/>
            <w:shd w:val="clear" w:color="auto" w:fill="auto"/>
            <w:vAlign w:val="center"/>
          </w:tcPr>
          <w:p w14:paraId="5CA96578" w14:textId="77777777" w:rsidR="001A7877" w:rsidRPr="002C361B" w:rsidRDefault="001A7877" w:rsidP="00BC11F7">
            <w:pPr>
              <w:shd w:val="clear" w:color="auto" w:fill="FFFFFF"/>
              <w:tabs>
                <w:tab w:val="left" w:pos="612"/>
              </w:tabs>
              <w:spacing w:before="120" w:after="120"/>
              <w:rPr>
                <w:rFonts w:eastAsia="SimSun"/>
                <w:iCs/>
                <w:sz w:val="22"/>
                <w:szCs w:val="22"/>
                <w:lang w:val="ro-MD" w:eastAsia="ru-RU"/>
              </w:rPr>
            </w:pPr>
            <w:r w:rsidRPr="002C361B">
              <w:rPr>
                <w:rFonts w:eastAsia="SimSun"/>
                <w:iCs/>
                <w:sz w:val="22"/>
                <w:szCs w:val="22"/>
                <w:lang w:val="ro-MD" w:eastAsia="ru-RU"/>
              </w:rPr>
              <w:t>4.</w:t>
            </w:r>
          </w:p>
        </w:tc>
        <w:tc>
          <w:tcPr>
            <w:tcW w:w="3856" w:type="dxa"/>
            <w:shd w:val="clear" w:color="auto" w:fill="auto"/>
            <w:vAlign w:val="center"/>
          </w:tcPr>
          <w:p w14:paraId="69A68502" w14:textId="77777777" w:rsidR="001A7877" w:rsidRPr="00B42929" w:rsidRDefault="001A7877" w:rsidP="00BC11F7">
            <w:pPr>
              <w:shd w:val="clear" w:color="auto" w:fill="FFFFFF"/>
              <w:tabs>
                <w:tab w:val="left" w:pos="612"/>
              </w:tabs>
              <w:spacing w:before="120" w:after="120"/>
              <w:jc w:val="both"/>
              <w:rPr>
                <w:rFonts w:eastAsia="SimSun"/>
                <w:iCs/>
                <w:sz w:val="20"/>
                <w:szCs w:val="22"/>
                <w:lang w:val="ro-MD" w:eastAsia="ru-RU"/>
              </w:rPr>
            </w:pPr>
            <w:r w:rsidRPr="00B42929">
              <w:rPr>
                <w:rStyle w:val="fontstyle01"/>
                <w:rFonts w:eastAsia="SimSun"/>
                <w:szCs w:val="22"/>
                <w:lang w:val="ro-MD"/>
              </w:rPr>
              <w:t>Deviz de cheltuieli</w:t>
            </w:r>
          </w:p>
        </w:tc>
        <w:tc>
          <w:tcPr>
            <w:tcW w:w="3969" w:type="dxa"/>
            <w:shd w:val="clear" w:color="auto" w:fill="auto"/>
            <w:vAlign w:val="center"/>
          </w:tcPr>
          <w:p w14:paraId="34498474" w14:textId="77777777" w:rsidR="001A7877" w:rsidRPr="00B42929" w:rsidRDefault="001A7877" w:rsidP="00BC11F7">
            <w:pPr>
              <w:pStyle w:val="Frspaiere"/>
              <w:jc w:val="both"/>
              <w:rPr>
                <w:rFonts w:eastAsia="SimSun"/>
                <w:iCs/>
                <w:szCs w:val="22"/>
                <w:lang w:val="ro-MD"/>
              </w:rPr>
            </w:pPr>
            <w:r w:rsidRPr="00B42929">
              <w:rPr>
                <w:rFonts w:eastAsia="PMingLiU"/>
                <w:szCs w:val="22"/>
                <w:lang w:val="ro-MD" w:eastAsia="zh-CN"/>
              </w:rPr>
              <w:t xml:space="preserve">Deviz local F3, F5, F7, / Semnată electronic/ </w:t>
            </w:r>
            <w:r w:rsidRPr="00B42929">
              <w:rPr>
                <w:rFonts w:eastAsia="PMingLiU"/>
                <w:i/>
                <w:szCs w:val="22"/>
                <w:lang w:val="ro-MD" w:eastAsia="zh-CN"/>
              </w:rPr>
              <w:t>Întocmite corespunzător CPL.01.01-2012, Este interzisă modificarea formularelor de deviz prin majorare sau micșorare a resurselor sau excluderea totală a acestora, cu excepția situației în care în Lista Cantităților prezentate se prevede expres acest lucru. Cifrele indicate în devize la valoarea de deviz lei, pe unitate de măsură inclusiv salariu și total inclusiv salariu, obligatoriu vor fi cu două semne după virgulă</w:t>
            </w:r>
          </w:p>
        </w:tc>
        <w:tc>
          <w:tcPr>
            <w:tcW w:w="1701" w:type="dxa"/>
            <w:vAlign w:val="center"/>
          </w:tcPr>
          <w:p w14:paraId="036B311C" w14:textId="77777777" w:rsidR="001A7877" w:rsidRPr="00B42929" w:rsidRDefault="001A7877" w:rsidP="00BC11F7">
            <w:pPr>
              <w:jc w:val="center"/>
              <w:rPr>
                <w:sz w:val="20"/>
                <w:szCs w:val="22"/>
                <w:lang w:val="ro-MD"/>
              </w:rPr>
            </w:pPr>
            <w:r w:rsidRPr="00B42929">
              <w:rPr>
                <w:iCs/>
                <w:sz w:val="20"/>
                <w:szCs w:val="22"/>
                <w:lang w:val="ro-MD"/>
              </w:rPr>
              <w:t>DA – Obligatoriu depus odată cu oferta</w:t>
            </w:r>
          </w:p>
        </w:tc>
      </w:tr>
      <w:tr w:rsidR="001A7877" w:rsidRPr="002C361B" w14:paraId="3FE4EA26" w14:textId="77777777" w:rsidTr="00BC11F7">
        <w:trPr>
          <w:trHeight w:val="794"/>
        </w:trPr>
        <w:tc>
          <w:tcPr>
            <w:tcW w:w="568" w:type="dxa"/>
            <w:shd w:val="clear" w:color="auto" w:fill="auto"/>
            <w:vAlign w:val="center"/>
          </w:tcPr>
          <w:p w14:paraId="50CEBC4F" w14:textId="77777777" w:rsidR="001A7877" w:rsidRPr="002C361B" w:rsidRDefault="001A7877" w:rsidP="00BC11F7">
            <w:pPr>
              <w:shd w:val="clear" w:color="auto" w:fill="FFFFFF"/>
              <w:tabs>
                <w:tab w:val="left" w:pos="612"/>
              </w:tabs>
              <w:spacing w:before="120" w:after="120"/>
              <w:rPr>
                <w:rFonts w:eastAsia="SimSun"/>
                <w:iCs/>
                <w:sz w:val="22"/>
                <w:szCs w:val="22"/>
                <w:lang w:val="ro-MD" w:eastAsia="ru-RU"/>
              </w:rPr>
            </w:pPr>
            <w:r w:rsidRPr="002C361B">
              <w:rPr>
                <w:rFonts w:eastAsia="SimSun"/>
                <w:iCs/>
                <w:sz w:val="22"/>
                <w:szCs w:val="22"/>
                <w:lang w:val="ro-MD" w:eastAsia="ru-RU"/>
              </w:rPr>
              <w:t>5.</w:t>
            </w:r>
          </w:p>
        </w:tc>
        <w:tc>
          <w:tcPr>
            <w:tcW w:w="3856" w:type="dxa"/>
            <w:shd w:val="clear" w:color="auto" w:fill="auto"/>
            <w:vAlign w:val="center"/>
          </w:tcPr>
          <w:p w14:paraId="261AF68C" w14:textId="77777777" w:rsidR="001A7877" w:rsidRPr="00B42929" w:rsidRDefault="001A7877" w:rsidP="00BC11F7">
            <w:pPr>
              <w:shd w:val="clear" w:color="auto" w:fill="FFFFFF"/>
              <w:tabs>
                <w:tab w:val="left" w:pos="612"/>
              </w:tabs>
              <w:spacing w:before="120" w:after="120"/>
              <w:jc w:val="both"/>
              <w:rPr>
                <w:rStyle w:val="fontstyle01"/>
                <w:rFonts w:eastAsia="SimSun" w:hint="eastAsia"/>
                <w:b/>
                <w:bCs/>
                <w:szCs w:val="22"/>
                <w:lang w:val="ro-MD"/>
              </w:rPr>
            </w:pPr>
            <w:r w:rsidRPr="00B42929">
              <w:rPr>
                <w:rFonts w:eastAsia="SimSun"/>
                <w:sz w:val="20"/>
                <w:szCs w:val="22"/>
                <w:lang w:val="ro-MD" w:eastAsia="zh-CN"/>
              </w:rPr>
              <w:t xml:space="preserve">Confirmarea perioadei de garanție a lucrărilor – </w:t>
            </w:r>
            <w:r w:rsidRPr="00B42929">
              <w:rPr>
                <w:rFonts w:eastAsia="SimSun"/>
                <w:b/>
                <w:sz w:val="20"/>
                <w:szCs w:val="22"/>
                <w:u w:val="single"/>
                <w:lang w:val="ro-MD" w:eastAsia="zh-CN"/>
              </w:rPr>
              <w:t>5 ani</w:t>
            </w:r>
            <w:r w:rsidRPr="00B42929">
              <w:rPr>
                <w:rFonts w:eastAsia="SimSun"/>
                <w:sz w:val="20"/>
                <w:szCs w:val="22"/>
                <w:u w:val="single"/>
                <w:lang w:val="ro-MD" w:eastAsia="zh-CN"/>
              </w:rPr>
              <w:t xml:space="preserve"> </w:t>
            </w:r>
          </w:p>
        </w:tc>
        <w:tc>
          <w:tcPr>
            <w:tcW w:w="3969" w:type="dxa"/>
            <w:shd w:val="clear" w:color="auto" w:fill="auto"/>
            <w:vAlign w:val="center"/>
          </w:tcPr>
          <w:p w14:paraId="73711626" w14:textId="77777777" w:rsidR="001A7877" w:rsidRPr="00B42929" w:rsidRDefault="001A7877" w:rsidP="00BC11F7">
            <w:pPr>
              <w:pStyle w:val="Frspaiere"/>
              <w:jc w:val="both"/>
              <w:rPr>
                <w:rFonts w:eastAsia="PMingLiU"/>
                <w:szCs w:val="22"/>
                <w:lang w:val="ro-MD" w:eastAsia="zh-CN"/>
              </w:rPr>
            </w:pPr>
            <w:r w:rsidRPr="00B42929">
              <w:rPr>
                <w:rFonts w:eastAsia="SimSun"/>
                <w:szCs w:val="22"/>
                <w:lang w:val="ro-MD" w:eastAsia="zh-CN"/>
              </w:rPr>
              <w:t>Confirmat prin semnătura electronică a participantului</w:t>
            </w:r>
          </w:p>
        </w:tc>
        <w:tc>
          <w:tcPr>
            <w:tcW w:w="1701" w:type="dxa"/>
            <w:vAlign w:val="center"/>
          </w:tcPr>
          <w:p w14:paraId="546B9FF9" w14:textId="77777777" w:rsidR="001A7877" w:rsidRPr="00B42929" w:rsidRDefault="001A7877" w:rsidP="00BC11F7">
            <w:pPr>
              <w:rPr>
                <w:sz w:val="20"/>
                <w:szCs w:val="22"/>
                <w:lang w:val="ro-MD"/>
              </w:rPr>
            </w:pPr>
            <w:r w:rsidRPr="00B42929">
              <w:rPr>
                <w:sz w:val="20"/>
                <w:szCs w:val="22"/>
                <w:lang w:val="ro-MD"/>
              </w:rPr>
              <w:t>DA – Obligatoriu depus odată cu oferta</w:t>
            </w:r>
          </w:p>
        </w:tc>
      </w:tr>
      <w:tr w:rsidR="001A7877" w:rsidRPr="002C361B" w14:paraId="57763A09" w14:textId="77777777" w:rsidTr="00BC11F7">
        <w:trPr>
          <w:trHeight w:val="794"/>
        </w:trPr>
        <w:tc>
          <w:tcPr>
            <w:tcW w:w="568" w:type="dxa"/>
            <w:shd w:val="clear" w:color="auto" w:fill="auto"/>
            <w:vAlign w:val="center"/>
          </w:tcPr>
          <w:p w14:paraId="4BF793B6" w14:textId="77777777" w:rsidR="001A7877" w:rsidRPr="00B42929" w:rsidRDefault="001A7877" w:rsidP="00BC11F7">
            <w:pPr>
              <w:shd w:val="clear" w:color="auto" w:fill="FFFFFF"/>
              <w:tabs>
                <w:tab w:val="left" w:pos="612"/>
              </w:tabs>
              <w:spacing w:before="120" w:after="120"/>
              <w:rPr>
                <w:rFonts w:eastAsia="SimSun"/>
                <w:iCs/>
                <w:sz w:val="20"/>
                <w:szCs w:val="22"/>
                <w:lang w:val="ro-MD" w:eastAsia="ru-RU"/>
              </w:rPr>
            </w:pPr>
            <w:r w:rsidRPr="00B42929">
              <w:rPr>
                <w:rFonts w:eastAsia="SimSun"/>
                <w:iCs/>
                <w:sz w:val="20"/>
                <w:szCs w:val="22"/>
                <w:lang w:val="ro-MD" w:eastAsia="ru-RU"/>
              </w:rPr>
              <w:t>6.</w:t>
            </w:r>
          </w:p>
        </w:tc>
        <w:tc>
          <w:tcPr>
            <w:tcW w:w="3856" w:type="dxa"/>
            <w:shd w:val="clear" w:color="auto" w:fill="auto"/>
            <w:vAlign w:val="center"/>
          </w:tcPr>
          <w:p w14:paraId="73EA9A23" w14:textId="77777777" w:rsidR="001A7877" w:rsidRPr="00B42929" w:rsidRDefault="001A7877" w:rsidP="00BC11F7">
            <w:pPr>
              <w:pStyle w:val="Frspaiere"/>
              <w:jc w:val="both"/>
              <w:rPr>
                <w:rStyle w:val="fontstyle01"/>
                <w:rFonts w:eastAsia="SimSun" w:hint="eastAsia"/>
                <w:szCs w:val="22"/>
                <w:lang w:val="ro-MD"/>
              </w:rPr>
            </w:pPr>
            <w:r w:rsidRPr="00B42929">
              <w:rPr>
                <w:rStyle w:val="fontstyle01"/>
                <w:rFonts w:eastAsia="SimSun"/>
                <w:szCs w:val="22"/>
                <w:lang w:val="ro-MD"/>
              </w:rPr>
              <w:t>Documentul Unic de Achiziții European (DUAE)</w:t>
            </w:r>
          </w:p>
        </w:tc>
        <w:tc>
          <w:tcPr>
            <w:tcW w:w="3969" w:type="dxa"/>
            <w:shd w:val="clear" w:color="auto" w:fill="auto"/>
            <w:vAlign w:val="center"/>
          </w:tcPr>
          <w:p w14:paraId="0A281592" w14:textId="77777777" w:rsidR="001A7877" w:rsidRPr="00B42929" w:rsidRDefault="001A7877" w:rsidP="00BC11F7">
            <w:pPr>
              <w:pStyle w:val="Frspaiere"/>
              <w:jc w:val="both"/>
              <w:rPr>
                <w:rFonts w:eastAsia="PMingLiU"/>
                <w:szCs w:val="22"/>
                <w:lang w:val="ro-MD" w:eastAsia="zh-CN"/>
              </w:rPr>
            </w:pPr>
            <w:r w:rsidRPr="00B42929">
              <w:rPr>
                <w:rFonts w:eastAsia="PMingLiU"/>
                <w:szCs w:val="22"/>
                <w:lang w:val="ro-MD" w:eastAsia="zh-CN"/>
              </w:rPr>
              <w:t xml:space="preserve">Conform documentului atașat în SIA RSAP Mtender, adaptat procedurii de achiziție / semnat electronic </w:t>
            </w:r>
          </w:p>
        </w:tc>
        <w:tc>
          <w:tcPr>
            <w:tcW w:w="1701" w:type="dxa"/>
            <w:vAlign w:val="center"/>
          </w:tcPr>
          <w:p w14:paraId="3ED04866" w14:textId="77777777" w:rsidR="001A7877" w:rsidRPr="00B42929" w:rsidRDefault="001A7877" w:rsidP="00BC11F7">
            <w:pPr>
              <w:jc w:val="center"/>
              <w:rPr>
                <w:sz w:val="20"/>
                <w:szCs w:val="22"/>
                <w:lang w:val="ro-MD"/>
              </w:rPr>
            </w:pPr>
            <w:r w:rsidRPr="00B42929">
              <w:rPr>
                <w:iCs/>
                <w:sz w:val="20"/>
                <w:szCs w:val="22"/>
                <w:lang w:val="ro-MD"/>
              </w:rPr>
              <w:t>DA – Obligatoriu depus odată cu oferta</w:t>
            </w:r>
          </w:p>
        </w:tc>
      </w:tr>
      <w:tr w:rsidR="001A7877" w:rsidRPr="002C361B" w14:paraId="13CC4CA2" w14:textId="77777777" w:rsidTr="00BC11F7">
        <w:trPr>
          <w:trHeight w:val="471"/>
        </w:trPr>
        <w:tc>
          <w:tcPr>
            <w:tcW w:w="10094" w:type="dxa"/>
            <w:gridSpan w:val="4"/>
            <w:shd w:val="clear" w:color="auto" w:fill="BEBEBE"/>
            <w:vAlign w:val="center"/>
          </w:tcPr>
          <w:p w14:paraId="6D9D41F6" w14:textId="77777777" w:rsidR="001A7877" w:rsidRPr="002C361B" w:rsidRDefault="001A7877" w:rsidP="00BC11F7">
            <w:pPr>
              <w:jc w:val="center"/>
              <w:rPr>
                <w:b/>
                <w:sz w:val="22"/>
                <w:szCs w:val="22"/>
                <w:lang w:val="ro-MD"/>
              </w:rPr>
            </w:pPr>
            <w:r w:rsidRPr="002C361B">
              <w:rPr>
                <w:b/>
                <w:sz w:val="22"/>
                <w:szCs w:val="22"/>
                <w:lang w:val="ro-MD"/>
              </w:rPr>
              <w:lastRenderedPageBreak/>
              <w:t>Documente de calificare</w:t>
            </w:r>
          </w:p>
          <w:p w14:paraId="44F85A47" w14:textId="77777777" w:rsidR="001A7877" w:rsidRPr="002C361B" w:rsidRDefault="001A7877" w:rsidP="00BC11F7">
            <w:pPr>
              <w:jc w:val="center"/>
              <w:rPr>
                <w:sz w:val="22"/>
                <w:szCs w:val="22"/>
                <w:lang w:val="ro-MD"/>
              </w:rPr>
            </w:pPr>
            <w:r w:rsidRPr="002C361B">
              <w:rPr>
                <w:sz w:val="22"/>
                <w:szCs w:val="22"/>
                <w:lang w:val="ro-MD"/>
              </w:rPr>
              <w:t xml:space="preserve">Potrivit art.20 alin.8 din Legea 131/2015, la solicitarea autorității contractante, în termen de </w:t>
            </w:r>
            <w:r w:rsidRPr="002C361B">
              <w:rPr>
                <w:b/>
                <w:sz w:val="22"/>
                <w:szCs w:val="22"/>
                <w:u w:val="single"/>
                <w:lang w:val="ro-MD"/>
              </w:rPr>
              <w:t>3 zile</w:t>
            </w:r>
            <w:r w:rsidRPr="002C361B">
              <w:rPr>
                <w:sz w:val="22"/>
                <w:szCs w:val="22"/>
                <w:lang w:val="ro-MD"/>
              </w:rPr>
              <w:t>,</w:t>
            </w:r>
          </w:p>
          <w:p w14:paraId="06AC1C74" w14:textId="77777777" w:rsidR="001A7877" w:rsidRPr="002C361B" w:rsidRDefault="001A7877" w:rsidP="00BC11F7">
            <w:pPr>
              <w:jc w:val="center"/>
              <w:rPr>
                <w:rFonts w:eastAsia="SimSun"/>
                <w:b/>
                <w:sz w:val="22"/>
                <w:szCs w:val="22"/>
                <w:lang w:val="ro-MD" w:eastAsia="zh-CN"/>
              </w:rPr>
            </w:pPr>
            <w:r w:rsidRPr="002C361B">
              <w:rPr>
                <w:sz w:val="22"/>
                <w:szCs w:val="22"/>
                <w:lang w:val="ro-MD"/>
              </w:rPr>
              <w:t xml:space="preserve">în mod obligatoriu ofertanții vor transmite la adresa de e-mail a Autorității Contractante- </w:t>
            </w:r>
            <w:r w:rsidRPr="002C361B">
              <w:rPr>
                <w:b/>
                <w:sz w:val="22"/>
                <w:szCs w:val="22"/>
                <w:lang w:val="ro-MD"/>
              </w:rPr>
              <w:t>sectiaeconomie_fl@mail.ru</w:t>
            </w:r>
            <w:r w:rsidRPr="002C361B">
              <w:rPr>
                <w:sz w:val="22"/>
                <w:szCs w:val="22"/>
                <w:lang w:val="ro-MD"/>
              </w:rPr>
              <w:t>,  toate documentele justificative prin care să demonstreze îndeplinirea tuturor criteriilor de calificare și selecție, în conformitate cu informațiile cuprinse în DUAE</w:t>
            </w:r>
          </w:p>
        </w:tc>
      </w:tr>
      <w:tr w:rsidR="001A7877" w:rsidRPr="002C361B" w14:paraId="7BC12786" w14:textId="77777777" w:rsidTr="00BC11F7">
        <w:trPr>
          <w:trHeight w:val="794"/>
        </w:trPr>
        <w:tc>
          <w:tcPr>
            <w:tcW w:w="568" w:type="dxa"/>
            <w:shd w:val="clear" w:color="auto" w:fill="auto"/>
            <w:vAlign w:val="center"/>
          </w:tcPr>
          <w:p w14:paraId="1FA4A910" w14:textId="77777777" w:rsidR="001A7877" w:rsidRPr="00B42929" w:rsidRDefault="001A7877" w:rsidP="00BC11F7">
            <w:pPr>
              <w:shd w:val="clear" w:color="auto" w:fill="FFFFFF"/>
              <w:tabs>
                <w:tab w:val="left" w:pos="612"/>
              </w:tabs>
              <w:spacing w:before="120" w:after="120"/>
              <w:rPr>
                <w:rFonts w:eastAsia="SimSun"/>
                <w:iCs/>
                <w:sz w:val="20"/>
                <w:szCs w:val="20"/>
                <w:lang w:val="ro-MD" w:eastAsia="ru-RU"/>
              </w:rPr>
            </w:pPr>
            <w:r w:rsidRPr="00B42929">
              <w:rPr>
                <w:rFonts w:eastAsia="SimSun"/>
                <w:iCs/>
                <w:sz w:val="20"/>
                <w:szCs w:val="20"/>
                <w:lang w:val="ro-MD" w:eastAsia="ru-RU"/>
              </w:rPr>
              <w:t>1.</w:t>
            </w:r>
          </w:p>
        </w:tc>
        <w:tc>
          <w:tcPr>
            <w:tcW w:w="3856" w:type="dxa"/>
            <w:shd w:val="clear" w:color="auto" w:fill="auto"/>
            <w:vAlign w:val="center"/>
          </w:tcPr>
          <w:p w14:paraId="0AF685DC" w14:textId="77777777" w:rsidR="001A7877" w:rsidRPr="00B42929" w:rsidRDefault="001A7877" w:rsidP="00BC11F7">
            <w:pPr>
              <w:pStyle w:val="Corptext"/>
              <w:tabs>
                <w:tab w:val="left" w:pos="567"/>
              </w:tabs>
              <w:rPr>
                <w:rFonts w:ascii="Times New Roman" w:eastAsia="SimSun" w:hAnsi="Times New Roman"/>
                <w:sz w:val="20"/>
                <w:lang w:val="ro-MD" w:eastAsia="zh-CN"/>
              </w:rPr>
            </w:pPr>
            <w:r w:rsidRPr="00B42929">
              <w:rPr>
                <w:rFonts w:ascii="Times New Roman" w:eastAsia="SimSun" w:hAnsi="Times New Roman"/>
                <w:sz w:val="20"/>
                <w:lang w:val="ro-MD" w:eastAsia="zh-CN"/>
              </w:rPr>
              <w:t>Cerere de participare la procedura de achiziție</w:t>
            </w:r>
          </w:p>
        </w:tc>
        <w:tc>
          <w:tcPr>
            <w:tcW w:w="3969" w:type="dxa"/>
            <w:shd w:val="clear" w:color="auto" w:fill="auto"/>
            <w:vAlign w:val="center"/>
          </w:tcPr>
          <w:p w14:paraId="2E7A017E" w14:textId="77777777" w:rsidR="001A7877" w:rsidRPr="00B42929" w:rsidRDefault="001A7877" w:rsidP="00BC11F7">
            <w:pPr>
              <w:shd w:val="clear" w:color="auto" w:fill="FFFFFF"/>
              <w:tabs>
                <w:tab w:val="left" w:pos="612"/>
              </w:tabs>
              <w:spacing w:before="120" w:after="120"/>
              <w:rPr>
                <w:rFonts w:eastAsia="SimSun"/>
                <w:iCs/>
                <w:sz w:val="20"/>
                <w:szCs w:val="20"/>
                <w:lang w:val="ro-MD" w:eastAsia="ru-RU"/>
              </w:rPr>
            </w:pPr>
            <w:r w:rsidRPr="00B42929">
              <w:rPr>
                <w:rFonts w:eastAsia="SimSun"/>
                <w:iCs/>
                <w:sz w:val="20"/>
                <w:szCs w:val="20"/>
                <w:lang w:val="ro-MD" w:eastAsia="ru-RU"/>
              </w:rPr>
              <w:t xml:space="preserve">Conform anexei nr. 7 la documentația standart  confirmată prin semnătura electronica a participantului </w:t>
            </w:r>
          </w:p>
        </w:tc>
        <w:tc>
          <w:tcPr>
            <w:tcW w:w="1701" w:type="dxa"/>
            <w:vAlign w:val="center"/>
          </w:tcPr>
          <w:p w14:paraId="19981DEF" w14:textId="77777777" w:rsidR="001A7877" w:rsidRPr="00B42929" w:rsidRDefault="001A7877" w:rsidP="00BC11F7">
            <w:pPr>
              <w:jc w:val="center"/>
              <w:rPr>
                <w:sz w:val="20"/>
                <w:szCs w:val="20"/>
              </w:rPr>
            </w:pPr>
            <w:r w:rsidRPr="00B42929">
              <w:rPr>
                <w:iCs/>
                <w:sz w:val="20"/>
                <w:szCs w:val="20"/>
                <w:lang w:val="ro-MD"/>
              </w:rPr>
              <w:t>DA – Prezentat în termen de 3 zile în mod obligatoriu</w:t>
            </w:r>
          </w:p>
        </w:tc>
      </w:tr>
      <w:tr w:rsidR="001A7877" w:rsidRPr="002C361B" w14:paraId="27DB9AD4" w14:textId="77777777" w:rsidTr="00BC11F7">
        <w:trPr>
          <w:trHeight w:val="794"/>
        </w:trPr>
        <w:tc>
          <w:tcPr>
            <w:tcW w:w="568" w:type="dxa"/>
            <w:shd w:val="clear" w:color="auto" w:fill="auto"/>
            <w:vAlign w:val="center"/>
          </w:tcPr>
          <w:p w14:paraId="3C162762" w14:textId="77777777" w:rsidR="001A7877" w:rsidRPr="00B42929" w:rsidRDefault="001A7877" w:rsidP="00BC11F7">
            <w:pPr>
              <w:shd w:val="clear" w:color="auto" w:fill="FFFFFF"/>
              <w:tabs>
                <w:tab w:val="left" w:pos="612"/>
              </w:tabs>
              <w:spacing w:before="120" w:after="120"/>
              <w:rPr>
                <w:rFonts w:eastAsia="SimSun"/>
                <w:iCs/>
                <w:sz w:val="20"/>
                <w:szCs w:val="20"/>
                <w:lang w:val="ro-MD" w:eastAsia="ru-RU"/>
              </w:rPr>
            </w:pPr>
            <w:r w:rsidRPr="00B42929">
              <w:rPr>
                <w:rFonts w:eastAsia="SimSun"/>
                <w:iCs/>
                <w:sz w:val="20"/>
                <w:szCs w:val="20"/>
                <w:lang w:val="ro-MD" w:eastAsia="ru-RU"/>
              </w:rPr>
              <w:t>2.</w:t>
            </w:r>
          </w:p>
        </w:tc>
        <w:tc>
          <w:tcPr>
            <w:tcW w:w="3856" w:type="dxa"/>
            <w:shd w:val="clear" w:color="auto" w:fill="auto"/>
            <w:vAlign w:val="center"/>
          </w:tcPr>
          <w:p w14:paraId="38F19D10" w14:textId="77777777" w:rsidR="001A7877" w:rsidRPr="00B42929" w:rsidRDefault="001A7877" w:rsidP="00BC11F7">
            <w:pPr>
              <w:rPr>
                <w:rFonts w:eastAsia="SimSun"/>
                <w:sz w:val="20"/>
                <w:szCs w:val="20"/>
                <w:lang w:val="ro-MD" w:eastAsia="zh-CN"/>
              </w:rPr>
            </w:pPr>
            <w:r w:rsidRPr="00B42929">
              <w:rPr>
                <w:rFonts w:eastAsia="SimSun"/>
                <w:sz w:val="20"/>
                <w:szCs w:val="20"/>
                <w:lang w:val="ro-MD" w:eastAsia="zh-CN"/>
              </w:rPr>
              <w:t>Grafic de  executare a lucrărilor</w:t>
            </w:r>
          </w:p>
        </w:tc>
        <w:tc>
          <w:tcPr>
            <w:tcW w:w="3969" w:type="dxa"/>
            <w:shd w:val="clear" w:color="auto" w:fill="auto"/>
            <w:vAlign w:val="center"/>
          </w:tcPr>
          <w:p w14:paraId="28234D13" w14:textId="77777777" w:rsidR="001A7877" w:rsidRPr="00B42929" w:rsidRDefault="001A7877" w:rsidP="00BC11F7">
            <w:pPr>
              <w:rPr>
                <w:rFonts w:eastAsia="SimSun"/>
                <w:iCs/>
                <w:sz w:val="20"/>
                <w:szCs w:val="20"/>
                <w:lang w:val="ro-MD" w:eastAsia="ru-RU"/>
              </w:rPr>
            </w:pPr>
            <w:r w:rsidRPr="00B42929">
              <w:rPr>
                <w:rFonts w:eastAsia="SimSun"/>
                <w:iCs/>
                <w:sz w:val="20"/>
                <w:szCs w:val="20"/>
                <w:lang w:eastAsia="ru-RU"/>
              </w:rPr>
              <w:t xml:space="preserve">În termen de maximum </w:t>
            </w:r>
            <w:r w:rsidRPr="00B42929">
              <w:rPr>
                <w:rFonts w:eastAsia="SimSun"/>
                <w:b/>
                <w:iCs/>
                <w:sz w:val="20"/>
                <w:szCs w:val="20"/>
                <w:u w:val="single"/>
                <w:lang w:eastAsia="ru-RU"/>
              </w:rPr>
              <w:t>120 de zile</w:t>
            </w:r>
            <w:r w:rsidRPr="00B42929">
              <w:rPr>
                <w:rFonts w:eastAsia="SimSun"/>
                <w:iCs/>
                <w:sz w:val="20"/>
                <w:szCs w:val="20"/>
                <w:lang w:eastAsia="ru-RU"/>
              </w:rPr>
              <w:t xml:space="preserve">, </w:t>
            </w:r>
            <w:r w:rsidRPr="00B42929">
              <w:rPr>
                <w:rFonts w:eastAsia="SimSun"/>
                <w:iCs/>
                <w:sz w:val="20"/>
                <w:szCs w:val="20"/>
                <w:lang w:val="ro-MD" w:eastAsia="ru-RU"/>
              </w:rPr>
              <w:t>Conform anexei nr. 10 la documentația standart confirmată prin semnătura electronica a participantului</w:t>
            </w:r>
          </w:p>
          <w:p w14:paraId="6D5098B5" w14:textId="77777777" w:rsidR="001A7877" w:rsidRPr="00B42929" w:rsidRDefault="001A7877" w:rsidP="00BC11F7">
            <w:pPr>
              <w:rPr>
                <w:rFonts w:eastAsia="SimSun"/>
                <w:sz w:val="20"/>
                <w:szCs w:val="20"/>
                <w:lang w:val="ro-MD" w:eastAsia="zh-CN"/>
              </w:rPr>
            </w:pPr>
          </w:p>
        </w:tc>
        <w:tc>
          <w:tcPr>
            <w:tcW w:w="1701" w:type="dxa"/>
            <w:vAlign w:val="center"/>
          </w:tcPr>
          <w:p w14:paraId="47FF4A8B" w14:textId="77777777" w:rsidR="001A7877" w:rsidRPr="00B42929" w:rsidRDefault="001A7877" w:rsidP="00BC11F7">
            <w:pPr>
              <w:jc w:val="center"/>
              <w:rPr>
                <w:sz w:val="20"/>
                <w:szCs w:val="20"/>
              </w:rPr>
            </w:pPr>
            <w:r w:rsidRPr="00B42929">
              <w:rPr>
                <w:iCs/>
                <w:sz w:val="20"/>
                <w:szCs w:val="20"/>
                <w:lang w:val="ro-MD"/>
              </w:rPr>
              <w:t>DA – Prezentat în termen de 3 zile în mod obligatoriu</w:t>
            </w:r>
          </w:p>
        </w:tc>
      </w:tr>
      <w:tr w:rsidR="001A7877" w:rsidRPr="002C361B" w14:paraId="38F3EA5A" w14:textId="77777777" w:rsidTr="00BC11F7">
        <w:trPr>
          <w:trHeight w:val="794"/>
        </w:trPr>
        <w:tc>
          <w:tcPr>
            <w:tcW w:w="568" w:type="dxa"/>
            <w:shd w:val="clear" w:color="auto" w:fill="auto"/>
            <w:vAlign w:val="center"/>
          </w:tcPr>
          <w:p w14:paraId="2ECF72CF" w14:textId="77777777" w:rsidR="001A7877" w:rsidRPr="00B42929" w:rsidRDefault="001A7877" w:rsidP="00BC11F7">
            <w:pPr>
              <w:shd w:val="clear" w:color="auto" w:fill="FFFFFF"/>
              <w:tabs>
                <w:tab w:val="left" w:pos="612"/>
              </w:tabs>
              <w:spacing w:before="120" w:after="120"/>
              <w:rPr>
                <w:rFonts w:eastAsia="SimSun"/>
                <w:iCs/>
                <w:sz w:val="20"/>
                <w:szCs w:val="20"/>
                <w:lang w:val="ro-MD" w:eastAsia="ru-RU"/>
              </w:rPr>
            </w:pPr>
            <w:r w:rsidRPr="00B42929">
              <w:rPr>
                <w:rFonts w:eastAsia="SimSun"/>
                <w:iCs/>
                <w:sz w:val="20"/>
                <w:szCs w:val="20"/>
                <w:lang w:val="ro-MD" w:eastAsia="ru-RU"/>
              </w:rPr>
              <w:t>3.</w:t>
            </w:r>
          </w:p>
        </w:tc>
        <w:tc>
          <w:tcPr>
            <w:tcW w:w="3856" w:type="dxa"/>
            <w:shd w:val="clear" w:color="auto" w:fill="auto"/>
            <w:vAlign w:val="center"/>
          </w:tcPr>
          <w:p w14:paraId="67744717" w14:textId="77777777" w:rsidR="001A7877" w:rsidRPr="00B42929" w:rsidRDefault="001A7877" w:rsidP="00BC11F7">
            <w:pPr>
              <w:shd w:val="clear" w:color="auto" w:fill="FFFFFF"/>
              <w:tabs>
                <w:tab w:val="left" w:pos="612"/>
              </w:tabs>
              <w:spacing w:before="120" w:after="120"/>
              <w:rPr>
                <w:rFonts w:eastAsia="SimSun"/>
                <w:iCs/>
                <w:sz w:val="20"/>
                <w:szCs w:val="20"/>
                <w:lang w:val="ro-MD" w:eastAsia="ru-RU"/>
              </w:rPr>
            </w:pPr>
            <w:r w:rsidRPr="00B42929">
              <w:rPr>
                <w:rFonts w:eastAsia="PMingLiU"/>
                <w:sz w:val="20"/>
                <w:szCs w:val="20"/>
                <w:lang w:val="ro-MD" w:eastAsia="zh-CN"/>
              </w:rPr>
              <w:t>Declarație privind experiența similară conform obiectului achiziției</w:t>
            </w:r>
          </w:p>
        </w:tc>
        <w:tc>
          <w:tcPr>
            <w:tcW w:w="3969" w:type="dxa"/>
            <w:shd w:val="clear" w:color="auto" w:fill="auto"/>
            <w:vAlign w:val="center"/>
          </w:tcPr>
          <w:p w14:paraId="72D819AA" w14:textId="77777777" w:rsidR="001A7877" w:rsidRPr="00B42929" w:rsidRDefault="001A7877" w:rsidP="00BC11F7">
            <w:pPr>
              <w:jc w:val="both"/>
              <w:rPr>
                <w:rFonts w:eastAsia="PMingLiU"/>
                <w:sz w:val="20"/>
                <w:szCs w:val="20"/>
                <w:lang w:val="ro-MD" w:eastAsia="zh-CN"/>
              </w:rPr>
            </w:pPr>
            <w:r w:rsidRPr="00B42929">
              <w:rPr>
                <w:rFonts w:eastAsia="PMingLiU"/>
                <w:sz w:val="20"/>
                <w:szCs w:val="20"/>
                <w:lang w:val="ro-MD" w:eastAsia="zh-CN"/>
              </w:rPr>
              <w:t>Conform a</w:t>
            </w:r>
            <w:r w:rsidRPr="00B42929">
              <w:rPr>
                <w:rFonts w:eastAsia="SimSun"/>
                <w:sz w:val="20"/>
                <w:szCs w:val="20"/>
                <w:lang w:val="ro-MD" w:eastAsia="zh-CN"/>
              </w:rPr>
              <w:t>nexei nr. 12 la  documentația standard nr.69 din 7 mai 2021</w:t>
            </w:r>
            <w:r w:rsidRPr="00B42929">
              <w:rPr>
                <w:rFonts w:eastAsia="PMingLiU"/>
                <w:sz w:val="20"/>
                <w:szCs w:val="20"/>
                <w:lang w:val="ro-MD" w:eastAsia="zh-CN"/>
              </w:rPr>
              <w:t xml:space="preserve"> – confirmat prin semnătura electronică a participantului, (anexate contracte încheiate însoțite de procese verbale la terminarea lucrărilor)</w:t>
            </w:r>
          </w:p>
          <w:p w14:paraId="675D8691" w14:textId="77777777" w:rsidR="001A7877" w:rsidRPr="00B42929" w:rsidRDefault="001A7877" w:rsidP="00BC11F7">
            <w:pPr>
              <w:jc w:val="both"/>
              <w:rPr>
                <w:rFonts w:eastAsia="SimSun"/>
                <w:i/>
                <w:sz w:val="20"/>
                <w:szCs w:val="20"/>
                <w:lang w:val="ro-MD" w:eastAsia="zh-CN"/>
              </w:rPr>
            </w:pPr>
            <w:r w:rsidRPr="00B42929">
              <w:rPr>
                <w:rFonts w:eastAsia="SimSun"/>
                <w:i/>
                <w:sz w:val="20"/>
                <w:szCs w:val="20"/>
                <w:lang w:val="ro-MD" w:eastAsia="zh-CN"/>
              </w:rPr>
              <w:t xml:space="preserve">Operatorul economic trebuie să demonstreze, că a finalizat în ultimii </w:t>
            </w:r>
            <w:r w:rsidRPr="00B42929">
              <w:rPr>
                <w:rFonts w:eastAsia="SimSun"/>
                <w:b/>
                <w:i/>
                <w:sz w:val="20"/>
                <w:szCs w:val="20"/>
                <w:lang w:val="ro-MD" w:eastAsia="zh-CN"/>
              </w:rPr>
              <w:t>3 ani</w:t>
            </w:r>
            <w:r w:rsidRPr="00B42929">
              <w:rPr>
                <w:rFonts w:eastAsia="SimSun"/>
                <w:i/>
                <w:sz w:val="20"/>
                <w:szCs w:val="20"/>
                <w:lang w:val="ro-MD" w:eastAsia="zh-CN"/>
              </w:rPr>
              <w:t xml:space="preserve"> (calculate până la data limită de depunere a ofertelor):</w:t>
            </w:r>
          </w:p>
          <w:p w14:paraId="0A00539A" w14:textId="77777777" w:rsidR="001A7877" w:rsidRPr="00B42929" w:rsidRDefault="001A7877" w:rsidP="00BC11F7">
            <w:pPr>
              <w:jc w:val="both"/>
              <w:rPr>
                <w:rFonts w:eastAsia="SimSun"/>
                <w:i/>
                <w:sz w:val="20"/>
                <w:szCs w:val="20"/>
                <w:lang w:val="ro-MD" w:eastAsia="zh-CN"/>
              </w:rPr>
            </w:pPr>
            <w:r w:rsidRPr="00B42929">
              <w:rPr>
                <w:rFonts w:eastAsia="SimSun"/>
                <w:i/>
                <w:sz w:val="20"/>
                <w:szCs w:val="20"/>
                <w:lang w:val="ro-MD" w:eastAsia="zh-CN"/>
              </w:rPr>
              <w:t xml:space="preserve"> </w:t>
            </w:r>
            <w:r w:rsidRPr="00B42929">
              <w:rPr>
                <w:rFonts w:eastAsia="SimSun"/>
                <w:i/>
                <w:sz w:val="20"/>
                <w:szCs w:val="20"/>
                <w:lang w:val="ro-MD" w:eastAsia="zh-CN"/>
              </w:rPr>
              <w:sym w:font="Symbol" w:char="F0B7"/>
            </w:r>
            <w:r w:rsidRPr="00B42929">
              <w:rPr>
                <w:rFonts w:eastAsia="SimSun"/>
                <w:i/>
                <w:sz w:val="20"/>
                <w:szCs w:val="20"/>
                <w:lang w:val="ro-MD" w:eastAsia="zh-CN"/>
              </w:rPr>
              <w:t xml:space="preserve"> Un contract de execuție a unor lucrări similare, cel puțin egal cu 75% din valoarea viitorului contract; sau </w:t>
            </w:r>
          </w:p>
          <w:p w14:paraId="4993F623" w14:textId="77777777" w:rsidR="001A7877" w:rsidRPr="00B42929" w:rsidRDefault="001A7877" w:rsidP="00BC11F7">
            <w:pPr>
              <w:shd w:val="clear" w:color="auto" w:fill="FFFFFF"/>
              <w:tabs>
                <w:tab w:val="left" w:pos="612"/>
              </w:tabs>
              <w:spacing w:before="120" w:after="120"/>
              <w:jc w:val="both"/>
              <w:rPr>
                <w:rFonts w:eastAsia="SimSun"/>
                <w:i/>
                <w:sz w:val="20"/>
                <w:szCs w:val="20"/>
                <w:lang w:val="ro-MD" w:eastAsia="zh-CN"/>
              </w:rPr>
            </w:pPr>
            <w:r w:rsidRPr="00B42929">
              <w:rPr>
                <w:rFonts w:eastAsia="SimSun"/>
                <w:i/>
                <w:sz w:val="20"/>
                <w:szCs w:val="20"/>
                <w:lang w:val="ro-MD" w:eastAsia="zh-CN"/>
              </w:rPr>
              <w:sym w:font="Symbol" w:char="F0B7"/>
            </w:r>
            <w:r w:rsidRPr="00B42929">
              <w:rPr>
                <w:rFonts w:eastAsia="SimSun"/>
                <w:i/>
                <w:sz w:val="20"/>
                <w:szCs w:val="20"/>
                <w:lang w:val="ro-MD" w:eastAsia="zh-CN"/>
              </w:rPr>
              <w:t xml:space="preserve"> Valoarea cumulată a tuturor contractelor executate în ultimul an de activitate să fie egală cu sau mai mare decât valoarea viitorului contract.</w:t>
            </w:r>
          </w:p>
          <w:p w14:paraId="4C568996" w14:textId="77777777" w:rsidR="001A7877" w:rsidRPr="00B42929" w:rsidRDefault="001A7877" w:rsidP="00BC11F7">
            <w:pPr>
              <w:shd w:val="clear" w:color="auto" w:fill="FFFFFF"/>
              <w:tabs>
                <w:tab w:val="left" w:pos="612"/>
              </w:tabs>
              <w:spacing w:before="120" w:after="120"/>
              <w:jc w:val="both"/>
              <w:rPr>
                <w:rFonts w:eastAsia="SimSun"/>
                <w:sz w:val="20"/>
                <w:szCs w:val="20"/>
                <w:lang w:val="ro-MD" w:eastAsia="zh-CN"/>
              </w:rPr>
            </w:pPr>
            <w:r w:rsidRPr="00B42929">
              <w:rPr>
                <w:rFonts w:eastAsia="SimSun"/>
                <w:sz w:val="20"/>
                <w:szCs w:val="20"/>
                <w:lang w:val="ro-MD" w:eastAsia="zh-CN"/>
              </w:rPr>
              <w:t>Operatorul economic trebuie să demonstreze experiență similară pentru aceleași tipuri de lucrări ca și în prezenta procedură inclusiv</w:t>
            </w:r>
          </w:p>
          <w:p w14:paraId="2EE91669" w14:textId="77777777" w:rsidR="001A7877" w:rsidRPr="00B42929" w:rsidRDefault="001A7877" w:rsidP="00BC11F7">
            <w:pPr>
              <w:shd w:val="clear" w:color="auto" w:fill="FFFFFF"/>
              <w:tabs>
                <w:tab w:val="left" w:pos="612"/>
              </w:tabs>
              <w:spacing w:before="120" w:after="120"/>
              <w:jc w:val="both"/>
              <w:rPr>
                <w:rFonts w:eastAsia="SimSun"/>
                <w:sz w:val="20"/>
                <w:szCs w:val="20"/>
                <w:lang w:val="ro-MD" w:eastAsia="zh-CN"/>
              </w:rPr>
            </w:pPr>
            <w:r w:rsidRPr="00B42929">
              <w:rPr>
                <w:rFonts w:eastAsia="SimSun"/>
                <w:sz w:val="20"/>
                <w:szCs w:val="20"/>
                <w:lang w:val="ro-MD" w:eastAsia="zh-CN"/>
              </w:rPr>
              <w:t>-</w:t>
            </w:r>
            <w:r w:rsidRPr="00B42929">
              <w:rPr>
                <w:rFonts w:eastAsia="SimSun"/>
                <w:sz w:val="20"/>
                <w:szCs w:val="20"/>
                <w:lang w:val="ro-MD" w:eastAsia="zh-CN"/>
              </w:rPr>
              <w:tab/>
              <w:t xml:space="preserve">Construcții trotuare din pavaje cu suprafețe minim de </w:t>
            </w:r>
            <w:r w:rsidRPr="00B42929">
              <w:rPr>
                <w:rFonts w:eastAsia="SimSun"/>
                <w:b/>
                <w:sz w:val="20"/>
                <w:szCs w:val="20"/>
                <w:u w:val="single"/>
                <w:lang w:val="ro-MD" w:eastAsia="zh-CN"/>
              </w:rPr>
              <w:t>4000 m.p.</w:t>
            </w:r>
            <w:r w:rsidRPr="00B42929">
              <w:rPr>
                <w:rFonts w:eastAsia="SimSun"/>
                <w:sz w:val="20"/>
                <w:szCs w:val="20"/>
                <w:lang w:val="ro-MD" w:eastAsia="zh-CN"/>
              </w:rPr>
              <w:t xml:space="preserve"> per obiect</w:t>
            </w:r>
          </w:p>
          <w:p w14:paraId="3F0D8898" w14:textId="77777777" w:rsidR="001A7877" w:rsidRPr="00B42929" w:rsidRDefault="001A7877" w:rsidP="00BC11F7">
            <w:pPr>
              <w:shd w:val="clear" w:color="auto" w:fill="FFFFFF"/>
              <w:tabs>
                <w:tab w:val="left" w:pos="612"/>
              </w:tabs>
              <w:spacing w:before="120" w:after="120"/>
              <w:jc w:val="both"/>
              <w:rPr>
                <w:rFonts w:eastAsia="SimSun"/>
                <w:i/>
                <w:sz w:val="20"/>
                <w:szCs w:val="20"/>
                <w:lang w:val="ro-MD" w:eastAsia="zh-CN"/>
              </w:rPr>
            </w:pPr>
            <w:r w:rsidRPr="00B42929">
              <w:rPr>
                <w:rFonts w:eastAsia="SimSun"/>
                <w:sz w:val="20"/>
                <w:szCs w:val="20"/>
                <w:lang w:val="ro-MD" w:eastAsia="zh-CN"/>
              </w:rPr>
              <w:t>Recomandări de alți beneficiari vor fi un avantaj</w:t>
            </w:r>
          </w:p>
        </w:tc>
        <w:tc>
          <w:tcPr>
            <w:tcW w:w="1701" w:type="dxa"/>
            <w:vAlign w:val="center"/>
          </w:tcPr>
          <w:p w14:paraId="053E0FE1" w14:textId="77777777" w:rsidR="001A7877" w:rsidRPr="00B42929" w:rsidRDefault="001A7877" w:rsidP="00BC11F7">
            <w:pPr>
              <w:jc w:val="center"/>
              <w:rPr>
                <w:sz w:val="20"/>
                <w:szCs w:val="20"/>
                <w:lang w:val="ro-MD"/>
              </w:rPr>
            </w:pPr>
            <w:r w:rsidRPr="00B42929">
              <w:rPr>
                <w:iCs/>
                <w:sz w:val="20"/>
                <w:szCs w:val="20"/>
                <w:lang w:val="ro-MD"/>
              </w:rPr>
              <w:t>DA – Prezentat în termen de 3 zile în mod obligatoriu</w:t>
            </w:r>
          </w:p>
        </w:tc>
      </w:tr>
      <w:tr w:rsidR="001A7877" w:rsidRPr="002C361B" w14:paraId="012134FC" w14:textId="77777777" w:rsidTr="00BC11F7">
        <w:trPr>
          <w:trHeight w:val="794"/>
        </w:trPr>
        <w:tc>
          <w:tcPr>
            <w:tcW w:w="568" w:type="dxa"/>
            <w:shd w:val="clear" w:color="auto" w:fill="auto"/>
            <w:vAlign w:val="center"/>
          </w:tcPr>
          <w:p w14:paraId="007260B5" w14:textId="77777777" w:rsidR="001A7877" w:rsidRPr="00B42929" w:rsidRDefault="001A7877" w:rsidP="00BC11F7">
            <w:pPr>
              <w:shd w:val="clear" w:color="auto" w:fill="FFFFFF"/>
              <w:tabs>
                <w:tab w:val="left" w:pos="612"/>
              </w:tabs>
              <w:spacing w:before="120" w:after="120"/>
              <w:rPr>
                <w:rFonts w:eastAsia="SimSun"/>
                <w:iCs/>
                <w:sz w:val="20"/>
                <w:szCs w:val="20"/>
                <w:lang w:val="ro-MD" w:eastAsia="ru-RU"/>
              </w:rPr>
            </w:pPr>
            <w:r w:rsidRPr="00B42929">
              <w:rPr>
                <w:rFonts w:eastAsia="SimSun"/>
                <w:iCs/>
                <w:sz w:val="20"/>
                <w:szCs w:val="20"/>
                <w:lang w:val="ro-MD" w:eastAsia="ru-RU"/>
              </w:rPr>
              <w:t>4.</w:t>
            </w:r>
          </w:p>
        </w:tc>
        <w:tc>
          <w:tcPr>
            <w:tcW w:w="3856" w:type="dxa"/>
            <w:shd w:val="clear" w:color="auto" w:fill="auto"/>
            <w:vAlign w:val="center"/>
          </w:tcPr>
          <w:p w14:paraId="3EF4A358" w14:textId="77777777" w:rsidR="001A7877" w:rsidRPr="00B42929" w:rsidRDefault="001A7877" w:rsidP="00BC11F7">
            <w:pPr>
              <w:pStyle w:val="Frspaiere"/>
              <w:rPr>
                <w:rFonts w:eastAsia="SimSun"/>
                <w:b/>
                <w:lang w:val="ro-MD"/>
              </w:rPr>
            </w:pPr>
            <w:r w:rsidRPr="00B42929">
              <w:rPr>
                <w:rFonts w:eastAsia="PMingLiU"/>
                <w:lang w:val="ro-MD" w:eastAsia="zh-CN"/>
              </w:rPr>
              <w:t xml:space="preserve">Declarație privind </w:t>
            </w:r>
            <w:r w:rsidRPr="00B42929">
              <w:rPr>
                <w:rFonts w:eastAsia="SimSun"/>
                <w:lang w:val="ro-MD"/>
              </w:rPr>
              <w:t>lista principalelor lucrări executate în ultimul an de activitate</w:t>
            </w:r>
          </w:p>
        </w:tc>
        <w:tc>
          <w:tcPr>
            <w:tcW w:w="3969" w:type="dxa"/>
            <w:shd w:val="clear" w:color="auto" w:fill="auto"/>
            <w:vAlign w:val="center"/>
          </w:tcPr>
          <w:p w14:paraId="4A2B4B86" w14:textId="77777777" w:rsidR="001A7877" w:rsidRPr="00B42929" w:rsidRDefault="001A7877" w:rsidP="00BC11F7">
            <w:pPr>
              <w:rPr>
                <w:rFonts w:eastAsia="SimSun"/>
                <w:sz w:val="20"/>
                <w:szCs w:val="20"/>
                <w:lang w:val="ro-MD" w:eastAsia="zh-CN"/>
              </w:rPr>
            </w:pPr>
            <w:r w:rsidRPr="00B42929">
              <w:rPr>
                <w:rFonts w:eastAsia="PMingLiU"/>
                <w:sz w:val="20"/>
                <w:szCs w:val="20"/>
                <w:lang w:val="ro-MD" w:eastAsia="zh-CN"/>
              </w:rPr>
              <w:t>Conform a</w:t>
            </w:r>
            <w:r w:rsidRPr="00B42929">
              <w:rPr>
                <w:rFonts w:eastAsia="SimSun"/>
                <w:sz w:val="20"/>
                <w:szCs w:val="20"/>
                <w:lang w:val="ro-MD" w:eastAsia="zh-CN"/>
              </w:rPr>
              <w:t>nexei nr. 13 la  documentația standard nr.69 din 7 mai 2021</w:t>
            </w:r>
            <w:r w:rsidRPr="00B42929">
              <w:rPr>
                <w:rFonts w:eastAsia="PMingLiU"/>
                <w:sz w:val="20"/>
                <w:szCs w:val="20"/>
                <w:lang w:val="ro-MD" w:eastAsia="zh-CN"/>
              </w:rPr>
              <w:t xml:space="preserve"> – confirmat prin semnătura electronică a participantului</w:t>
            </w:r>
          </w:p>
        </w:tc>
        <w:tc>
          <w:tcPr>
            <w:tcW w:w="1701" w:type="dxa"/>
            <w:vAlign w:val="center"/>
          </w:tcPr>
          <w:p w14:paraId="79FD2FD7" w14:textId="77777777" w:rsidR="001A7877" w:rsidRPr="00B42929" w:rsidRDefault="001A7877" w:rsidP="00BC11F7">
            <w:pPr>
              <w:jc w:val="center"/>
              <w:rPr>
                <w:sz w:val="20"/>
                <w:szCs w:val="20"/>
                <w:lang w:val="ro-MD"/>
              </w:rPr>
            </w:pPr>
            <w:r w:rsidRPr="00B42929">
              <w:rPr>
                <w:iCs/>
                <w:sz w:val="20"/>
                <w:szCs w:val="20"/>
                <w:lang w:val="ro-MD"/>
              </w:rPr>
              <w:t>DA – Prezentat în termen de 3 zile în mod obligatoriu</w:t>
            </w:r>
          </w:p>
        </w:tc>
      </w:tr>
      <w:tr w:rsidR="001A7877" w:rsidRPr="002C361B" w14:paraId="33B87A2A" w14:textId="77777777" w:rsidTr="00BC11F7">
        <w:trPr>
          <w:trHeight w:val="794"/>
        </w:trPr>
        <w:tc>
          <w:tcPr>
            <w:tcW w:w="568" w:type="dxa"/>
            <w:shd w:val="clear" w:color="auto" w:fill="auto"/>
            <w:vAlign w:val="center"/>
          </w:tcPr>
          <w:p w14:paraId="71FA4DFB" w14:textId="77777777" w:rsidR="001A7877" w:rsidRPr="00B42929" w:rsidRDefault="001A7877" w:rsidP="00BC11F7">
            <w:pPr>
              <w:shd w:val="clear" w:color="auto" w:fill="FFFFFF"/>
              <w:tabs>
                <w:tab w:val="left" w:pos="612"/>
              </w:tabs>
              <w:spacing w:before="120" w:after="120"/>
              <w:rPr>
                <w:rFonts w:eastAsia="SimSun"/>
                <w:iCs/>
                <w:sz w:val="20"/>
                <w:szCs w:val="20"/>
                <w:lang w:val="ro-MD" w:eastAsia="ru-RU"/>
              </w:rPr>
            </w:pPr>
            <w:r w:rsidRPr="00B42929">
              <w:rPr>
                <w:rFonts w:eastAsia="SimSun"/>
                <w:iCs/>
                <w:sz w:val="20"/>
                <w:szCs w:val="20"/>
                <w:lang w:val="ro-MD" w:eastAsia="ru-RU"/>
              </w:rPr>
              <w:t>5.</w:t>
            </w:r>
          </w:p>
        </w:tc>
        <w:tc>
          <w:tcPr>
            <w:tcW w:w="3856" w:type="dxa"/>
            <w:shd w:val="clear" w:color="auto" w:fill="auto"/>
            <w:vAlign w:val="center"/>
          </w:tcPr>
          <w:p w14:paraId="2A8E9D5B" w14:textId="77777777" w:rsidR="001A7877" w:rsidRPr="00B42929" w:rsidRDefault="001A7877" w:rsidP="00BC11F7">
            <w:pPr>
              <w:pStyle w:val="Frspaiere"/>
              <w:rPr>
                <w:rFonts w:eastAsia="PMingLiU"/>
                <w:lang w:val="ro-MD" w:eastAsia="zh-CN"/>
              </w:rPr>
            </w:pPr>
            <w:r w:rsidRPr="00B42929">
              <w:rPr>
                <w:rFonts w:eastAsia="PMingLiU"/>
                <w:lang w:val="ro-MD"/>
              </w:rPr>
              <w:t xml:space="preserve">Declarație privind dotările specifice, utilajul şi echipamentul necesar </w:t>
            </w:r>
            <w:r w:rsidRPr="00B42929">
              <w:rPr>
                <w:rFonts w:eastAsia="PMingLiU"/>
                <w:bCs/>
                <w:spacing w:val="-2"/>
                <w:lang w:val="ro-MD" w:eastAsia="zh-CN"/>
              </w:rPr>
              <w:t xml:space="preserve">pentru </w:t>
            </w:r>
            <w:r w:rsidRPr="00B42929">
              <w:rPr>
                <w:rFonts w:eastAsia="PMingLiU"/>
                <w:lang w:val="ro-MD" w:eastAsia="zh-CN"/>
              </w:rPr>
              <w:t>îndeplinirea corespunzătoare a contractului</w:t>
            </w:r>
          </w:p>
        </w:tc>
        <w:tc>
          <w:tcPr>
            <w:tcW w:w="3969" w:type="dxa"/>
            <w:shd w:val="clear" w:color="auto" w:fill="auto"/>
            <w:vAlign w:val="center"/>
          </w:tcPr>
          <w:p w14:paraId="3C378526" w14:textId="77777777" w:rsidR="001A7877" w:rsidRPr="00B42929" w:rsidRDefault="001A7877" w:rsidP="00BC11F7">
            <w:pPr>
              <w:jc w:val="both"/>
              <w:rPr>
                <w:rFonts w:eastAsia="PMingLiU"/>
                <w:sz w:val="20"/>
                <w:szCs w:val="20"/>
                <w:lang w:val="ro-MD" w:eastAsia="zh-CN"/>
              </w:rPr>
            </w:pPr>
            <w:r w:rsidRPr="00B42929">
              <w:rPr>
                <w:rFonts w:eastAsia="PMingLiU"/>
                <w:sz w:val="20"/>
                <w:szCs w:val="20"/>
                <w:lang w:val="ro-MD" w:eastAsia="zh-CN"/>
              </w:rPr>
              <w:t xml:space="preserve"> Conform anexei nr. 14 la  documentația standard nr.69 din 7 mai 2021 – confirmat prin semnătura electronică a participantului . </w:t>
            </w:r>
          </w:p>
          <w:p w14:paraId="38FBDB85" w14:textId="77777777" w:rsidR="001A7877" w:rsidRPr="00B42929" w:rsidRDefault="001A7877" w:rsidP="00BC11F7">
            <w:pPr>
              <w:jc w:val="both"/>
              <w:rPr>
                <w:rFonts w:eastAsia="PMingLiU"/>
                <w:sz w:val="20"/>
                <w:szCs w:val="20"/>
                <w:lang w:val="ro-MD" w:eastAsia="zh-CN"/>
              </w:rPr>
            </w:pPr>
            <w:r w:rsidRPr="00B42929">
              <w:rPr>
                <w:rFonts w:eastAsia="PMingLiU"/>
                <w:sz w:val="20"/>
                <w:szCs w:val="20"/>
                <w:lang w:val="ro-MD" w:eastAsia="zh-CN"/>
              </w:rPr>
              <w:t>Ofertantul economic trebuie să prezinte documente care atestă faptul că operatorul economic se află în posesia utilajelor, instalațiilor şi/sau echipamentelor indicate de autoritatea contractantă necesare îndeplinirii contractului, acestea fiind în dotare proprie (acte care confirmă proprietatea – pașaport tehnic/factură) sau asigurate din alte surse (contract ferm de chirie) cu prezentarea documentelor confirmative, a următoarelor mecanisme și utilaje:</w:t>
            </w:r>
          </w:p>
          <w:p w14:paraId="3121598E" w14:textId="77777777" w:rsidR="001A7877" w:rsidRPr="00B42929" w:rsidRDefault="001A7877" w:rsidP="00BC11F7">
            <w:pPr>
              <w:jc w:val="both"/>
              <w:rPr>
                <w:rFonts w:eastAsia="PMingLiU"/>
                <w:b/>
                <w:sz w:val="20"/>
                <w:szCs w:val="20"/>
                <w:u w:val="single"/>
                <w:lang w:val="ro-MD" w:eastAsia="zh-CN"/>
              </w:rPr>
            </w:pPr>
            <w:r w:rsidRPr="00B42929">
              <w:rPr>
                <w:rFonts w:eastAsia="PMingLiU"/>
                <w:b/>
                <w:sz w:val="20"/>
                <w:szCs w:val="20"/>
                <w:u w:val="single"/>
                <w:lang w:val="ro-MD" w:eastAsia="zh-CN"/>
              </w:rPr>
              <w:t>Minim – 1 greider; 1 excavator;1 compactor cu rulouri-valțuri 8-14 tone, 1 camion transportare pietriș / nisip;</w:t>
            </w:r>
          </w:p>
          <w:p w14:paraId="67756710" w14:textId="77777777" w:rsidR="001A7877" w:rsidRPr="00B42929" w:rsidRDefault="001A7877" w:rsidP="00BC11F7">
            <w:pPr>
              <w:jc w:val="both"/>
              <w:rPr>
                <w:rFonts w:eastAsia="PMingLiU"/>
                <w:sz w:val="20"/>
                <w:szCs w:val="20"/>
                <w:lang w:val="ro-MD" w:eastAsia="zh-CN"/>
              </w:rPr>
            </w:pPr>
            <w:r w:rsidRPr="00B42929">
              <w:rPr>
                <w:rFonts w:eastAsia="PMingLiU"/>
                <w:sz w:val="20"/>
                <w:szCs w:val="20"/>
                <w:lang w:val="ro-MD" w:eastAsia="zh-CN"/>
              </w:rPr>
              <w:t xml:space="preserve">Suplimentar furnizorul de utilaj va prezenta o scrisoare de garanție în numele Autorității contractante prin care se obligă să achite 1 (unu) % din suma contractului în cazul în care nu va furniza sau va stopa furnizarea echipamentului către operatorul economic. </w:t>
            </w:r>
          </w:p>
          <w:p w14:paraId="1DFFBFC9" w14:textId="77777777" w:rsidR="001A7877" w:rsidRPr="00B42929" w:rsidRDefault="001A7877" w:rsidP="00BC11F7">
            <w:pPr>
              <w:jc w:val="both"/>
              <w:rPr>
                <w:b/>
                <w:i/>
                <w:sz w:val="20"/>
                <w:szCs w:val="20"/>
                <w:u w:val="single"/>
                <w:lang w:eastAsia="zh-CN"/>
              </w:rPr>
            </w:pPr>
            <w:r w:rsidRPr="00B42929">
              <w:rPr>
                <w:rFonts w:eastAsia="PMingLiU"/>
                <w:sz w:val="20"/>
                <w:szCs w:val="20"/>
                <w:lang w:val="ro-MD" w:eastAsia="zh-CN"/>
              </w:rPr>
              <w:t xml:space="preserve">Autoritatea contractantă nu poartă răspundere </w:t>
            </w:r>
            <w:r w:rsidRPr="00B42929">
              <w:rPr>
                <w:rFonts w:eastAsia="PMingLiU"/>
                <w:sz w:val="20"/>
                <w:szCs w:val="20"/>
                <w:lang w:val="ro-MD" w:eastAsia="zh-CN"/>
              </w:rPr>
              <w:lastRenderedPageBreak/>
              <w:t>pentru achitările și alte relații dintre operatorul economic și furnizorul de echipament.</w:t>
            </w:r>
          </w:p>
        </w:tc>
        <w:tc>
          <w:tcPr>
            <w:tcW w:w="1701" w:type="dxa"/>
            <w:vAlign w:val="center"/>
          </w:tcPr>
          <w:p w14:paraId="776D35DE" w14:textId="77777777" w:rsidR="001A7877" w:rsidRPr="00B42929" w:rsidRDefault="001A7877" w:rsidP="00BC11F7">
            <w:pPr>
              <w:jc w:val="center"/>
              <w:rPr>
                <w:sz w:val="20"/>
                <w:szCs w:val="20"/>
                <w:lang w:val="ro-MD"/>
              </w:rPr>
            </w:pPr>
            <w:r w:rsidRPr="00B42929">
              <w:rPr>
                <w:iCs/>
                <w:sz w:val="20"/>
                <w:szCs w:val="20"/>
                <w:lang w:val="ro-MD"/>
              </w:rPr>
              <w:lastRenderedPageBreak/>
              <w:t>DA – Prezentat în termen de 3 zile în mod obligatoriu</w:t>
            </w:r>
          </w:p>
        </w:tc>
      </w:tr>
      <w:tr w:rsidR="001A7877" w:rsidRPr="002C361B" w14:paraId="1E469F3D" w14:textId="77777777" w:rsidTr="00BC11F7">
        <w:trPr>
          <w:trHeight w:val="794"/>
        </w:trPr>
        <w:tc>
          <w:tcPr>
            <w:tcW w:w="568" w:type="dxa"/>
            <w:shd w:val="clear" w:color="auto" w:fill="auto"/>
            <w:vAlign w:val="center"/>
          </w:tcPr>
          <w:p w14:paraId="4733621E" w14:textId="77777777" w:rsidR="001A7877" w:rsidRPr="00B42929" w:rsidRDefault="001A7877" w:rsidP="00BC11F7">
            <w:pPr>
              <w:shd w:val="clear" w:color="auto" w:fill="FFFFFF"/>
              <w:tabs>
                <w:tab w:val="left" w:pos="612"/>
              </w:tabs>
              <w:spacing w:before="120" w:after="120"/>
              <w:rPr>
                <w:rFonts w:eastAsia="SimSun"/>
                <w:iCs/>
                <w:sz w:val="20"/>
                <w:szCs w:val="20"/>
                <w:lang w:val="ro-MD" w:eastAsia="ru-RU"/>
              </w:rPr>
            </w:pPr>
            <w:r w:rsidRPr="00B42929">
              <w:rPr>
                <w:rFonts w:eastAsia="SimSun"/>
                <w:iCs/>
                <w:sz w:val="20"/>
                <w:szCs w:val="20"/>
                <w:lang w:val="ro-MD" w:eastAsia="ru-RU"/>
              </w:rPr>
              <w:lastRenderedPageBreak/>
              <w:t>6.</w:t>
            </w:r>
          </w:p>
        </w:tc>
        <w:tc>
          <w:tcPr>
            <w:tcW w:w="3856" w:type="dxa"/>
            <w:shd w:val="clear" w:color="auto" w:fill="auto"/>
            <w:vAlign w:val="center"/>
          </w:tcPr>
          <w:p w14:paraId="1947EFF8" w14:textId="77777777" w:rsidR="001A7877" w:rsidRPr="00B42929" w:rsidRDefault="001A7877" w:rsidP="00BC11F7">
            <w:pPr>
              <w:pStyle w:val="Frspaiere"/>
              <w:rPr>
                <w:rFonts w:eastAsia="PMingLiU"/>
                <w:lang w:val="ro-MD" w:eastAsia="zh-CN"/>
              </w:rPr>
            </w:pPr>
            <w:r w:rsidRPr="00B42929">
              <w:rPr>
                <w:rFonts w:eastAsia="PMingLiU"/>
                <w:lang w:val="ro-MD" w:eastAsia="zh-CN"/>
              </w:rPr>
              <w:t>Declarație privind personalul de specialitate propus/propuși pentru implementarea contractului</w:t>
            </w:r>
          </w:p>
          <w:p w14:paraId="77CDB31D" w14:textId="77777777" w:rsidR="001A7877" w:rsidRPr="00B42929" w:rsidRDefault="001A7877" w:rsidP="00BC11F7">
            <w:pPr>
              <w:shd w:val="clear" w:color="auto" w:fill="FFFFFF"/>
              <w:tabs>
                <w:tab w:val="left" w:pos="612"/>
              </w:tabs>
              <w:spacing w:before="120" w:after="120"/>
              <w:rPr>
                <w:sz w:val="20"/>
                <w:szCs w:val="20"/>
                <w:lang w:val="ro-MD"/>
              </w:rPr>
            </w:pPr>
            <w:r w:rsidRPr="00B42929">
              <w:rPr>
                <w:sz w:val="20"/>
                <w:szCs w:val="20"/>
                <w:lang w:val="ro-MD"/>
              </w:rPr>
              <w:t xml:space="preserve">Demonstrarea accesului la personalul de specialitate necesar pentru îndeplinirea corespunzătoare și în termen a lucrărilor, după cum urmează: </w:t>
            </w:r>
          </w:p>
          <w:p w14:paraId="295D5E51" w14:textId="77777777" w:rsidR="001A7877" w:rsidRPr="00B42929" w:rsidRDefault="001A7877" w:rsidP="00BC11F7">
            <w:pPr>
              <w:pStyle w:val="Frspaiere"/>
              <w:rPr>
                <w:rFonts w:eastAsia="PMingLiU"/>
                <w:lang w:val="ro-MD" w:eastAsia="zh-CN"/>
              </w:rPr>
            </w:pPr>
            <w:r w:rsidRPr="00B42929">
              <w:rPr>
                <w:lang w:val="ro-MD"/>
              </w:rPr>
              <w:t xml:space="preserve">a) Efectivele medii anuale ale personalului angajat în ultimii 3 ani minim </w:t>
            </w:r>
            <w:r w:rsidRPr="00B42929">
              <w:rPr>
                <w:u w:val="single"/>
                <w:lang w:val="ro-MD"/>
              </w:rPr>
              <w:t>30 persoane</w:t>
            </w:r>
            <w:r w:rsidRPr="00B42929">
              <w:rPr>
                <w:lang w:val="ro-MD"/>
              </w:rPr>
              <w:t xml:space="preserve"> și nu mai puțin de 30 angajați în fiecare din ultimele 3 luni (până la data de deschidere a ofertelor), confirmate prin IPC, semnate cu semnătură electronică de către operatorului economic </w:t>
            </w:r>
          </w:p>
        </w:tc>
        <w:tc>
          <w:tcPr>
            <w:tcW w:w="3969" w:type="dxa"/>
            <w:shd w:val="clear" w:color="auto" w:fill="auto"/>
            <w:vAlign w:val="center"/>
          </w:tcPr>
          <w:p w14:paraId="7DF809C9" w14:textId="77777777" w:rsidR="001A7877" w:rsidRPr="00B42929" w:rsidRDefault="001A7877" w:rsidP="00BC11F7">
            <w:pPr>
              <w:jc w:val="both"/>
              <w:rPr>
                <w:sz w:val="20"/>
                <w:szCs w:val="20"/>
                <w:lang w:val="ro-MD"/>
              </w:rPr>
            </w:pPr>
            <w:r w:rsidRPr="00B42929">
              <w:rPr>
                <w:rFonts w:eastAsia="PMingLiU"/>
                <w:sz w:val="20"/>
                <w:szCs w:val="20"/>
                <w:lang w:val="ro-MD" w:eastAsia="zh-CN"/>
              </w:rPr>
              <w:t>Conform a</w:t>
            </w:r>
            <w:r w:rsidRPr="00B42929">
              <w:rPr>
                <w:rFonts w:eastAsia="SimSun"/>
                <w:sz w:val="20"/>
                <w:szCs w:val="20"/>
                <w:lang w:val="ro-MD" w:eastAsia="zh-CN"/>
              </w:rPr>
              <w:t>nexei nr. 15 la  documentația standard nr.69 din 7 mai 2021</w:t>
            </w:r>
            <w:r w:rsidRPr="00B42929">
              <w:rPr>
                <w:rFonts w:eastAsia="PMingLiU"/>
                <w:sz w:val="20"/>
                <w:szCs w:val="20"/>
                <w:lang w:val="ro-MD" w:eastAsia="zh-CN"/>
              </w:rPr>
              <w:t xml:space="preserve"> – confirmat prin semnătura electronică a participantului /</w:t>
            </w:r>
            <w:r w:rsidRPr="00B42929">
              <w:rPr>
                <w:sz w:val="20"/>
                <w:szCs w:val="20"/>
                <w:lang w:val="ro-MD"/>
              </w:rPr>
              <w:t>Date din bilanțurile contabile (2021-2024), din care să rezulte efectivele medii anuale ale personalului angajat în ultimii 3 ani și rapoartele IPC;</w:t>
            </w:r>
          </w:p>
          <w:p w14:paraId="2F9C6559" w14:textId="77777777" w:rsidR="001A7877" w:rsidRPr="00B42929" w:rsidRDefault="001A7877" w:rsidP="00BC11F7">
            <w:pPr>
              <w:jc w:val="both"/>
              <w:rPr>
                <w:rFonts w:eastAsia="PMingLiU"/>
                <w:sz w:val="20"/>
                <w:szCs w:val="20"/>
                <w:lang w:val="ro-MD" w:eastAsia="zh-CN"/>
              </w:rPr>
            </w:pPr>
            <w:r w:rsidRPr="00B42929">
              <w:rPr>
                <w:rFonts w:eastAsia="PMingLiU"/>
                <w:sz w:val="20"/>
                <w:szCs w:val="20"/>
                <w:lang w:val="ro-MD" w:eastAsia="zh-CN"/>
              </w:rPr>
              <w:t>Ofertantul economic trebuie să prezinte documentele de angajare pentru următorii angajații (ordin de angajare, contract și curriculum vitae)</w:t>
            </w:r>
          </w:p>
          <w:p w14:paraId="1DE8CE97" w14:textId="77777777" w:rsidR="001A7877" w:rsidRPr="00B42929" w:rsidRDefault="001A7877" w:rsidP="00AB5B44">
            <w:pPr>
              <w:pStyle w:val="Listparagraf"/>
              <w:numPr>
                <w:ilvl w:val="0"/>
                <w:numId w:val="38"/>
              </w:numPr>
              <w:tabs>
                <w:tab w:val="clear" w:pos="1134"/>
                <w:tab w:val="left" w:pos="172"/>
              </w:tabs>
              <w:ind w:left="172" w:hanging="172"/>
              <w:rPr>
                <w:rFonts w:eastAsia="PMingLiU"/>
                <w:sz w:val="20"/>
                <w:szCs w:val="20"/>
                <w:lang w:val="ro-MD" w:eastAsia="zh-CN"/>
              </w:rPr>
            </w:pPr>
            <w:r w:rsidRPr="00B42929">
              <w:rPr>
                <w:rFonts w:eastAsia="PMingLiU"/>
                <w:sz w:val="20"/>
                <w:szCs w:val="20"/>
                <w:lang w:val="ro-MD" w:eastAsia="zh-CN"/>
              </w:rPr>
              <w:t>Responsabil tehnic drumuri și poduri (experiență minimă 5 ani)</w:t>
            </w:r>
          </w:p>
          <w:p w14:paraId="074A46BC" w14:textId="77777777" w:rsidR="001A7877" w:rsidRPr="00B42929" w:rsidRDefault="001A7877" w:rsidP="00AB5B44">
            <w:pPr>
              <w:pStyle w:val="Listparagraf"/>
              <w:numPr>
                <w:ilvl w:val="0"/>
                <w:numId w:val="38"/>
              </w:numPr>
              <w:tabs>
                <w:tab w:val="clear" w:pos="1134"/>
                <w:tab w:val="left" w:pos="172"/>
              </w:tabs>
              <w:ind w:left="172" w:hanging="172"/>
              <w:rPr>
                <w:rFonts w:eastAsia="PMingLiU"/>
                <w:sz w:val="20"/>
                <w:szCs w:val="20"/>
                <w:lang w:val="ro-MD" w:eastAsia="zh-CN"/>
              </w:rPr>
            </w:pPr>
            <w:r w:rsidRPr="00B42929">
              <w:rPr>
                <w:rFonts w:eastAsia="PMingLiU"/>
                <w:sz w:val="20"/>
                <w:szCs w:val="20"/>
                <w:lang w:val="ro-MD" w:eastAsia="zh-CN"/>
              </w:rPr>
              <w:t>Responsabil tehnic construcții civile</w:t>
            </w:r>
          </w:p>
          <w:p w14:paraId="47883F89" w14:textId="77777777" w:rsidR="001A7877" w:rsidRPr="00B42929" w:rsidRDefault="001A7877" w:rsidP="00BC11F7">
            <w:pPr>
              <w:ind w:left="360" w:hanging="360"/>
              <w:rPr>
                <w:rFonts w:eastAsia="PMingLiU"/>
                <w:sz w:val="20"/>
                <w:szCs w:val="20"/>
                <w:lang w:val="ro-MD" w:eastAsia="zh-CN"/>
              </w:rPr>
            </w:pPr>
            <w:r w:rsidRPr="00B42929">
              <w:rPr>
                <w:rFonts w:eastAsia="PMingLiU"/>
                <w:sz w:val="20"/>
                <w:szCs w:val="20"/>
                <w:lang w:val="ro-MD" w:eastAsia="zh-CN"/>
              </w:rPr>
              <w:t>(experiență minimă 5 ani)</w:t>
            </w:r>
          </w:p>
          <w:p w14:paraId="50FA4F2C" w14:textId="77777777" w:rsidR="001A7877" w:rsidRPr="00F17001" w:rsidRDefault="001A7877" w:rsidP="00BC11F7">
            <w:pPr>
              <w:jc w:val="both"/>
              <w:rPr>
                <w:rFonts w:eastAsia="PMingLiU"/>
                <w:sz w:val="20"/>
                <w:szCs w:val="20"/>
                <w:lang w:val="ro-MD" w:eastAsia="zh-CN"/>
              </w:rPr>
            </w:pPr>
            <w:r>
              <w:rPr>
                <w:rFonts w:eastAsia="PMingLiU"/>
                <w:sz w:val="20"/>
                <w:szCs w:val="20"/>
                <w:lang w:val="ro-MD" w:eastAsia="zh-CN"/>
              </w:rPr>
              <w:t>(</w:t>
            </w:r>
            <w:r w:rsidRPr="00F17001">
              <w:rPr>
                <w:rFonts w:eastAsia="PMingLiU"/>
                <w:sz w:val="20"/>
                <w:szCs w:val="20"/>
                <w:lang w:val="ro-MD" w:eastAsia="zh-CN"/>
              </w:rPr>
              <w:t xml:space="preserve">ofertantul va </w:t>
            </w:r>
            <w:r>
              <w:rPr>
                <w:rFonts w:eastAsia="PMingLiU"/>
                <w:sz w:val="20"/>
                <w:szCs w:val="20"/>
                <w:lang w:val="ro-MD" w:eastAsia="zh-CN"/>
              </w:rPr>
              <w:t>prezenta raportul IPC (darea de</w:t>
            </w:r>
            <w:r w:rsidRPr="00F17001">
              <w:rPr>
                <w:rFonts w:eastAsia="PMingLiU"/>
                <w:sz w:val="20"/>
                <w:szCs w:val="20"/>
                <w:lang w:val="ro-MD" w:eastAsia="zh-CN"/>
              </w:rPr>
              <w:t xml:space="preserve">seamă privind reținerea impozitului pe venit, a primelor de asigurare obligatorie de asistență medicală și a contribuțiilor de asigurări sociale de stat obligatorii calculate) pentru anii 2021-2024, prin care va demonstra deținerea numărul personalului angajat în ultimii 3 ani de minim </w:t>
            </w:r>
            <w:r>
              <w:rPr>
                <w:rFonts w:eastAsia="PMingLiU"/>
                <w:sz w:val="20"/>
                <w:szCs w:val="20"/>
                <w:lang w:val="ro-MD" w:eastAsia="zh-CN"/>
              </w:rPr>
              <w:t>3</w:t>
            </w:r>
            <w:r w:rsidRPr="00F17001">
              <w:rPr>
                <w:rFonts w:eastAsia="PMingLiU"/>
                <w:sz w:val="20"/>
                <w:szCs w:val="20"/>
                <w:lang w:val="ro-MD" w:eastAsia="zh-CN"/>
              </w:rPr>
              <w:t>0 persoane.</w:t>
            </w:r>
          </w:p>
          <w:p w14:paraId="2DBC341C" w14:textId="77777777" w:rsidR="001A7877" w:rsidRPr="00F17001" w:rsidRDefault="001A7877" w:rsidP="00BC11F7">
            <w:pPr>
              <w:jc w:val="both"/>
              <w:rPr>
                <w:rFonts w:eastAsia="PMingLiU"/>
                <w:sz w:val="20"/>
                <w:szCs w:val="20"/>
                <w:lang w:val="ro-MD" w:eastAsia="zh-CN"/>
              </w:rPr>
            </w:pPr>
            <w:r w:rsidRPr="00F17001">
              <w:rPr>
                <w:rFonts w:eastAsia="PMingLiU"/>
                <w:sz w:val="20"/>
                <w:szCs w:val="20"/>
                <w:lang w:val="ro-MD" w:eastAsia="zh-CN"/>
              </w:rPr>
              <w:t>Auto</w:t>
            </w:r>
            <w:r>
              <w:rPr>
                <w:rFonts w:eastAsia="PMingLiU"/>
                <w:sz w:val="20"/>
                <w:szCs w:val="20"/>
                <w:lang w:val="ro-MD" w:eastAsia="zh-CN"/>
              </w:rPr>
              <w:t xml:space="preserve">ritatea Contractanta va accepta </w:t>
            </w:r>
            <w:r w:rsidRPr="00F17001">
              <w:rPr>
                <w:rFonts w:eastAsia="PMingLiU"/>
                <w:sz w:val="20"/>
                <w:szCs w:val="20"/>
                <w:lang w:val="ro-MD" w:eastAsia="zh-CN"/>
              </w:rPr>
              <w:t>documentele depersonalizate a datelor cu caracter personal.</w:t>
            </w:r>
          </w:p>
        </w:tc>
        <w:tc>
          <w:tcPr>
            <w:tcW w:w="1701" w:type="dxa"/>
            <w:vAlign w:val="center"/>
          </w:tcPr>
          <w:p w14:paraId="2827E9F2" w14:textId="77777777" w:rsidR="001A7877" w:rsidRPr="00B42929" w:rsidRDefault="001A7877" w:rsidP="00BC11F7">
            <w:pPr>
              <w:jc w:val="center"/>
              <w:rPr>
                <w:iCs/>
                <w:sz w:val="20"/>
                <w:szCs w:val="20"/>
                <w:lang w:val="ro-MD"/>
              </w:rPr>
            </w:pPr>
            <w:r w:rsidRPr="00B42929">
              <w:rPr>
                <w:iCs/>
                <w:sz w:val="20"/>
                <w:szCs w:val="20"/>
                <w:lang w:val="ro-MD"/>
              </w:rPr>
              <w:t>DA – Prezentat în termen de 3 zile în mod obligatoriu</w:t>
            </w:r>
          </w:p>
        </w:tc>
      </w:tr>
      <w:tr w:rsidR="001A7877" w:rsidRPr="002C361B" w14:paraId="24F59BA2" w14:textId="77777777" w:rsidTr="00BC11F7">
        <w:trPr>
          <w:trHeight w:val="794"/>
        </w:trPr>
        <w:tc>
          <w:tcPr>
            <w:tcW w:w="568" w:type="dxa"/>
            <w:shd w:val="clear" w:color="auto" w:fill="auto"/>
            <w:vAlign w:val="center"/>
          </w:tcPr>
          <w:p w14:paraId="1657B517" w14:textId="77777777" w:rsidR="001A7877" w:rsidRPr="00B42929" w:rsidRDefault="001A7877" w:rsidP="00BC11F7">
            <w:pPr>
              <w:shd w:val="clear" w:color="auto" w:fill="FFFFFF"/>
              <w:tabs>
                <w:tab w:val="left" w:pos="612"/>
              </w:tabs>
              <w:spacing w:before="120" w:after="120"/>
              <w:rPr>
                <w:rFonts w:eastAsia="SimSun"/>
                <w:iCs/>
                <w:sz w:val="20"/>
                <w:szCs w:val="20"/>
                <w:lang w:val="ro-MD" w:eastAsia="ru-RU"/>
              </w:rPr>
            </w:pPr>
            <w:r w:rsidRPr="00B42929">
              <w:rPr>
                <w:rFonts w:eastAsia="SimSun"/>
                <w:iCs/>
                <w:sz w:val="20"/>
                <w:szCs w:val="20"/>
                <w:lang w:val="ro-MD" w:eastAsia="ru-RU"/>
              </w:rPr>
              <w:t>7.</w:t>
            </w:r>
          </w:p>
        </w:tc>
        <w:tc>
          <w:tcPr>
            <w:tcW w:w="3856" w:type="dxa"/>
            <w:shd w:val="clear" w:color="auto" w:fill="auto"/>
            <w:vAlign w:val="center"/>
          </w:tcPr>
          <w:p w14:paraId="3DCAE33C" w14:textId="77777777" w:rsidR="001A7877" w:rsidRPr="00B42929" w:rsidRDefault="001A7877" w:rsidP="00BC11F7">
            <w:pPr>
              <w:pStyle w:val="Frspaiere"/>
              <w:ind w:right="-113"/>
              <w:rPr>
                <w:rStyle w:val="fontstyle01"/>
                <w:rFonts w:eastAsia="SimSun" w:hint="eastAsia"/>
                <w:lang w:val="ro-MD"/>
              </w:rPr>
            </w:pPr>
            <w:r w:rsidRPr="00B42929">
              <w:rPr>
                <w:rStyle w:val="fontstyle01"/>
                <w:rFonts w:eastAsia="SimSun"/>
                <w:lang w:val="ro-MD"/>
              </w:rPr>
              <w:t xml:space="preserve">Certificat de atestare tehnico-profesională a responsabil tehnic– domeniu: </w:t>
            </w:r>
          </w:p>
          <w:p w14:paraId="2B7C5143" w14:textId="77777777" w:rsidR="001A7877" w:rsidRPr="00B42929" w:rsidRDefault="001A7877" w:rsidP="00BC11F7">
            <w:pPr>
              <w:pStyle w:val="Frspaiere"/>
              <w:rPr>
                <w:rStyle w:val="fontstyle01"/>
                <w:rFonts w:eastAsia="SimSun" w:hint="eastAsia"/>
                <w:lang w:val="ro-MD"/>
              </w:rPr>
            </w:pPr>
            <w:r w:rsidRPr="00B42929">
              <w:rPr>
                <w:rStyle w:val="fontstyle01"/>
                <w:rFonts w:eastAsia="SimSun"/>
                <w:lang w:val="ro-MD"/>
              </w:rPr>
              <w:t>Construcții speciale:</w:t>
            </w:r>
          </w:p>
          <w:p w14:paraId="5B46305C" w14:textId="77777777" w:rsidR="001A7877" w:rsidRPr="00B42929" w:rsidRDefault="001A7877" w:rsidP="00BC11F7">
            <w:pPr>
              <w:pStyle w:val="Frspaiere"/>
              <w:rPr>
                <w:rStyle w:val="fontstyle01"/>
                <w:rFonts w:eastAsia="SimSun" w:hint="eastAsia"/>
                <w:lang w:val="ro-MD"/>
              </w:rPr>
            </w:pPr>
            <w:r w:rsidRPr="00B42929">
              <w:rPr>
                <w:rStyle w:val="fontstyle01"/>
                <w:rFonts w:eastAsia="SimSun"/>
                <w:lang w:val="ro-MD"/>
              </w:rPr>
              <w:t>a)drumuri și piste de aviație;</w:t>
            </w:r>
          </w:p>
          <w:p w14:paraId="2EBA1C07" w14:textId="77777777" w:rsidR="001A7877" w:rsidRPr="00B42929" w:rsidRDefault="001A7877" w:rsidP="00BC11F7">
            <w:pPr>
              <w:pStyle w:val="Frspaiere"/>
              <w:rPr>
                <w:rStyle w:val="fontstyle01"/>
                <w:rFonts w:eastAsia="SimSun" w:hint="eastAsia"/>
                <w:lang w:val="ro-MD"/>
              </w:rPr>
            </w:pPr>
            <w:r w:rsidRPr="00B42929">
              <w:rPr>
                <w:rStyle w:val="fontstyle01"/>
                <w:rFonts w:eastAsia="SimSun"/>
                <w:lang w:val="ro-MD"/>
              </w:rPr>
              <w:t>b) poduri</w:t>
            </w:r>
          </w:p>
        </w:tc>
        <w:tc>
          <w:tcPr>
            <w:tcW w:w="3969" w:type="dxa"/>
            <w:shd w:val="clear" w:color="auto" w:fill="auto"/>
            <w:vAlign w:val="center"/>
          </w:tcPr>
          <w:p w14:paraId="34D213E2" w14:textId="77777777" w:rsidR="001A7877" w:rsidRPr="00B42929" w:rsidRDefault="001A7877" w:rsidP="00BC11F7">
            <w:pPr>
              <w:pStyle w:val="Frspaiere"/>
              <w:jc w:val="both"/>
              <w:rPr>
                <w:rFonts w:eastAsia="PMingLiU"/>
                <w:lang w:val="ro-MD" w:eastAsia="zh-CN"/>
              </w:rPr>
            </w:pPr>
            <w:r w:rsidRPr="00B42929">
              <w:rPr>
                <w:rFonts w:eastAsia="PMingLiU"/>
                <w:lang w:val="ro-MD" w:eastAsia="zh-CN"/>
              </w:rPr>
              <w:t>Copie confirmată / Semnată electronic</w:t>
            </w:r>
          </w:p>
        </w:tc>
        <w:tc>
          <w:tcPr>
            <w:tcW w:w="1701" w:type="dxa"/>
            <w:vAlign w:val="center"/>
          </w:tcPr>
          <w:p w14:paraId="7A5188AF" w14:textId="77777777" w:rsidR="001A7877" w:rsidRPr="00B42929" w:rsidRDefault="001A7877" w:rsidP="00BC11F7">
            <w:pPr>
              <w:jc w:val="center"/>
              <w:rPr>
                <w:sz w:val="20"/>
                <w:szCs w:val="20"/>
                <w:lang w:val="ro-MD"/>
              </w:rPr>
            </w:pPr>
            <w:r w:rsidRPr="00B42929">
              <w:rPr>
                <w:iCs/>
                <w:sz w:val="20"/>
                <w:szCs w:val="20"/>
                <w:lang w:val="ro-MD"/>
              </w:rPr>
              <w:t>DA – Prezentat în termen de 3 zile în mod obligatoriu</w:t>
            </w:r>
          </w:p>
        </w:tc>
      </w:tr>
      <w:tr w:rsidR="001A7877" w:rsidRPr="002C361B" w14:paraId="45ABB332" w14:textId="77777777" w:rsidTr="00BC11F7">
        <w:trPr>
          <w:trHeight w:val="794"/>
        </w:trPr>
        <w:tc>
          <w:tcPr>
            <w:tcW w:w="568" w:type="dxa"/>
            <w:shd w:val="clear" w:color="auto" w:fill="auto"/>
            <w:vAlign w:val="center"/>
          </w:tcPr>
          <w:p w14:paraId="7D606BA4" w14:textId="77777777" w:rsidR="001A7877" w:rsidRPr="00B42929" w:rsidRDefault="001A7877" w:rsidP="00BC11F7">
            <w:pPr>
              <w:shd w:val="clear" w:color="auto" w:fill="FFFFFF"/>
              <w:tabs>
                <w:tab w:val="left" w:pos="612"/>
              </w:tabs>
              <w:spacing w:before="120" w:after="120"/>
              <w:rPr>
                <w:rFonts w:eastAsia="SimSun"/>
                <w:iCs/>
                <w:sz w:val="20"/>
                <w:szCs w:val="20"/>
                <w:lang w:val="ro-MD" w:eastAsia="ru-RU"/>
              </w:rPr>
            </w:pPr>
            <w:r w:rsidRPr="00B42929">
              <w:rPr>
                <w:rFonts w:eastAsia="SimSun"/>
                <w:iCs/>
                <w:sz w:val="20"/>
                <w:szCs w:val="20"/>
                <w:lang w:val="ro-MD" w:eastAsia="ru-RU"/>
              </w:rPr>
              <w:t>8.</w:t>
            </w:r>
          </w:p>
        </w:tc>
        <w:tc>
          <w:tcPr>
            <w:tcW w:w="3856" w:type="dxa"/>
            <w:shd w:val="clear" w:color="auto" w:fill="auto"/>
            <w:vAlign w:val="center"/>
          </w:tcPr>
          <w:p w14:paraId="770E71F4" w14:textId="77777777" w:rsidR="001A7877" w:rsidRPr="00B42929" w:rsidRDefault="001A7877" w:rsidP="00BC11F7">
            <w:pPr>
              <w:pStyle w:val="Frspaiere"/>
              <w:rPr>
                <w:rStyle w:val="fontstyle01"/>
                <w:rFonts w:eastAsia="SimSun" w:hint="eastAsia"/>
                <w:b/>
                <w:bCs/>
                <w:lang w:val="ro-MD"/>
              </w:rPr>
            </w:pPr>
            <w:r w:rsidRPr="00B42929">
              <w:rPr>
                <w:rStyle w:val="fontstyle01"/>
                <w:rFonts w:eastAsia="SimSun"/>
                <w:lang w:val="ro-MD"/>
              </w:rPr>
              <w:t xml:space="preserve">Avizul – Agenției / Inspectoratului Național pentru Supraveghere Tehnică </w:t>
            </w:r>
          </w:p>
          <w:p w14:paraId="003695C1" w14:textId="77777777" w:rsidR="001A7877" w:rsidRPr="00B42929" w:rsidRDefault="001A7877" w:rsidP="00BC11F7">
            <w:pPr>
              <w:pStyle w:val="Frspaiere"/>
              <w:rPr>
                <w:rFonts w:eastAsia="SimSun"/>
                <w:color w:val="000000"/>
                <w:lang w:val="ro-MD"/>
              </w:rPr>
            </w:pPr>
            <w:r w:rsidRPr="00B42929">
              <w:rPr>
                <w:rStyle w:val="fontstyle01"/>
                <w:rFonts w:eastAsia="SimSun"/>
                <w:lang w:val="ro-MD"/>
              </w:rPr>
              <w:t>eliberat pentru participare la licitațiile publice de lucrări din domeniul construcțiilor și instalațiilor cu dispunerea de personal propriu</w:t>
            </w:r>
            <w:r w:rsidRPr="00B42929">
              <w:rPr>
                <w:rStyle w:val="fontstyle01"/>
                <w:rFonts w:eastAsia="SimSun"/>
                <w:u w:val="single"/>
                <w:lang w:val="ro-MD" w:eastAsia="zh-CN"/>
              </w:rPr>
              <w:t xml:space="preserve"> </w:t>
            </w:r>
            <w:r w:rsidRPr="00B42929">
              <w:rPr>
                <w:rStyle w:val="fontstyle01"/>
                <w:rFonts w:eastAsia="SimSun"/>
                <w:b/>
                <w:u w:val="single"/>
                <w:lang w:val="ro-MD" w:eastAsia="zh-CN"/>
              </w:rPr>
              <w:t>calificat pentru executarea lucrărilor de drumuri</w:t>
            </w:r>
            <w:r w:rsidRPr="00B42929">
              <w:rPr>
                <w:rStyle w:val="fontstyle01"/>
                <w:rFonts w:eastAsia="SimSun"/>
                <w:b/>
                <w:u w:val="single"/>
                <w:lang w:val="ro-MD"/>
              </w:rPr>
              <w:t xml:space="preserve"> și construcții civile</w:t>
            </w:r>
          </w:p>
        </w:tc>
        <w:tc>
          <w:tcPr>
            <w:tcW w:w="3969" w:type="dxa"/>
            <w:shd w:val="clear" w:color="auto" w:fill="auto"/>
            <w:vAlign w:val="center"/>
          </w:tcPr>
          <w:p w14:paraId="491BC72F" w14:textId="77777777" w:rsidR="001A7877" w:rsidRPr="00B42929" w:rsidRDefault="001A7877" w:rsidP="00BC11F7">
            <w:pPr>
              <w:jc w:val="both"/>
              <w:rPr>
                <w:rFonts w:eastAsia="PMingLiU"/>
                <w:sz w:val="20"/>
                <w:szCs w:val="20"/>
                <w:lang w:val="ro-MD" w:eastAsia="zh-CN"/>
              </w:rPr>
            </w:pPr>
            <w:r w:rsidRPr="00B42929">
              <w:rPr>
                <w:rFonts w:eastAsia="PMingLiU"/>
                <w:sz w:val="20"/>
                <w:szCs w:val="20"/>
                <w:lang w:val="ro-MD" w:eastAsia="zh-CN"/>
              </w:rPr>
              <w:t>Copie confirmată / Semnată electronic în cazul deținerii documentului semnat electronic de către Inspectoratul Național pentru Supraveghere Tehnică, se atașează fișierul original (semnat electronic de către INSP) În cazul când sunt prezentate 2 avize separate de la ofertanți diferitei se prezinta documentul de asociere sau subcontractarea)</w:t>
            </w:r>
          </w:p>
        </w:tc>
        <w:tc>
          <w:tcPr>
            <w:tcW w:w="1701" w:type="dxa"/>
            <w:vAlign w:val="center"/>
          </w:tcPr>
          <w:p w14:paraId="49B52726" w14:textId="77777777" w:rsidR="001A7877" w:rsidRPr="00B42929" w:rsidRDefault="001A7877" w:rsidP="00BC11F7">
            <w:pPr>
              <w:jc w:val="center"/>
              <w:rPr>
                <w:sz w:val="20"/>
                <w:szCs w:val="20"/>
                <w:lang w:val="ro-MD"/>
              </w:rPr>
            </w:pPr>
            <w:r w:rsidRPr="00B42929">
              <w:rPr>
                <w:iCs/>
                <w:sz w:val="20"/>
                <w:szCs w:val="20"/>
                <w:lang w:val="ro-MD"/>
              </w:rPr>
              <w:t>DA – Prezentat în termen de 3 zile în mod obligatoriu</w:t>
            </w:r>
          </w:p>
        </w:tc>
      </w:tr>
      <w:tr w:rsidR="001A7877" w:rsidRPr="002C361B" w14:paraId="7E40F1CD" w14:textId="77777777" w:rsidTr="00BC11F7">
        <w:trPr>
          <w:trHeight w:val="794"/>
        </w:trPr>
        <w:tc>
          <w:tcPr>
            <w:tcW w:w="568" w:type="dxa"/>
            <w:shd w:val="clear" w:color="auto" w:fill="auto"/>
            <w:vAlign w:val="center"/>
          </w:tcPr>
          <w:p w14:paraId="67066F8F" w14:textId="77777777" w:rsidR="001A7877" w:rsidRPr="00B42929" w:rsidRDefault="001A7877" w:rsidP="00BC11F7">
            <w:pPr>
              <w:shd w:val="clear" w:color="auto" w:fill="FFFFFF"/>
              <w:tabs>
                <w:tab w:val="left" w:pos="612"/>
              </w:tabs>
              <w:spacing w:before="120" w:after="120"/>
              <w:rPr>
                <w:rFonts w:eastAsia="SimSun"/>
                <w:iCs/>
                <w:sz w:val="20"/>
                <w:szCs w:val="20"/>
                <w:lang w:val="ro-MD" w:eastAsia="ru-RU"/>
              </w:rPr>
            </w:pPr>
            <w:r w:rsidRPr="00B42929">
              <w:rPr>
                <w:rFonts w:eastAsia="SimSun"/>
                <w:iCs/>
                <w:sz w:val="20"/>
                <w:szCs w:val="20"/>
                <w:lang w:val="ro-MD" w:eastAsia="ru-RU"/>
              </w:rPr>
              <w:t>9.</w:t>
            </w:r>
          </w:p>
        </w:tc>
        <w:tc>
          <w:tcPr>
            <w:tcW w:w="3856" w:type="dxa"/>
            <w:shd w:val="clear" w:color="auto" w:fill="auto"/>
            <w:vAlign w:val="center"/>
          </w:tcPr>
          <w:p w14:paraId="7CF2BE73" w14:textId="77777777" w:rsidR="001A7877" w:rsidRPr="00B42929" w:rsidRDefault="001A7877" w:rsidP="00BC11F7">
            <w:pPr>
              <w:jc w:val="both"/>
              <w:rPr>
                <w:sz w:val="20"/>
                <w:szCs w:val="20"/>
                <w:lang w:val="ro-MD"/>
              </w:rPr>
            </w:pPr>
            <w:r w:rsidRPr="00B42929">
              <w:rPr>
                <w:sz w:val="20"/>
                <w:szCs w:val="20"/>
                <w:lang w:val="ro-MD"/>
              </w:rPr>
              <w:t>Cifra de afaceri medie anuală în domeniul construcțiilor în ultimii 3 ani, minim valoarea dublă a ofertei, iar în ultimul an de activitate nu mai puțin de valoarea dublă a ofertei depuse</w:t>
            </w:r>
          </w:p>
        </w:tc>
        <w:tc>
          <w:tcPr>
            <w:tcW w:w="3969" w:type="dxa"/>
            <w:shd w:val="clear" w:color="auto" w:fill="auto"/>
            <w:vAlign w:val="center"/>
          </w:tcPr>
          <w:p w14:paraId="07814B80" w14:textId="77777777" w:rsidR="001A7877" w:rsidRPr="00B42929" w:rsidRDefault="001A7877" w:rsidP="00BC11F7">
            <w:pPr>
              <w:shd w:val="clear" w:color="auto" w:fill="FFFFFF"/>
              <w:tabs>
                <w:tab w:val="left" w:pos="612"/>
              </w:tabs>
              <w:spacing w:before="120" w:after="120"/>
              <w:jc w:val="both"/>
              <w:rPr>
                <w:sz w:val="20"/>
                <w:szCs w:val="20"/>
                <w:lang w:val="ro-MD"/>
              </w:rPr>
            </w:pPr>
            <w:r w:rsidRPr="00B42929">
              <w:rPr>
                <w:rFonts w:eastAsia="PMingLiU"/>
                <w:sz w:val="20"/>
                <w:szCs w:val="20"/>
                <w:lang w:val="ro-MD" w:eastAsia="zh-CN"/>
              </w:rPr>
              <w:t>Se prezintă o declarație în formă liberă cu aplicarea semnăturii electronice a operatorului economic Confirmată / Semnată electronic</w:t>
            </w:r>
          </w:p>
        </w:tc>
        <w:tc>
          <w:tcPr>
            <w:tcW w:w="1701" w:type="dxa"/>
            <w:vAlign w:val="center"/>
          </w:tcPr>
          <w:p w14:paraId="063A1B96" w14:textId="77777777" w:rsidR="001A7877" w:rsidRPr="00B42929" w:rsidRDefault="001A7877" w:rsidP="00BC11F7">
            <w:pPr>
              <w:jc w:val="center"/>
              <w:rPr>
                <w:sz w:val="20"/>
                <w:szCs w:val="20"/>
                <w:lang w:val="ro-MD"/>
              </w:rPr>
            </w:pPr>
            <w:r w:rsidRPr="00B42929">
              <w:rPr>
                <w:iCs/>
                <w:sz w:val="20"/>
                <w:szCs w:val="20"/>
                <w:lang w:val="ro-MD"/>
              </w:rPr>
              <w:t>DA – Prezentat în termen de 3 zile în mod obligatoriu</w:t>
            </w:r>
          </w:p>
        </w:tc>
      </w:tr>
      <w:tr w:rsidR="001A7877" w:rsidRPr="002C361B" w14:paraId="3E1A3CD2" w14:textId="77777777" w:rsidTr="00BC11F7">
        <w:trPr>
          <w:trHeight w:val="794"/>
        </w:trPr>
        <w:tc>
          <w:tcPr>
            <w:tcW w:w="568" w:type="dxa"/>
            <w:shd w:val="clear" w:color="auto" w:fill="auto"/>
            <w:vAlign w:val="center"/>
          </w:tcPr>
          <w:p w14:paraId="1C893B0A" w14:textId="77777777" w:rsidR="001A7877" w:rsidRPr="00B42929" w:rsidRDefault="001A7877" w:rsidP="00BC11F7">
            <w:pPr>
              <w:shd w:val="clear" w:color="auto" w:fill="FFFFFF"/>
              <w:tabs>
                <w:tab w:val="left" w:pos="612"/>
              </w:tabs>
              <w:spacing w:before="120" w:after="120"/>
              <w:rPr>
                <w:rFonts w:eastAsia="SimSun"/>
                <w:iCs/>
                <w:sz w:val="20"/>
                <w:szCs w:val="20"/>
                <w:lang w:val="ro-MD" w:eastAsia="ru-RU"/>
              </w:rPr>
            </w:pPr>
            <w:r w:rsidRPr="00B42929">
              <w:rPr>
                <w:rFonts w:eastAsia="SimSun"/>
                <w:iCs/>
                <w:sz w:val="20"/>
                <w:szCs w:val="20"/>
                <w:lang w:val="ro-MD" w:eastAsia="ru-RU"/>
              </w:rPr>
              <w:t>10.</w:t>
            </w:r>
          </w:p>
        </w:tc>
        <w:tc>
          <w:tcPr>
            <w:tcW w:w="3856" w:type="dxa"/>
            <w:shd w:val="clear" w:color="auto" w:fill="auto"/>
            <w:vAlign w:val="center"/>
          </w:tcPr>
          <w:p w14:paraId="57AAA1F5" w14:textId="77777777" w:rsidR="001A7877" w:rsidRPr="00B42929" w:rsidRDefault="001A7877" w:rsidP="00BC11F7">
            <w:pPr>
              <w:jc w:val="both"/>
              <w:rPr>
                <w:sz w:val="20"/>
                <w:szCs w:val="20"/>
                <w:lang w:val="ro-MD"/>
              </w:rPr>
            </w:pPr>
            <w:r w:rsidRPr="00B42929">
              <w:rPr>
                <w:rStyle w:val="fontstyle01"/>
                <w:rFonts w:eastAsia="SimSun"/>
                <w:lang w:val="ro-MD"/>
              </w:rPr>
              <w:t>Certificat de înregistrare a întreprinderii și Extras  din Registrul de Stat al persoanelor juridice</w:t>
            </w:r>
          </w:p>
        </w:tc>
        <w:tc>
          <w:tcPr>
            <w:tcW w:w="3969" w:type="dxa"/>
            <w:shd w:val="clear" w:color="auto" w:fill="auto"/>
            <w:vAlign w:val="center"/>
          </w:tcPr>
          <w:p w14:paraId="48141E1A" w14:textId="77777777" w:rsidR="001A7877" w:rsidRPr="00B42929" w:rsidRDefault="001A7877" w:rsidP="00BC11F7">
            <w:pPr>
              <w:shd w:val="clear" w:color="auto" w:fill="FFFFFF"/>
              <w:tabs>
                <w:tab w:val="left" w:pos="612"/>
              </w:tabs>
              <w:spacing w:before="120" w:after="120"/>
              <w:jc w:val="both"/>
              <w:rPr>
                <w:rFonts w:eastAsia="PMingLiU"/>
                <w:sz w:val="20"/>
                <w:szCs w:val="20"/>
                <w:lang w:val="ro-MD" w:eastAsia="zh-CN"/>
              </w:rPr>
            </w:pPr>
            <w:r w:rsidRPr="00B42929">
              <w:rPr>
                <w:rFonts w:eastAsia="PMingLiU"/>
                <w:sz w:val="20"/>
                <w:szCs w:val="20"/>
                <w:lang w:val="ro-MD" w:eastAsia="zh-CN"/>
              </w:rPr>
              <w:t>Copie confirmată / Semnată electronic</w:t>
            </w:r>
          </w:p>
          <w:p w14:paraId="46D3AD14" w14:textId="77777777" w:rsidR="001A7877" w:rsidRPr="00B42929" w:rsidRDefault="001A7877" w:rsidP="00BC11F7">
            <w:pPr>
              <w:shd w:val="clear" w:color="auto" w:fill="FFFFFF"/>
              <w:tabs>
                <w:tab w:val="left" w:pos="612"/>
              </w:tabs>
              <w:spacing w:before="120" w:after="120"/>
              <w:jc w:val="both"/>
              <w:rPr>
                <w:sz w:val="20"/>
                <w:szCs w:val="20"/>
                <w:lang w:val="ro-MD"/>
              </w:rPr>
            </w:pPr>
            <w:r w:rsidRPr="00B42929">
              <w:rPr>
                <w:sz w:val="20"/>
                <w:szCs w:val="20"/>
                <w:lang w:val="ro-MD"/>
              </w:rPr>
              <w:t>Obiectul de activitate trebuie să includă lucrări de construcții drumuri</w:t>
            </w:r>
          </w:p>
        </w:tc>
        <w:tc>
          <w:tcPr>
            <w:tcW w:w="1701" w:type="dxa"/>
            <w:vAlign w:val="center"/>
          </w:tcPr>
          <w:p w14:paraId="41A3A5BE" w14:textId="77777777" w:rsidR="001A7877" w:rsidRPr="00B42929" w:rsidRDefault="001A7877" w:rsidP="00BC11F7">
            <w:pPr>
              <w:jc w:val="center"/>
              <w:rPr>
                <w:sz w:val="20"/>
                <w:szCs w:val="20"/>
              </w:rPr>
            </w:pPr>
            <w:r w:rsidRPr="00B42929">
              <w:rPr>
                <w:iCs/>
                <w:sz w:val="20"/>
                <w:szCs w:val="20"/>
                <w:lang w:val="ro-MD"/>
              </w:rPr>
              <w:t>DA – Prezentat în termen de 3 zile în mod obligatoriu</w:t>
            </w:r>
          </w:p>
        </w:tc>
      </w:tr>
      <w:tr w:rsidR="001A7877" w:rsidRPr="002C361B" w14:paraId="4D324323" w14:textId="77777777" w:rsidTr="00BC11F7">
        <w:trPr>
          <w:trHeight w:val="794"/>
        </w:trPr>
        <w:tc>
          <w:tcPr>
            <w:tcW w:w="568" w:type="dxa"/>
            <w:shd w:val="clear" w:color="auto" w:fill="auto"/>
            <w:vAlign w:val="center"/>
          </w:tcPr>
          <w:p w14:paraId="0F9C131E" w14:textId="77777777" w:rsidR="001A7877" w:rsidRPr="00B42929" w:rsidRDefault="001A7877" w:rsidP="00BC11F7">
            <w:pPr>
              <w:shd w:val="clear" w:color="auto" w:fill="FFFFFF"/>
              <w:tabs>
                <w:tab w:val="left" w:pos="612"/>
              </w:tabs>
              <w:spacing w:before="120" w:after="120"/>
              <w:rPr>
                <w:rFonts w:eastAsia="SimSun"/>
                <w:iCs/>
                <w:sz w:val="20"/>
                <w:szCs w:val="20"/>
                <w:lang w:val="ro-MD" w:eastAsia="ru-RU"/>
              </w:rPr>
            </w:pPr>
            <w:r w:rsidRPr="00B42929">
              <w:rPr>
                <w:rFonts w:eastAsia="SimSun"/>
                <w:iCs/>
                <w:sz w:val="20"/>
                <w:szCs w:val="20"/>
                <w:lang w:val="ro-MD" w:eastAsia="ru-RU"/>
              </w:rPr>
              <w:t>11.</w:t>
            </w:r>
          </w:p>
        </w:tc>
        <w:tc>
          <w:tcPr>
            <w:tcW w:w="3856" w:type="dxa"/>
            <w:vAlign w:val="center"/>
          </w:tcPr>
          <w:p w14:paraId="71961CAB" w14:textId="77777777" w:rsidR="001A7877" w:rsidRPr="00B42929" w:rsidRDefault="001A7877" w:rsidP="00BC11F7">
            <w:pPr>
              <w:pStyle w:val="Frspaiere"/>
              <w:jc w:val="both"/>
              <w:rPr>
                <w:rStyle w:val="fontstyle01"/>
                <w:rFonts w:eastAsia="SimSun" w:hint="eastAsia"/>
                <w:b/>
                <w:bCs/>
                <w:lang w:val="ro-MD"/>
              </w:rPr>
            </w:pPr>
            <w:r w:rsidRPr="00B42929">
              <w:rPr>
                <w:rStyle w:val="fontstyle01"/>
                <w:rFonts w:eastAsia="SimSun"/>
                <w:lang w:val="ro-MD"/>
              </w:rPr>
              <w:t>Notă informativă detaliată cu un plan de măsuri de evitare a deteriorării amenajărilor și rețelelor existente</w:t>
            </w:r>
          </w:p>
        </w:tc>
        <w:tc>
          <w:tcPr>
            <w:tcW w:w="3969" w:type="dxa"/>
            <w:vAlign w:val="center"/>
          </w:tcPr>
          <w:p w14:paraId="26D6C3DC" w14:textId="77777777" w:rsidR="001A7877" w:rsidRPr="00B42929" w:rsidRDefault="001A7877" w:rsidP="00BC11F7">
            <w:pPr>
              <w:pStyle w:val="Frspaiere"/>
              <w:jc w:val="both"/>
              <w:rPr>
                <w:rFonts w:eastAsia="PMingLiU"/>
                <w:lang w:val="ro-MD" w:eastAsia="zh-CN"/>
              </w:rPr>
            </w:pPr>
            <w:r w:rsidRPr="00B42929">
              <w:rPr>
                <w:lang w:val="ro-MD"/>
              </w:rPr>
              <w:t>Original/copie, confirmat prin aplicarea semnăturii electronice</w:t>
            </w:r>
          </w:p>
        </w:tc>
        <w:tc>
          <w:tcPr>
            <w:tcW w:w="1701" w:type="dxa"/>
            <w:vAlign w:val="center"/>
          </w:tcPr>
          <w:p w14:paraId="18248C97" w14:textId="77777777" w:rsidR="001A7877" w:rsidRPr="00B42929" w:rsidRDefault="001A7877" w:rsidP="00BC11F7">
            <w:pPr>
              <w:jc w:val="center"/>
              <w:rPr>
                <w:sz w:val="20"/>
                <w:szCs w:val="20"/>
              </w:rPr>
            </w:pPr>
            <w:r w:rsidRPr="00B42929">
              <w:rPr>
                <w:iCs/>
                <w:sz w:val="20"/>
                <w:szCs w:val="20"/>
                <w:lang w:val="ro-MD"/>
              </w:rPr>
              <w:t>DA – Prezentat în termen de 3 zile în mod obligatoriu</w:t>
            </w:r>
          </w:p>
        </w:tc>
      </w:tr>
      <w:tr w:rsidR="001A7877" w:rsidRPr="002C361B" w14:paraId="1B5AB937" w14:textId="77777777" w:rsidTr="00BC11F7">
        <w:trPr>
          <w:trHeight w:val="794"/>
        </w:trPr>
        <w:tc>
          <w:tcPr>
            <w:tcW w:w="568" w:type="dxa"/>
            <w:shd w:val="clear" w:color="auto" w:fill="auto"/>
            <w:vAlign w:val="center"/>
          </w:tcPr>
          <w:p w14:paraId="1C467E18" w14:textId="77777777" w:rsidR="001A7877" w:rsidRPr="00B42929" w:rsidRDefault="001A7877" w:rsidP="00BC11F7">
            <w:pPr>
              <w:shd w:val="clear" w:color="auto" w:fill="FFFFFF"/>
              <w:tabs>
                <w:tab w:val="left" w:pos="612"/>
              </w:tabs>
              <w:spacing w:before="120" w:after="120"/>
              <w:rPr>
                <w:rFonts w:eastAsia="SimSun"/>
                <w:iCs/>
                <w:sz w:val="20"/>
                <w:szCs w:val="20"/>
                <w:lang w:val="ro-MD" w:eastAsia="ru-RU"/>
              </w:rPr>
            </w:pPr>
            <w:r w:rsidRPr="00B42929">
              <w:rPr>
                <w:rFonts w:eastAsia="SimSun"/>
                <w:iCs/>
                <w:sz w:val="20"/>
                <w:szCs w:val="20"/>
                <w:lang w:val="ro-MD" w:eastAsia="ru-RU"/>
              </w:rPr>
              <w:t>12.</w:t>
            </w:r>
          </w:p>
        </w:tc>
        <w:tc>
          <w:tcPr>
            <w:tcW w:w="3856" w:type="dxa"/>
            <w:vAlign w:val="center"/>
          </w:tcPr>
          <w:p w14:paraId="5760132B" w14:textId="77777777" w:rsidR="001A7877" w:rsidRPr="00B42929" w:rsidRDefault="001A7877" w:rsidP="00BC11F7">
            <w:pPr>
              <w:pStyle w:val="Frspaiere"/>
              <w:jc w:val="both"/>
              <w:rPr>
                <w:rStyle w:val="fontstyle01"/>
                <w:lang w:val="en-US"/>
              </w:rPr>
            </w:pPr>
            <w:r w:rsidRPr="00B42929">
              <w:rPr>
                <w:lang w:val="ro-MD"/>
              </w:rPr>
              <w:t>Declarație prin care ofertantul se obligă să execute lucrările din resursele proprii până la atingerea unui nivel de 50% din valoarea contractului. Primul Proces-verbal de execuție va fi înaintat după finalizarea a 50% din valoarea lucrărilor. Al doilea Proces-verbal de execuție va fi înaintat după finalizarea a 100% din valoarea lucrărilor Termen de achitare a lucrărilor de la înaintarea proceselor-verbale și a facturii fiscale minim 30 zile</w:t>
            </w:r>
            <w:r w:rsidRPr="00B42929">
              <w:rPr>
                <w:lang w:val="en-US"/>
              </w:rPr>
              <w:t xml:space="preserve">. </w:t>
            </w:r>
          </w:p>
        </w:tc>
        <w:tc>
          <w:tcPr>
            <w:tcW w:w="3969" w:type="dxa"/>
            <w:vAlign w:val="center"/>
          </w:tcPr>
          <w:p w14:paraId="1BCC3828" w14:textId="77777777" w:rsidR="001A7877" w:rsidRPr="00B42929" w:rsidRDefault="001A7877" w:rsidP="00BC11F7">
            <w:pPr>
              <w:pStyle w:val="Frspaiere"/>
              <w:rPr>
                <w:rFonts w:eastAsia="PMingLiU"/>
                <w:lang w:val="ro-MD" w:eastAsia="zh-CN"/>
              </w:rPr>
            </w:pPr>
            <w:r w:rsidRPr="00B42929">
              <w:rPr>
                <w:rFonts w:eastAsia="PMingLiU"/>
                <w:lang w:val="ro-MD" w:eastAsia="zh-CN"/>
              </w:rPr>
              <w:t>Declarație / Semnată electronic</w:t>
            </w:r>
          </w:p>
        </w:tc>
        <w:tc>
          <w:tcPr>
            <w:tcW w:w="1701" w:type="dxa"/>
            <w:vAlign w:val="center"/>
          </w:tcPr>
          <w:p w14:paraId="049320B7" w14:textId="77777777" w:rsidR="001A7877" w:rsidRPr="00B42929" w:rsidRDefault="001A7877" w:rsidP="00BC11F7">
            <w:pPr>
              <w:jc w:val="center"/>
              <w:rPr>
                <w:sz w:val="20"/>
                <w:szCs w:val="20"/>
              </w:rPr>
            </w:pPr>
            <w:r w:rsidRPr="00B42929">
              <w:rPr>
                <w:iCs/>
                <w:sz w:val="20"/>
                <w:szCs w:val="20"/>
                <w:lang w:val="ro-MD"/>
              </w:rPr>
              <w:t>DA – Prezentat în termen de 3 zile în mod obligatoriu</w:t>
            </w:r>
          </w:p>
        </w:tc>
      </w:tr>
      <w:tr w:rsidR="001A7877" w:rsidRPr="002C361B" w14:paraId="125C2D88" w14:textId="77777777" w:rsidTr="00BC11F7">
        <w:trPr>
          <w:trHeight w:val="794"/>
        </w:trPr>
        <w:tc>
          <w:tcPr>
            <w:tcW w:w="568" w:type="dxa"/>
            <w:shd w:val="clear" w:color="auto" w:fill="auto"/>
            <w:vAlign w:val="center"/>
          </w:tcPr>
          <w:p w14:paraId="02803752" w14:textId="77777777" w:rsidR="001A7877" w:rsidRPr="00B42929" w:rsidRDefault="001A7877" w:rsidP="00BC11F7">
            <w:pPr>
              <w:shd w:val="clear" w:color="auto" w:fill="FFFFFF"/>
              <w:tabs>
                <w:tab w:val="left" w:pos="612"/>
              </w:tabs>
              <w:spacing w:before="120" w:after="120"/>
              <w:rPr>
                <w:rFonts w:eastAsia="SimSun"/>
                <w:iCs/>
                <w:sz w:val="20"/>
                <w:szCs w:val="20"/>
                <w:lang w:val="ro-MD" w:eastAsia="ru-RU"/>
              </w:rPr>
            </w:pPr>
            <w:r w:rsidRPr="00B42929">
              <w:rPr>
                <w:rFonts w:eastAsia="SimSun"/>
                <w:iCs/>
                <w:sz w:val="20"/>
                <w:szCs w:val="20"/>
                <w:lang w:val="ro-MD" w:eastAsia="ru-RU"/>
              </w:rPr>
              <w:lastRenderedPageBreak/>
              <w:t>13.</w:t>
            </w:r>
          </w:p>
        </w:tc>
        <w:tc>
          <w:tcPr>
            <w:tcW w:w="3856" w:type="dxa"/>
            <w:vAlign w:val="center"/>
          </w:tcPr>
          <w:p w14:paraId="0BD6EB15" w14:textId="77777777" w:rsidR="001A7877" w:rsidRPr="00B42929" w:rsidRDefault="001A7877" w:rsidP="00BC11F7">
            <w:pPr>
              <w:jc w:val="both"/>
              <w:rPr>
                <w:rStyle w:val="fontstyle01"/>
                <w:rFonts w:eastAsia="SimSun" w:hint="eastAsia"/>
                <w:b/>
                <w:bCs/>
                <w:lang w:val="ro-MD"/>
              </w:rPr>
            </w:pPr>
            <w:r w:rsidRPr="00B42929">
              <w:rPr>
                <w:sz w:val="20"/>
                <w:szCs w:val="20"/>
                <w:lang w:val="ro-MD"/>
              </w:rPr>
              <w:t xml:space="preserve">Documente prin care se demonstrează că operatorul economic are acces la laboratoare de încercări şi teste a materialelor ce vor fi utilizate, în conformitate cu natura şi specificul lucrărilor ce fac obiectul viitorului contract </w:t>
            </w:r>
          </w:p>
        </w:tc>
        <w:tc>
          <w:tcPr>
            <w:tcW w:w="3969" w:type="dxa"/>
            <w:vAlign w:val="center"/>
          </w:tcPr>
          <w:p w14:paraId="4F053123" w14:textId="77777777" w:rsidR="001A7877" w:rsidRPr="00B42929" w:rsidRDefault="001A7877" w:rsidP="00BC11F7">
            <w:pPr>
              <w:shd w:val="clear" w:color="auto" w:fill="FFFFFF"/>
              <w:tabs>
                <w:tab w:val="left" w:pos="612"/>
              </w:tabs>
              <w:spacing w:before="120" w:after="120"/>
              <w:rPr>
                <w:rFonts w:eastAsia="PMingLiU"/>
                <w:sz w:val="20"/>
                <w:szCs w:val="20"/>
                <w:lang w:val="ro-MD" w:eastAsia="zh-CN"/>
              </w:rPr>
            </w:pPr>
            <w:r w:rsidRPr="00B42929">
              <w:rPr>
                <w:sz w:val="20"/>
                <w:szCs w:val="20"/>
                <w:lang w:val="ro-MD"/>
              </w:rPr>
              <w:t>Copia documentelor confirmative</w:t>
            </w:r>
          </w:p>
        </w:tc>
        <w:tc>
          <w:tcPr>
            <w:tcW w:w="1701" w:type="dxa"/>
            <w:vAlign w:val="center"/>
          </w:tcPr>
          <w:p w14:paraId="153AF881" w14:textId="77777777" w:rsidR="001A7877" w:rsidRPr="00B42929" w:rsidRDefault="001A7877" w:rsidP="00BC11F7">
            <w:pPr>
              <w:jc w:val="center"/>
              <w:rPr>
                <w:sz w:val="20"/>
                <w:szCs w:val="20"/>
              </w:rPr>
            </w:pPr>
            <w:r w:rsidRPr="00B42929">
              <w:rPr>
                <w:iCs/>
                <w:sz w:val="20"/>
                <w:szCs w:val="20"/>
                <w:lang w:val="ro-MD"/>
              </w:rPr>
              <w:t>DA – Prezentat în termen de 3 zile în mod obligatoriu</w:t>
            </w:r>
          </w:p>
        </w:tc>
      </w:tr>
      <w:tr w:rsidR="001A7877" w:rsidRPr="002C361B" w14:paraId="4B1C32F9" w14:textId="77777777" w:rsidTr="00BC11F7">
        <w:trPr>
          <w:trHeight w:val="794"/>
        </w:trPr>
        <w:tc>
          <w:tcPr>
            <w:tcW w:w="568" w:type="dxa"/>
            <w:shd w:val="clear" w:color="auto" w:fill="auto"/>
            <w:vAlign w:val="center"/>
          </w:tcPr>
          <w:p w14:paraId="754B6483" w14:textId="77777777" w:rsidR="001A7877" w:rsidRPr="00B42929" w:rsidRDefault="001A7877" w:rsidP="00BC11F7">
            <w:pPr>
              <w:shd w:val="clear" w:color="auto" w:fill="FFFFFF"/>
              <w:tabs>
                <w:tab w:val="left" w:pos="612"/>
              </w:tabs>
              <w:spacing w:before="120" w:after="120"/>
              <w:rPr>
                <w:rFonts w:eastAsia="SimSun"/>
                <w:iCs/>
                <w:sz w:val="20"/>
                <w:szCs w:val="20"/>
                <w:lang w:val="ro-MD" w:eastAsia="ru-RU"/>
              </w:rPr>
            </w:pPr>
            <w:r w:rsidRPr="00B42929">
              <w:rPr>
                <w:rFonts w:eastAsia="SimSun"/>
                <w:iCs/>
                <w:sz w:val="20"/>
                <w:szCs w:val="20"/>
                <w:lang w:val="ro-MD" w:eastAsia="ru-RU"/>
              </w:rPr>
              <w:t>14.</w:t>
            </w:r>
          </w:p>
        </w:tc>
        <w:tc>
          <w:tcPr>
            <w:tcW w:w="3856" w:type="dxa"/>
            <w:vAlign w:val="center"/>
          </w:tcPr>
          <w:p w14:paraId="685BF8F0" w14:textId="77777777" w:rsidR="001A7877" w:rsidRPr="00B42929" w:rsidRDefault="001A7877" w:rsidP="00BC11F7">
            <w:pPr>
              <w:pStyle w:val="Frspaiere"/>
              <w:jc w:val="both"/>
              <w:rPr>
                <w:rStyle w:val="fontstyle01"/>
                <w:rFonts w:eastAsia="SimSun" w:hint="eastAsia"/>
                <w:b/>
                <w:bCs/>
                <w:lang w:val="ro-MD"/>
              </w:rPr>
            </w:pPr>
            <w:r w:rsidRPr="00B42929">
              <w:rPr>
                <w:lang w:val="ro-MD"/>
              </w:rPr>
              <w:t xml:space="preserve">Raport financiar/ Situațiile financiare </w:t>
            </w:r>
          </w:p>
        </w:tc>
        <w:tc>
          <w:tcPr>
            <w:tcW w:w="3969" w:type="dxa"/>
            <w:vAlign w:val="center"/>
          </w:tcPr>
          <w:p w14:paraId="2B69F910" w14:textId="77777777" w:rsidR="001A7877" w:rsidRPr="00B42929" w:rsidRDefault="001A7877" w:rsidP="00BC11F7">
            <w:pPr>
              <w:shd w:val="clear" w:color="auto" w:fill="FFFFFF"/>
              <w:tabs>
                <w:tab w:val="left" w:pos="612"/>
              </w:tabs>
              <w:spacing w:before="120" w:after="120"/>
              <w:jc w:val="both"/>
              <w:rPr>
                <w:rFonts w:eastAsia="PMingLiU"/>
                <w:sz w:val="20"/>
                <w:szCs w:val="20"/>
                <w:lang w:val="ro-MD" w:eastAsia="zh-CN"/>
              </w:rPr>
            </w:pPr>
            <w:r w:rsidRPr="00B42929">
              <w:rPr>
                <w:sz w:val="20"/>
                <w:szCs w:val="20"/>
                <w:lang w:val="ro-MD"/>
              </w:rPr>
              <w:t>Varianta scanată de pe original sau Original/copie, confirmată prin aplicarea semnăturii electronice, a ultimelor rapoarte financiare pentru anii 2022-2024</w:t>
            </w:r>
          </w:p>
        </w:tc>
        <w:tc>
          <w:tcPr>
            <w:tcW w:w="1701" w:type="dxa"/>
            <w:vAlign w:val="center"/>
          </w:tcPr>
          <w:p w14:paraId="1B84A78B" w14:textId="77777777" w:rsidR="001A7877" w:rsidRPr="00B42929" w:rsidRDefault="001A7877" w:rsidP="00BC11F7">
            <w:pPr>
              <w:jc w:val="center"/>
              <w:rPr>
                <w:sz w:val="20"/>
                <w:szCs w:val="20"/>
              </w:rPr>
            </w:pPr>
            <w:r w:rsidRPr="00B42929">
              <w:rPr>
                <w:iCs/>
                <w:sz w:val="20"/>
                <w:szCs w:val="20"/>
                <w:lang w:val="ro-MD"/>
              </w:rPr>
              <w:t>DA – Prezentat în termen de 3 zile în mod obligatoriu</w:t>
            </w:r>
          </w:p>
        </w:tc>
      </w:tr>
      <w:tr w:rsidR="001A7877" w:rsidRPr="002C361B" w14:paraId="7A240185" w14:textId="77777777" w:rsidTr="00BC11F7">
        <w:trPr>
          <w:trHeight w:val="794"/>
        </w:trPr>
        <w:tc>
          <w:tcPr>
            <w:tcW w:w="568" w:type="dxa"/>
            <w:shd w:val="clear" w:color="auto" w:fill="auto"/>
            <w:vAlign w:val="center"/>
          </w:tcPr>
          <w:p w14:paraId="13DC4C22" w14:textId="77777777" w:rsidR="001A7877" w:rsidRPr="002C361B" w:rsidRDefault="001A7877" w:rsidP="00BC11F7">
            <w:pPr>
              <w:shd w:val="clear" w:color="auto" w:fill="FFFFFF"/>
              <w:tabs>
                <w:tab w:val="left" w:pos="612"/>
              </w:tabs>
              <w:spacing w:before="120" w:after="120"/>
              <w:rPr>
                <w:rFonts w:eastAsia="SimSun"/>
                <w:iCs/>
                <w:sz w:val="22"/>
                <w:szCs w:val="22"/>
                <w:lang w:val="ro-MD" w:eastAsia="ru-RU"/>
              </w:rPr>
            </w:pPr>
            <w:r w:rsidRPr="002C361B">
              <w:rPr>
                <w:rFonts w:eastAsia="SimSun"/>
                <w:iCs/>
                <w:sz w:val="22"/>
                <w:szCs w:val="22"/>
                <w:lang w:val="ro-MD" w:eastAsia="ru-RU"/>
              </w:rPr>
              <w:t>15.</w:t>
            </w:r>
          </w:p>
        </w:tc>
        <w:tc>
          <w:tcPr>
            <w:tcW w:w="3856" w:type="dxa"/>
            <w:vAlign w:val="center"/>
          </w:tcPr>
          <w:p w14:paraId="05616762" w14:textId="77777777" w:rsidR="001A7877" w:rsidRPr="00B42929" w:rsidRDefault="001A7877" w:rsidP="00BC11F7">
            <w:pPr>
              <w:shd w:val="clear" w:color="auto" w:fill="FFFFFF"/>
              <w:tabs>
                <w:tab w:val="left" w:pos="612"/>
              </w:tabs>
              <w:spacing w:before="120" w:after="120"/>
              <w:jc w:val="both"/>
              <w:rPr>
                <w:sz w:val="20"/>
                <w:szCs w:val="22"/>
                <w:lang w:val="ro-MD"/>
              </w:rPr>
            </w:pPr>
            <w:r w:rsidRPr="00F17001">
              <w:rPr>
                <w:sz w:val="20"/>
                <w:lang w:val="ro-MD"/>
              </w:rPr>
              <w:t>Certificat privind calitatea lucrărilor, protecția mediului și sănătății și securității ocupaționale: Certificate ISO 9001, ISO 14001; ISO 45001 recunoscute internațional</w:t>
            </w:r>
            <w:r w:rsidRPr="00B42929">
              <w:rPr>
                <w:sz w:val="20"/>
                <w:szCs w:val="22"/>
                <w:lang w:val="ro-MD"/>
              </w:rPr>
              <w:t xml:space="preserve">; </w:t>
            </w:r>
          </w:p>
        </w:tc>
        <w:tc>
          <w:tcPr>
            <w:tcW w:w="3969" w:type="dxa"/>
            <w:vAlign w:val="center"/>
          </w:tcPr>
          <w:p w14:paraId="04C7C278" w14:textId="77777777" w:rsidR="001A7877" w:rsidRPr="00B42929" w:rsidRDefault="001A7877" w:rsidP="00BC11F7">
            <w:pPr>
              <w:shd w:val="clear" w:color="auto" w:fill="FFFFFF"/>
              <w:tabs>
                <w:tab w:val="left" w:pos="612"/>
              </w:tabs>
              <w:spacing w:before="120" w:after="120"/>
              <w:jc w:val="both"/>
              <w:rPr>
                <w:sz w:val="20"/>
                <w:szCs w:val="22"/>
                <w:lang w:val="ro-MD"/>
              </w:rPr>
            </w:pPr>
            <w:r w:rsidRPr="00B42929">
              <w:rPr>
                <w:sz w:val="20"/>
                <w:szCs w:val="22"/>
                <w:lang w:val="ro-MD"/>
              </w:rPr>
              <w:t>Varianta scanată de pe original sau Original/copie, confirmat prin aplicarea semnăturii electronice</w:t>
            </w:r>
          </w:p>
        </w:tc>
        <w:tc>
          <w:tcPr>
            <w:tcW w:w="1701" w:type="dxa"/>
            <w:vAlign w:val="center"/>
          </w:tcPr>
          <w:p w14:paraId="7E7C1AFB" w14:textId="77777777" w:rsidR="001A7877" w:rsidRPr="00B42929" w:rsidRDefault="001A7877" w:rsidP="00BC11F7">
            <w:pPr>
              <w:jc w:val="center"/>
              <w:rPr>
                <w:sz w:val="20"/>
              </w:rPr>
            </w:pPr>
            <w:r w:rsidRPr="00B42929">
              <w:rPr>
                <w:iCs/>
                <w:sz w:val="20"/>
                <w:szCs w:val="20"/>
                <w:lang w:val="ro-MD"/>
              </w:rPr>
              <w:t>DA – Prezentat în termen de 3 zile în mod obligatoriu</w:t>
            </w:r>
          </w:p>
        </w:tc>
      </w:tr>
      <w:tr w:rsidR="001A7877" w:rsidRPr="002C361B" w14:paraId="42FC8CE8" w14:textId="77777777" w:rsidTr="00BC11F7">
        <w:trPr>
          <w:trHeight w:val="794"/>
        </w:trPr>
        <w:tc>
          <w:tcPr>
            <w:tcW w:w="568" w:type="dxa"/>
            <w:shd w:val="clear" w:color="auto" w:fill="auto"/>
            <w:vAlign w:val="center"/>
          </w:tcPr>
          <w:p w14:paraId="525B52B6" w14:textId="77777777" w:rsidR="001A7877" w:rsidRPr="002C361B" w:rsidRDefault="001A7877" w:rsidP="00BC11F7">
            <w:pPr>
              <w:shd w:val="clear" w:color="auto" w:fill="FFFFFF"/>
              <w:tabs>
                <w:tab w:val="left" w:pos="612"/>
              </w:tabs>
              <w:spacing w:before="120" w:after="120"/>
              <w:rPr>
                <w:rFonts w:eastAsia="SimSun"/>
                <w:iCs/>
                <w:sz w:val="22"/>
                <w:szCs w:val="22"/>
                <w:lang w:val="ro-MD" w:eastAsia="ru-RU"/>
              </w:rPr>
            </w:pPr>
            <w:r w:rsidRPr="002C361B">
              <w:rPr>
                <w:rFonts w:eastAsia="SimSun"/>
                <w:iCs/>
                <w:sz w:val="22"/>
                <w:szCs w:val="22"/>
                <w:lang w:val="ro-MD" w:eastAsia="ru-RU"/>
              </w:rPr>
              <w:t>16.</w:t>
            </w:r>
          </w:p>
        </w:tc>
        <w:tc>
          <w:tcPr>
            <w:tcW w:w="3856" w:type="dxa"/>
            <w:vAlign w:val="center"/>
          </w:tcPr>
          <w:p w14:paraId="1480F2A7" w14:textId="77777777" w:rsidR="001A7877" w:rsidRPr="00B42929" w:rsidRDefault="001A7877" w:rsidP="00BC11F7">
            <w:pPr>
              <w:shd w:val="clear" w:color="auto" w:fill="FFFFFF"/>
              <w:tabs>
                <w:tab w:val="left" w:pos="612"/>
              </w:tabs>
              <w:spacing w:before="120" w:after="120"/>
              <w:jc w:val="both"/>
              <w:rPr>
                <w:sz w:val="20"/>
                <w:szCs w:val="22"/>
              </w:rPr>
            </w:pPr>
            <w:r w:rsidRPr="00B42929">
              <w:rPr>
                <w:sz w:val="20"/>
                <w:szCs w:val="22"/>
                <w:lang w:val="ro-MD"/>
              </w:rPr>
              <w:t>Certificate de conformitate</w:t>
            </w:r>
            <w:r w:rsidRPr="00B42929">
              <w:rPr>
                <w:sz w:val="20"/>
                <w:szCs w:val="22"/>
              </w:rPr>
              <w:t>:</w:t>
            </w:r>
            <w:r>
              <w:rPr>
                <w:sz w:val="20"/>
                <w:szCs w:val="22"/>
              </w:rPr>
              <w:t xml:space="preserve"> Piatra spartă</w:t>
            </w:r>
            <w:r w:rsidRPr="00B42929">
              <w:rPr>
                <w:sz w:val="20"/>
                <w:szCs w:val="22"/>
              </w:rPr>
              <w:t>, Bordură de beton, Pavaje, Betoane</w:t>
            </w:r>
          </w:p>
        </w:tc>
        <w:tc>
          <w:tcPr>
            <w:tcW w:w="3969" w:type="dxa"/>
            <w:vAlign w:val="center"/>
          </w:tcPr>
          <w:p w14:paraId="31E99EAD" w14:textId="77777777" w:rsidR="001A7877" w:rsidRPr="00B42929" w:rsidRDefault="001A7877" w:rsidP="00BC11F7">
            <w:pPr>
              <w:shd w:val="clear" w:color="auto" w:fill="FFFFFF"/>
              <w:tabs>
                <w:tab w:val="left" w:pos="612"/>
              </w:tabs>
              <w:spacing w:before="120" w:after="120"/>
              <w:jc w:val="both"/>
              <w:rPr>
                <w:sz w:val="20"/>
                <w:szCs w:val="22"/>
                <w:lang w:val="ro-MD"/>
              </w:rPr>
            </w:pPr>
            <w:r w:rsidRPr="00B42929">
              <w:rPr>
                <w:sz w:val="20"/>
                <w:szCs w:val="22"/>
                <w:lang w:val="ro-MD"/>
              </w:rPr>
              <w:t xml:space="preserve">Documentele și certificatele se prezintă/ Copie semnate electronic (cu dovada actelor privind modul de achiziționare) </w:t>
            </w:r>
          </w:p>
        </w:tc>
        <w:tc>
          <w:tcPr>
            <w:tcW w:w="1701" w:type="dxa"/>
            <w:vAlign w:val="center"/>
          </w:tcPr>
          <w:p w14:paraId="6A791A8D" w14:textId="77777777" w:rsidR="001A7877" w:rsidRPr="00B42929" w:rsidRDefault="001A7877" w:rsidP="00BC11F7">
            <w:pPr>
              <w:jc w:val="center"/>
              <w:rPr>
                <w:sz w:val="20"/>
              </w:rPr>
            </w:pPr>
            <w:r w:rsidRPr="00B42929">
              <w:rPr>
                <w:iCs/>
                <w:sz w:val="20"/>
                <w:szCs w:val="20"/>
                <w:lang w:val="ro-MD"/>
              </w:rPr>
              <w:t>DA – Prezentat în termen de 3 zile în mod obligatoriu</w:t>
            </w:r>
          </w:p>
        </w:tc>
      </w:tr>
      <w:tr w:rsidR="001A7877" w:rsidRPr="002C361B" w14:paraId="005693FD" w14:textId="77777777" w:rsidTr="00BC11F7">
        <w:trPr>
          <w:trHeight w:val="794"/>
        </w:trPr>
        <w:tc>
          <w:tcPr>
            <w:tcW w:w="568" w:type="dxa"/>
            <w:shd w:val="clear" w:color="auto" w:fill="auto"/>
            <w:vAlign w:val="center"/>
          </w:tcPr>
          <w:p w14:paraId="6DB67985" w14:textId="77777777" w:rsidR="001A7877" w:rsidRPr="002C361B" w:rsidRDefault="001A7877" w:rsidP="00BC11F7">
            <w:pPr>
              <w:shd w:val="clear" w:color="auto" w:fill="FFFFFF"/>
              <w:tabs>
                <w:tab w:val="left" w:pos="612"/>
              </w:tabs>
              <w:spacing w:before="120" w:after="120"/>
              <w:rPr>
                <w:rFonts w:eastAsia="SimSun"/>
                <w:iCs/>
                <w:sz w:val="22"/>
                <w:szCs w:val="22"/>
                <w:lang w:val="ro-MD" w:eastAsia="ru-RU"/>
              </w:rPr>
            </w:pPr>
            <w:r w:rsidRPr="002C361B">
              <w:rPr>
                <w:rFonts w:eastAsia="SimSun"/>
                <w:iCs/>
                <w:sz w:val="22"/>
                <w:szCs w:val="22"/>
                <w:lang w:val="ro-MD" w:eastAsia="ru-RU"/>
              </w:rPr>
              <w:t>17.</w:t>
            </w:r>
          </w:p>
        </w:tc>
        <w:tc>
          <w:tcPr>
            <w:tcW w:w="3856" w:type="dxa"/>
            <w:vAlign w:val="center"/>
          </w:tcPr>
          <w:p w14:paraId="0C60C9F9" w14:textId="77777777" w:rsidR="001A7877" w:rsidRPr="00B42929" w:rsidRDefault="001A7877" w:rsidP="00BC11F7">
            <w:pPr>
              <w:shd w:val="clear" w:color="auto" w:fill="FFFFFF"/>
              <w:tabs>
                <w:tab w:val="left" w:pos="612"/>
              </w:tabs>
              <w:spacing w:before="120" w:after="120"/>
              <w:jc w:val="both"/>
              <w:rPr>
                <w:sz w:val="20"/>
                <w:szCs w:val="22"/>
                <w:lang w:val="ro-MD"/>
              </w:rPr>
            </w:pPr>
            <w:r w:rsidRPr="00B42929">
              <w:rPr>
                <w:sz w:val="20"/>
                <w:szCs w:val="22"/>
                <w:lang w:val="ro-MD"/>
              </w:rPr>
              <w:t>Recetele de beton agreate de către un laborator atestat pentru următoarele tipuri de beton C16/20</w:t>
            </w:r>
          </w:p>
        </w:tc>
        <w:tc>
          <w:tcPr>
            <w:tcW w:w="3969" w:type="dxa"/>
            <w:vAlign w:val="center"/>
          </w:tcPr>
          <w:p w14:paraId="7831033C" w14:textId="77777777" w:rsidR="001A7877" w:rsidRPr="00B42929" w:rsidRDefault="001A7877" w:rsidP="00BC11F7">
            <w:pPr>
              <w:shd w:val="clear" w:color="auto" w:fill="FFFFFF"/>
              <w:tabs>
                <w:tab w:val="left" w:pos="612"/>
              </w:tabs>
              <w:spacing w:before="120" w:after="120"/>
              <w:jc w:val="both"/>
              <w:rPr>
                <w:sz w:val="20"/>
                <w:szCs w:val="22"/>
                <w:lang w:val="ro-MD"/>
              </w:rPr>
            </w:pPr>
            <w:r w:rsidRPr="00B42929">
              <w:rPr>
                <w:sz w:val="20"/>
                <w:szCs w:val="22"/>
                <w:lang w:val="ro-MD"/>
              </w:rPr>
              <w:t>Varianta scanată de pe original sau Original/copie, confirmat prin aplicarea semnăturii electronice</w:t>
            </w:r>
          </w:p>
        </w:tc>
        <w:tc>
          <w:tcPr>
            <w:tcW w:w="1701" w:type="dxa"/>
            <w:vAlign w:val="center"/>
          </w:tcPr>
          <w:p w14:paraId="0B561454" w14:textId="77777777" w:rsidR="001A7877" w:rsidRPr="00B42929" w:rsidRDefault="001A7877" w:rsidP="00BC11F7">
            <w:pPr>
              <w:jc w:val="center"/>
              <w:rPr>
                <w:sz w:val="20"/>
              </w:rPr>
            </w:pPr>
            <w:r w:rsidRPr="00B42929">
              <w:rPr>
                <w:iCs/>
                <w:sz w:val="20"/>
                <w:szCs w:val="20"/>
                <w:lang w:val="ro-MD"/>
              </w:rPr>
              <w:t>DA – Prezentat în termen de 3 zile în mod obligatoriu</w:t>
            </w:r>
          </w:p>
        </w:tc>
      </w:tr>
    </w:tbl>
    <w:p w14:paraId="4F904CCC" w14:textId="77777777" w:rsidR="001A7877" w:rsidRPr="00E77182" w:rsidRDefault="001A7877" w:rsidP="00AB5B44">
      <w:pPr>
        <w:numPr>
          <w:ilvl w:val="0"/>
          <w:numId w:val="23"/>
        </w:numPr>
        <w:shd w:val="clear" w:color="auto" w:fill="FFFFFF" w:themeFill="background1"/>
        <w:tabs>
          <w:tab w:val="right" w:pos="426"/>
        </w:tabs>
        <w:spacing w:before="120"/>
        <w:ind w:left="0" w:firstLine="0"/>
        <w:rPr>
          <w:b/>
          <w:lang w:val="ro-MD" w:eastAsia="ru-RU"/>
        </w:rPr>
      </w:pPr>
      <w:r w:rsidRPr="00E77182">
        <w:rPr>
          <w:b/>
          <w:lang w:val="ro-MD" w:eastAsia="ru-RU"/>
        </w:rPr>
        <w:t>Termenul limită de depunere/deschidere a ofertelor:</w:t>
      </w:r>
    </w:p>
    <w:p w14:paraId="6DDF0267" w14:textId="77777777" w:rsidR="001A7877" w:rsidRPr="00E77182" w:rsidRDefault="001A7877" w:rsidP="00AB5B44">
      <w:pPr>
        <w:numPr>
          <w:ilvl w:val="0"/>
          <w:numId w:val="25"/>
        </w:numPr>
        <w:shd w:val="clear" w:color="auto" w:fill="FFFFFF" w:themeFill="background1"/>
        <w:tabs>
          <w:tab w:val="right" w:pos="426"/>
        </w:tabs>
        <w:spacing w:before="120"/>
        <w:rPr>
          <w:b/>
          <w:lang w:val="ro-MD" w:eastAsia="ru-RU"/>
        </w:rPr>
      </w:pPr>
      <w:r w:rsidRPr="00E77182">
        <w:rPr>
          <w:b/>
          <w:lang w:val="ro-MD" w:eastAsia="ru-RU"/>
        </w:rPr>
        <w:t xml:space="preserve">conform SIA RSAP /până la: </w:t>
      </w:r>
      <w:r w:rsidRPr="00E77182">
        <w:rPr>
          <w:b/>
          <w:i/>
          <w:lang w:val="ro-MD" w:eastAsia="ru-RU"/>
        </w:rPr>
        <w:t>[ora exactă]</w:t>
      </w:r>
      <w:r w:rsidRPr="00E77182">
        <w:rPr>
          <w:b/>
          <w:lang w:val="ro-MD" w:eastAsia="ru-RU"/>
        </w:rPr>
        <w:t>_</w:t>
      </w:r>
      <w:r w:rsidRPr="00E77182">
        <w:rPr>
          <w:u w:val="single"/>
          <w:lang w:val="ro-MD"/>
        </w:rPr>
        <w:t xml:space="preserve"> Conform SIA RSAP Mtender</w:t>
      </w:r>
      <w:r w:rsidRPr="00E77182">
        <w:rPr>
          <w:b/>
          <w:lang w:val="ro-MD" w:eastAsia="ru-RU"/>
        </w:rPr>
        <w:t xml:space="preserve"> __</w:t>
      </w:r>
    </w:p>
    <w:p w14:paraId="1F6C2786" w14:textId="77777777" w:rsidR="001A7877" w:rsidRDefault="001A7877" w:rsidP="00AB5B44">
      <w:pPr>
        <w:numPr>
          <w:ilvl w:val="0"/>
          <w:numId w:val="25"/>
        </w:numPr>
        <w:shd w:val="clear" w:color="auto" w:fill="FFFFFF" w:themeFill="background1"/>
        <w:tabs>
          <w:tab w:val="right" w:pos="426"/>
        </w:tabs>
        <w:spacing w:before="120"/>
        <w:rPr>
          <w:b/>
          <w:lang w:val="ro-MD" w:eastAsia="ru-RU"/>
        </w:rPr>
      </w:pPr>
      <w:r w:rsidRPr="00E77182">
        <w:rPr>
          <w:b/>
          <w:lang w:val="ro-MD" w:eastAsia="ru-RU"/>
        </w:rPr>
        <w:t xml:space="preserve">pe: </w:t>
      </w:r>
      <w:r w:rsidRPr="00E77182">
        <w:rPr>
          <w:b/>
          <w:i/>
          <w:lang w:val="ro-MD" w:eastAsia="ru-RU"/>
        </w:rPr>
        <w:t>[data]</w:t>
      </w:r>
      <w:r w:rsidRPr="00E77182">
        <w:rPr>
          <w:b/>
          <w:lang w:val="ro-MD" w:eastAsia="ru-RU"/>
        </w:rPr>
        <w:t>_</w:t>
      </w:r>
      <w:r w:rsidRPr="00E77182">
        <w:rPr>
          <w:u w:val="single"/>
          <w:lang w:val="ro-MD"/>
        </w:rPr>
        <w:t xml:space="preserve"> 20 zile, Conform SIA RSAP Mtender</w:t>
      </w:r>
      <w:r w:rsidRPr="00E77182">
        <w:rPr>
          <w:b/>
          <w:lang w:val="ro-MD" w:eastAsia="ru-RU"/>
        </w:rPr>
        <w:t xml:space="preserve"> ________________________</w:t>
      </w:r>
    </w:p>
    <w:p w14:paraId="13350E22" w14:textId="77777777" w:rsidR="001A7877" w:rsidRPr="00E77182" w:rsidRDefault="001A7877" w:rsidP="00AB5B44">
      <w:pPr>
        <w:numPr>
          <w:ilvl w:val="0"/>
          <w:numId w:val="23"/>
        </w:numPr>
        <w:shd w:val="clear" w:color="auto" w:fill="FFFFFF" w:themeFill="background1"/>
        <w:tabs>
          <w:tab w:val="right" w:pos="426"/>
        </w:tabs>
        <w:spacing w:before="120"/>
        <w:ind w:left="0" w:firstLine="0"/>
        <w:rPr>
          <w:b/>
          <w:lang w:val="ro-MD" w:eastAsia="ru-RU"/>
        </w:rPr>
      </w:pPr>
      <w:r w:rsidRPr="00E77182">
        <w:rPr>
          <w:b/>
          <w:lang w:val="ro-MD" w:eastAsia="ru-RU"/>
        </w:rPr>
        <w:t xml:space="preserve">Adresa la care trebuie transmise ofertele sau cererile de participare: </w:t>
      </w:r>
    </w:p>
    <w:p w14:paraId="756BE8A5" w14:textId="77777777" w:rsidR="001A7877" w:rsidRDefault="001A7877" w:rsidP="001A7877">
      <w:pPr>
        <w:shd w:val="clear" w:color="auto" w:fill="FFFFFF" w:themeFill="background1"/>
        <w:tabs>
          <w:tab w:val="right" w:pos="426"/>
        </w:tabs>
        <w:spacing w:before="120"/>
        <w:ind w:left="450"/>
        <w:rPr>
          <w:b/>
          <w:i/>
          <w:lang w:val="ro-MD" w:eastAsia="ru-RU"/>
        </w:rPr>
      </w:pPr>
      <w:r w:rsidRPr="00E77182">
        <w:rPr>
          <w:b/>
          <w:i/>
          <w:lang w:val="ro-MD" w:eastAsia="ru-RU"/>
        </w:rPr>
        <w:t>Ofertele sau cererile de participare vor fi depuse electronic prin intermediul SIA RSAP</w:t>
      </w:r>
    </w:p>
    <w:p w14:paraId="47C8E7EB" w14:textId="77777777" w:rsidR="001A7877" w:rsidRDefault="001A7877" w:rsidP="00AB5B44">
      <w:pPr>
        <w:numPr>
          <w:ilvl w:val="0"/>
          <w:numId w:val="23"/>
        </w:numPr>
        <w:tabs>
          <w:tab w:val="right" w:pos="426"/>
        </w:tabs>
        <w:spacing w:before="120"/>
        <w:ind w:left="0" w:firstLine="0"/>
        <w:rPr>
          <w:b/>
          <w:lang w:val="ro-MD" w:eastAsia="ru-RU"/>
        </w:rPr>
      </w:pPr>
      <w:r w:rsidRPr="00E77182">
        <w:rPr>
          <w:b/>
          <w:lang w:val="ro-MD" w:eastAsia="ru-RU"/>
        </w:rPr>
        <w:t>Termenul de valabilitate a ofertelor: __</w:t>
      </w:r>
      <w:r w:rsidRPr="00E77182">
        <w:rPr>
          <w:u w:val="single"/>
          <w:lang w:val="ro-MD"/>
        </w:rPr>
        <w:t>60 de zile</w:t>
      </w:r>
      <w:r w:rsidRPr="00E77182">
        <w:rPr>
          <w:b/>
          <w:lang w:val="ro-MD" w:eastAsia="ru-RU"/>
        </w:rPr>
        <w:t>______________________</w:t>
      </w:r>
    </w:p>
    <w:p w14:paraId="01760475" w14:textId="77777777" w:rsidR="001A7877" w:rsidRPr="00E77182" w:rsidRDefault="001A7877" w:rsidP="00AB5B44">
      <w:pPr>
        <w:numPr>
          <w:ilvl w:val="0"/>
          <w:numId w:val="23"/>
        </w:numPr>
        <w:tabs>
          <w:tab w:val="right" w:pos="426"/>
        </w:tabs>
        <w:spacing w:before="120"/>
        <w:ind w:left="0" w:firstLine="0"/>
        <w:rPr>
          <w:b/>
          <w:lang w:val="ro-MD" w:eastAsia="ru-RU"/>
        </w:rPr>
      </w:pPr>
      <w:r w:rsidRPr="00E77182">
        <w:rPr>
          <w:b/>
          <w:lang w:val="ro-MD" w:eastAsia="ru-RU"/>
        </w:rPr>
        <w:t>Locul deschiderii ofertelor: ____</w:t>
      </w:r>
      <w:r w:rsidRPr="00E77182">
        <w:rPr>
          <w:u w:val="single"/>
          <w:lang w:val="ro-MD"/>
        </w:rPr>
        <w:t xml:space="preserve"> SIA RSAP Mtender</w:t>
      </w:r>
      <w:r w:rsidRPr="00E77182">
        <w:rPr>
          <w:b/>
          <w:lang w:val="ro-MD" w:eastAsia="ru-RU"/>
        </w:rPr>
        <w:t xml:space="preserve"> ____________________________</w:t>
      </w:r>
    </w:p>
    <w:p w14:paraId="2795A711" w14:textId="77777777" w:rsidR="001A7877" w:rsidRPr="00E77182" w:rsidRDefault="001A7877" w:rsidP="001A7877">
      <w:pPr>
        <w:shd w:val="clear" w:color="auto" w:fill="FFFFFF" w:themeFill="background1"/>
        <w:tabs>
          <w:tab w:val="right" w:pos="426"/>
        </w:tabs>
        <w:ind w:left="3240"/>
        <w:contextualSpacing/>
        <w:jc w:val="center"/>
        <w:rPr>
          <w:sz w:val="20"/>
          <w:lang w:val="ro-MD" w:eastAsia="ru-RU"/>
        </w:rPr>
      </w:pPr>
      <w:r w:rsidRPr="00E77182">
        <w:rPr>
          <w:sz w:val="20"/>
          <w:lang w:val="ro-MD" w:eastAsia="ru-RU"/>
        </w:rPr>
        <w:t>(SIA RSAP sau adresa deschiderii)</w:t>
      </w:r>
    </w:p>
    <w:p w14:paraId="3336F13F" w14:textId="77777777" w:rsidR="001A7877" w:rsidRPr="00E77182" w:rsidRDefault="001A7877" w:rsidP="001A7877">
      <w:pPr>
        <w:shd w:val="clear" w:color="auto" w:fill="FFFFFF" w:themeFill="background1"/>
        <w:tabs>
          <w:tab w:val="left" w:pos="360"/>
          <w:tab w:val="left" w:pos="1800"/>
          <w:tab w:val="left" w:pos="3240"/>
        </w:tabs>
        <w:spacing w:after="120"/>
        <w:ind w:left="360"/>
        <w:rPr>
          <w:b/>
          <w:i/>
          <w:lang w:val="ro-MD" w:eastAsia="ru-RU"/>
        </w:rPr>
      </w:pPr>
      <w:r w:rsidRPr="00E77182">
        <w:rPr>
          <w:b/>
          <w:i/>
          <w:lang w:val="ro-MD" w:eastAsia="ru-RU"/>
        </w:rPr>
        <w:t xml:space="preserve">Ofertele întârziate vor fi respinse. </w:t>
      </w:r>
    </w:p>
    <w:p w14:paraId="5DD1DA76" w14:textId="77777777" w:rsidR="001A7877" w:rsidRPr="00E77182" w:rsidRDefault="001A7877" w:rsidP="00AB5B44">
      <w:pPr>
        <w:numPr>
          <w:ilvl w:val="0"/>
          <w:numId w:val="23"/>
        </w:numPr>
        <w:shd w:val="clear" w:color="auto" w:fill="FFFFFF" w:themeFill="background1"/>
        <w:tabs>
          <w:tab w:val="right" w:pos="426"/>
        </w:tabs>
        <w:spacing w:before="120"/>
        <w:ind w:left="450" w:hanging="450"/>
        <w:rPr>
          <w:b/>
          <w:lang w:val="ro-MD" w:eastAsia="ru-RU"/>
        </w:rPr>
      </w:pPr>
      <w:r w:rsidRPr="00E77182">
        <w:rPr>
          <w:b/>
          <w:lang w:val="ro-MD" w:eastAsia="ru-RU"/>
        </w:rPr>
        <w:t xml:space="preserve">Persoanele autorizate să asiste la deschiderea ofertelor: </w:t>
      </w:r>
      <w:r w:rsidRPr="00E77182">
        <w:rPr>
          <w:b/>
          <w:lang w:val="ro-MD" w:eastAsia="ru-RU"/>
        </w:rPr>
        <w:br/>
      </w:r>
      <w:r w:rsidRPr="00E77182">
        <w:rPr>
          <w:b/>
          <w:i/>
          <w:lang w:val="ro-MD" w:eastAsia="ru-RU"/>
        </w:rPr>
        <w:t>Ofertanții sau reprezentanții acestora au dreptul să participe la deschiderea ofertelor, cu excepția cazului când ofertele au fost depuse prin SIA RSAP</w:t>
      </w:r>
      <w:r w:rsidRPr="00E77182">
        <w:rPr>
          <w:b/>
          <w:lang w:val="ro-MD" w:eastAsia="ru-RU"/>
        </w:rPr>
        <w:t>.</w:t>
      </w:r>
    </w:p>
    <w:p w14:paraId="56B6B785" w14:textId="77777777" w:rsidR="001A7877" w:rsidRPr="007819BD" w:rsidRDefault="001A7877" w:rsidP="00AB5B44">
      <w:pPr>
        <w:numPr>
          <w:ilvl w:val="0"/>
          <w:numId w:val="23"/>
        </w:numPr>
        <w:shd w:val="clear" w:color="auto" w:fill="FFFFFF" w:themeFill="background1"/>
        <w:tabs>
          <w:tab w:val="right" w:pos="426"/>
        </w:tabs>
        <w:spacing w:before="120"/>
        <w:ind w:left="450" w:hanging="450"/>
        <w:rPr>
          <w:b/>
          <w:lang w:val="ro-MD" w:eastAsia="ru-RU"/>
        </w:rPr>
      </w:pPr>
      <w:r w:rsidRPr="00E77182">
        <w:rPr>
          <w:b/>
          <w:lang w:val="ro-MD" w:eastAsia="ru-RU"/>
        </w:rPr>
        <w:t xml:space="preserve">Limba sau limbile în care trebuie redactate ofertele sau cererile de participare: </w:t>
      </w:r>
      <w:r w:rsidRPr="00E77182">
        <w:rPr>
          <w:u w:val="single"/>
          <w:lang w:val="ro-MD"/>
        </w:rPr>
        <w:t>de Stat</w:t>
      </w:r>
      <w:r w:rsidRPr="00E77182">
        <w:rPr>
          <w:b/>
          <w:lang w:val="ro-MD" w:eastAsia="ru-RU"/>
        </w:rPr>
        <w:t>_</w:t>
      </w:r>
    </w:p>
    <w:p w14:paraId="3AAB58F6" w14:textId="77777777" w:rsidR="001A7877" w:rsidRPr="00E77182" w:rsidRDefault="001A7877" w:rsidP="00AB5B44">
      <w:pPr>
        <w:numPr>
          <w:ilvl w:val="0"/>
          <w:numId w:val="23"/>
        </w:numPr>
        <w:shd w:val="clear" w:color="auto" w:fill="FFFFFF" w:themeFill="background1"/>
        <w:tabs>
          <w:tab w:val="right" w:pos="426"/>
        </w:tabs>
        <w:spacing w:before="120"/>
        <w:ind w:left="360"/>
        <w:rPr>
          <w:b/>
          <w:lang w:val="ro-MD" w:eastAsia="ru-RU"/>
        </w:rPr>
      </w:pPr>
      <w:r w:rsidRPr="00E77182">
        <w:rPr>
          <w:b/>
          <w:lang w:val="ro-MD" w:eastAsia="ru-RU"/>
        </w:rPr>
        <w:t>Respectivul contract se referă la un proiect și/sau program finanțat din fonduri ale Uniunii Europene: _________</w:t>
      </w:r>
      <w:r w:rsidRPr="00C40DCC">
        <w:rPr>
          <w:i/>
          <w:u w:val="single"/>
          <w:lang w:val="ro-MD" w:eastAsia="ru-RU"/>
        </w:rPr>
        <w:t>Nu se aplică</w:t>
      </w:r>
      <w:r w:rsidRPr="00E77182">
        <w:rPr>
          <w:b/>
          <w:lang w:val="ro-MD" w:eastAsia="ru-RU"/>
        </w:rPr>
        <w:t>_________________________________________</w:t>
      </w:r>
    </w:p>
    <w:p w14:paraId="5A80A191" w14:textId="77777777" w:rsidR="001A7877" w:rsidRPr="00E77182" w:rsidRDefault="001A7877" w:rsidP="001A7877">
      <w:pPr>
        <w:shd w:val="clear" w:color="auto" w:fill="FFFFFF" w:themeFill="background1"/>
        <w:tabs>
          <w:tab w:val="right" w:pos="426"/>
        </w:tabs>
        <w:ind w:left="1980"/>
        <w:contextualSpacing/>
        <w:jc w:val="center"/>
        <w:rPr>
          <w:sz w:val="20"/>
          <w:lang w:val="ro-MD" w:eastAsia="ru-RU"/>
        </w:rPr>
      </w:pPr>
      <w:r w:rsidRPr="00E77182">
        <w:rPr>
          <w:sz w:val="20"/>
          <w:lang w:val="ro-MD" w:eastAsia="ru-RU"/>
        </w:rPr>
        <w:t>(se specifică denumirea</w:t>
      </w:r>
      <w:r>
        <w:rPr>
          <w:sz w:val="20"/>
          <w:lang w:val="ro-MD" w:eastAsia="ru-RU"/>
        </w:rPr>
        <w:t xml:space="preserve"> </w:t>
      </w:r>
      <w:r w:rsidRPr="00E77182">
        <w:rPr>
          <w:sz w:val="20"/>
          <w:lang w:val="ro-MD" w:eastAsia="ru-RU"/>
        </w:rPr>
        <w:t>proiectului și/sau programului)</w:t>
      </w:r>
    </w:p>
    <w:p w14:paraId="13C32D77" w14:textId="77777777" w:rsidR="001A7877" w:rsidRPr="00E77182" w:rsidRDefault="001A7877" w:rsidP="00AB5B44">
      <w:pPr>
        <w:numPr>
          <w:ilvl w:val="0"/>
          <w:numId w:val="23"/>
        </w:numPr>
        <w:shd w:val="clear" w:color="auto" w:fill="FFFFFF" w:themeFill="background1"/>
        <w:tabs>
          <w:tab w:val="right" w:pos="426"/>
        </w:tabs>
        <w:spacing w:before="120"/>
        <w:ind w:left="0" w:firstLine="0"/>
        <w:rPr>
          <w:b/>
          <w:lang w:val="ro-MD" w:eastAsia="ru-RU"/>
        </w:rPr>
      </w:pPr>
      <w:r w:rsidRPr="00E77182">
        <w:rPr>
          <w:b/>
          <w:lang w:val="ro-MD" w:eastAsia="ru-RU"/>
        </w:rPr>
        <w:t xml:space="preserve">Denumirea și adresa organismului competent de soluționare a contestațiilor: </w:t>
      </w:r>
    </w:p>
    <w:p w14:paraId="41B3F663" w14:textId="77777777" w:rsidR="001A7877" w:rsidRPr="00E77182" w:rsidRDefault="001A7877" w:rsidP="001A7877">
      <w:pPr>
        <w:shd w:val="clear" w:color="auto" w:fill="FFFFFF" w:themeFill="background1"/>
        <w:tabs>
          <w:tab w:val="right" w:pos="426"/>
        </w:tabs>
        <w:ind w:left="450"/>
        <w:rPr>
          <w:b/>
          <w:i/>
          <w:lang w:val="ro-MD" w:eastAsia="ru-RU"/>
        </w:rPr>
      </w:pPr>
      <w:r w:rsidRPr="00E77182">
        <w:rPr>
          <w:b/>
          <w:i/>
          <w:lang w:val="ro-MD" w:eastAsia="ru-RU"/>
        </w:rPr>
        <w:t>Agenția Națională pentru Soluționarea Contestațiilor</w:t>
      </w:r>
    </w:p>
    <w:p w14:paraId="30000ABC" w14:textId="77777777" w:rsidR="001A7877" w:rsidRPr="00E77182" w:rsidRDefault="001A7877" w:rsidP="001A7877">
      <w:pPr>
        <w:shd w:val="clear" w:color="auto" w:fill="FFFFFF" w:themeFill="background1"/>
        <w:tabs>
          <w:tab w:val="right" w:pos="426"/>
        </w:tabs>
        <w:ind w:left="450"/>
        <w:rPr>
          <w:b/>
          <w:i/>
          <w:lang w:val="ro-MD" w:eastAsia="ru-RU"/>
        </w:rPr>
      </w:pPr>
      <w:r w:rsidRPr="00E77182">
        <w:rPr>
          <w:b/>
          <w:i/>
          <w:lang w:val="ro-MD" w:eastAsia="ru-RU"/>
        </w:rPr>
        <w:t>Adresa: mun. Chișinău, bd. Ștefan cel Mare și Sfânt nr.124 (et.4), MD 2001;</w:t>
      </w:r>
    </w:p>
    <w:p w14:paraId="0CA88ED0" w14:textId="77777777" w:rsidR="001A7877" w:rsidRPr="00E77182" w:rsidRDefault="001A7877" w:rsidP="001A7877">
      <w:pPr>
        <w:shd w:val="clear" w:color="auto" w:fill="FFFFFF" w:themeFill="background1"/>
        <w:tabs>
          <w:tab w:val="right" w:pos="426"/>
        </w:tabs>
        <w:ind w:left="450"/>
        <w:rPr>
          <w:b/>
          <w:i/>
          <w:lang w:val="ro-MD" w:eastAsia="ru-RU"/>
        </w:rPr>
      </w:pPr>
      <w:r w:rsidRPr="00E77182">
        <w:rPr>
          <w:b/>
          <w:i/>
          <w:lang w:val="ro-MD" w:eastAsia="ru-RU"/>
        </w:rPr>
        <w:t xml:space="preserve">Tel/Fax/email: 022-820 652, 022 820-651, </w:t>
      </w:r>
      <w:hyperlink r:id="rId14" w:history="1">
        <w:r w:rsidRPr="00E77182">
          <w:rPr>
            <w:rStyle w:val="Hyperlink"/>
            <w:b/>
            <w:i/>
            <w:lang w:val="ro-MD" w:eastAsia="ru-RU"/>
          </w:rPr>
          <w:t>contestatii@ansc.md</w:t>
        </w:r>
      </w:hyperlink>
    </w:p>
    <w:p w14:paraId="397B8419" w14:textId="77777777" w:rsidR="001A7877" w:rsidRPr="00E77182" w:rsidRDefault="001A7877" w:rsidP="001A7877">
      <w:pPr>
        <w:shd w:val="clear" w:color="auto" w:fill="FFFFFF" w:themeFill="background1"/>
        <w:tabs>
          <w:tab w:val="right" w:pos="426"/>
        </w:tabs>
        <w:ind w:left="450"/>
        <w:rPr>
          <w:b/>
          <w:i/>
          <w:lang w:val="ro-MD" w:eastAsia="ru-RU"/>
        </w:rPr>
      </w:pPr>
    </w:p>
    <w:p w14:paraId="5287984F" w14:textId="77777777" w:rsidR="001A7877" w:rsidRPr="00E77182" w:rsidRDefault="001A7877" w:rsidP="00AB5B44">
      <w:pPr>
        <w:numPr>
          <w:ilvl w:val="0"/>
          <w:numId w:val="23"/>
        </w:numPr>
        <w:shd w:val="clear" w:color="auto" w:fill="FFFFFF" w:themeFill="background1"/>
        <w:tabs>
          <w:tab w:val="right" w:pos="426"/>
        </w:tabs>
        <w:spacing w:before="120"/>
        <w:ind w:left="360"/>
        <w:rPr>
          <w:b/>
          <w:lang w:val="ro-MD" w:eastAsia="ru-RU"/>
        </w:rPr>
      </w:pPr>
      <w:r w:rsidRPr="00E77182">
        <w:rPr>
          <w:b/>
          <w:lang w:val="ro-MD" w:eastAsia="ru-RU"/>
        </w:rPr>
        <w:t>Data (datele) și referința (referințele) publicărilor anterioare în Jurnalul Oficial al Uniunii Europene privind contractul (contractele) la care se referă anunțul respectiv (dacă este cazul):_____</w:t>
      </w:r>
      <w:r w:rsidRPr="00E77182">
        <w:rPr>
          <w:b/>
          <w:i/>
          <w:u w:val="single"/>
          <w:lang w:val="ro-MD" w:eastAsia="ru-RU"/>
        </w:rPr>
        <w:t xml:space="preserve"> </w:t>
      </w:r>
      <w:r w:rsidRPr="00C40DCC">
        <w:rPr>
          <w:i/>
          <w:u w:val="single"/>
          <w:lang w:val="ro-MD" w:eastAsia="ru-RU"/>
        </w:rPr>
        <w:t>Nu se aplică</w:t>
      </w:r>
      <w:r w:rsidRPr="00E77182">
        <w:rPr>
          <w:b/>
          <w:lang w:val="ro-MD" w:eastAsia="ru-RU"/>
        </w:rPr>
        <w:t xml:space="preserve"> ______________________________________</w:t>
      </w:r>
    </w:p>
    <w:p w14:paraId="36EAF7C0" w14:textId="77777777" w:rsidR="001A7877" w:rsidRPr="0086115A" w:rsidRDefault="001A7877" w:rsidP="00AB5B44">
      <w:pPr>
        <w:numPr>
          <w:ilvl w:val="0"/>
          <w:numId w:val="23"/>
        </w:numPr>
        <w:shd w:val="clear" w:color="auto" w:fill="FFFFFF" w:themeFill="background1"/>
        <w:tabs>
          <w:tab w:val="right" w:pos="426"/>
        </w:tabs>
        <w:spacing w:before="120"/>
        <w:ind w:left="360"/>
        <w:rPr>
          <w:b/>
          <w:lang w:val="ro-MD" w:eastAsia="ru-RU"/>
        </w:rPr>
      </w:pPr>
      <w:r w:rsidRPr="00E77182">
        <w:rPr>
          <w:b/>
          <w:lang w:val="ro-MD" w:eastAsia="ru-RU"/>
        </w:rPr>
        <w:t>În cazul achizițiilor periodice, calendarul estimat pentru publicarea anunțurilor viitoare</w:t>
      </w:r>
      <w:r w:rsidRPr="00E77182">
        <w:rPr>
          <w:b/>
          <w:shd w:val="clear" w:color="auto" w:fill="FFFFFF" w:themeFill="background1"/>
          <w:lang w:val="ro-MD" w:eastAsia="ru-RU"/>
        </w:rPr>
        <w:t>:___________________________________________________________________</w:t>
      </w:r>
    </w:p>
    <w:p w14:paraId="6F2F4D8D" w14:textId="77777777" w:rsidR="001A7877" w:rsidRPr="0086115A" w:rsidRDefault="001A7877" w:rsidP="00AB5B44">
      <w:pPr>
        <w:numPr>
          <w:ilvl w:val="0"/>
          <w:numId w:val="23"/>
        </w:numPr>
        <w:shd w:val="clear" w:color="auto" w:fill="FFFFFF" w:themeFill="background1"/>
        <w:tabs>
          <w:tab w:val="right" w:pos="426"/>
        </w:tabs>
        <w:spacing w:before="120"/>
        <w:ind w:left="360"/>
        <w:rPr>
          <w:b/>
          <w:lang w:val="ro-MD" w:eastAsia="ru-RU"/>
        </w:rPr>
      </w:pPr>
      <w:r w:rsidRPr="00E77182">
        <w:rPr>
          <w:b/>
          <w:lang w:val="ro-MD" w:eastAsia="ru-RU"/>
        </w:rPr>
        <w:t xml:space="preserve">Data publicării anunțului de intenție sau, după caz, precizarea că nu a fost publicat un astfel de </w:t>
      </w:r>
      <w:r w:rsidRPr="00E77182">
        <w:rPr>
          <w:b/>
          <w:shd w:val="clear" w:color="auto" w:fill="FFFFFF" w:themeFill="background1"/>
          <w:lang w:val="ro-MD" w:eastAsia="ru-RU"/>
        </w:rPr>
        <w:t>anunț:</w:t>
      </w:r>
      <w:r>
        <w:rPr>
          <w:b/>
          <w:shd w:val="clear" w:color="auto" w:fill="FFFFFF" w:themeFill="background1"/>
          <w:lang w:val="ro-MD" w:eastAsia="ru-RU"/>
        </w:rPr>
        <w:t xml:space="preserve"> </w:t>
      </w:r>
      <w:r w:rsidRPr="00E77182">
        <w:rPr>
          <w:i/>
          <w:u w:val="single"/>
          <w:shd w:val="clear" w:color="auto" w:fill="FFFFFF" w:themeFill="background1"/>
          <w:lang w:val="ro-MD" w:eastAsia="ru-RU"/>
        </w:rPr>
        <w:t>Buletinul nr.</w:t>
      </w:r>
      <w:r>
        <w:rPr>
          <w:i/>
          <w:u w:val="single"/>
          <w:shd w:val="clear" w:color="auto" w:fill="FFFFFF" w:themeFill="background1"/>
          <w:lang w:val="ro-MD" w:eastAsia="ru-RU"/>
        </w:rPr>
        <w:t>02</w:t>
      </w:r>
      <w:r w:rsidRPr="00E77182">
        <w:rPr>
          <w:i/>
          <w:u w:val="single"/>
          <w:shd w:val="clear" w:color="auto" w:fill="FFFFFF" w:themeFill="background1"/>
          <w:lang w:val="ro-MD" w:eastAsia="ru-RU"/>
        </w:rPr>
        <w:t xml:space="preserve"> din </w:t>
      </w:r>
      <w:r>
        <w:rPr>
          <w:i/>
          <w:u w:val="single"/>
          <w:shd w:val="clear" w:color="auto" w:fill="FFFFFF" w:themeFill="background1"/>
          <w:lang w:val="ro-MD" w:eastAsia="ru-RU"/>
        </w:rPr>
        <w:t>06</w:t>
      </w:r>
      <w:r w:rsidRPr="00E77182">
        <w:rPr>
          <w:i/>
          <w:u w:val="single"/>
          <w:shd w:val="clear" w:color="auto" w:fill="FFFFFF" w:themeFill="background1"/>
          <w:lang w:val="ro-MD" w:eastAsia="ru-RU"/>
        </w:rPr>
        <w:t>.</w:t>
      </w:r>
      <w:r>
        <w:rPr>
          <w:i/>
          <w:u w:val="single"/>
          <w:shd w:val="clear" w:color="auto" w:fill="FFFFFF" w:themeFill="background1"/>
          <w:lang w:val="ro-MD" w:eastAsia="ru-RU"/>
        </w:rPr>
        <w:t>01</w:t>
      </w:r>
      <w:r w:rsidRPr="00E77182">
        <w:rPr>
          <w:i/>
          <w:u w:val="single"/>
          <w:shd w:val="clear" w:color="auto" w:fill="FFFFFF" w:themeFill="background1"/>
          <w:lang w:val="ro-MD" w:eastAsia="ru-RU"/>
        </w:rPr>
        <w:t>.202</w:t>
      </w:r>
      <w:r>
        <w:rPr>
          <w:i/>
          <w:u w:val="single"/>
          <w:shd w:val="clear" w:color="auto" w:fill="FFFFFF" w:themeFill="background1"/>
          <w:lang w:val="ro-MD" w:eastAsia="ru-RU"/>
        </w:rPr>
        <w:t>6</w:t>
      </w:r>
      <w:r w:rsidRPr="00E77182">
        <w:rPr>
          <w:b/>
          <w:shd w:val="clear" w:color="auto" w:fill="FFFFFF" w:themeFill="background1"/>
          <w:lang w:val="ro-MD" w:eastAsia="ru-RU"/>
        </w:rPr>
        <w:t>_________________________________________</w:t>
      </w:r>
    </w:p>
    <w:p w14:paraId="04BEFB09" w14:textId="02740C1A" w:rsidR="001A7877" w:rsidRPr="0086115A" w:rsidRDefault="001A7877" w:rsidP="00AB5B44">
      <w:pPr>
        <w:numPr>
          <w:ilvl w:val="0"/>
          <w:numId w:val="23"/>
        </w:numPr>
        <w:shd w:val="clear" w:color="auto" w:fill="FFFFFF" w:themeFill="background1"/>
        <w:tabs>
          <w:tab w:val="right" w:pos="426"/>
        </w:tabs>
        <w:spacing w:before="120"/>
        <w:ind w:left="0" w:firstLine="0"/>
        <w:rPr>
          <w:b/>
          <w:lang w:val="ro-MD" w:eastAsia="ru-RU"/>
        </w:rPr>
      </w:pPr>
      <w:r w:rsidRPr="00E77182">
        <w:rPr>
          <w:b/>
          <w:lang w:val="ro-MD" w:eastAsia="ru-RU"/>
        </w:rPr>
        <w:lastRenderedPageBreak/>
        <w:t>Data transmiterii spre publicare a anunțului de participar</w:t>
      </w:r>
      <w:r w:rsidRPr="00E77182">
        <w:rPr>
          <w:b/>
          <w:shd w:val="clear" w:color="auto" w:fill="FFFFFF" w:themeFill="background1"/>
          <w:lang w:val="ro-MD" w:eastAsia="ru-RU"/>
        </w:rPr>
        <w:t>e:</w:t>
      </w:r>
      <w:r w:rsidRPr="00551380">
        <w:rPr>
          <w:b/>
          <w:u w:val="single"/>
          <w:shd w:val="clear" w:color="auto" w:fill="FFFFFF" w:themeFill="background1"/>
          <w:lang w:val="ro-MD" w:eastAsia="ru-RU"/>
        </w:rPr>
        <w:t>1</w:t>
      </w:r>
      <w:r>
        <w:rPr>
          <w:b/>
          <w:u w:val="single"/>
          <w:shd w:val="clear" w:color="auto" w:fill="FFFFFF" w:themeFill="background1"/>
          <w:lang w:val="ro-MD" w:eastAsia="ru-RU"/>
        </w:rPr>
        <w:t>9</w:t>
      </w:r>
      <w:r w:rsidRPr="00551380">
        <w:rPr>
          <w:b/>
          <w:u w:val="single"/>
          <w:shd w:val="clear" w:color="auto" w:fill="FFFFFF" w:themeFill="background1"/>
          <w:lang w:val="ro-MD" w:eastAsia="ru-RU"/>
        </w:rPr>
        <w:t>.01.2026</w:t>
      </w:r>
      <w:r w:rsidR="00912962">
        <w:rPr>
          <w:b/>
          <w:u w:val="single"/>
          <w:shd w:val="clear" w:color="auto" w:fill="FFFFFF" w:themeFill="background1"/>
          <w:lang w:val="ro-MD" w:eastAsia="ru-RU"/>
        </w:rPr>
        <w:t>/redactat 30.01.2026</w:t>
      </w:r>
    </w:p>
    <w:p w14:paraId="2DB12F75" w14:textId="77777777" w:rsidR="001A7877" w:rsidRPr="00E77182" w:rsidRDefault="001A7877" w:rsidP="00AB5B44">
      <w:pPr>
        <w:numPr>
          <w:ilvl w:val="0"/>
          <w:numId w:val="23"/>
        </w:numPr>
        <w:shd w:val="clear" w:color="auto" w:fill="FFFFFF" w:themeFill="background1"/>
        <w:tabs>
          <w:tab w:val="right" w:pos="426"/>
        </w:tabs>
        <w:spacing w:before="120"/>
        <w:ind w:left="0" w:firstLine="0"/>
        <w:rPr>
          <w:b/>
          <w:lang w:val="ro-MD" w:eastAsia="ru-RU"/>
        </w:rPr>
      </w:pPr>
      <w:r w:rsidRPr="00E77182">
        <w:rPr>
          <w:b/>
          <w:lang w:val="ro-MD" w:eastAsia="ru-RU"/>
        </w:rPr>
        <w:t>În cadrul procedurii de achiziție publică se va utiliza/accepta:</w:t>
      </w:r>
    </w:p>
    <w:tbl>
      <w:tblPr>
        <w:tblStyle w:val="Grigliatabella20"/>
        <w:tblW w:w="0" w:type="auto"/>
        <w:tblInd w:w="445" w:type="dxa"/>
        <w:shd w:val="clear" w:color="auto" w:fill="FFFFFF"/>
        <w:tblLook w:val="04A0" w:firstRow="1" w:lastRow="0" w:firstColumn="1" w:lastColumn="0" w:noHBand="0" w:noVBand="1"/>
      </w:tblPr>
      <w:tblGrid>
        <w:gridCol w:w="5305"/>
        <w:gridCol w:w="3785"/>
      </w:tblGrid>
      <w:tr w:rsidR="001A7877" w:rsidRPr="00E77182" w14:paraId="46DA3D14" w14:textId="77777777" w:rsidTr="00BC11F7">
        <w:tc>
          <w:tcPr>
            <w:tcW w:w="5305" w:type="dxa"/>
            <w:shd w:val="clear" w:color="auto" w:fill="FFFFFF"/>
          </w:tcPr>
          <w:p w14:paraId="01767546" w14:textId="77777777" w:rsidR="001A7877" w:rsidRPr="00E77182" w:rsidRDefault="001A7877" w:rsidP="00BC11F7">
            <w:pPr>
              <w:shd w:val="clear" w:color="auto" w:fill="FFFFFF" w:themeFill="background1"/>
              <w:tabs>
                <w:tab w:val="right" w:pos="426"/>
              </w:tabs>
              <w:rPr>
                <w:b/>
                <w:lang w:val="ro-MD" w:eastAsia="ru-RU"/>
              </w:rPr>
            </w:pPr>
            <w:r w:rsidRPr="00E77182">
              <w:rPr>
                <w:b/>
                <w:lang w:val="ro-MD" w:eastAsia="ru-RU"/>
              </w:rPr>
              <w:t>Denumirea instrumentului electronic</w:t>
            </w:r>
          </w:p>
        </w:tc>
        <w:tc>
          <w:tcPr>
            <w:tcW w:w="3785" w:type="dxa"/>
            <w:shd w:val="clear" w:color="auto" w:fill="FFFFFF"/>
          </w:tcPr>
          <w:p w14:paraId="387DA2C5" w14:textId="77777777" w:rsidR="001A7877" w:rsidRPr="00E77182" w:rsidRDefault="001A7877" w:rsidP="00BC11F7">
            <w:pPr>
              <w:shd w:val="clear" w:color="auto" w:fill="FFFFFF" w:themeFill="background1"/>
              <w:tabs>
                <w:tab w:val="right" w:pos="426"/>
              </w:tabs>
              <w:rPr>
                <w:b/>
                <w:lang w:val="ro-MD" w:eastAsia="ru-RU"/>
              </w:rPr>
            </w:pPr>
            <w:r w:rsidRPr="00E77182">
              <w:rPr>
                <w:b/>
                <w:lang w:val="ro-MD" w:eastAsia="ru-RU"/>
              </w:rPr>
              <w:t>Se va utiliza/accepta sau nu</w:t>
            </w:r>
          </w:p>
        </w:tc>
      </w:tr>
      <w:tr w:rsidR="001A7877" w:rsidRPr="00E77182" w14:paraId="6FB23DD6" w14:textId="77777777" w:rsidTr="00BC11F7">
        <w:tc>
          <w:tcPr>
            <w:tcW w:w="5305" w:type="dxa"/>
            <w:shd w:val="clear" w:color="auto" w:fill="FFFFFF"/>
          </w:tcPr>
          <w:p w14:paraId="3D660195" w14:textId="77777777" w:rsidR="001A7877" w:rsidRPr="00E77182" w:rsidRDefault="001A7877" w:rsidP="00BC11F7">
            <w:pPr>
              <w:shd w:val="clear" w:color="auto" w:fill="FFFFFF" w:themeFill="background1"/>
              <w:tabs>
                <w:tab w:val="right" w:pos="426"/>
              </w:tabs>
              <w:rPr>
                <w:lang w:val="ro-MD" w:eastAsia="ru-RU"/>
              </w:rPr>
            </w:pPr>
            <w:r w:rsidRPr="00E77182">
              <w:rPr>
                <w:lang w:val="ro-MD" w:eastAsia="ru-RU"/>
              </w:rPr>
              <w:t>depunerea electronică a ofertelor sau a cererilor de participare</w:t>
            </w:r>
          </w:p>
        </w:tc>
        <w:tc>
          <w:tcPr>
            <w:tcW w:w="3785" w:type="dxa"/>
            <w:shd w:val="clear" w:color="auto" w:fill="FFFFFF"/>
            <w:vAlign w:val="center"/>
          </w:tcPr>
          <w:p w14:paraId="0D577864" w14:textId="77777777" w:rsidR="001A7877" w:rsidRPr="00E77182" w:rsidRDefault="001A7877" w:rsidP="00BC11F7">
            <w:pPr>
              <w:shd w:val="clear" w:color="auto" w:fill="FFFFFF" w:themeFill="background1"/>
              <w:tabs>
                <w:tab w:val="right" w:pos="426"/>
              </w:tabs>
              <w:rPr>
                <w:lang w:val="ro-MD" w:eastAsia="ru-RU"/>
              </w:rPr>
            </w:pPr>
            <w:r w:rsidRPr="00E77182">
              <w:rPr>
                <w:lang w:val="ro-MD"/>
              </w:rPr>
              <w:t>Conform SIA RSAP Mtender</w:t>
            </w:r>
          </w:p>
        </w:tc>
      </w:tr>
      <w:tr w:rsidR="001A7877" w:rsidRPr="00E77182" w14:paraId="6CE8C786" w14:textId="77777777" w:rsidTr="00BC11F7">
        <w:tc>
          <w:tcPr>
            <w:tcW w:w="5305" w:type="dxa"/>
            <w:shd w:val="clear" w:color="auto" w:fill="FFFFFF"/>
          </w:tcPr>
          <w:p w14:paraId="23FB2CB6" w14:textId="77777777" w:rsidR="001A7877" w:rsidRPr="00E77182" w:rsidRDefault="001A7877" w:rsidP="00BC11F7">
            <w:pPr>
              <w:shd w:val="clear" w:color="auto" w:fill="FFFFFF" w:themeFill="background1"/>
              <w:tabs>
                <w:tab w:val="right" w:pos="426"/>
              </w:tabs>
              <w:rPr>
                <w:lang w:val="ro-MD" w:eastAsia="ru-RU"/>
              </w:rPr>
            </w:pPr>
            <w:r w:rsidRPr="00E77182">
              <w:rPr>
                <w:lang w:val="ro-MD" w:eastAsia="ru-RU"/>
              </w:rPr>
              <w:t>sistemul de comenzi electronice</w:t>
            </w:r>
          </w:p>
        </w:tc>
        <w:tc>
          <w:tcPr>
            <w:tcW w:w="3785" w:type="dxa"/>
            <w:shd w:val="clear" w:color="auto" w:fill="FFFFFF"/>
          </w:tcPr>
          <w:p w14:paraId="75EF003B" w14:textId="77777777" w:rsidR="001A7877" w:rsidRPr="00E77182" w:rsidRDefault="001A7877" w:rsidP="00BC11F7">
            <w:pPr>
              <w:shd w:val="clear" w:color="auto" w:fill="FFFFFF" w:themeFill="background1"/>
              <w:tabs>
                <w:tab w:val="right" w:pos="426"/>
              </w:tabs>
              <w:rPr>
                <w:lang w:val="ro-MD" w:eastAsia="ru-RU"/>
              </w:rPr>
            </w:pPr>
          </w:p>
        </w:tc>
      </w:tr>
      <w:tr w:rsidR="001A7877" w:rsidRPr="00E77182" w14:paraId="79754E0E" w14:textId="77777777" w:rsidTr="00BC11F7">
        <w:tc>
          <w:tcPr>
            <w:tcW w:w="5305" w:type="dxa"/>
            <w:shd w:val="clear" w:color="auto" w:fill="FFFFFF"/>
          </w:tcPr>
          <w:p w14:paraId="393B55B1" w14:textId="77777777" w:rsidR="001A7877" w:rsidRPr="00E77182" w:rsidRDefault="001A7877" w:rsidP="00BC11F7">
            <w:pPr>
              <w:shd w:val="clear" w:color="auto" w:fill="FFFFFF" w:themeFill="background1"/>
              <w:tabs>
                <w:tab w:val="right" w:pos="426"/>
              </w:tabs>
              <w:rPr>
                <w:lang w:val="ro-MD" w:eastAsia="ru-RU"/>
              </w:rPr>
            </w:pPr>
            <w:r w:rsidRPr="00E77182">
              <w:rPr>
                <w:lang w:val="ro-MD" w:eastAsia="ru-RU"/>
              </w:rPr>
              <w:t>facturarea electronică</w:t>
            </w:r>
          </w:p>
        </w:tc>
        <w:tc>
          <w:tcPr>
            <w:tcW w:w="3785" w:type="dxa"/>
            <w:shd w:val="clear" w:color="auto" w:fill="FFFFFF"/>
          </w:tcPr>
          <w:p w14:paraId="34534470" w14:textId="77777777" w:rsidR="001A7877" w:rsidRPr="00E77182" w:rsidRDefault="001A7877" w:rsidP="00BC11F7">
            <w:pPr>
              <w:shd w:val="clear" w:color="auto" w:fill="FFFFFF" w:themeFill="background1"/>
              <w:tabs>
                <w:tab w:val="right" w:pos="426"/>
              </w:tabs>
              <w:rPr>
                <w:lang w:val="ro-MD" w:eastAsia="ru-RU"/>
              </w:rPr>
            </w:pPr>
            <w:r w:rsidRPr="00E77182">
              <w:rPr>
                <w:lang w:val="ro-MD"/>
              </w:rPr>
              <w:t>Se va utiliza</w:t>
            </w:r>
          </w:p>
        </w:tc>
      </w:tr>
      <w:tr w:rsidR="001A7877" w:rsidRPr="00E77182" w14:paraId="11A9DD33" w14:textId="77777777" w:rsidTr="00BC11F7">
        <w:trPr>
          <w:trHeight w:val="77"/>
        </w:trPr>
        <w:tc>
          <w:tcPr>
            <w:tcW w:w="5305" w:type="dxa"/>
            <w:shd w:val="clear" w:color="auto" w:fill="FFFFFF"/>
          </w:tcPr>
          <w:p w14:paraId="24407955" w14:textId="77777777" w:rsidR="001A7877" w:rsidRPr="00E77182" w:rsidRDefault="001A7877" w:rsidP="00BC11F7">
            <w:pPr>
              <w:shd w:val="clear" w:color="auto" w:fill="FFFFFF" w:themeFill="background1"/>
              <w:tabs>
                <w:tab w:val="right" w:pos="426"/>
              </w:tabs>
              <w:rPr>
                <w:lang w:val="ro-MD" w:eastAsia="ru-RU"/>
              </w:rPr>
            </w:pPr>
            <w:r w:rsidRPr="00E77182">
              <w:rPr>
                <w:lang w:val="ro-MD" w:eastAsia="ru-RU"/>
              </w:rPr>
              <w:t>plățile electronice</w:t>
            </w:r>
          </w:p>
        </w:tc>
        <w:tc>
          <w:tcPr>
            <w:tcW w:w="3785" w:type="dxa"/>
            <w:shd w:val="clear" w:color="auto" w:fill="FFFFFF"/>
          </w:tcPr>
          <w:p w14:paraId="587B6A4C" w14:textId="77777777" w:rsidR="001A7877" w:rsidRPr="00E77182" w:rsidRDefault="001A7877" w:rsidP="00BC11F7">
            <w:pPr>
              <w:shd w:val="clear" w:color="auto" w:fill="FFFFFF" w:themeFill="background1"/>
              <w:tabs>
                <w:tab w:val="right" w:pos="426"/>
              </w:tabs>
              <w:rPr>
                <w:lang w:val="ro-MD" w:eastAsia="ru-RU"/>
              </w:rPr>
            </w:pPr>
            <w:r w:rsidRPr="00E77182">
              <w:rPr>
                <w:lang w:val="ro-MD"/>
              </w:rPr>
              <w:t>Se va utiliza</w:t>
            </w:r>
          </w:p>
        </w:tc>
      </w:tr>
    </w:tbl>
    <w:p w14:paraId="3C979D1B" w14:textId="77777777" w:rsidR="001A7877" w:rsidRPr="00E77182" w:rsidRDefault="001A7877" w:rsidP="00AB5B44">
      <w:pPr>
        <w:numPr>
          <w:ilvl w:val="0"/>
          <w:numId w:val="23"/>
        </w:numPr>
        <w:shd w:val="clear" w:color="auto" w:fill="FFFFFF" w:themeFill="background1"/>
        <w:tabs>
          <w:tab w:val="right" w:pos="426"/>
        </w:tabs>
        <w:spacing w:before="120"/>
        <w:ind w:left="360"/>
        <w:rPr>
          <w:b/>
          <w:lang w:val="ro-MD" w:eastAsia="ru-RU"/>
        </w:rPr>
      </w:pPr>
      <w:r w:rsidRPr="00E77182">
        <w:rPr>
          <w:b/>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E77182">
        <w:rPr>
          <w:b/>
          <w:shd w:val="clear" w:color="auto" w:fill="FFFFFF" w:themeFill="background1"/>
          <w:lang w:val="ro-MD" w:eastAsia="ru-RU"/>
        </w:rPr>
        <w:t>_____________</w:t>
      </w:r>
      <w:r w:rsidRPr="00E77182">
        <w:rPr>
          <w:b/>
          <w:i/>
          <w:u w:val="single"/>
          <w:shd w:val="clear" w:color="auto" w:fill="FFFFFF" w:themeFill="background1"/>
          <w:lang w:val="ro-MD" w:eastAsia="ru-RU"/>
        </w:rPr>
        <w:t>NU</w:t>
      </w:r>
      <w:r w:rsidRPr="00E77182">
        <w:rPr>
          <w:b/>
          <w:shd w:val="clear" w:color="auto" w:fill="FFFFFF" w:themeFill="background1"/>
          <w:lang w:val="ro-MD" w:eastAsia="ru-RU"/>
        </w:rPr>
        <w:t>_______</w:t>
      </w:r>
    </w:p>
    <w:p w14:paraId="1F72FBC3" w14:textId="77777777" w:rsidR="001A7877" w:rsidRPr="00E77182" w:rsidRDefault="001A7877" w:rsidP="001A7877">
      <w:pPr>
        <w:shd w:val="clear" w:color="auto" w:fill="FFFFFF" w:themeFill="background1"/>
        <w:tabs>
          <w:tab w:val="right" w:pos="426"/>
        </w:tabs>
        <w:ind w:left="3960"/>
        <w:contextualSpacing/>
        <w:rPr>
          <w:sz w:val="20"/>
          <w:lang w:val="ro-MD" w:eastAsia="ru-RU"/>
        </w:rPr>
      </w:pPr>
      <w:r w:rsidRPr="00E77182">
        <w:rPr>
          <w:sz w:val="20"/>
          <w:lang w:val="ro-MD" w:eastAsia="ru-RU"/>
        </w:rPr>
        <w:t>(se specifică da sau nu)</w:t>
      </w:r>
    </w:p>
    <w:p w14:paraId="19313159" w14:textId="77777777" w:rsidR="001A7877" w:rsidRPr="00E77182" w:rsidRDefault="001A7877" w:rsidP="00AB5B44">
      <w:pPr>
        <w:numPr>
          <w:ilvl w:val="0"/>
          <w:numId w:val="23"/>
        </w:numPr>
        <w:shd w:val="clear" w:color="auto" w:fill="FFFFFF" w:themeFill="background1"/>
        <w:tabs>
          <w:tab w:val="right" w:pos="426"/>
        </w:tabs>
        <w:spacing w:before="120"/>
        <w:ind w:left="0" w:firstLine="0"/>
        <w:rPr>
          <w:b/>
          <w:lang w:val="ro-MD" w:eastAsia="ru-RU"/>
        </w:rPr>
      </w:pPr>
      <w:r w:rsidRPr="00E77182">
        <w:rPr>
          <w:b/>
          <w:lang w:val="ro-MD" w:eastAsia="ru-RU"/>
        </w:rPr>
        <w:t xml:space="preserve">Alte informații relevante: </w:t>
      </w:r>
      <w:r w:rsidRPr="00E77182">
        <w:rPr>
          <w:b/>
          <w:shd w:val="clear" w:color="auto" w:fill="FFFFFF" w:themeFill="background1"/>
          <w:lang w:val="ro-MD" w:eastAsia="ru-RU"/>
        </w:rPr>
        <w:t>____________________________________________________</w:t>
      </w:r>
    </w:p>
    <w:p w14:paraId="0F3EDE14" w14:textId="77777777" w:rsidR="001A7877" w:rsidRDefault="001A7877" w:rsidP="001A7877">
      <w:pPr>
        <w:shd w:val="clear" w:color="auto" w:fill="FFFFFF" w:themeFill="background1"/>
        <w:tabs>
          <w:tab w:val="left" w:pos="284"/>
          <w:tab w:val="left" w:pos="426"/>
          <w:tab w:val="decimal" w:pos="8364"/>
        </w:tabs>
        <w:spacing w:line="276" w:lineRule="auto"/>
        <w:ind w:left="-284" w:right="-144" w:firstLine="284"/>
        <w:rPr>
          <w:b/>
          <w:lang w:val="ro-MD" w:eastAsia="ru-RU"/>
        </w:rPr>
      </w:pPr>
    </w:p>
    <w:p w14:paraId="79DA6853" w14:textId="77777777" w:rsidR="001A7877" w:rsidRPr="00E77182" w:rsidRDefault="001A7877" w:rsidP="001A7877">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E77182">
        <w:rPr>
          <w:b/>
          <w:lang w:val="ro-MD" w:eastAsia="ru-RU"/>
        </w:rPr>
        <w:t xml:space="preserve">Conducătorul grupului de lucru:  </w:t>
      </w:r>
      <w:r>
        <w:rPr>
          <w:lang w:val="ro-MD"/>
        </w:rPr>
        <w:t>Vadim ROȘCA</w:t>
      </w:r>
      <w:r w:rsidRPr="00E77182">
        <w:rPr>
          <w:b/>
          <w:lang w:val="ro-MD"/>
        </w:rPr>
        <w:t xml:space="preserve">             /________________/               L.Ș</w:t>
      </w:r>
    </w:p>
    <w:p w14:paraId="4AE127CC" w14:textId="77777777" w:rsidR="001A7877" w:rsidRPr="00E77182" w:rsidRDefault="001A7877" w:rsidP="001A7877">
      <w:pPr>
        <w:tabs>
          <w:tab w:val="decimal" w:pos="8364"/>
        </w:tabs>
        <w:spacing w:line="276" w:lineRule="auto"/>
        <w:ind w:right="-144"/>
        <w:jc w:val="center"/>
        <w:rPr>
          <w:b/>
          <w:bCs/>
          <w:color w:val="000000"/>
          <w:lang w:val="ro-MD"/>
        </w:rPr>
      </w:pPr>
    </w:p>
    <w:p w14:paraId="3AC08976" w14:textId="77777777" w:rsidR="001A7877" w:rsidRPr="00E77182" w:rsidRDefault="001A7877" w:rsidP="001A7877">
      <w:pPr>
        <w:tabs>
          <w:tab w:val="decimal" w:pos="8364"/>
        </w:tabs>
        <w:spacing w:line="276" w:lineRule="auto"/>
        <w:ind w:right="-144"/>
        <w:jc w:val="center"/>
        <w:rPr>
          <w:b/>
          <w:bCs/>
          <w:color w:val="000000"/>
          <w:lang w:val="ro-MD"/>
        </w:rPr>
      </w:pPr>
    </w:p>
    <w:p w14:paraId="0766513B" w14:textId="77777777" w:rsidR="001A7877" w:rsidRPr="00E77182" w:rsidRDefault="001A7877" w:rsidP="001A7877">
      <w:pPr>
        <w:tabs>
          <w:tab w:val="left" w:pos="360"/>
          <w:tab w:val="left" w:pos="567"/>
        </w:tabs>
        <w:outlineLvl w:val="2"/>
        <w:rPr>
          <w:rFonts w:eastAsia="PMingLiU"/>
          <w:b/>
          <w:lang w:val="ro-MD" w:eastAsia="zh-CN"/>
        </w:rPr>
      </w:pPr>
    </w:p>
    <w:p w14:paraId="008E0D9B" w14:textId="77777777" w:rsidR="008F0CDB" w:rsidRPr="00E77182" w:rsidRDefault="008F0CDB" w:rsidP="008F0CDB">
      <w:pPr>
        <w:tabs>
          <w:tab w:val="decimal" w:pos="8364"/>
        </w:tabs>
        <w:spacing w:line="276" w:lineRule="auto"/>
        <w:ind w:right="-144"/>
        <w:jc w:val="center"/>
        <w:rPr>
          <w:b/>
          <w:bCs/>
          <w:color w:val="000000"/>
          <w:lang w:val="ro-MD"/>
        </w:rPr>
      </w:pPr>
    </w:p>
    <w:p w14:paraId="64ACA4D6" w14:textId="77777777" w:rsidR="008F0CDB" w:rsidRPr="00E77182" w:rsidRDefault="008F0CDB" w:rsidP="008F0CDB">
      <w:pPr>
        <w:tabs>
          <w:tab w:val="left" w:pos="360"/>
          <w:tab w:val="left" w:pos="567"/>
        </w:tabs>
        <w:outlineLvl w:val="2"/>
        <w:rPr>
          <w:rFonts w:eastAsia="PMingLiU"/>
          <w:b/>
          <w:lang w:val="ro-MD" w:eastAsia="zh-CN"/>
        </w:rPr>
      </w:pPr>
    </w:p>
    <w:p w14:paraId="7FA62068" w14:textId="77777777" w:rsidR="00DC38CA" w:rsidRPr="008F0CDB" w:rsidRDefault="00DC38CA" w:rsidP="00DC38CA">
      <w:pPr>
        <w:tabs>
          <w:tab w:val="left" w:pos="360"/>
          <w:tab w:val="left" w:pos="567"/>
        </w:tabs>
        <w:outlineLvl w:val="2"/>
        <w:rPr>
          <w:rFonts w:eastAsia="PMingLiU"/>
          <w:b/>
          <w:lang w:val="ro-MD" w:eastAsia="zh-CN"/>
        </w:rPr>
      </w:pPr>
    </w:p>
    <w:p w14:paraId="62B75D9F" w14:textId="77777777" w:rsidR="00B65C93" w:rsidRDefault="00B65C93" w:rsidP="002A6E99">
      <w:pPr>
        <w:pStyle w:val="Style3"/>
        <w:tabs>
          <w:tab w:val="left" w:pos="567"/>
        </w:tabs>
        <w:spacing w:before="0" w:beforeAutospacing="0" w:after="0"/>
        <w:ind w:left="0" w:firstLine="0"/>
        <w:jc w:val="center"/>
        <w:rPr>
          <w:rFonts w:eastAsia="PMingLiU"/>
          <w:lang w:eastAsia="zh-CN"/>
        </w:rPr>
      </w:pPr>
    </w:p>
    <w:p w14:paraId="233639A8" w14:textId="77777777" w:rsidR="00DC38CA" w:rsidRDefault="00DC38CA" w:rsidP="002A6E99">
      <w:pPr>
        <w:pStyle w:val="Style3"/>
        <w:tabs>
          <w:tab w:val="left" w:pos="567"/>
        </w:tabs>
        <w:spacing w:before="0" w:beforeAutospacing="0" w:after="0"/>
        <w:ind w:left="0" w:firstLine="0"/>
        <w:jc w:val="center"/>
        <w:rPr>
          <w:rFonts w:eastAsia="PMingLiU"/>
          <w:lang w:eastAsia="zh-CN"/>
        </w:rPr>
      </w:pPr>
    </w:p>
    <w:p w14:paraId="724EAFE1" w14:textId="77777777" w:rsidR="00DC38CA" w:rsidRDefault="00DC38CA" w:rsidP="002A6E99">
      <w:pPr>
        <w:pStyle w:val="Style3"/>
        <w:tabs>
          <w:tab w:val="left" w:pos="567"/>
        </w:tabs>
        <w:spacing w:before="0" w:beforeAutospacing="0" w:after="0"/>
        <w:ind w:left="0" w:firstLine="0"/>
        <w:jc w:val="center"/>
        <w:rPr>
          <w:rFonts w:eastAsia="PMingLiU"/>
          <w:lang w:eastAsia="zh-CN"/>
        </w:rPr>
      </w:pPr>
    </w:p>
    <w:p w14:paraId="4FBE4060" w14:textId="77777777" w:rsidR="00DC38CA" w:rsidRDefault="00DC38CA" w:rsidP="002A6E99">
      <w:pPr>
        <w:pStyle w:val="Style3"/>
        <w:tabs>
          <w:tab w:val="left" w:pos="567"/>
        </w:tabs>
        <w:spacing w:before="0" w:beforeAutospacing="0" w:after="0"/>
        <w:ind w:left="0" w:firstLine="0"/>
        <w:jc w:val="center"/>
        <w:rPr>
          <w:rFonts w:eastAsia="PMingLiU"/>
          <w:lang w:eastAsia="zh-CN"/>
        </w:rPr>
      </w:pPr>
    </w:p>
    <w:p w14:paraId="50B8839B" w14:textId="77777777" w:rsidR="00DC38CA" w:rsidRDefault="00DC38CA" w:rsidP="002A6E99">
      <w:pPr>
        <w:pStyle w:val="Style3"/>
        <w:tabs>
          <w:tab w:val="left" w:pos="567"/>
        </w:tabs>
        <w:spacing w:before="0" w:beforeAutospacing="0" w:after="0"/>
        <w:ind w:left="0" w:firstLine="0"/>
        <w:jc w:val="center"/>
        <w:rPr>
          <w:rFonts w:eastAsia="PMingLiU"/>
          <w:lang w:eastAsia="zh-CN"/>
        </w:rPr>
      </w:pPr>
    </w:p>
    <w:p w14:paraId="519DBE41" w14:textId="77777777" w:rsidR="00DC38CA" w:rsidRDefault="00DC38CA" w:rsidP="002A6E99">
      <w:pPr>
        <w:pStyle w:val="Style3"/>
        <w:tabs>
          <w:tab w:val="left" w:pos="567"/>
        </w:tabs>
        <w:spacing w:before="0" w:beforeAutospacing="0" w:after="0"/>
        <w:ind w:left="0" w:firstLine="0"/>
        <w:jc w:val="center"/>
        <w:rPr>
          <w:rFonts w:eastAsia="PMingLiU"/>
          <w:lang w:eastAsia="zh-CN"/>
        </w:rPr>
      </w:pPr>
    </w:p>
    <w:p w14:paraId="2B98A180" w14:textId="77777777" w:rsidR="00DC38CA" w:rsidRDefault="00DC38CA" w:rsidP="002A6E99">
      <w:pPr>
        <w:pStyle w:val="Style3"/>
        <w:tabs>
          <w:tab w:val="left" w:pos="567"/>
        </w:tabs>
        <w:spacing w:before="0" w:beforeAutospacing="0" w:after="0"/>
        <w:ind w:left="0" w:firstLine="0"/>
        <w:jc w:val="center"/>
        <w:rPr>
          <w:rFonts w:eastAsia="PMingLiU"/>
          <w:lang w:eastAsia="zh-CN"/>
        </w:rPr>
      </w:pPr>
    </w:p>
    <w:p w14:paraId="197875D5" w14:textId="77777777" w:rsidR="00DC38CA" w:rsidRDefault="00DC38CA" w:rsidP="002A6E99">
      <w:pPr>
        <w:pStyle w:val="Style3"/>
        <w:tabs>
          <w:tab w:val="left" w:pos="567"/>
        </w:tabs>
        <w:spacing w:before="0" w:beforeAutospacing="0" w:after="0"/>
        <w:ind w:left="0" w:firstLine="0"/>
        <w:jc w:val="center"/>
        <w:rPr>
          <w:rFonts w:eastAsia="PMingLiU"/>
          <w:lang w:eastAsia="zh-CN"/>
        </w:rPr>
      </w:pPr>
    </w:p>
    <w:p w14:paraId="3D4D270C" w14:textId="77777777" w:rsidR="00DC38CA" w:rsidRDefault="00DC38CA" w:rsidP="002A6E99">
      <w:pPr>
        <w:pStyle w:val="Style3"/>
        <w:tabs>
          <w:tab w:val="left" w:pos="567"/>
        </w:tabs>
        <w:spacing w:before="0" w:beforeAutospacing="0" w:after="0"/>
        <w:ind w:left="0" w:firstLine="0"/>
        <w:jc w:val="center"/>
        <w:rPr>
          <w:rFonts w:eastAsia="PMingLiU"/>
          <w:lang w:eastAsia="zh-CN"/>
        </w:rPr>
      </w:pPr>
    </w:p>
    <w:p w14:paraId="53DFD9D0" w14:textId="77777777" w:rsidR="00DC38CA" w:rsidRDefault="00DC38CA" w:rsidP="002A6E99">
      <w:pPr>
        <w:pStyle w:val="Style3"/>
        <w:tabs>
          <w:tab w:val="left" w:pos="567"/>
        </w:tabs>
        <w:spacing w:before="0" w:beforeAutospacing="0" w:after="0"/>
        <w:ind w:left="0" w:firstLine="0"/>
        <w:jc w:val="center"/>
        <w:rPr>
          <w:rFonts w:eastAsia="PMingLiU"/>
          <w:lang w:eastAsia="zh-CN"/>
        </w:rPr>
      </w:pPr>
    </w:p>
    <w:p w14:paraId="4DB3F454" w14:textId="77777777" w:rsidR="00DC38CA" w:rsidRDefault="00DC38CA" w:rsidP="002A6E99">
      <w:pPr>
        <w:pStyle w:val="Style3"/>
        <w:tabs>
          <w:tab w:val="left" w:pos="567"/>
        </w:tabs>
        <w:spacing w:before="0" w:beforeAutospacing="0" w:after="0"/>
        <w:ind w:left="0" w:firstLine="0"/>
        <w:jc w:val="center"/>
        <w:rPr>
          <w:rFonts w:eastAsia="PMingLiU"/>
          <w:lang w:eastAsia="zh-CN"/>
        </w:rPr>
      </w:pPr>
    </w:p>
    <w:p w14:paraId="0BB10659" w14:textId="3900EF27" w:rsidR="00DC38CA" w:rsidRDefault="00DC38CA" w:rsidP="002A6E99">
      <w:pPr>
        <w:pStyle w:val="Style3"/>
        <w:tabs>
          <w:tab w:val="left" w:pos="567"/>
        </w:tabs>
        <w:spacing w:before="0" w:beforeAutospacing="0" w:after="0"/>
        <w:ind w:left="0" w:firstLine="0"/>
        <w:jc w:val="center"/>
        <w:rPr>
          <w:rFonts w:eastAsia="PMingLiU"/>
          <w:lang w:eastAsia="zh-CN"/>
        </w:rPr>
      </w:pPr>
    </w:p>
    <w:p w14:paraId="73E37D5D" w14:textId="794D5397" w:rsidR="00912962" w:rsidRDefault="00912962" w:rsidP="002A6E99">
      <w:pPr>
        <w:pStyle w:val="Style3"/>
        <w:tabs>
          <w:tab w:val="left" w:pos="567"/>
        </w:tabs>
        <w:spacing w:before="0" w:beforeAutospacing="0" w:after="0"/>
        <w:ind w:left="0" w:firstLine="0"/>
        <w:jc w:val="center"/>
        <w:rPr>
          <w:rFonts w:eastAsia="PMingLiU"/>
          <w:lang w:eastAsia="zh-CN"/>
        </w:rPr>
      </w:pPr>
    </w:p>
    <w:p w14:paraId="268CBCF8" w14:textId="003A4C57" w:rsidR="00912962" w:rsidRDefault="00912962" w:rsidP="002A6E99">
      <w:pPr>
        <w:pStyle w:val="Style3"/>
        <w:tabs>
          <w:tab w:val="left" w:pos="567"/>
        </w:tabs>
        <w:spacing w:before="0" w:beforeAutospacing="0" w:after="0"/>
        <w:ind w:left="0" w:firstLine="0"/>
        <w:jc w:val="center"/>
        <w:rPr>
          <w:rFonts w:eastAsia="PMingLiU"/>
          <w:lang w:eastAsia="zh-CN"/>
        </w:rPr>
      </w:pPr>
    </w:p>
    <w:p w14:paraId="578F5BB4" w14:textId="31BDE7C7" w:rsidR="00912962" w:rsidRDefault="00912962" w:rsidP="002A6E99">
      <w:pPr>
        <w:pStyle w:val="Style3"/>
        <w:tabs>
          <w:tab w:val="left" w:pos="567"/>
        </w:tabs>
        <w:spacing w:before="0" w:beforeAutospacing="0" w:after="0"/>
        <w:ind w:left="0" w:firstLine="0"/>
        <w:jc w:val="center"/>
        <w:rPr>
          <w:rFonts w:eastAsia="PMingLiU"/>
          <w:lang w:eastAsia="zh-CN"/>
        </w:rPr>
      </w:pPr>
    </w:p>
    <w:p w14:paraId="5D7187EC" w14:textId="67783F46" w:rsidR="00912962" w:rsidRDefault="00912962" w:rsidP="002A6E99">
      <w:pPr>
        <w:pStyle w:val="Style3"/>
        <w:tabs>
          <w:tab w:val="left" w:pos="567"/>
        </w:tabs>
        <w:spacing w:before="0" w:beforeAutospacing="0" w:after="0"/>
        <w:ind w:left="0" w:firstLine="0"/>
        <w:jc w:val="center"/>
        <w:rPr>
          <w:rFonts w:eastAsia="PMingLiU"/>
          <w:lang w:eastAsia="zh-CN"/>
        </w:rPr>
      </w:pPr>
    </w:p>
    <w:p w14:paraId="0B2058C5" w14:textId="72FA261A" w:rsidR="00912962" w:rsidRDefault="00912962" w:rsidP="002A6E99">
      <w:pPr>
        <w:pStyle w:val="Style3"/>
        <w:tabs>
          <w:tab w:val="left" w:pos="567"/>
        </w:tabs>
        <w:spacing w:before="0" w:beforeAutospacing="0" w:after="0"/>
        <w:ind w:left="0" w:firstLine="0"/>
        <w:jc w:val="center"/>
        <w:rPr>
          <w:rFonts w:eastAsia="PMingLiU"/>
          <w:lang w:eastAsia="zh-CN"/>
        </w:rPr>
      </w:pPr>
    </w:p>
    <w:p w14:paraId="0194978E" w14:textId="3C86C979" w:rsidR="00912962" w:rsidRDefault="00912962" w:rsidP="002A6E99">
      <w:pPr>
        <w:pStyle w:val="Style3"/>
        <w:tabs>
          <w:tab w:val="left" w:pos="567"/>
        </w:tabs>
        <w:spacing w:before="0" w:beforeAutospacing="0" w:after="0"/>
        <w:ind w:left="0" w:firstLine="0"/>
        <w:jc w:val="center"/>
        <w:rPr>
          <w:rFonts w:eastAsia="PMingLiU"/>
          <w:lang w:eastAsia="zh-CN"/>
        </w:rPr>
      </w:pPr>
    </w:p>
    <w:p w14:paraId="19EC0B37" w14:textId="0F76FD46" w:rsidR="00912962" w:rsidRDefault="00912962" w:rsidP="002A6E99">
      <w:pPr>
        <w:pStyle w:val="Style3"/>
        <w:tabs>
          <w:tab w:val="left" w:pos="567"/>
        </w:tabs>
        <w:spacing w:before="0" w:beforeAutospacing="0" w:after="0"/>
        <w:ind w:left="0" w:firstLine="0"/>
        <w:jc w:val="center"/>
        <w:rPr>
          <w:rFonts w:eastAsia="PMingLiU"/>
          <w:lang w:eastAsia="zh-CN"/>
        </w:rPr>
      </w:pPr>
    </w:p>
    <w:p w14:paraId="62DF140F" w14:textId="2311750B" w:rsidR="00912962" w:rsidRDefault="00912962" w:rsidP="002A6E99">
      <w:pPr>
        <w:pStyle w:val="Style3"/>
        <w:tabs>
          <w:tab w:val="left" w:pos="567"/>
        </w:tabs>
        <w:spacing w:before="0" w:beforeAutospacing="0" w:after="0"/>
        <w:ind w:left="0" w:firstLine="0"/>
        <w:jc w:val="center"/>
        <w:rPr>
          <w:rFonts w:eastAsia="PMingLiU"/>
          <w:lang w:eastAsia="zh-CN"/>
        </w:rPr>
      </w:pPr>
    </w:p>
    <w:p w14:paraId="6FC3E88E" w14:textId="49BD8D51" w:rsidR="00912962" w:rsidRDefault="00912962" w:rsidP="002A6E99">
      <w:pPr>
        <w:pStyle w:val="Style3"/>
        <w:tabs>
          <w:tab w:val="left" w:pos="567"/>
        </w:tabs>
        <w:spacing w:before="0" w:beforeAutospacing="0" w:after="0"/>
        <w:ind w:left="0" w:firstLine="0"/>
        <w:jc w:val="center"/>
        <w:rPr>
          <w:rFonts w:eastAsia="PMingLiU"/>
          <w:lang w:eastAsia="zh-CN"/>
        </w:rPr>
      </w:pPr>
    </w:p>
    <w:p w14:paraId="07E32E7A" w14:textId="317AADD3" w:rsidR="00912962" w:rsidRDefault="00912962" w:rsidP="002A6E99">
      <w:pPr>
        <w:pStyle w:val="Style3"/>
        <w:tabs>
          <w:tab w:val="left" w:pos="567"/>
        </w:tabs>
        <w:spacing w:before="0" w:beforeAutospacing="0" w:after="0"/>
        <w:ind w:left="0" w:firstLine="0"/>
        <w:jc w:val="center"/>
        <w:rPr>
          <w:rFonts w:eastAsia="PMingLiU"/>
          <w:lang w:eastAsia="zh-CN"/>
        </w:rPr>
      </w:pPr>
    </w:p>
    <w:p w14:paraId="4A6B57A3" w14:textId="130DD5D8" w:rsidR="00912962" w:rsidRDefault="00912962" w:rsidP="002A6E99">
      <w:pPr>
        <w:pStyle w:val="Style3"/>
        <w:tabs>
          <w:tab w:val="left" w:pos="567"/>
        </w:tabs>
        <w:spacing w:before="0" w:beforeAutospacing="0" w:after="0"/>
        <w:ind w:left="0" w:firstLine="0"/>
        <w:jc w:val="center"/>
        <w:rPr>
          <w:rFonts w:eastAsia="PMingLiU"/>
          <w:lang w:eastAsia="zh-CN"/>
        </w:rPr>
      </w:pPr>
    </w:p>
    <w:p w14:paraId="14D179D7" w14:textId="433BF3B0" w:rsidR="00912962" w:rsidRDefault="00912962" w:rsidP="002A6E99">
      <w:pPr>
        <w:pStyle w:val="Style3"/>
        <w:tabs>
          <w:tab w:val="left" w:pos="567"/>
        </w:tabs>
        <w:spacing w:before="0" w:beforeAutospacing="0" w:after="0"/>
        <w:ind w:left="0" w:firstLine="0"/>
        <w:jc w:val="center"/>
        <w:rPr>
          <w:rFonts w:eastAsia="PMingLiU"/>
          <w:lang w:eastAsia="zh-CN"/>
        </w:rPr>
      </w:pPr>
    </w:p>
    <w:p w14:paraId="6E0084D2" w14:textId="24F45CFC" w:rsidR="00912962" w:rsidRDefault="00912962" w:rsidP="002A6E99">
      <w:pPr>
        <w:pStyle w:val="Style3"/>
        <w:tabs>
          <w:tab w:val="left" w:pos="567"/>
        </w:tabs>
        <w:spacing w:before="0" w:beforeAutospacing="0" w:after="0"/>
        <w:ind w:left="0" w:firstLine="0"/>
        <w:jc w:val="center"/>
        <w:rPr>
          <w:rFonts w:eastAsia="PMingLiU"/>
          <w:lang w:eastAsia="zh-CN"/>
        </w:rPr>
      </w:pPr>
    </w:p>
    <w:p w14:paraId="4D9FEA37" w14:textId="0AE92271" w:rsidR="00912962" w:rsidRDefault="00912962" w:rsidP="002A6E99">
      <w:pPr>
        <w:pStyle w:val="Style3"/>
        <w:tabs>
          <w:tab w:val="left" w:pos="567"/>
        </w:tabs>
        <w:spacing w:before="0" w:beforeAutospacing="0" w:after="0"/>
        <w:ind w:left="0" w:firstLine="0"/>
        <w:jc w:val="center"/>
        <w:rPr>
          <w:rFonts w:eastAsia="PMingLiU"/>
          <w:lang w:eastAsia="zh-CN"/>
        </w:rPr>
      </w:pPr>
    </w:p>
    <w:p w14:paraId="2CDAF017" w14:textId="66396E2E" w:rsidR="00912962" w:rsidRDefault="00912962" w:rsidP="002A6E99">
      <w:pPr>
        <w:pStyle w:val="Style3"/>
        <w:tabs>
          <w:tab w:val="left" w:pos="567"/>
        </w:tabs>
        <w:spacing w:before="0" w:beforeAutospacing="0" w:after="0"/>
        <w:ind w:left="0" w:firstLine="0"/>
        <w:jc w:val="center"/>
        <w:rPr>
          <w:rFonts w:eastAsia="PMingLiU"/>
          <w:lang w:eastAsia="zh-CN"/>
        </w:rPr>
      </w:pPr>
    </w:p>
    <w:p w14:paraId="4444D405" w14:textId="1F86A094" w:rsidR="00912962" w:rsidRDefault="00912962" w:rsidP="002A6E99">
      <w:pPr>
        <w:pStyle w:val="Style3"/>
        <w:tabs>
          <w:tab w:val="left" w:pos="567"/>
        </w:tabs>
        <w:spacing w:before="0" w:beforeAutospacing="0" w:after="0"/>
        <w:ind w:left="0" w:firstLine="0"/>
        <w:jc w:val="center"/>
        <w:rPr>
          <w:rFonts w:eastAsia="PMingLiU"/>
          <w:lang w:eastAsia="zh-CN"/>
        </w:rPr>
      </w:pPr>
    </w:p>
    <w:p w14:paraId="0ACB22AA" w14:textId="2DFD7F84" w:rsidR="00912962" w:rsidRDefault="00912962" w:rsidP="002A6E99">
      <w:pPr>
        <w:pStyle w:val="Style3"/>
        <w:tabs>
          <w:tab w:val="left" w:pos="567"/>
        </w:tabs>
        <w:spacing w:before="0" w:beforeAutospacing="0" w:after="0"/>
        <w:ind w:left="0" w:firstLine="0"/>
        <w:jc w:val="center"/>
        <w:rPr>
          <w:rFonts w:eastAsia="PMingLiU"/>
          <w:lang w:eastAsia="zh-CN"/>
        </w:rPr>
      </w:pPr>
    </w:p>
    <w:p w14:paraId="7111C7C9" w14:textId="77777777" w:rsidR="00912962" w:rsidRDefault="00912962" w:rsidP="002A6E99">
      <w:pPr>
        <w:pStyle w:val="Style3"/>
        <w:tabs>
          <w:tab w:val="left" w:pos="567"/>
        </w:tabs>
        <w:spacing w:before="0" w:beforeAutospacing="0" w:after="0"/>
        <w:ind w:left="0" w:firstLine="0"/>
        <w:jc w:val="center"/>
        <w:rPr>
          <w:rFonts w:eastAsia="PMingLiU"/>
          <w:lang w:eastAsia="zh-CN"/>
        </w:rPr>
      </w:pPr>
      <w:bookmarkStart w:id="45" w:name="_GoBack"/>
      <w:bookmarkEnd w:id="45"/>
    </w:p>
    <w:p w14:paraId="214D30EB" w14:textId="77777777" w:rsidR="00DC38CA" w:rsidRDefault="00DC38CA" w:rsidP="002A6E99">
      <w:pPr>
        <w:pStyle w:val="Style3"/>
        <w:tabs>
          <w:tab w:val="left" w:pos="567"/>
        </w:tabs>
        <w:spacing w:before="0" w:beforeAutospacing="0" w:after="0"/>
        <w:ind w:left="0" w:firstLine="0"/>
        <w:jc w:val="center"/>
        <w:rPr>
          <w:rFonts w:eastAsia="PMingLiU"/>
          <w:lang w:eastAsia="zh-CN"/>
        </w:rPr>
      </w:pPr>
    </w:p>
    <w:p w14:paraId="295A5DC5" w14:textId="77777777" w:rsidR="00DC38CA" w:rsidRDefault="00DC38CA" w:rsidP="002A6E99">
      <w:pPr>
        <w:pStyle w:val="Style3"/>
        <w:tabs>
          <w:tab w:val="left" w:pos="567"/>
        </w:tabs>
        <w:spacing w:before="0" w:beforeAutospacing="0" w:after="0"/>
        <w:ind w:left="0" w:firstLine="0"/>
        <w:jc w:val="center"/>
        <w:rPr>
          <w:rFonts w:eastAsia="PMingLiU"/>
          <w:lang w:eastAsia="zh-CN"/>
        </w:rPr>
      </w:pPr>
    </w:p>
    <w:p w14:paraId="419CA7C3" w14:textId="77777777" w:rsidR="0007763B" w:rsidRDefault="0007763B" w:rsidP="002A6E99">
      <w:pPr>
        <w:pStyle w:val="Style3"/>
        <w:tabs>
          <w:tab w:val="left" w:pos="567"/>
        </w:tabs>
        <w:spacing w:before="0" w:beforeAutospacing="0" w:after="0"/>
        <w:ind w:left="0" w:firstLine="0"/>
        <w:jc w:val="center"/>
        <w:rPr>
          <w:rFonts w:eastAsia="PMingLiU"/>
          <w:lang w:eastAsia="zh-CN"/>
        </w:rPr>
      </w:pPr>
    </w:p>
    <w:p w14:paraId="7E860AEC" w14:textId="09A496A0"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3</w:t>
      </w:r>
    </w:p>
    <w:p w14:paraId="775E034E"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CB1C60A" w14:textId="77777777" w:rsidR="00502EFF" w:rsidRPr="00FF430B" w:rsidRDefault="00502EFF" w:rsidP="00502EFF">
      <w:pPr>
        <w:jc w:val="right"/>
        <w:rPr>
          <w:noProof w:val="0"/>
        </w:rPr>
      </w:pPr>
      <w:r w:rsidRPr="00FF430B">
        <w:rPr>
          <w:noProof w:val="0"/>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49AF713" w14:textId="77777777"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14:paraId="780582F1" w14:textId="77777777" w:rsidR="00864A45" w:rsidRPr="00FF430B" w:rsidRDefault="00864A45" w:rsidP="00631A2C">
      <w:pPr>
        <w:shd w:val="clear" w:color="auto" w:fill="FFFFFF" w:themeFill="background1"/>
        <w:spacing w:before="120"/>
        <w:rPr>
          <w:b/>
          <w:noProof w:val="0"/>
          <w:lang w:eastAsia="ru-RU"/>
        </w:rPr>
      </w:pPr>
    </w:p>
    <w:p w14:paraId="067D5F40" w14:textId="77777777"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eastAsia="ru-RU"/>
        </w:rPr>
      </w:pPr>
    </w:p>
    <w:p w14:paraId="498B2D59" w14:textId="77777777" w:rsidR="00631A2C" w:rsidRPr="00FF430B" w:rsidRDefault="00864A45" w:rsidP="00AB5B44">
      <w:pPr>
        <w:pStyle w:val="Listparagraf"/>
        <w:numPr>
          <w:ilvl w:val="0"/>
          <w:numId w:val="29"/>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14:paraId="7B577889" w14:textId="77777777" w:rsidR="00631A2C" w:rsidRPr="00FF430B" w:rsidRDefault="00631A2C" w:rsidP="00AB5B44">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14:paraId="65B80B5D" w14:textId="77777777" w:rsidR="00631A2C" w:rsidRPr="00FF430B" w:rsidRDefault="00631A2C" w:rsidP="00AB5B44">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6098E8B1" w14:textId="77777777" w:rsidR="00631A2C" w:rsidRPr="00FF430B" w:rsidRDefault="00631A2C" w:rsidP="00AB5B44">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6523BC72" w14:textId="77777777" w:rsidR="00631A2C" w:rsidRPr="00FF430B" w:rsidRDefault="00631A2C" w:rsidP="00AB5B44">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14:paraId="27013BB4" w14:textId="77777777" w:rsidR="0005316F" w:rsidRPr="00FF430B" w:rsidRDefault="00631A2C" w:rsidP="00AB5B44">
      <w:pPr>
        <w:numPr>
          <w:ilvl w:val="0"/>
          <w:numId w:val="2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14:paraId="755C3D82" w14:textId="59A025CD" w:rsidR="0005316F" w:rsidRPr="00FF430B" w:rsidRDefault="0005316F" w:rsidP="00AB5B44">
      <w:pPr>
        <w:numPr>
          <w:ilvl w:val="0"/>
          <w:numId w:val="2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14:paraId="6EB08B40" w14:textId="77777777" w:rsidR="00631A2C" w:rsidRPr="00FF430B" w:rsidRDefault="00631A2C" w:rsidP="00AB5B44">
      <w:pPr>
        <w:numPr>
          <w:ilvl w:val="0"/>
          <w:numId w:val="2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14:paraId="05DB0D2A" w14:textId="77777777" w:rsidR="00C459CA" w:rsidRPr="00FF430B" w:rsidRDefault="00C459CA" w:rsidP="00AB5B44">
      <w:pPr>
        <w:numPr>
          <w:ilvl w:val="0"/>
          <w:numId w:val="2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bl>
    <w:p w14:paraId="72E51402" w14:textId="52C74FAF" w:rsidR="009C1502" w:rsidRPr="00FF430B" w:rsidRDefault="009C1502" w:rsidP="00AB5B44">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14:paraId="593D9845" w14:textId="77777777" w:rsidR="009C1502" w:rsidRPr="00FF430B" w:rsidRDefault="009C1502" w:rsidP="00AB5B44">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14:paraId="2B077F89" w14:textId="4348C451" w:rsidR="00EF4276" w:rsidRPr="00FF430B" w:rsidRDefault="009C1502" w:rsidP="00AB5B44">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14:paraId="59B476E5" w14:textId="77777777" w:rsidR="00EF4276" w:rsidRPr="00FF430B" w:rsidRDefault="00EF4276" w:rsidP="00AB5B44">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14:paraId="7B421E02" w14:textId="77777777" w:rsidR="00631A2C" w:rsidRPr="00FF430B" w:rsidRDefault="00631A2C" w:rsidP="00AB5B44">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3286255E" w14:textId="77777777" w:rsidR="00631A2C" w:rsidRPr="00FF430B" w:rsidRDefault="00631A2C" w:rsidP="00AB5B44">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14:paraId="5F545DB0" w14:textId="77777777" w:rsidR="00631A2C" w:rsidRPr="00FF430B" w:rsidRDefault="00631A2C" w:rsidP="00AB5B44">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429B2146" w14:textId="77777777" w:rsidR="00631A2C" w:rsidRPr="00FF430B" w:rsidRDefault="00631A2C" w:rsidP="00AB5B44">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14:paraId="5A01FF9E" w14:textId="77777777" w:rsidR="00631A2C" w:rsidRPr="00FF430B" w:rsidRDefault="00631A2C" w:rsidP="00AB5B44">
      <w:pPr>
        <w:numPr>
          <w:ilvl w:val="0"/>
          <w:numId w:val="29"/>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19B84404" w14:textId="77777777" w:rsidR="00631A2C" w:rsidRPr="00FF430B" w:rsidRDefault="00631A2C" w:rsidP="00AB5B44">
      <w:pPr>
        <w:numPr>
          <w:ilvl w:val="0"/>
          <w:numId w:val="29"/>
        </w:numPr>
        <w:tabs>
          <w:tab w:val="right" w:pos="426"/>
        </w:tabs>
        <w:spacing w:before="120"/>
        <w:ind w:left="0" w:firstLine="0"/>
        <w:rPr>
          <w:b/>
          <w:noProof w:val="0"/>
          <w:lang w:eastAsia="ru-RU"/>
        </w:rPr>
      </w:pPr>
      <w:r w:rsidRPr="00FF430B">
        <w:rPr>
          <w:b/>
          <w:noProof w:val="0"/>
          <w:lang w:eastAsia="ru-RU"/>
        </w:rPr>
        <w:lastRenderedPageBreak/>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52987C8B" w14:textId="77777777" w:rsidR="00631A2C" w:rsidRPr="00FF430B" w:rsidRDefault="00631A2C" w:rsidP="00AB5B44">
      <w:pPr>
        <w:numPr>
          <w:ilvl w:val="0"/>
          <w:numId w:val="29"/>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3EEEBC6F" w14:textId="77777777" w:rsidR="00631A2C" w:rsidRPr="00FF430B" w:rsidRDefault="00631A2C" w:rsidP="00AB5B44">
      <w:pPr>
        <w:numPr>
          <w:ilvl w:val="0"/>
          <w:numId w:val="29"/>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14:paraId="67BFC34A" w14:textId="77777777" w:rsidR="00631A2C" w:rsidRPr="00FF430B" w:rsidRDefault="00631A2C" w:rsidP="00AB5B44">
      <w:pPr>
        <w:numPr>
          <w:ilvl w:val="0"/>
          <w:numId w:val="29"/>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14:paraId="0BA4D4F6" w14:textId="77777777" w:rsidR="00631A2C" w:rsidRPr="00FF430B" w:rsidRDefault="00631A2C" w:rsidP="00AB5B44">
      <w:pPr>
        <w:numPr>
          <w:ilvl w:val="0"/>
          <w:numId w:val="29"/>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AB5B44">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eastAsia="ru-RU"/>
        </w:rPr>
      </w:pPr>
    </w:p>
    <w:p w14:paraId="157C1EF9" w14:textId="77777777" w:rsidR="00631A2C" w:rsidRPr="00FF430B" w:rsidRDefault="00631A2C" w:rsidP="00631A2C">
      <w:pPr>
        <w:shd w:val="clear" w:color="auto" w:fill="FFFFFF" w:themeFill="background1"/>
        <w:spacing w:before="120" w:after="120"/>
        <w:rPr>
          <w:b/>
          <w:noProof w:val="0"/>
          <w:lang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14:paraId="4B75A6D9" w14:textId="77777777" w:rsidR="00631A2C" w:rsidRPr="00FF430B" w:rsidRDefault="00631A2C" w:rsidP="00631A2C">
      <w:pPr>
        <w:tabs>
          <w:tab w:val="decimal" w:pos="8364"/>
        </w:tabs>
        <w:spacing w:line="276" w:lineRule="auto"/>
        <w:ind w:right="-144"/>
        <w:jc w:val="center"/>
        <w:rPr>
          <w:b/>
          <w:bCs/>
          <w:color w:val="000000"/>
        </w:rPr>
      </w:pPr>
    </w:p>
    <w:p w14:paraId="7B8EBDFA" w14:textId="77777777" w:rsidR="00631A2C" w:rsidRPr="00FF430B" w:rsidRDefault="00631A2C" w:rsidP="00631A2C">
      <w:pPr>
        <w:tabs>
          <w:tab w:val="decimal" w:pos="8364"/>
        </w:tabs>
        <w:spacing w:line="276" w:lineRule="auto"/>
        <w:ind w:right="-144"/>
        <w:jc w:val="center"/>
        <w:rPr>
          <w:b/>
          <w:bCs/>
          <w:color w:val="000000"/>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BBFA555" w14:textId="77777777" w:rsidR="000930AB" w:rsidRDefault="000930AB" w:rsidP="002A6E99">
      <w:pPr>
        <w:pStyle w:val="Style3"/>
        <w:tabs>
          <w:tab w:val="left" w:pos="567"/>
        </w:tabs>
        <w:spacing w:before="0" w:beforeAutospacing="0" w:after="0"/>
        <w:ind w:left="0" w:firstLine="0"/>
        <w:jc w:val="center"/>
        <w:rPr>
          <w:rFonts w:eastAsia="PMingLiU"/>
          <w:lang w:eastAsia="zh-CN"/>
        </w:rPr>
      </w:pPr>
    </w:p>
    <w:p w14:paraId="547937FD" w14:textId="77777777" w:rsidR="00DC38CA" w:rsidRPr="00FF430B" w:rsidRDefault="00DC38CA" w:rsidP="002A6E99">
      <w:pPr>
        <w:pStyle w:val="Style3"/>
        <w:tabs>
          <w:tab w:val="left" w:pos="567"/>
        </w:tabs>
        <w:spacing w:before="0" w:beforeAutospacing="0" w:after="0"/>
        <w:ind w:left="0" w:firstLine="0"/>
        <w:jc w:val="center"/>
        <w:rPr>
          <w:rFonts w:eastAsia="PMingLiU"/>
          <w:lang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14:paraId="4750ADA8" w14:textId="0A333588"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4</w:t>
      </w:r>
    </w:p>
    <w:p w14:paraId="7D22F2C0" w14:textId="77777777" w:rsidR="00502EFF" w:rsidRPr="00FF430B" w:rsidRDefault="00502EFF" w:rsidP="00502EFF">
      <w:pPr>
        <w:jc w:val="right"/>
        <w:rPr>
          <w:noProof w:val="0"/>
        </w:rPr>
      </w:pPr>
      <w:r w:rsidRPr="00FF430B">
        <w:rPr>
          <w:noProof w:val="0"/>
        </w:rPr>
        <w:lastRenderedPageBreak/>
        <w:t xml:space="preserve">la </w:t>
      </w:r>
      <w:r w:rsidR="00FA0A8D" w:rsidRPr="00FF430B">
        <w:rPr>
          <w:noProof w:val="0"/>
        </w:rPr>
        <w:t>D</w:t>
      </w:r>
      <w:r w:rsidRPr="00FF430B">
        <w:rPr>
          <w:noProof w:val="0"/>
        </w:rPr>
        <w:t>ocumentația standard nr._____</w:t>
      </w:r>
    </w:p>
    <w:p w14:paraId="40C79F18" w14:textId="77777777" w:rsidR="00502EFF" w:rsidRPr="00FF430B" w:rsidRDefault="00502EFF" w:rsidP="00502EFF">
      <w:pPr>
        <w:jc w:val="right"/>
        <w:rPr>
          <w:noProof w:val="0"/>
        </w:rPr>
      </w:pPr>
      <w:r w:rsidRPr="00FF430B">
        <w:rPr>
          <w:noProof w:val="0"/>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eastAsia="zh-CN"/>
        </w:rPr>
      </w:pPr>
    </w:p>
    <w:p w14:paraId="6A38EEA6" w14:textId="46B8483C"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14:paraId="68EB9B72" w14:textId="77777777"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rPr>
            </w:pPr>
            <w:r w:rsidRPr="00FF430B">
              <w:rPr>
                <w:bCs/>
                <w:color w:val="000000" w:themeColor="text1"/>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lastRenderedPageBreak/>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14:paraId="1630A35E" w14:textId="77777777"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C24413E" w14:textId="77777777" w:rsidR="003C4159" w:rsidRDefault="003C4159" w:rsidP="00A26B23">
      <w:pPr>
        <w:pStyle w:val="Style3"/>
        <w:tabs>
          <w:tab w:val="left" w:pos="567"/>
        </w:tabs>
        <w:spacing w:before="0" w:beforeAutospacing="0" w:after="0"/>
        <w:ind w:left="0" w:firstLine="0"/>
        <w:rPr>
          <w:rFonts w:eastAsia="PMingLiU"/>
          <w:lang w:eastAsia="zh-CN"/>
        </w:rPr>
      </w:pPr>
    </w:p>
    <w:p w14:paraId="4965C1BF" w14:textId="77777777" w:rsidR="00DC38CA" w:rsidRDefault="00DC38CA" w:rsidP="00A26B23">
      <w:pPr>
        <w:pStyle w:val="Style3"/>
        <w:tabs>
          <w:tab w:val="left" w:pos="567"/>
        </w:tabs>
        <w:spacing w:before="0" w:beforeAutospacing="0" w:after="0"/>
        <w:ind w:left="0" w:firstLine="0"/>
        <w:rPr>
          <w:rFonts w:eastAsia="PMingLiU"/>
          <w:lang w:eastAsia="zh-CN"/>
        </w:rPr>
      </w:pPr>
    </w:p>
    <w:p w14:paraId="5FC6983F" w14:textId="77777777" w:rsidR="00DC38CA" w:rsidRPr="00FF430B" w:rsidRDefault="00DC38CA" w:rsidP="00A26B23">
      <w:pPr>
        <w:pStyle w:val="Style3"/>
        <w:tabs>
          <w:tab w:val="left" w:pos="567"/>
        </w:tabs>
        <w:spacing w:before="0" w:beforeAutospacing="0" w:after="0"/>
        <w:ind w:left="0" w:firstLine="0"/>
        <w:rPr>
          <w:rFonts w:eastAsia="PMingLiU"/>
          <w:lang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41D194A" w14:textId="7963690A" w:rsidR="00A14C96" w:rsidRDefault="00A14C96" w:rsidP="00A26B23">
      <w:pPr>
        <w:pStyle w:val="Style3"/>
        <w:tabs>
          <w:tab w:val="left" w:pos="567"/>
        </w:tabs>
        <w:spacing w:before="0" w:beforeAutospacing="0" w:after="0"/>
        <w:ind w:left="0" w:firstLine="0"/>
        <w:rPr>
          <w:rFonts w:eastAsia="PMingLiU"/>
          <w:lang w:eastAsia="zh-CN"/>
        </w:rPr>
      </w:pPr>
    </w:p>
    <w:p w14:paraId="1487C25D" w14:textId="77777777" w:rsidR="00373C56" w:rsidRDefault="00373C56" w:rsidP="00A26B23">
      <w:pPr>
        <w:pStyle w:val="Style3"/>
        <w:tabs>
          <w:tab w:val="left" w:pos="567"/>
        </w:tabs>
        <w:spacing w:before="0" w:beforeAutospacing="0" w:after="0"/>
        <w:ind w:left="0" w:firstLine="0"/>
        <w:rPr>
          <w:rFonts w:eastAsia="PMingLiU"/>
          <w:lang w:eastAsia="zh-CN"/>
        </w:rPr>
      </w:pPr>
    </w:p>
    <w:p w14:paraId="373838AF" w14:textId="77777777" w:rsidR="00373C56" w:rsidRDefault="00373C56" w:rsidP="00A26B23">
      <w:pPr>
        <w:pStyle w:val="Style3"/>
        <w:tabs>
          <w:tab w:val="left" w:pos="567"/>
        </w:tabs>
        <w:spacing w:before="0" w:beforeAutospacing="0" w:after="0"/>
        <w:ind w:left="0" w:firstLine="0"/>
        <w:rPr>
          <w:rFonts w:eastAsia="PMingLiU"/>
          <w:lang w:eastAsia="zh-CN"/>
        </w:rPr>
      </w:pPr>
    </w:p>
    <w:p w14:paraId="02E375AF" w14:textId="77777777" w:rsidR="00373C56" w:rsidRDefault="00373C56" w:rsidP="00A26B23">
      <w:pPr>
        <w:pStyle w:val="Style3"/>
        <w:tabs>
          <w:tab w:val="left" w:pos="567"/>
        </w:tabs>
        <w:spacing w:before="0" w:beforeAutospacing="0" w:after="0"/>
        <w:ind w:left="0" w:firstLine="0"/>
        <w:rPr>
          <w:rFonts w:eastAsia="PMingLiU"/>
          <w:lang w:eastAsia="zh-CN"/>
        </w:rPr>
      </w:pPr>
    </w:p>
    <w:p w14:paraId="6B266176" w14:textId="77777777" w:rsidR="00373C56" w:rsidRPr="00FF430B" w:rsidRDefault="00373C56" w:rsidP="00A26B23">
      <w:pPr>
        <w:pStyle w:val="Style3"/>
        <w:tabs>
          <w:tab w:val="left" w:pos="567"/>
        </w:tabs>
        <w:spacing w:before="0" w:beforeAutospacing="0" w:after="0"/>
        <w:ind w:left="0" w:firstLine="0"/>
        <w:rPr>
          <w:rFonts w:eastAsia="PMingLiU"/>
          <w:lang w:eastAsia="zh-CN"/>
        </w:rPr>
      </w:pPr>
    </w:p>
    <w:p w14:paraId="0433DA9E" w14:textId="26E02AB2"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14:paraId="5456847D" w14:textId="77777777" w:rsidR="00502EFF" w:rsidRPr="00FF430B" w:rsidRDefault="00502EFF" w:rsidP="00502EFF">
      <w:pPr>
        <w:jc w:val="right"/>
        <w:rPr>
          <w:noProof w:val="0"/>
        </w:rPr>
      </w:pPr>
      <w:r w:rsidRPr="00FF430B">
        <w:rPr>
          <w:noProof w:val="0"/>
        </w:rPr>
        <w:lastRenderedPageBreak/>
        <w:t xml:space="preserve">la </w:t>
      </w:r>
      <w:r w:rsidR="00FA0A8D" w:rsidRPr="00FF430B">
        <w:rPr>
          <w:noProof w:val="0"/>
        </w:rPr>
        <w:t>D</w:t>
      </w:r>
      <w:r w:rsidRPr="00FF430B">
        <w:rPr>
          <w:noProof w:val="0"/>
        </w:rPr>
        <w:t>ocumentația standard nr._____</w:t>
      </w:r>
    </w:p>
    <w:p w14:paraId="162585E1" w14:textId="77777777" w:rsidR="00502EFF" w:rsidRPr="00FF430B" w:rsidRDefault="00502EFF" w:rsidP="00502EFF">
      <w:pPr>
        <w:jc w:val="right"/>
        <w:rPr>
          <w:noProof w:val="0"/>
        </w:rPr>
      </w:pPr>
      <w:r w:rsidRPr="00FF430B">
        <w:rPr>
          <w:noProof w:val="0"/>
        </w:rPr>
        <w:t>din “____” ________ 20___</w:t>
      </w:r>
    </w:p>
    <w:p w14:paraId="2378D0BA" w14:textId="77777777"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14:paraId="6CEC4057" w14:textId="77777777" w:rsidR="009D62FF" w:rsidRPr="00FF430B" w:rsidRDefault="009D62FF" w:rsidP="009D62FF">
      <w:pPr>
        <w:spacing w:after="160"/>
        <w:jc w:val="center"/>
        <w:rPr>
          <w:rFonts w:eastAsia="Calibri"/>
          <w:noProof w:val="0"/>
          <w:u w:val="single"/>
        </w:rPr>
      </w:pPr>
      <w:r w:rsidRPr="00FF430B">
        <w:rPr>
          <w:rFonts w:eastAsia="Cambria"/>
          <w:noProof w:val="0"/>
        </w:rPr>
        <w:t>Nr.din___________</w:t>
      </w:r>
    </w:p>
    <w:p w14:paraId="3E6D4277" w14:textId="77777777" w:rsidR="009D62FF" w:rsidRPr="00FF430B" w:rsidRDefault="009D62FF" w:rsidP="00AB5B44">
      <w:pPr>
        <w:numPr>
          <w:ilvl w:val="0"/>
          <w:numId w:val="26"/>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14:paraId="6EA0A9FC" w14:textId="77777777" w:rsidR="009D62FF" w:rsidRPr="00FF430B" w:rsidRDefault="009D62FF" w:rsidP="009D62FF">
            <w:pPr>
              <w:ind w:right="-1"/>
              <w:jc w:val="both"/>
              <w:rPr>
                <w:rFonts w:eastAsia="Cambria"/>
                <w:noProof w:val="0"/>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14:paraId="75A81421" w14:textId="77777777" w:rsidR="009D62FF" w:rsidRPr="00FF430B" w:rsidRDefault="009D62FF" w:rsidP="009D62FF">
            <w:pPr>
              <w:ind w:right="-1"/>
              <w:jc w:val="both"/>
              <w:rPr>
                <w:rFonts w:eastAsia="Cambria"/>
                <w:noProof w:val="0"/>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14:paraId="1BE8D269" w14:textId="77777777" w:rsidR="009D62FF" w:rsidRPr="00FF430B" w:rsidRDefault="009D62FF" w:rsidP="009D62FF">
            <w:pPr>
              <w:ind w:right="-1"/>
              <w:jc w:val="both"/>
              <w:rPr>
                <w:rFonts w:eastAsia="Cambria"/>
                <w:noProof w:val="0"/>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14:paraId="091F016B" w14:textId="77777777" w:rsidR="009D62FF" w:rsidRPr="00FF430B" w:rsidRDefault="009D62FF" w:rsidP="009D62FF">
            <w:pPr>
              <w:ind w:right="-1"/>
              <w:jc w:val="both"/>
              <w:rPr>
                <w:rFonts w:eastAsia="Cambria"/>
                <w:noProof w:val="0"/>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14:paraId="78B55624" w14:textId="77777777" w:rsidR="009D62FF" w:rsidRPr="00FF430B" w:rsidRDefault="009D62FF" w:rsidP="009D62FF">
            <w:pPr>
              <w:ind w:right="-1"/>
              <w:jc w:val="both"/>
              <w:rPr>
                <w:rFonts w:eastAsia="Cambria"/>
                <w:noProof w:val="0"/>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14:paraId="043D8E2D" w14:textId="77777777" w:rsidR="009D62FF" w:rsidRPr="00FF430B" w:rsidRDefault="009D62FF" w:rsidP="009D62FF">
            <w:pPr>
              <w:ind w:right="-1"/>
              <w:jc w:val="both"/>
              <w:rPr>
                <w:rFonts w:eastAsia="Cambria"/>
                <w:noProof w:val="0"/>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14:paraId="3715D109" w14:textId="77777777" w:rsidR="009D62FF" w:rsidRPr="00FF430B" w:rsidRDefault="009D62FF" w:rsidP="009D62FF">
            <w:pPr>
              <w:ind w:right="-1"/>
              <w:jc w:val="both"/>
              <w:rPr>
                <w:rFonts w:eastAsia="Cambria"/>
                <w:noProof w:val="0"/>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14:paraId="00459C4E" w14:textId="77777777" w:rsidR="009D62FF" w:rsidRPr="00FF430B" w:rsidRDefault="009D62FF" w:rsidP="009D62FF">
            <w:pPr>
              <w:ind w:right="-1"/>
              <w:jc w:val="both"/>
              <w:rPr>
                <w:rFonts w:eastAsia="Cambria"/>
                <w:noProof w:val="0"/>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rPr>
            </w:pPr>
          </w:p>
        </w:tc>
      </w:tr>
    </w:tbl>
    <w:p w14:paraId="7E1B20DA" w14:textId="77777777" w:rsidR="009D62FF" w:rsidRPr="00FF430B" w:rsidRDefault="009D62FF" w:rsidP="00AB5B44">
      <w:pPr>
        <w:numPr>
          <w:ilvl w:val="0"/>
          <w:numId w:val="26"/>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14:paraId="7AE870E1" w14:textId="77777777"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14:paraId="358BF1A2" w14:textId="77777777" w:rsidR="009D62FF" w:rsidRPr="00FF430B" w:rsidRDefault="009D62FF" w:rsidP="009D62FF">
            <w:pPr>
              <w:spacing w:after="160" w:line="259" w:lineRule="auto"/>
              <w:ind w:right="-1"/>
              <w:jc w:val="both"/>
              <w:rPr>
                <w:i/>
                <w:noProof w:val="0"/>
                <w:lang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14:paraId="4E53B43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14:paraId="7C359C2F"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14:paraId="2FB5C11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14:paraId="4FB35669" w14:textId="77777777"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14:paraId="2E06C839"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rPr>
            </w:pPr>
          </w:p>
        </w:tc>
        <w:tc>
          <w:tcPr>
            <w:tcW w:w="5570" w:type="dxa"/>
          </w:tcPr>
          <w:p w14:paraId="1B330D80"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rPr>
            </w:pPr>
          </w:p>
        </w:tc>
        <w:tc>
          <w:tcPr>
            <w:tcW w:w="5570" w:type="dxa"/>
          </w:tcPr>
          <w:p w14:paraId="1ACE9B18"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rPr>
            </w:pPr>
          </w:p>
        </w:tc>
        <w:tc>
          <w:tcPr>
            <w:tcW w:w="5570" w:type="dxa"/>
          </w:tcPr>
          <w:p w14:paraId="6C0471B2"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14:paraId="41CFCDFB" w14:textId="77777777" w:rsidR="009D62FF" w:rsidRPr="00FF430B" w:rsidRDefault="009D62FF" w:rsidP="00AB5B44">
      <w:pPr>
        <w:numPr>
          <w:ilvl w:val="0"/>
          <w:numId w:val="26"/>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313FEF93" w14:textId="77777777" w:rsidR="009D62FF" w:rsidRPr="00FF430B" w:rsidRDefault="009D62FF" w:rsidP="009D62FF">
            <w:pPr>
              <w:tabs>
                <w:tab w:val="left" w:pos="1134"/>
                <w:tab w:val="left" w:pos="2694"/>
              </w:tabs>
              <w:jc w:val="both"/>
              <w:rPr>
                <w:noProof w:val="0"/>
                <w:lang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61"/>
        <w:gridCol w:w="3366"/>
        <w:gridCol w:w="1406"/>
        <w:gridCol w:w="1412"/>
        <w:gridCol w:w="1557"/>
        <w:gridCol w:w="1410"/>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13DF7393" w14:textId="77777777" w:rsidR="009D62FF" w:rsidRPr="00FF430B" w:rsidRDefault="009D62FF" w:rsidP="00AB5B44">
      <w:pPr>
        <w:numPr>
          <w:ilvl w:val="0"/>
          <w:numId w:val="26"/>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eastAsia="ro-RO"/>
              </w:rPr>
            </w:pPr>
            <w:r w:rsidRPr="00FF430B">
              <w:rPr>
                <w:noProof w:val="0"/>
                <w:lang w:eastAsia="ro-RO"/>
              </w:rPr>
              <w:t xml:space="preserve">Nu □        </w:t>
            </w:r>
          </w:p>
          <w:p w14:paraId="7C8A450E" w14:textId="77777777"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rPr>
            </w:pPr>
          </w:p>
        </w:tc>
        <w:tc>
          <w:tcPr>
            <w:tcW w:w="4394" w:type="dxa"/>
          </w:tcPr>
          <w:p w14:paraId="14CAB841" w14:textId="77777777"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14:paraId="4CC72E59" w14:textId="77777777" w:rsidR="009D62FF" w:rsidRPr="00FF430B" w:rsidRDefault="009D62FF" w:rsidP="009D62FF">
            <w:pPr>
              <w:contextualSpacing/>
              <w:jc w:val="both"/>
              <w:rPr>
                <w:noProof w:val="0"/>
                <w:lang w:eastAsia="zh-CN"/>
              </w:rPr>
            </w:pPr>
          </w:p>
        </w:tc>
        <w:tc>
          <w:tcPr>
            <w:tcW w:w="4394" w:type="dxa"/>
          </w:tcPr>
          <w:p w14:paraId="1049FD7A" w14:textId="77777777"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14:paraId="018DEF71" w14:textId="77777777" w:rsidR="009D62FF" w:rsidRPr="00FF430B" w:rsidRDefault="009D62FF" w:rsidP="009D62FF">
            <w:pPr>
              <w:jc w:val="both"/>
              <w:rPr>
                <w:rFonts w:eastAsia="Calibri"/>
                <w:noProof w:val="0"/>
              </w:rPr>
            </w:pPr>
            <w:r w:rsidRPr="00FF430B">
              <w:rPr>
                <w:rFonts w:eastAsia="Calibri"/>
                <w:noProof w:val="0"/>
              </w:rPr>
              <w:t xml:space="preserve">tel/fax: (022) 820 652, 820-651 </w:t>
            </w:r>
          </w:p>
          <w:p w14:paraId="3D27656B" w14:textId="77777777"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5" w:history="1">
              <w:r w:rsidRPr="00FF430B">
                <w:rPr>
                  <w:rFonts w:eastAsia="Calibri"/>
                  <w:noProof w:val="0"/>
                  <w:color w:val="0563C1"/>
                  <w:u w:val="single"/>
                </w:rPr>
                <w:t>contestatii@ansc.md</w:t>
              </w:r>
            </w:hyperlink>
          </w:p>
          <w:p w14:paraId="2B6A8986" w14:textId="77777777"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14:paraId="6134FBD9" w14:textId="77777777" w:rsidR="009D62FF" w:rsidRPr="00FF430B" w:rsidRDefault="009D62FF" w:rsidP="009D62FF">
            <w:pPr>
              <w:jc w:val="both"/>
              <w:rPr>
                <w:rFonts w:eastAsia="Calibri"/>
                <w:noProof w:val="0"/>
              </w:rPr>
            </w:pPr>
          </w:p>
        </w:tc>
      </w:tr>
    </w:tbl>
    <w:p w14:paraId="6F0188AD" w14:textId="77777777" w:rsidR="009D62FF" w:rsidRPr="00FF430B" w:rsidRDefault="009D62FF" w:rsidP="009D62FF">
      <w:pPr>
        <w:jc w:val="both"/>
        <w:rPr>
          <w:rFonts w:eastAsia="Calibri"/>
          <w:noProof w:val="0"/>
        </w:rPr>
      </w:pPr>
    </w:p>
    <w:p w14:paraId="28E53CB3" w14:textId="77777777"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14:paraId="78033E5B" w14:textId="77777777" w:rsidR="009D62FF" w:rsidRPr="00FF430B" w:rsidRDefault="009D62FF" w:rsidP="009D62FF">
      <w:pPr>
        <w:jc w:val="both"/>
        <w:rPr>
          <w:rFonts w:eastAsia="Calibri"/>
          <w:noProof w:val="0"/>
        </w:rPr>
      </w:pPr>
    </w:p>
    <w:p w14:paraId="2F7C0EE3" w14:textId="7C18FEE9"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14:paraId="09F18593" w14:textId="77777777" w:rsidR="008F0CDB" w:rsidRDefault="008F0CDB" w:rsidP="00502EFF">
      <w:pPr>
        <w:jc w:val="right"/>
        <w:rPr>
          <w:noProof w:val="0"/>
        </w:rPr>
      </w:pPr>
    </w:p>
    <w:p w14:paraId="7688506D" w14:textId="77777777" w:rsidR="008F0CDB" w:rsidRDefault="008F0CDB" w:rsidP="00502EFF">
      <w:pPr>
        <w:jc w:val="right"/>
        <w:rPr>
          <w:noProof w:val="0"/>
        </w:rPr>
      </w:pPr>
    </w:p>
    <w:p w14:paraId="515021B6" w14:textId="119E073C"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14:paraId="0A2A3456"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0268C54" w14:textId="77777777" w:rsidR="00502EFF" w:rsidRPr="00FF430B" w:rsidRDefault="00502EFF" w:rsidP="00502EFF">
      <w:pPr>
        <w:jc w:val="right"/>
        <w:rPr>
          <w:noProof w:val="0"/>
        </w:rPr>
      </w:pPr>
      <w:r w:rsidRPr="00FF430B">
        <w:rPr>
          <w:noProof w:val="0"/>
        </w:rPr>
        <w:t>din “____” ________ 20___</w:t>
      </w:r>
    </w:p>
    <w:p w14:paraId="31E23820" w14:textId="77777777" w:rsidR="002439D3" w:rsidRPr="00FF430B" w:rsidRDefault="002439D3" w:rsidP="00130A49">
      <w:pPr>
        <w:jc w:val="right"/>
        <w:rPr>
          <w:noProof w:val="0"/>
          <w:sz w:val="22"/>
          <w:szCs w:val="22"/>
        </w:rPr>
      </w:pPr>
    </w:p>
    <w:p w14:paraId="4E8FF3A6" w14:textId="77777777" w:rsidR="00641038" w:rsidRPr="00FF430B" w:rsidRDefault="00641038" w:rsidP="00130A49">
      <w:pPr>
        <w:jc w:val="right"/>
        <w:rPr>
          <w:i/>
          <w:noProof w:val="0"/>
          <w:sz w:val="22"/>
          <w:szCs w:val="22"/>
        </w:rPr>
      </w:pPr>
    </w:p>
    <w:p w14:paraId="038300D9" w14:textId="77777777" w:rsidR="00130A49" w:rsidRPr="00FF430B" w:rsidRDefault="00130A49" w:rsidP="002A6E99">
      <w:pPr>
        <w:ind w:right="-1"/>
        <w:jc w:val="center"/>
        <w:rPr>
          <w:b/>
          <w:bCs/>
          <w:noProof w:val="0"/>
          <w:color w:val="000000"/>
          <w:sz w:val="22"/>
          <w:szCs w:val="22"/>
        </w:rPr>
      </w:pPr>
    </w:p>
    <w:p w14:paraId="53C43AA1" w14:textId="77777777"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14:paraId="2A0A1C5D" w14:textId="77777777"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485AC36E" w14:textId="77777777" w:rsidR="00130A49" w:rsidRPr="00FF430B" w:rsidRDefault="00130A49" w:rsidP="00AB5B44">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14:paraId="1C72343E" w14:textId="77777777" w:rsidR="00130A49" w:rsidRPr="00FF430B" w:rsidRDefault="00130A49" w:rsidP="00130A49">
            <w:pPr>
              <w:jc w:val="both"/>
              <w:rPr>
                <w:rFonts w:eastAsia="Cambria"/>
                <w:noProof w:val="0"/>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rPr>
            </w:pPr>
            <w:r w:rsidRPr="00FF430B">
              <w:rPr>
                <w:rFonts w:eastAsia="Cambria"/>
                <w:b/>
                <w:noProof w:val="0"/>
              </w:rPr>
              <w:t>Localitate</w:t>
            </w:r>
          </w:p>
        </w:tc>
        <w:tc>
          <w:tcPr>
            <w:tcW w:w="4218" w:type="dxa"/>
          </w:tcPr>
          <w:p w14:paraId="43ABA9D7" w14:textId="77777777" w:rsidR="00130A49" w:rsidRPr="00FF430B" w:rsidRDefault="00130A49" w:rsidP="00130A49">
            <w:pPr>
              <w:jc w:val="both"/>
              <w:rPr>
                <w:rFonts w:eastAsia="Cambria"/>
                <w:noProof w:val="0"/>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rPr>
            </w:pPr>
            <w:r w:rsidRPr="00FF430B">
              <w:rPr>
                <w:b/>
                <w:noProof w:val="0"/>
              </w:rPr>
              <w:t>IDNO</w:t>
            </w:r>
          </w:p>
        </w:tc>
        <w:tc>
          <w:tcPr>
            <w:tcW w:w="4218" w:type="dxa"/>
          </w:tcPr>
          <w:p w14:paraId="47427C9B" w14:textId="77777777" w:rsidR="00130A49" w:rsidRPr="00FF430B" w:rsidRDefault="00130A49" w:rsidP="00130A49">
            <w:pPr>
              <w:jc w:val="both"/>
              <w:rPr>
                <w:rFonts w:eastAsia="Cambria"/>
                <w:noProof w:val="0"/>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rPr>
            </w:pPr>
            <w:r w:rsidRPr="00FF430B">
              <w:rPr>
                <w:b/>
                <w:noProof w:val="0"/>
              </w:rPr>
              <w:t>Adresa</w:t>
            </w:r>
          </w:p>
        </w:tc>
        <w:tc>
          <w:tcPr>
            <w:tcW w:w="4218" w:type="dxa"/>
          </w:tcPr>
          <w:p w14:paraId="3B5F5C40" w14:textId="77777777" w:rsidR="00130A49" w:rsidRPr="00FF430B" w:rsidRDefault="00130A49" w:rsidP="00130A49">
            <w:pPr>
              <w:jc w:val="both"/>
              <w:rPr>
                <w:rFonts w:eastAsia="Cambria"/>
                <w:noProof w:val="0"/>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rPr>
            </w:pPr>
            <w:r w:rsidRPr="00FF430B">
              <w:rPr>
                <w:b/>
                <w:noProof w:val="0"/>
              </w:rPr>
              <w:t>Număr de telefon</w:t>
            </w:r>
          </w:p>
        </w:tc>
        <w:tc>
          <w:tcPr>
            <w:tcW w:w="4218" w:type="dxa"/>
          </w:tcPr>
          <w:p w14:paraId="03EF239F" w14:textId="77777777" w:rsidR="00130A49" w:rsidRPr="00FF430B" w:rsidRDefault="00130A49" w:rsidP="00130A49">
            <w:pPr>
              <w:jc w:val="both"/>
              <w:rPr>
                <w:rFonts w:eastAsia="Cambria"/>
                <w:noProof w:val="0"/>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rPr>
            </w:pPr>
            <w:r w:rsidRPr="00FF430B">
              <w:rPr>
                <w:b/>
                <w:noProof w:val="0"/>
              </w:rPr>
              <w:t>Număr de fax</w:t>
            </w:r>
          </w:p>
        </w:tc>
        <w:tc>
          <w:tcPr>
            <w:tcW w:w="4218" w:type="dxa"/>
          </w:tcPr>
          <w:p w14:paraId="53D1A00A" w14:textId="77777777" w:rsidR="00130A49" w:rsidRPr="00FF430B" w:rsidRDefault="00130A49" w:rsidP="00130A49">
            <w:pPr>
              <w:jc w:val="both"/>
              <w:rPr>
                <w:rFonts w:eastAsia="Cambria"/>
                <w:noProof w:val="0"/>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rPr>
            </w:pPr>
            <w:r w:rsidRPr="00FF430B">
              <w:rPr>
                <w:b/>
                <w:noProof w:val="0"/>
              </w:rPr>
              <w:t xml:space="preserve">E-mail </w:t>
            </w:r>
          </w:p>
        </w:tc>
        <w:tc>
          <w:tcPr>
            <w:tcW w:w="4218" w:type="dxa"/>
          </w:tcPr>
          <w:p w14:paraId="4F105A3F" w14:textId="77777777" w:rsidR="00130A49" w:rsidRPr="00FF430B" w:rsidRDefault="00130A49" w:rsidP="00130A49">
            <w:pPr>
              <w:jc w:val="both"/>
              <w:rPr>
                <w:rFonts w:eastAsia="Cambria"/>
                <w:noProof w:val="0"/>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rPr>
            </w:pPr>
            <w:r w:rsidRPr="00FF430B">
              <w:rPr>
                <w:b/>
                <w:noProof w:val="0"/>
              </w:rPr>
              <w:t>Pagina web oficială</w:t>
            </w:r>
          </w:p>
        </w:tc>
        <w:tc>
          <w:tcPr>
            <w:tcW w:w="4218" w:type="dxa"/>
          </w:tcPr>
          <w:p w14:paraId="425119AB" w14:textId="77777777" w:rsidR="00130A49" w:rsidRPr="00FF430B" w:rsidRDefault="00130A49" w:rsidP="00130A49">
            <w:pPr>
              <w:jc w:val="both"/>
              <w:rPr>
                <w:rFonts w:eastAsia="Cambria"/>
                <w:noProof w:val="0"/>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rPr>
            </w:pPr>
            <w:r w:rsidRPr="00FF430B">
              <w:rPr>
                <w:b/>
                <w:noProof w:val="0"/>
              </w:rPr>
              <w:t xml:space="preserve">Persoana de contact </w:t>
            </w:r>
          </w:p>
          <w:p w14:paraId="5E5284BB" w14:textId="77777777" w:rsidR="00130A49" w:rsidRPr="00FF430B" w:rsidRDefault="00130A49" w:rsidP="00130A49">
            <w:pPr>
              <w:jc w:val="both"/>
              <w:rPr>
                <w:b/>
                <w:noProof w:val="0"/>
              </w:rPr>
            </w:pPr>
            <w:r w:rsidRPr="00FF430B">
              <w:rPr>
                <w:i/>
                <w:noProof w:val="0"/>
              </w:rPr>
              <w:t>(nume, prenume, telefon, e-mail)</w:t>
            </w:r>
          </w:p>
        </w:tc>
        <w:tc>
          <w:tcPr>
            <w:tcW w:w="4218" w:type="dxa"/>
          </w:tcPr>
          <w:p w14:paraId="1EBAF199" w14:textId="77777777" w:rsidR="00130A49" w:rsidRPr="00FF430B" w:rsidRDefault="00130A49" w:rsidP="00130A49">
            <w:pPr>
              <w:jc w:val="both"/>
              <w:rPr>
                <w:rFonts w:eastAsia="Cambria"/>
                <w:noProof w:val="0"/>
              </w:rPr>
            </w:pPr>
          </w:p>
        </w:tc>
      </w:tr>
    </w:tbl>
    <w:p w14:paraId="3510A1D2" w14:textId="77777777" w:rsidR="00130A49" w:rsidRPr="00FF430B" w:rsidRDefault="00130A49" w:rsidP="00AB5B44">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14:paraId="1BDEB236" w14:textId="77777777" w:rsidR="00130A49" w:rsidRPr="00FF430B" w:rsidRDefault="00130A49" w:rsidP="00130A49">
            <w:pPr>
              <w:jc w:val="both"/>
              <w:rPr>
                <w:noProof w:val="0"/>
                <w:lang w:eastAsia="ro-RO"/>
              </w:rPr>
            </w:pPr>
            <w:r w:rsidRPr="00FF430B">
              <w:rPr>
                <w:noProof w:val="0"/>
                <w:lang w:eastAsia="ro-RO"/>
              </w:rPr>
              <w:t xml:space="preserve">Cererea ofertelor de prețuri □  </w:t>
            </w:r>
          </w:p>
          <w:p w14:paraId="49677013" w14:textId="77777777"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14:paraId="5E7C477B" w14:textId="77777777" w:rsidR="00130A49" w:rsidRPr="00FF430B" w:rsidRDefault="00130A49" w:rsidP="00130A49">
            <w:pPr>
              <w:jc w:val="both"/>
              <w:rPr>
                <w:noProof w:val="0"/>
                <w:lang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eastAsia="ro-RO"/>
              </w:rPr>
            </w:pPr>
            <w:r w:rsidRPr="00FF430B">
              <w:rPr>
                <w:b/>
                <w:noProof w:val="0"/>
                <w:lang w:eastAsia="ro-RO"/>
              </w:rPr>
              <w:t>Cod CPV</w:t>
            </w:r>
          </w:p>
        </w:tc>
        <w:tc>
          <w:tcPr>
            <w:tcW w:w="4218" w:type="dxa"/>
          </w:tcPr>
          <w:p w14:paraId="251AAD3E" w14:textId="77777777" w:rsidR="00130A49" w:rsidRPr="00FF430B" w:rsidRDefault="00130A49" w:rsidP="00130A49">
            <w:pPr>
              <w:jc w:val="both"/>
              <w:rPr>
                <w:noProof w:val="0"/>
                <w:lang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6" w:history="1">
              <w:r w:rsidRPr="00FF430B">
                <w:rPr>
                  <w:i/>
                  <w:noProof w:val="0"/>
                  <w:color w:val="0000FF"/>
                  <w:u w:val="single"/>
                  <w:lang w:eastAsia="ro-RO"/>
                </w:rPr>
                <w:t>www.mtender.gov.md</w:t>
              </w:r>
            </w:hyperlink>
            <w:r w:rsidRPr="00FF430B">
              <w:rPr>
                <w:i/>
                <w:noProof w:val="0"/>
                <w:lang w:eastAsia="ro-RO"/>
              </w:rPr>
              <w:t>)</w:t>
            </w:r>
          </w:p>
        </w:tc>
        <w:tc>
          <w:tcPr>
            <w:tcW w:w="4218" w:type="dxa"/>
          </w:tcPr>
          <w:p w14:paraId="35D910A1" w14:textId="77777777" w:rsidR="00130A49" w:rsidRPr="00FF430B" w:rsidRDefault="00130A49" w:rsidP="00130A49">
            <w:pPr>
              <w:jc w:val="both"/>
              <w:rPr>
                <w:rFonts w:eastAsia="Cambria"/>
                <w:noProof w:val="0"/>
              </w:rPr>
            </w:pPr>
            <w:r w:rsidRPr="00FF430B">
              <w:rPr>
                <w:rFonts w:eastAsia="Cambria"/>
                <w:noProof w:val="0"/>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eastAsia="ro-RO"/>
              </w:rPr>
            </w:pPr>
          </w:p>
        </w:tc>
        <w:tc>
          <w:tcPr>
            <w:tcW w:w="4218" w:type="dxa"/>
          </w:tcPr>
          <w:p w14:paraId="58DFD7F1" w14:textId="77777777" w:rsidR="00130A49" w:rsidRPr="00FF430B" w:rsidRDefault="00130A49" w:rsidP="00130A49">
            <w:pPr>
              <w:jc w:val="both"/>
              <w:rPr>
                <w:rFonts w:eastAsia="Cambria"/>
                <w:noProof w:val="0"/>
              </w:rPr>
            </w:pPr>
            <w:r w:rsidRPr="00FF430B">
              <w:rPr>
                <w:rFonts w:eastAsia="Cambria"/>
                <w:noProof w:val="0"/>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29382543" w14:textId="77777777" w:rsidR="00130A49" w:rsidRPr="00FF430B" w:rsidRDefault="00130A49" w:rsidP="00130A49">
            <w:pPr>
              <w:jc w:val="both"/>
              <w:rPr>
                <w:rFonts w:eastAsia="Cambria"/>
                <w:noProof w:val="0"/>
              </w:rPr>
            </w:pPr>
          </w:p>
        </w:tc>
      </w:tr>
    </w:tbl>
    <w:p w14:paraId="436919F8" w14:textId="77777777" w:rsidR="00130A49" w:rsidRPr="00FF430B" w:rsidRDefault="00130A49" w:rsidP="00AB5B44">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14:paraId="15909172" w14:textId="77777777"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eastAsia="ro-RO"/>
              </w:rPr>
            </w:pPr>
            <w:r w:rsidRPr="00FF430B">
              <w:rPr>
                <w:noProof w:val="0"/>
                <w:lang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14:paraId="0C3B42A2" w14:textId="77777777"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14:paraId="5877F094" w14:textId="77777777"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14:paraId="0C5552A8" w14:textId="77777777"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14:paraId="0363C809" w14:textId="77777777" w:rsidR="00130A49" w:rsidRPr="00FF430B" w:rsidRDefault="00130A49" w:rsidP="00130A49">
            <w:pPr>
              <w:jc w:val="both"/>
              <w:rPr>
                <w:i/>
                <w:noProof w:val="0"/>
                <w:lang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14:paraId="41011DE4" w14:textId="77777777" w:rsidR="00130A49" w:rsidRPr="00FF430B" w:rsidRDefault="00130A49" w:rsidP="00130A49">
            <w:pPr>
              <w:jc w:val="both"/>
              <w:rPr>
                <w:noProof w:val="0"/>
                <w:lang w:eastAsia="ro-RO"/>
              </w:rPr>
            </w:pPr>
            <w:r w:rsidRPr="00FF430B">
              <w:rPr>
                <w:noProof w:val="0"/>
                <w:lang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eastAsia="ro-RO"/>
              </w:rPr>
            </w:pPr>
          </w:p>
        </w:tc>
        <w:tc>
          <w:tcPr>
            <w:tcW w:w="4218" w:type="dxa"/>
          </w:tcPr>
          <w:p w14:paraId="6F245650" w14:textId="77777777" w:rsidR="00130A49" w:rsidRPr="00FF430B" w:rsidRDefault="00130A49" w:rsidP="00130A49">
            <w:pPr>
              <w:jc w:val="both"/>
              <w:rPr>
                <w:noProof w:val="0"/>
                <w:lang w:eastAsia="ro-RO"/>
              </w:rPr>
            </w:pPr>
            <w:r w:rsidRPr="00FF430B">
              <w:rPr>
                <w:noProof w:val="0"/>
                <w:lang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eastAsia="ro-RO"/>
              </w:rPr>
            </w:pPr>
            <w:r w:rsidRPr="00FF430B">
              <w:rPr>
                <w:b/>
                <w:noProof w:val="0"/>
                <w:lang w:eastAsia="ro-RO"/>
              </w:rPr>
              <w:t>Valoarea contractului de achiziție/acordului-</w:t>
            </w:r>
            <w:r w:rsidRPr="00FF430B">
              <w:rPr>
                <w:b/>
                <w:noProof w:val="0"/>
                <w:lang w:eastAsia="ro-RO"/>
              </w:rPr>
              <w:lastRenderedPageBreak/>
              <w:t>cadru</w:t>
            </w:r>
          </w:p>
        </w:tc>
        <w:tc>
          <w:tcPr>
            <w:tcW w:w="4218" w:type="dxa"/>
          </w:tcPr>
          <w:p w14:paraId="71D091E8" w14:textId="77777777" w:rsidR="00130A49" w:rsidRPr="00FF430B" w:rsidRDefault="00130A49" w:rsidP="00130A49">
            <w:pPr>
              <w:jc w:val="both"/>
              <w:rPr>
                <w:noProof w:val="0"/>
                <w:lang w:eastAsia="ro-RO"/>
              </w:rPr>
            </w:pPr>
            <w:r w:rsidRPr="00FF430B">
              <w:rPr>
                <w:noProof w:val="0"/>
                <w:lang w:eastAsia="ro-RO"/>
              </w:rPr>
              <w:lastRenderedPageBreak/>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eastAsia="ro-RO"/>
              </w:rPr>
            </w:pPr>
          </w:p>
        </w:tc>
        <w:tc>
          <w:tcPr>
            <w:tcW w:w="4218" w:type="dxa"/>
          </w:tcPr>
          <w:p w14:paraId="0EDED1FA" w14:textId="77777777" w:rsidR="00130A49" w:rsidRPr="00FF430B" w:rsidRDefault="00130A49" w:rsidP="00130A49">
            <w:pPr>
              <w:jc w:val="both"/>
              <w:rPr>
                <w:noProof w:val="0"/>
                <w:lang w:eastAsia="ro-RO"/>
              </w:rPr>
            </w:pPr>
            <w:r w:rsidRPr="00FF430B">
              <w:rPr>
                <w:noProof w:val="0"/>
                <w:lang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eastAsia="ro-RO"/>
              </w:rPr>
            </w:pPr>
            <w:r w:rsidRPr="00FF430B">
              <w:rPr>
                <w:b/>
                <w:noProof w:val="0"/>
                <w:lang w:eastAsia="ro-RO"/>
              </w:rPr>
              <w:lastRenderedPageBreak/>
              <w:t>Termen de valabilitate</w:t>
            </w:r>
          </w:p>
        </w:tc>
        <w:tc>
          <w:tcPr>
            <w:tcW w:w="4218" w:type="dxa"/>
          </w:tcPr>
          <w:p w14:paraId="1DA360E6" w14:textId="77777777" w:rsidR="00130A49" w:rsidRPr="00FF430B" w:rsidRDefault="00130A49" w:rsidP="00130A49">
            <w:pPr>
              <w:jc w:val="both"/>
              <w:rPr>
                <w:noProof w:val="0"/>
                <w:lang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14:paraId="659E5BD3" w14:textId="77777777" w:rsidR="00130A49" w:rsidRPr="00FF430B" w:rsidRDefault="00130A49" w:rsidP="00130A49">
            <w:pPr>
              <w:jc w:val="both"/>
              <w:rPr>
                <w:noProof w:val="0"/>
                <w:lang w:eastAsia="ro-RO"/>
              </w:rPr>
            </w:pPr>
          </w:p>
        </w:tc>
      </w:tr>
    </w:tbl>
    <w:p w14:paraId="2FC90E56" w14:textId="5BAA12C5" w:rsidR="00130A49" w:rsidRPr="00FF430B" w:rsidRDefault="00130A49" w:rsidP="00AB5B44">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14:paraId="2BD1DC7E" w14:textId="77777777"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14:paraId="2D0493D5" w14:textId="77777777"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14:paraId="23A825DA" w14:textId="77777777"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14:paraId="04C0DD03" w14:textId="77777777"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14:paraId="75EB7422" w14:textId="33C9B178"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14:paraId="64D33775" w14:textId="77777777"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14:paraId="74A77679" w14:textId="77777777"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5A508A84" w14:textId="77777777"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09CBCB7C" w14:textId="77777777"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14:paraId="711E8023" w14:textId="77777777" w:rsidR="00130A49" w:rsidRPr="00FF430B" w:rsidRDefault="00130A49" w:rsidP="00130A49">
            <w:pPr>
              <w:ind w:right="-1"/>
              <w:jc w:val="both"/>
              <w:rPr>
                <w:noProof w:val="0"/>
                <w:lang w:eastAsia="ro-RO"/>
              </w:rPr>
            </w:pPr>
          </w:p>
        </w:tc>
      </w:tr>
    </w:tbl>
    <w:p w14:paraId="76EDC35D" w14:textId="77777777" w:rsidR="00130A49" w:rsidRPr="00FF430B" w:rsidRDefault="00130A49" w:rsidP="00AB5B44">
      <w:pPr>
        <w:numPr>
          <w:ilvl w:val="0"/>
          <w:numId w:val="27"/>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14:paraId="579F6650"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AB5B44">
      <w:pPr>
        <w:numPr>
          <w:ilvl w:val="0"/>
          <w:numId w:val="27"/>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AB5B44">
      <w:pPr>
        <w:numPr>
          <w:ilvl w:val="0"/>
          <w:numId w:val="27"/>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6F73AAA1" w14:textId="77777777"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rPr>
            </w:pPr>
            <w:r w:rsidRPr="00FF430B">
              <w:rPr>
                <w:b/>
                <w:noProof w:val="0"/>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rPr>
            </w:pPr>
          </w:p>
        </w:tc>
        <w:tc>
          <w:tcPr>
            <w:tcW w:w="1735" w:type="dxa"/>
          </w:tcPr>
          <w:p w14:paraId="03614D02" w14:textId="77777777" w:rsidR="00130A49" w:rsidRPr="00FF430B" w:rsidRDefault="00130A49" w:rsidP="00130A49">
            <w:pPr>
              <w:jc w:val="both"/>
              <w:rPr>
                <w:noProof w:val="0"/>
              </w:rPr>
            </w:pPr>
          </w:p>
        </w:tc>
        <w:tc>
          <w:tcPr>
            <w:tcW w:w="1667" w:type="dxa"/>
          </w:tcPr>
          <w:p w14:paraId="46D40A96" w14:textId="77777777" w:rsidR="00130A49" w:rsidRPr="00FF430B" w:rsidRDefault="00130A49" w:rsidP="00130A49">
            <w:pPr>
              <w:jc w:val="both"/>
              <w:rPr>
                <w:noProof w:val="0"/>
              </w:rPr>
            </w:pPr>
          </w:p>
        </w:tc>
        <w:tc>
          <w:tcPr>
            <w:tcW w:w="2161" w:type="dxa"/>
          </w:tcPr>
          <w:p w14:paraId="4FA6F38F" w14:textId="77777777" w:rsidR="00130A49" w:rsidRPr="00FF430B" w:rsidRDefault="00130A49" w:rsidP="00130A49">
            <w:pPr>
              <w:jc w:val="both"/>
              <w:rPr>
                <w:noProof w:val="0"/>
              </w:rPr>
            </w:pPr>
          </w:p>
        </w:tc>
        <w:tc>
          <w:tcPr>
            <w:tcW w:w="1915" w:type="dxa"/>
          </w:tcPr>
          <w:p w14:paraId="52DA9156" w14:textId="77777777" w:rsidR="00130A49" w:rsidRPr="00FF430B" w:rsidRDefault="00130A49" w:rsidP="00130A49">
            <w:pPr>
              <w:jc w:val="both"/>
              <w:rPr>
                <w:noProof w:val="0"/>
              </w:rPr>
            </w:pPr>
          </w:p>
        </w:tc>
      </w:tr>
    </w:tbl>
    <w:p w14:paraId="5EE9DBC2" w14:textId="77777777"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14:paraId="43D2C228" w14:textId="77777777"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14:paraId="4F03315C" w14:textId="77777777" w:rsidR="00130A49" w:rsidRPr="00FF430B" w:rsidRDefault="00130A49" w:rsidP="00130A49">
      <w:pPr>
        <w:rPr>
          <w:noProof w:val="0"/>
          <w:lang w:eastAsia="zh-CN"/>
        </w:rPr>
      </w:pPr>
    </w:p>
    <w:p w14:paraId="48898697" w14:textId="77777777" w:rsidR="009D62FF" w:rsidRPr="00FF430B" w:rsidRDefault="009D62FF" w:rsidP="00130A49">
      <w:pPr>
        <w:tabs>
          <w:tab w:val="decimal" w:pos="8364"/>
        </w:tabs>
        <w:spacing w:line="276" w:lineRule="auto"/>
        <w:ind w:right="-144"/>
        <w:jc w:val="center"/>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3D45F035" w14:textId="77777777" w:rsidR="00CA7E5B" w:rsidRDefault="00CA7E5B" w:rsidP="00BA7FF4">
      <w:pPr>
        <w:jc w:val="right"/>
        <w:rPr>
          <w:noProof w:val="0"/>
        </w:rPr>
      </w:pPr>
      <w:bookmarkStart w:id="46" w:name="_Toc449692095"/>
    </w:p>
    <w:p w14:paraId="03A16651" w14:textId="3C8A494D"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rPr>
      </w:pPr>
      <w:bookmarkStart w:id="47" w:name="_Toc449692096"/>
      <w:bookmarkEnd w:id="46"/>
    </w:p>
    <w:p w14:paraId="20B72B16" w14:textId="77777777" w:rsidR="00F5261B" w:rsidRPr="00FF430B" w:rsidRDefault="00F5261B" w:rsidP="00F5261B">
      <w:pPr>
        <w:pStyle w:val="Corptext"/>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rPr>
      </w:pPr>
    </w:p>
    <w:p w14:paraId="51FE94BE" w14:textId="4126A58C" w:rsidR="00F5261B" w:rsidRPr="00FF430B" w:rsidRDefault="00F5261B" w:rsidP="00F5261B">
      <w:pPr>
        <w:pStyle w:val="Corptext"/>
        <w:tabs>
          <w:tab w:val="left" w:pos="-142"/>
        </w:tabs>
        <w:spacing w:before="240"/>
        <w:jc w:val="center"/>
        <w:rPr>
          <w:rFonts w:ascii="Times New Roman" w:hAnsi="Times New Roman"/>
          <w:szCs w:val="24"/>
        </w:rPr>
      </w:pPr>
      <w:r w:rsidRPr="00FF430B">
        <w:rPr>
          <w:rFonts w:ascii="Times New Roman" w:hAnsi="Times New Roman"/>
          <w:szCs w:val="24"/>
        </w:rPr>
        <w:t>Către____</w:t>
      </w:r>
      <w:r w:rsidR="00373C56" w:rsidRPr="00373C56">
        <w:rPr>
          <w:rFonts w:ascii="Times New Roman" w:hAnsi="Times New Roman"/>
          <w:sz w:val="28"/>
          <w:szCs w:val="24"/>
          <w:u w:val="single"/>
        </w:rPr>
        <w:t>Consiliul raional Fălești</w:t>
      </w:r>
      <w:r w:rsidR="00373C56">
        <w:rPr>
          <w:rFonts w:ascii="Times New Roman" w:hAnsi="Times New Roman"/>
          <w:szCs w:val="24"/>
        </w:rPr>
        <w:t>_____________</w:t>
      </w:r>
      <w:r w:rsidRPr="00FF430B">
        <w:rPr>
          <w:rFonts w:ascii="Times New Roman" w:hAnsi="Times New Roman"/>
          <w:szCs w:val="24"/>
        </w:rPr>
        <w:t>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Corptext"/>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Corp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44F5C547" w:rsidR="00F5261B" w:rsidRPr="00FF430B" w:rsidRDefault="00F5261B" w:rsidP="00F5261B">
      <w:pPr>
        <w:pStyle w:val="Corptext"/>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w:t>
      </w:r>
      <w:r w:rsidR="005F567B" w:rsidRPr="005F567B">
        <w:t xml:space="preserve"> </w:t>
      </w:r>
      <w:r w:rsidR="001A7877" w:rsidRPr="001A7877">
        <w:rPr>
          <w:rFonts w:ascii="Times New Roman" w:hAnsi="Times New Roman"/>
          <w:szCs w:val="24"/>
        </w:rPr>
        <w:t>ocds-b3wdp1-MD-1768827135598</w:t>
      </w:r>
      <w:r w:rsidR="001A7877">
        <w:rPr>
          <w:rFonts w:ascii="Times New Roman" w:hAnsi="Times New Roman"/>
          <w:szCs w:val="24"/>
        </w:rPr>
        <w:t xml:space="preserve"> </w:t>
      </w:r>
      <w:r w:rsidR="00703C16">
        <w:rPr>
          <w:rFonts w:ascii="Times New Roman" w:hAnsi="Times New Roman"/>
          <w:szCs w:val="24"/>
        </w:rPr>
        <w:t>din . . . .</w:t>
      </w:r>
      <w:r w:rsidRPr="00FF430B">
        <w:rPr>
          <w:rFonts w:ascii="Times New Roman" w:hAnsi="Times New Roman"/>
          <w:szCs w:val="24"/>
        </w:rPr>
        <w:t xml:space="preserve">. (ziua/luna/anul),  privind aplicarea procedurii pentru atribuirea contractului </w:t>
      </w:r>
      <w:r w:rsidR="00A943AD">
        <w:rPr>
          <w:rFonts w:ascii="Times New Roman" w:hAnsi="Times New Roman"/>
          <w:szCs w:val="24"/>
        </w:rPr>
        <w:t xml:space="preserve">pentru achizitionarea </w:t>
      </w:r>
      <w:r w:rsidR="001A7877" w:rsidRPr="001A7877">
        <w:rPr>
          <w:rFonts w:ascii="Times New Roman" w:hAnsi="Times New Roman"/>
          <w:i/>
          <w:szCs w:val="24"/>
          <w:u w:val="single"/>
        </w:rPr>
        <w:t>Lucrări de reparație capitală a drumului L263 R16-drum de access pre s. Risipeni” Etapa II</w:t>
      </w:r>
      <w:r w:rsidRPr="00FF430B">
        <w:rPr>
          <w:rFonts w:ascii="Times New Roman" w:hAnsi="Times New Roman"/>
          <w:szCs w:val="24"/>
        </w:rPr>
        <w:t>.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rPr>
      </w:pPr>
    </w:p>
    <w:p w14:paraId="55B9266A" w14:textId="77777777" w:rsidR="00F5261B" w:rsidRPr="00FF430B" w:rsidRDefault="00F5261B" w:rsidP="00F5261B">
      <w:pPr>
        <w:pStyle w:val="Corp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Corptext"/>
        <w:tabs>
          <w:tab w:val="left" w:pos="567"/>
        </w:tabs>
        <w:spacing w:line="360" w:lineRule="auto"/>
        <w:rPr>
          <w:rFonts w:ascii="Times New Roman" w:hAnsi="Times New Roman"/>
          <w:szCs w:val="24"/>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rPr>
      </w:pPr>
    </w:p>
    <w:p w14:paraId="0424C725" w14:textId="77777777" w:rsidR="00B65C93" w:rsidRPr="00FF430B" w:rsidRDefault="00B65C93" w:rsidP="00950D18">
      <w:pPr>
        <w:pStyle w:val="Corptext"/>
        <w:tabs>
          <w:tab w:val="left" w:pos="567"/>
        </w:tabs>
        <w:spacing w:line="360" w:lineRule="auto"/>
        <w:rPr>
          <w:rFonts w:ascii="Times New Roman" w:hAnsi="Times New Roman"/>
          <w:szCs w:val="24"/>
        </w:rPr>
      </w:pPr>
    </w:p>
    <w:p w14:paraId="11F88B45" w14:textId="77777777" w:rsidR="00B65C93" w:rsidRPr="00FF430B" w:rsidRDefault="00B65C93" w:rsidP="00950D18">
      <w:pPr>
        <w:pStyle w:val="Corptext"/>
        <w:tabs>
          <w:tab w:val="left" w:pos="567"/>
        </w:tabs>
        <w:spacing w:line="360" w:lineRule="auto"/>
        <w:rPr>
          <w:rFonts w:ascii="Times New Roman" w:hAnsi="Times New Roman"/>
          <w:szCs w:val="24"/>
        </w:rPr>
      </w:pPr>
    </w:p>
    <w:p w14:paraId="07038BB8" w14:textId="77777777" w:rsidR="00B65C93" w:rsidRPr="00FF430B" w:rsidRDefault="00B65C93" w:rsidP="00950D18">
      <w:pPr>
        <w:pStyle w:val="Corptext"/>
        <w:tabs>
          <w:tab w:val="left" w:pos="567"/>
        </w:tabs>
        <w:spacing w:line="360" w:lineRule="auto"/>
        <w:rPr>
          <w:rFonts w:ascii="Times New Roman" w:hAnsi="Times New Roman"/>
          <w:szCs w:val="24"/>
        </w:rPr>
      </w:pPr>
    </w:p>
    <w:p w14:paraId="2E13C76B" w14:textId="77777777" w:rsidR="00B65C93" w:rsidRPr="00FF430B" w:rsidRDefault="00B65C93" w:rsidP="00950D18">
      <w:pPr>
        <w:pStyle w:val="Corptext"/>
        <w:tabs>
          <w:tab w:val="left" w:pos="567"/>
        </w:tabs>
        <w:spacing w:line="360" w:lineRule="auto"/>
        <w:rPr>
          <w:rFonts w:ascii="Times New Roman" w:hAnsi="Times New Roman"/>
          <w:szCs w:val="24"/>
        </w:rPr>
      </w:pPr>
    </w:p>
    <w:p w14:paraId="47D628D7" w14:textId="77777777" w:rsidR="00B65C93" w:rsidRPr="00FF430B" w:rsidRDefault="00B65C93" w:rsidP="00950D18">
      <w:pPr>
        <w:pStyle w:val="Corptext"/>
        <w:tabs>
          <w:tab w:val="left" w:pos="567"/>
        </w:tabs>
        <w:spacing w:line="360" w:lineRule="auto"/>
        <w:rPr>
          <w:rFonts w:ascii="Times New Roman" w:hAnsi="Times New Roman"/>
          <w:szCs w:val="24"/>
        </w:rPr>
      </w:pPr>
    </w:p>
    <w:p w14:paraId="7DE99931" w14:textId="77777777" w:rsidR="00B65C93" w:rsidRPr="00FF430B" w:rsidRDefault="00B65C93" w:rsidP="00950D18">
      <w:pPr>
        <w:pStyle w:val="Corptext"/>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Corptext"/>
        <w:tabs>
          <w:tab w:val="left" w:pos="567"/>
        </w:tabs>
        <w:spacing w:line="360" w:lineRule="auto"/>
        <w:rPr>
          <w:rFonts w:ascii="Times New Roman" w:hAnsi="Times New Roman"/>
          <w:szCs w:val="24"/>
        </w:rPr>
      </w:pPr>
    </w:p>
    <w:p w14:paraId="3C3054B9" w14:textId="77777777" w:rsidR="00BE49DD" w:rsidRPr="00FF430B" w:rsidRDefault="00BE49DD" w:rsidP="00950D18">
      <w:pPr>
        <w:pStyle w:val="Corptext"/>
        <w:tabs>
          <w:tab w:val="left" w:pos="567"/>
        </w:tabs>
        <w:spacing w:line="360" w:lineRule="auto"/>
        <w:rPr>
          <w:rFonts w:ascii="Times New Roman" w:hAnsi="Times New Roman"/>
          <w:szCs w:val="24"/>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rPr>
      </w:pPr>
    </w:p>
    <w:p w14:paraId="07CEF426" w14:textId="60000B48" w:rsidR="00703C16" w:rsidRDefault="00211C74" w:rsidP="00211C74">
      <w:pPr>
        <w:pStyle w:val="Corptext"/>
        <w:tabs>
          <w:tab w:val="left" w:pos="-142"/>
        </w:tabs>
        <w:spacing w:before="240"/>
        <w:jc w:val="center"/>
        <w:rPr>
          <w:rFonts w:ascii="Times New Roman" w:hAnsi="Times New Roman"/>
          <w:szCs w:val="24"/>
        </w:rPr>
      </w:pPr>
      <w:r w:rsidRPr="00FF430B">
        <w:rPr>
          <w:rFonts w:ascii="Times New Roman" w:hAnsi="Times New Roman"/>
          <w:szCs w:val="24"/>
        </w:rPr>
        <w:t>Către__________</w:t>
      </w:r>
      <w:r w:rsidR="00703C16" w:rsidRPr="00703C16">
        <w:rPr>
          <w:u w:val="single"/>
        </w:rPr>
        <w:t xml:space="preserve"> </w:t>
      </w:r>
      <w:r w:rsidR="00703C16" w:rsidRPr="00703C16">
        <w:rPr>
          <w:rFonts w:ascii="Times New Roman" w:hAnsi="Times New Roman"/>
          <w:szCs w:val="24"/>
          <w:u w:val="single"/>
        </w:rPr>
        <w:t>Consiliul raional Fălești</w:t>
      </w:r>
      <w:r w:rsidR="00703C16" w:rsidRPr="00703C16">
        <w:rPr>
          <w:rFonts w:ascii="Times New Roman" w:hAnsi="Times New Roman"/>
          <w:szCs w:val="24"/>
        </w:rPr>
        <w:t xml:space="preserve"> </w:t>
      </w:r>
      <w:r w:rsidR="00703C16">
        <w:rPr>
          <w:rFonts w:ascii="Times New Roman" w:hAnsi="Times New Roman"/>
          <w:szCs w:val="24"/>
        </w:rPr>
        <w:t>___________</w:t>
      </w:r>
      <w:r w:rsidRPr="00FF430B">
        <w:rPr>
          <w:rFonts w:ascii="Times New Roman" w:hAnsi="Times New Roman"/>
          <w:szCs w:val="24"/>
        </w:rPr>
        <w:t>______</w:t>
      </w:r>
    </w:p>
    <w:p w14:paraId="7BB2B8E5" w14:textId="2978FC3F" w:rsidR="00211C74" w:rsidRPr="00FF430B" w:rsidRDefault="00211C74" w:rsidP="00211C74">
      <w:pPr>
        <w:pStyle w:val="Corptext"/>
        <w:tabs>
          <w:tab w:val="left" w:pos="-142"/>
        </w:tabs>
        <w:spacing w:before="240"/>
        <w:jc w:val="center"/>
        <w:rPr>
          <w:rFonts w:ascii="Times New Roman" w:hAnsi="Times New Roman"/>
          <w:szCs w:val="24"/>
        </w:rPr>
      </w:pP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Corptext"/>
        <w:tabs>
          <w:tab w:val="left" w:pos="567"/>
        </w:tabs>
        <w:spacing w:line="360" w:lineRule="auto"/>
        <w:rPr>
          <w:rFonts w:ascii="Times New Roman" w:hAnsi="Times New Roman"/>
          <w:szCs w:val="24"/>
        </w:rPr>
      </w:pPr>
    </w:p>
    <w:p w14:paraId="360BECF4" w14:textId="1B15B3E1" w:rsidR="00211C74" w:rsidRPr="00FF430B" w:rsidRDefault="00211C74" w:rsidP="00146D14">
      <w:pPr>
        <w:shd w:val="clear" w:color="auto" w:fill="FFFFFF" w:themeFill="background1"/>
        <w:spacing w:before="120"/>
        <w:jc w:val="both"/>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001A7877" w:rsidRPr="001A7877">
        <w:rPr>
          <w:b/>
          <w:noProof w:val="0"/>
          <w:u w:val="single"/>
          <w:shd w:val="clear" w:color="auto" w:fill="FFFFFF" w:themeFill="background1"/>
          <w:lang w:eastAsia="ru-RU"/>
        </w:rPr>
        <w:t>Lucrări de reparație capitală a drumului L263 R16-drum de access pre s. Risipeni” Etapa II</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00146D14">
        <w:rPr>
          <w:b/>
          <w:noProof w:val="0"/>
          <w:lang w:eastAsia="ru-RU"/>
        </w:rPr>
        <w:br/>
        <w:t>prin procedura</w:t>
      </w:r>
      <w:r w:rsidR="003A5168">
        <w:rPr>
          <w:b/>
          <w:noProof w:val="0"/>
          <w:lang w:eastAsia="ru-RU"/>
        </w:rPr>
        <w:t xml:space="preserve"> </w:t>
      </w:r>
      <w:r w:rsidR="00146D14">
        <w:rPr>
          <w:b/>
          <w:noProof w:val="0"/>
          <w:lang w:eastAsia="ru-RU"/>
        </w:rPr>
        <w:t>de achiziție</w:t>
      </w:r>
      <w:r w:rsidR="002927B7" w:rsidRPr="00FF430B">
        <w:rPr>
          <w:b/>
          <w:noProof w:val="0"/>
          <w:lang w:eastAsia="ru-RU"/>
        </w:rPr>
        <w:t>,</w:t>
      </w:r>
      <w:r w:rsidR="00C00A49" w:rsidRPr="00C00A49">
        <w:t xml:space="preserve"> </w:t>
      </w:r>
      <w:r w:rsidR="00C00A49" w:rsidRPr="00C00A49">
        <w:rPr>
          <w:b/>
          <w:i/>
          <w:noProof w:val="0"/>
          <w:u w:val="single"/>
          <w:lang w:eastAsia="ru-RU"/>
        </w:rPr>
        <w:t>Licitație Deschisă</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rPr>
      </w:pPr>
    </w:p>
    <w:p w14:paraId="11C3E31B" w14:textId="77777777" w:rsidR="00211C74" w:rsidRPr="00FF430B" w:rsidRDefault="00211C74" w:rsidP="00211C74">
      <w:pPr>
        <w:pStyle w:val="Corp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Corptext"/>
        <w:tabs>
          <w:tab w:val="left" w:pos="567"/>
        </w:tabs>
        <w:spacing w:line="360" w:lineRule="auto"/>
        <w:rPr>
          <w:rFonts w:ascii="Times New Roman" w:hAnsi="Times New Roman"/>
          <w:szCs w:val="24"/>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rPr>
      </w:pPr>
    </w:p>
    <w:p w14:paraId="4072F474" w14:textId="77777777" w:rsidR="00BE49DD" w:rsidRPr="00FF430B" w:rsidRDefault="00BE49DD" w:rsidP="00950D18">
      <w:pPr>
        <w:pStyle w:val="Corptext"/>
        <w:tabs>
          <w:tab w:val="left" w:pos="567"/>
        </w:tabs>
        <w:spacing w:line="360" w:lineRule="auto"/>
        <w:rPr>
          <w:rFonts w:ascii="Times New Roman" w:hAnsi="Times New Roman"/>
          <w:szCs w:val="24"/>
        </w:rPr>
      </w:pPr>
    </w:p>
    <w:p w14:paraId="1518CE00" w14:textId="77777777" w:rsidR="00BE49DD" w:rsidRPr="00FF430B" w:rsidRDefault="00BE49DD" w:rsidP="00950D18">
      <w:pPr>
        <w:pStyle w:val="Corptext"/>
        <w:tabs>
          <w:tab w:val="left" w:pos="567"/>
        </w:tabs>
        <w:spacing w:line="360" w:lineRule="auto"/>
        <w:rPr>
          <w:rFonts w:ascii="Times New Roman" w:hAnsi="Times New Roman"/>
          <w:szCs w:val="24"/>
        </w:rPr>
      </w:pPr>
    </w:p>
    <w:p w14:paraId="73A390E4" w14:textId="77777777" w:rsidR="00BE49DD" w:rsidRPr="00FF430B" w:rsidRDefault="00BE49DD" w:rsidP="00950D18">
      <w:pPr>
        <w:pStyle w:val="Corptext"/>
        <w:tabs>
          <w:tab w:val="left" w:pos="567"/>
        </w:tabs>
        <w:spacing w:line="360" w:lineRule="auto"/>
        <w:rPr>
          <w:rFonts w:ascii="Times New Roman" w:hAnsi="Times New Roman"/>
          <w:szCs w:val="24"/>
        </w:rPr>
      </w:pPr>
    </w:p>
    <w:p w14:paraId="64FA7230" w14:textId="77777777" w:rsidR="00BE49DD" w:rsidRPr="00FF430B" w:rsidRDefault="00BE49DD" w:rsidP="00950D18">
      <w:pPr>
        <w:pStyle w:val="Corptext"/>
        <w:tabs>
          <w:tab w:val="left" w:pos="567"/>
        </w:tabs>
        <w:spacing w:line="360" w:lineRule="auto"/>
        <w:rPr>
          <w:rFonts w:ascii="Times New Roman" w:hAnsi="Times New Roman"/>
          <w:szCs w:val="24"/>
        </w:rPr>
      </w:pPr>
    </w:p>
    <w:p w14:paraId="29DA1EEE" w14:textId="77777777" w:rsidR="00BE49DD" w:rsidRPr="00FF430B" w:rsidRDefault="00BE49DD" w:rsidP="00950D18">
      <w:pPr>
        <w:pStyle w:val="Corptext"/>
        <w:tabs>
          <w:tab w:val="left" w:pos="567"/>
        </w:tabs>
        <w:spacing w:line="360" w:lineRule="auto"/>
        <w:rPr>
          <w:rFonts w:ascii="Times New Roman" w:hAnsi="Times New Roman"/>
          <w:szCs w:val="24"/>
        </w:rPr>
      </w:pPr>
    </w:p>
    <w:p w14:paraId="2FE154B9" w14:textId="2923E5E2"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14:paraId="727C02E3"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1A87BBD3" w14:textId="77777777" w:rsidR="00BE49DD" w:rsidRPr="00FF430B" w:rsidRDefault="00BE49DD" w:rsidP="00BE49DD">
      <w:pPr>
        <w:jc w:val="right"/>
        <w:rPr>
          <w:noProof w:val="0"/>
        </w:rPr>
      </w:pPr>
      <w:r w:rsidRPr="00FF430B">
        <w:rPr>
          <w:noProof w:val="0"/>
        </w:rPr>
        <w:t>din “____” ________ 20___</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rPr>
      </w:pPr>
    </w:p>
    <w:bookmarkEnd w:id="47"/>
    <w:p w14:paraId="1C51A82A" w14:textId="77777777" w:rsidR="00AA1372" w:rsidRPr="00FF430B" w:rsidRDefault="00AA1372" w:rsidP="00950D18">
      <w:pPr>
        <w:pStyle w:val="Corptext"/>
        <w:tabs>
          <w:tab w:val="left" w:pos="567"/>
        </w:tabs>
        <w:rPr>
          <w:rFonts w:ascii="Times New Roman" w:hAnsi="Times New Roman"/>
          <w:b/>
          <w:szCs w:val="24"/>
        </w:rPr>
      </w:pPr>
    </w:p>
    <w:p w14:paraId="03AD0F21"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212A1D7D"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rPr>
      </w:pPr>
    </w:p>
    <w:p w14:paraId="7A2AAB82"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45F1820E" w14:textId="77777777" w:rsidR="00AA1372" w:rsidRPr="00FF430B" w:rsidRDefault="00AA1372" w:rsidP="00950D18">
      <w:pPr>
        <w:pStyle w:val="Corptext"/>
        <w:tabs>
          <w:tab w:val="left" w:pos="567"/>
        </w:tabs>
        <w:rPr>
          <w:rFonts w:ascii="Times New Roman" w:hAnsi="Times New Roman"/>
          <w:szCs w:val="24"/>
        </w:rPr>
      </w:pPr>
    </w:p>
    <w:p w14:paraId="5D1725F5" w14:textId="77777777" w:rsidR="00AA1372" w:rsidRPr="00FF430B" w:rsidRDefault="00AA1372" w:rsidP="00950D18">
      <w:pPr>
        <w:pStyle w:val="Corptext"/>
        <w:tabs>
          <w:tab w:val="left" w:pos="567"/>
        </w:tabs>
        <w:rPr>
          <w:rFonts w:ascii="Times New Roman" w:hAnsi="Times New Roman"/>
          <w:szCs w:val="24"/>
        </w:rPr>
      </w:pPr>
    </w:p>
    <w:p w14:paraId="5C17FDCC"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1F705420"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3358215F"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142E2D07" w14:textId="77777777" w:rsidR="00E319CD"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4331B42F"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(adresa băncii)</w:t>
      </w:r>
    </w:p>
    <w:p w14:paraId="64DA598C" w14:textId="77777777" w:rsidR="00E319CD"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46B26254"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4473052F"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0B9ABFA8" w14:textId="77777777" w:rsidR="00AA1372" w:rsidRPr="00FF430B" w:rsidRDefault="00A227F2" w:rsidP="00950D18">
      <w:pPr>
        <w:pStyle w:val="Corptext"/>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0C2DF039"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030DF97B"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rPr>
      </w:pPr>
    </w:p>
    <w:p w14:paraId="59A22C7D" w14:textId="77777777" w:rsidR="00AA1372" w:rsidRPr="00FF430B" w:rsidRDefault="00A227F2" w:rsidP="00E706C1">
      <w:pPr>
        <w:pStyle w:val="Corptext"/>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14:paraId="3D91A900"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514CF777" w14:textId="77777777" w:rsidR="00AA1372" w:rsidRPr="00FF430B" w:rsidRDefault="00E706C1" w:rsidP="000D26B9">
      <w:pPr>
        <w:pStyle w:val="Corp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10BE6221" w14:textId="77777777" w:rsidR="00950D18" w:rsidRPr="00FF430B" w:rsidRDefault="00950D18" w:rsidP="00196AB4">
      <w:pPr>
        <w:spacing w:after="200" w:line="276" w:lineRule="auto"/>
        <w:jc w:val="center"/>
        <w:rPr>
          <w:lang w:eastAsia="zh-CN"/>
        </w:rPr>
      </w:pPr>
      <w:bookmarkStart w:id="48" w:name="_Toc449692097"/>
    </w:p>
    <w:p w14:paraId="72C753EB" w14:textId="77777777" w:rsidR="008726D2" w:rsidRPr="00FF430B" w:rsidRDefault="008726D2" w:rsidP="00196AB4">
      <w:pPr>
        <w:spacing w:after="200" w:line="276" w:lineRule="auto"/>
        <w:jc w:val="center"/>
        <w:rPr>
          <w:lang w:eastAsia="zh-CN"/>
        </w:rPr>
      </w:pPr>
    </w:p>
    <w:p w14:paraId="654767D6" w14:textId="77777777" w:rsidR="00B65C93" w:rsidRDefault="00B65C93" w:rsidP="00F43D02">
      <w:pPr>
        <w:jc w:val="both"/>
        <w:rPr>
          <w:rFonts w:eastAsia="PMingLiU"/>
          <w:lang w:eastAsia="zh-CN"/>
        </w:rPr>
      </w:pPr>
      <w:bookmarkStart w:id="49" w:name="_Toc449692098"/>
      <w:bookmarkEnd w:id="48"/>
    </w:p>
    <w:p w14:paraId="71C5B7C4" w14:textId="77777777" w:rsidR="00C00A49" w:rsidRDefault="00C00A49" w:rsidP="00F43D02">
      <w:pPr>
        <w:jc w:val="both"/>
        <w:rPr>
          <w:rFonts w:eastAsia="PMingLiU"/>
          <w:lang w:eastAsia="zh-CN"/>
        </w:rPr>
        <w:sectPr w:rsidR="00C00A49" w:rsidSect="00837D1C">
          <w:footerReference w:type="first" r:id="rId17"/>
          <w:pgSz w:w="11906" w:h="16838" w:code="9"/>
          <w:pgMar w:top="426" w:right="1134" w:bottom="851" w:left="1276" w:header="720" w:footer="510" w:gutter="0"/>
          <w:cols w:space="720"/>
          <w:titlePg/>
          <w:docGrid w:linePitch="326"/>
        </w:sectPr>
      </w:pPr>
    </w:p>
    <w:p w14:paraId="7A9EE5C1" w14:textId="77777777" w:rsidR="00DF72C0" w:rsidRPr="00FF430B" w:rsidRDefault="00DF72C0" w:rsidP="00DF72C0">
      <w:pPr>
        <w:jc w:val="right"/>
        <w:rPr>
          <w:noProof w:val="0"/>
          <w:sz w:val="22"/>
          <w:szCs w:val="22"/>
        </w:rPr>
      </w:pPr>
      <w:r w:rsidRPr="00FF430B">
        <w:rPr>
          <w:noProof w:val="0"/>
        </w:rPr>
        <w:lastRenderedPageBreak/>
        <w:t>Anexa nr.</w:t>
      </w:r>
      <w:r>
        <w:rPr>
          <w:noProof w:val="0"/>
        </w:rPr>
        <w:t xml:space="preserve"> </w:t>
      </w:r>
      <w:r w:rsidRPr="00FF430B">
        <w:rPr>
          <w:noProof w:val="0"/>
        </w:rPr>
        <w:t>10</w:t>
      </w:r>
    </w:p>
    <w:p w14:paraId="3CE1063D" w14:textId="77777777" w:rsidR="00DF72C0" w:rsidRPr="00FF430B" w:rsidRDefault="00DF72C0" w:rsidP="00DF72C0">
      <w:pPr>
        <w:jc w:val="right"/>
        <w:rPr>
          <w:noProof w:val="0"/>
        </w:rPr>
      </w:pPr>
      <w:r w:rsidRPr="00FF430B">
        <w:rPr>
          <w:noProof w:val="0"/>
        </w:rPr>
        <w:t>la Documentația standard nr._____</w:t>
      </w:r>
    </w:p>
    <w:p w14:paraId="1FB92602" w14:textId="77777777" w:rsidR="00DF72C0" w:rsidRPr="00FF430B" w:rsidRDefault="00DF72C0" w:rsidP="00DF72C0">
      <w:pPr>
        <w:jc w:val="right"/>
        <w:rPr>
          <w:noProof w:val="0"/>
        </w:rPr>
      </w:pPr>
      <w:r w:rsidRPr="00FF430B">
        <w:rPr>
          <w:noProof w:val="0"/>
        </w:rPr>
        <w:t>din “____” ________ 20___</w:t>
      </w:r>
    </w:p>
    <w:p w14:paraId="1CF3D805" w14:textId="77777777" w:rsidR="00DF72C0" w:rsidRPr="00FF430B" w:rsidRDefault="00DF72C0" w:rsidP="00DF72C0">
      <w:pPr>
        <w:jc w:val="center"/>
        <w:rPr>
          <w:b/>
        </w:rPr>
      </w:pPr>
    </w:p>
    <w:p w14:paraId="51B3019F" w14:textId="77777777" w:rsidR="00DF72C0" w:rsidRPr="004A641D" w:rsidRDefault="00DF72C0" w:rsidP="00DF72C0">
      <w:pPr>
        <w:pStyle w:val="Corptext"/>
        <w:tabs>
          <w:tab w:val="left" w:pos="567"/>
        </w:tabs>
        <w:jc w:val="center"/>
        <w:rPr>
          <w:rFonts w:ascii="Times New Roman" w:hAnsi="Times New Roman"/>
          <w:b/>
          <w:sz w:val="28"/>
          <w:szCs w:val="24"/>
        </w:rPr>
      </w:pPr>
      <w:r w:rsidRPr="004A641D">
        <w:rPr>
          <w:rFonts w:ascii="Times New Roman" w:hAnsi="Times New Roman"/>
          <w:b/>
          <w:sz w:val="28"/>
          <w:szCs w:val="24"/>
        </w:rPr>
        <w:t>GRAFIC DE  EXECUTARE A LUCRĂRILOR</w:t>
      </w:r>
    </w:p>
    <w:p w14:paraId="5B520761" w14:textId="10537D58" w:rsidR="00DF72C0" w:rsidRPr="004A641D" w:rsidRDefault="00DF72C0" w:rsidP="00DF72C0">
      <w:pPr>
        <w:pStyle w:val="Corptext"/>
        <w:tabs>
          <w:tab w:val="left" w:pos="567"/>
        </w:tabs>
        <w:jc w:val="center"/>
        <w:rPr>
          <w:rFonts w:ascii="Times New Roman" w:hAnsi="Times New Roman"/>
          <w:sz w:val="28"/>
          <w:szCs w:val="24"/>
        </w:rPr>
      </w:pPr>
      <w:r w:rsidRPr="004A641D">
        <w:rPr>
          <w:rFonts w:ascii="Times New Roman" w:hAnsi="Times New Roman"/>
          <w:sz w:val="28"/>
          <w:szCs w:val="24"/>
        </w:rPr>
        <w:t>___________</w:t>
      </w:r>
      <w:r w:rsidRPr="004A641D">
        <w:rPr>
          <w:sz w:val="26"/>
          <w:u w:val="single"/>
        </w:rPr>
        <w:t xml:space="preserve"> </w:t>
      </w:r>
      <w:r w:rsidR="001A7877" w:rsidRPr="001A7877">
        <w:rPr>
          <w:rFonts w:ascii="Times New Roman" w:hAnsi="Times New Roman"/>
          <w:sz w:val="28"/>
          <w:szCs w:val="24"/>
          <w:u w:val="single"/>
        </w:rPr>
        <w:t>Lucrări de reparație capitală a drumului L263 R16-drum de access pre s. Risipeni” Etapa II</w:t>
      </w:r>
      <w:r w:rsidRPr="004A641D">
        <w:rPr>
          <w:rFonts w:ascii="Times New Roman" w:hAnsi="Times New Roman"/>
          <w:sz w:val="28"/>
          <w:szCs w:val="24"/>
        </w:rPr>
        <w:t>__________</w:t>
      </w:r>
    </w:p>
    <w:p w14:paraId="74F1ED2D" w14:textId="77777777" w:rsidR="00DF72C0" w:rsidRPr="00FF430B" w:rsidRDefault="00DF72C0" w:rsidP="00DF72C0">
      <w:pPr>
        <w:pStyle w:val="Corptext"/>
        <w:tabs>
          <w:tab w:val="left" w:pos="567"/>
        </w:tabs>
        <w:jc w:val="center"/>
        <w:rPr>
          <w:rFonts w:ascii="Times New Roman" w:hAnsi="Times New Roman"/>
          <w:szCs w:val="24"/>
        </w:rPr>
      </w:pPr>
      <w:r w:rsidRPr="00FF430B">
        <w:rPr>
          <w:rFonts w:ascii="Times New Roman" w:hAnsi="Times New Roman"/>
          <w:szCs w:val="24"/>
        </w:rPr>
        <w:t>(denumirea lucrărilor)</w:t>
      </w:r>
    </w:p>
    <w:p w14:paraId="0024C87E" w14:textId="77777777" w:rsidR="00DF72C0" w:rsidRPr="00FF430B" w:rsidRDefault="00DF72C0" w:rsidP="00DF72C0">
      <w:pPr>
        <w:pStyle w:val="Corp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3119"/>
        <w:gridCol w:w="964"/>
        <w:gridCol w:w="964"/>
        <w:gridCol w:w="964"/>
        <w:gridCol w:w="964"/>
        <w:gridCol w:w="964"/>
        <w:gridCol w:w="964"/>
        <w:gridCol w:w="964"/>
        <w:gridCol w:w="964"/>
        <w:gridCol w:w="964"/>
        <w:gridCol w:w="964"/>
        <w:gridCol w:w="991"/>
      </w:tblGrid>
      <w:tr w:rsidR="00DF72C0" w:rsidRPr="00EC30C2" w14:paraId="465FA017" w14:textId="77777777" w:rsidTr="005F567B">
        <w:trPr>
          <w:cantSplit/>
          <w:trHeight w:val="300"/>
        </w:trPr>
        <w:tc>
          <w:tcPr>
            <w:tcW w:w="709" w:type="dxa"/>
            <w:vMerge w:val="restart"/>
          </w:tcPr>
          <w:p w14:paraId="1E2C480B" w14:textId="77777777" w:rsidR="00DF72C0" w:rsidRPr="00FF430B" w:rsidRDefault="00DF72C0" w:rsidP="005F567B">
            <w:pPr>
              <w:pStyle w:val="Corptext"/>
              <w:tabs>
                <w:tab w:val="left" w:pos="567"/>
              </w:tabs>
              <w:jc w:val="center"/>
              <w:rPr>
                <w:rFonts w:ascii="Times New Roman" w:hAnsi="Times New Roman"/>
                <w:b/>
                <w:szCs w:val="24"/>
              </w:rPr>
            </w:pPr>
            <w:r w:rsidRPr="00FF430B">
              <w:rPr>
                <w:rFonts w:ascii="Times New Roman" w:hAnsi="Times New Roman"/>
                <w:b/>
                <w:szCs w:val="24"/>
              </w:rPr>
              <w:t>Nr.</w:t>
            </w:r>
          </w:p>
          <w:p w14:paraId="23D47F4D" w14:textId="77777777" w:rsidR="00DF72C0" w:rsidRPr="00FF430B" w:rsidRDefault="00DF72C0" w:rsidP="005F567B">
            <w:pPr>
              <w:pStyle w:val="Corptext"/>
              <w:tabs>
                <w:tab w:val="left" w:pos="567"/>
              </w:tabs>
              <w:jc w:val="center"/>
              <w:rPr>
                <w:rFonts w:ascii="Times New Roman" w:hAnsi="Times New Roman"/>
                <w:b/>
                <w:szCs w:val="24"/>
              </w:rPr>
            </w:pPr>
            <w:r w:rsidRPr="00FF430B">
              <w:rPr>
                <w:rFonts w:ascii="Times New Roman" w:hAnsi="Times New Roman"/>
                <w:b/>
                <w:szCs w:val="24"/>
              </w:rPr>
              <w:t>d/o</w:t>
            </w:r>
          </w:p>
        </w:tc>
        <w:tc>
          <w:tcPr>
            <w:tcW w:w="3119" w:type="dxa"/>
            <w:vMerge w:val="restart"/>
          </w:tcPr>
          <w:p w14:paraId="2A2482C4" w14:textId="77777777" w:rsidR="00DF72C0" w:rsidRPr="00FF430B" w:rsidRDefault="00DF72C0" w:rsidP="005F567B">
            <w:pPr>
              <w:pStyle w:val="Corptext"/>
              <w:tabs>
                <w:tab w:val="left" w:pos="567"/>
              </w:tabs>
              <w:jc w:val="center"/>
              <w:rPr>
                <w:rFonts w:ascii="Times New Roman" w:hAnsi="Times New Roman"/>
                <w:b/>
                <w:szCs w:val="24"/>
              </w:rPr>
            </w:pPr>
            <w:r w:rsidRPr="00FF430B">
              <w:rPr>
                <w:rFonts w:ascii="Times New Roman" w:hAnsi="Times New Roman"/>
                <w:b/>
                <w:szCs w:val="24"/>
              </w:rPr>
              <w:t>Grupa de obiecte/denumirea obiectului</w:t>
            </w:r>
          </w:p>
        </w:tc>
        <w:tc>
          <w:tcPr>
            <w:tcW w:w="10631" w:type="dxa"/>
            <w:gridSpan w:val="11"/>
            <w:vAlign w:val="center"/>
          </w:tcPr>
          <w:p w14:paraId="55B97238" w14:textId="77777777" w:rsidR="00DF72C0" w:rsidRPr="00FF430B" w:rsidRDefault="00DF72C0" w:rsidP="005F567B">
            <w:pPr>
              <w:pStyle w:val="Corptext"/>
              <w:tabs>
                <w:tab w:val="left" w:pos="567"/>
              </w:tabs>
              <w:jc w:val="center"/>
              <w:rPr>
                <w:rFonts w:ascii="Times New Roman" w:hAnsi="Times New Roman"/>
                <w:b/>
                <w:szCs w:val="24"/>
              </w:rPr>
            </w:pPr>
            <w:r>
              <w:rPr>
                <w:rFonts w:ascii="Times New Roman" w:hAnsi="Times New Roman"/>
                <w:b/>
                <w:szCs w:val="24"/>
              </w:rPr>
              <w:t>Anul 2025</w:t>
            </w:r>
          </w:p>
        </w:tc>
      </w:tr>
      <w:tr w:rsidR="00DF72C0" w:rsidRPr="00EC30C2" w14:paraId="4A9CAA38" w14:textId="77777777" w:rsidTr="005F567B">
        <w:trPr>
          <w:cantSplit/>
          <w:trHeight w:val="240"/>
        </w:trPr>
        <w:tc>
          <w:tcPr>
            <w:tcW w:w="709" w:type="dxa"/>
            <w:vMerge/>
          </w:tcPr>
          <w:p w14:paraId="5D8D72B6" w14:textId="77777777" w:rsidR="00DF72C0" w:rsidRPr="00FF430B" w:rsidRDefault="00DF72C0" w:rsidP="005F567B">
            <w:pPr>
              <w:pStyle w:val="Corptext"/>
              <w:tabs>
                <w:tab w:val="left" w:pos="567"/>
              </w:tabs>
              <w:rPr>
                <w:rFonts w:ascii="Times New Roman" w:hAnsi="Times New Roman"/>
                <w:b/>
                <w:szCs w:val="24"/>
              </w:rPr>
            </w:pPr>
          </w:p>
        </w:tc>
        <w:tc>
          <w:tcPr>
            <w:tcW w:w="3119" w:type="dxa"/>
            <w:vMerge/>
          </w:tcPr>
          <w:p w14:paraId="1676A096" w14:textId="77777777" w:rsidR="00DF72C0" w:rsidRPr="00FF430B" w:rsidRDefault="00DF72C0" w:rsidP="005F567B">
            <w:pPr>
              <w:pStyle w:val="Corptext"/>
              <w:tabs>
                <w:tab w:val="left" w:pos="567"/>
              </w:tabs>
              <w:rPr>
                <w:rFonts w:ascii="Times New Roman" w:hAnsi="Times New Roman"/>
                <w:b/>
                <w:szCs w:val="24"/>
              </w:rPr>
            </w:pPr>
          </w:p>
        </w:tc>
        <w:tc>
          <w:tcPr>
            <w:tcW w:w="10631" w:type="dxa"/>
            <w:gridSpan w:val="11"/>
          </w:tcPr>
          <w:p w14:paraId="5FFB669E" w14:textId="77777777" w:rsidR="00DF72C0" w:rsidRPr="00FF430B" w:rsidRDefault="00DF72C0" w:rsidP="005F567B">
            <w:pPr>
              <w:pStyle w:val="Corptext"/>
              <w:tabs>
                <w:tab w:val="left" w:pos="567"/>
              </w:tabs>
              <w:rPr>
                <w:rFonts w:ascii="Times New Roman" w:hAnsi="Times New Roman"/>
                <w:b/>
                <w:szCs w:val="24"/>
              </w:rPr>
            </w:pPr>
            <w:r w:rsidRPr="00FF430B">
              <w:rPr>
                <w:rFonts w:ascii="Times New Roman" w:hAnsi="Times New Roman"/>
                <w:b/>
                <w:szCs w:val="24"/>
              </w:rPr>
              <w:t>Luna</w:t>
            </w:r>
          </w:p>
        </w:tc>
      </w:tr>
      <w:tr w:rsidR="00DF72C0" w:rsidRPr="00EC30C2" w14:paraId="36C6E5F2" w14:textId="77777777" w:rsidTr="005F567B">
        <w:trPr>
          <w:cantSplit/>
          <w:trHeight w:val="57"/>
        </w:trPr>
        <w:tc>
          <w:tcPr>
            <w:tcW w:w="709" w:type="dxa"/>
            <w:vMerge/>
          </w:tcPr>
          <w:p w14:paraId="773AF29E" w14:textId="77777777" w:rsidR="00DF72C0" w:rsidRPr="00FF430B" w:rsidRDefault="00DF72C0" w:rsidP="005F567B">
            <w:pPr>
              <w:pStyle w:val="Corptext"/>
              <w:tabs>
                <w:tab w:val="left" w:pos="567"/>
              </w:tabs>
              <w:rPr>
                <w:rFonts w:ascii="Times New Roman" w:hAnsi="Times New Roman"/>
                <w:b/>
                <w:szCs w:val="24"/>
              </w:rPr>
            </w:pPr>
          </w:p>
        </w:tc>
        <w:tc>
          <w:tcPr>
            <w:tcW w:w="3119" w:type="dxa"/>
            <w:vMerge/>
          </w:tcPr>
          <w:p w14:paraId="2B7A9428" w14:textId="77777777" w:rsidR="00DF72C0" w:rsidRPr="00FF430B" w:rsidRDefault="00DF72C0" w:rsidP="005F567B">
            <w:pPr>
              <w:pStyle w:val="Corptext"/>
              <w:tabs>
                <w:tab w:val="left" w:pos="567"/>
              </w:tabs>
              <w:rPr>
                <w:rFonts w:ascii="Times New Roman" w:hAnsi="Times New Roman"/>
                <w:b/>
                <w:szCs w:val="24"/>
              </w:rPr>
            </w:pPr>
          </w:p>
        </w:tc>
        <w:tc>
          <w:tcPr>
            <w:tcW w:w="964" w:type="dxa"/>
            <w:vAlign w:val="center"/>
          </w:tcPr>
          <w:p w14:paraId="189286A5" w14:textId="77777777" w:rsidR="00DF72C0" w:rsidRPr="00FF430B" w:rsidRDefault="00DF72C0" w:rsidP="005F567B">
            <w:pPr>
              <w:pStyle w:val="Corptext"/>
              <w:tabs>
                <w:tab w:val="left" w:pos="567"/>
              </w:tabs>
              <w:jc w:val="center"/>
              <w:rPr>
                <w:rFonts w:ascii="Times New Roman" w:hAnsi="Times New Roman"/>
                <w:b/>
                <w:szCs w:val="24"/>
              </w:rPr>
            </w:pPr>
            <w:r w:rsidRPr="00FF430B">
              <w:rPr>
                <w:rFonts w:ascii="Times New Roman" w:hAnsi="Times New Roman"/>
                <w:b/>
                <w:szCs w:val="24"/>
              </w:rPr>
              <w:t>2</w:t>
            </w:r>
          </w:p>
        </w:tc>
        <w:tc>
          <w:tcPr>
            <w:tcW w:w="964" w:type="dxa"/>
            <w:vAlign w:val="center"/>
          </w:tcPr>
          <w:p w14:paraId="48441FB0" w14:textId="77777777" w:rsidR="00DF72C0" w:rsidRPr="00FF430B" w:rsidRDefault="00DF72C0" w:rsidP="005F567B">
            <w:pPr>
              <w:pStyle w:val="Corptext"/>
              <w:tabs>
                <w:tab w:val="left" w:pos="567"/>
              </w:tabs>
              <w:jc w:val="center"/>
              <w:rPr>
                <w:rFonts w:ascii="Times New Roman" w:hAnsi="Times New Roman"/>
                <w:b/>
                <w:szCs w:val="24"/>
              </w:rPr>
            </w:pPr>
            <w:r w:rsidRPr="00FF430B">
              <w:rPr>
                <w:rFonts w:ascii="Times New Roman" w:hAnsi="Times New Roman"/>
                <w:b/>
                <w:szCs w:val="24"/>
              </w:rPr>
              <w:t>3</w:t>
            </w:r>
          </w:p>
        </w:tc>
        <w:tc>
          <w:tcPr>
            <w:tcW w:w="964" w:type="dxa"/>
            <w:vAlign w:val="center"/>
          </w:tcPr>
          <w:p w14:paraId="7880822B" w14:textId="77777777" w:rsidR="00DF72C0" w:rsidRPr="00FF430B" w:rsidRDefault="00DF72C0" w:rsidP="005F567B">
            <w:pPr>
              <w:pStyle w:val="Corptext"/>
              <w:tabs>
                <w:tab w:val="left" w:pos="567"/>
              </w:tabs>
              <w:jc w:val="center"/>
              <w:rPr>
                <w:rFonts w:ascii="Times New Roman" w:hAnsi="Times New Roman"/>
                <w:b/>
                <w:szCs w:val="24"/>
              </w:rPr>
            </w:pPr>
            <w:r>
              <w:rPr>
                <w:rFonts w:ascii="Times New Roman" w:hAnsi="Times New Roman"/>
                <w:b/>
                <w:szCs w:val="24"/>
              </w:rPr>
              <w:t>4</w:t>
            </w:r>
          </w:p>
        </w:tc>
        <w:tc>
          <w:tcPr>
            <w:tcW w:w="964" w:type="dxa"/>
            <w:vAlign w:val="center"/>
          </w:tcPr>
          <w:p w14:paraId="750EA6A7" w14:textId="77777777" w:rsidR="00DF72C0" w:rsidRPr="00FF430B" w:rsidRDefault="00DF72C0" w:rsidP="005F567B">
            <w:pPr>
              <w:pStyle w:val="Corptext"/>
              <w:tabs>
                <w:tab w:val="left" w:pos="567"/>
              </w:tabs>
              <w:jc w:val="center"/>
              <w:rPr>
                <w:rFonts w:ascii="Times New Roman" w:hAnsi="Times New Roman"/>
                <w:b/>
                <w:szCs w:val="24"/>
              </w:rPr>
            </w:pPr>
            <w:r>
              <w:rPr>
                <w:rFonts w:ascii="Times New Roman" w:hAnsi="Times New Roman"/>
                <w:b/>
                <w:szCs w:val="24"/>
              </w:rPr>
              <w:t>5</w:t>
            </w:r>
          </w:p>
        </w:tc>
        <w:tc>
          <w:tcPr>
            <w:tcW w:w="964" w:type="dxa"/>
            <w:vAlign w:val="center"/>
          </w:tcPr>
          <w:p w14:paraId="4E1C3866" w14:textId="77777777" w:rsidR="00DF72C0" w:rsidRPr="00FF430B" w:rsidRDefault="00DF72C0" w:rsidP="005F567B">
            <w:pPr>
              <w:pStyle w:val="Corptext"/>
              <w:tabs>
                <w:tab w:val="left" w:pos="567"/>
              </w:tabs>
              <w:jc w:val="center"/>
              <w:rPr>
                <w:rFonts w:ascii="Times New Roman" w:hAnsi="Times New Roman"/>
                <w:b/>
                <w:szCs w:val="24"/>
              </w:rPr>
            </w:pPr>
            <w:r>
              <w:rPr>
                <w:rFonts w:ascii="Times New Roman" w:hAnsi="Times New Roman"/>
                <w:b/>
                <w:szCs w:val="24"/>
              </w:rPr>
              <w:t>6</w:t>
            </w:r>
          </w:p>
        </w:tc>
        <w:tc>
          <w:tcPr>
            <w:tcW w:w="964" w:type="dxa"/>
            <w:vAlign w:val="center"/>
          </w:tcPr>
          <w:p w14:paraId="2BAC71E7" w14:textId="77777777" w:rsidR="00DF72C0" w:rsidRPr="00FF430B" w:rsidRDefault="00DF72C0" w:rsidP="005F567B">
            <w:pPr>
              <w:pStyle w:val="Corptext"/>
              <w:tabs>
                <w:tab w:val="left" w:pos="567"/>
              </w:tabs>
              <w:jc w:val="center"/>
              <w:rPr>
                <w:rFonts w:ascii="Times New Roman" w:hAnsi="Times New Roman"/>
                <w:b/>
                <w:szCs w:val="24"/>
              </w:rPr>
            </w:pPr>
            <w:r>
              <w:rPr>
                <w:rFonts w:ascii="Times New Roman" w:hAnsi="Times New Roman"/>
                <w:b/>
                <w:szCs w:val="24"/>
              </w:rPr>
              <w:t>7</w:t>
            </w:r>
          </w:p>
        </w:tc>
        <w:tc>
          <w:tcPr>
            <w:tcW w:w="964" w:type="dxa"/>
            <w:vAlign w:val="center"/>
          </w:tcPr>
          <w:p w14:paraId="119A8463" w14:textId="77777777" w:rsidR="00DF72C0" w:rsidRPr="00FF430B" w:rsidRDefault="00DF72C0" w:rsidP="005F567B">
            <w:pPr>
              <w:pStyle w:val="Corptext"/>
              <w:tabs>
                <w:tab w:val="left" w:pos="567"/>
              </w:tabs>
              <w:jc w:val="center"/>
              <w:rPr>
                <w:rFonts w:ascii="Times New Roman" w:hAnsi="Times New Roman"/>
                <w:b/>
                <w:szCs w:val="24"/>
              </w:rPr>
            </w:pPr>
            <w:r>
              <w:rPr>
                <w:rFonts w:ascii="Times New Roman" w:hAnsi="Times New Roman"/>
                <w:b/>
                <w:szCs w:val="24"/>
              </w:rPr>
              <w:t>8</w:t>
            </w:r>
          </w:p>
        </w:tc>
        <w:tc>
          <w:tcPr>
            <w:tcW w:w="964" w:type="dxa"/>
            <w:vAlign w:val="center"/>
          </w:tcPr>
          <w:p w14:paraId="6FD578CB" w14:textId="77777777" w:rsidR="00DF72C0" w:rsidRPr="00FF430B" w:rsidRDefault="00DF72C0" w:rsidP="005F567B">
            <w:pPr>
              <w:pStyle w:val="Corptext"/>
              <w:tabs>
                <w:tab w:val="left" w:pos="567"/>
              </w:tabs>
              <w:jc w:val="center"/>
              <w:rPr>
                <w:rFonts w:ascii="Times New Roman" w:hAnsi="Times New Roman"/>
                <w:b/>
                <w:szCs w:val="24"/>
              </w:rPr>
            </w:pPr>
            <w:r>
              <w:rPr>
                <w:rFonts w:ascii="Times New Roman" w:hAnsi="Times New Roman"/>
                <w:b/>
                <w:szCs w:val="24"/>
              </w:rPr>
              <w:t>9</w:t>
            </w:r>
          </w:p>
        </w:tc>
        <w:tc>
          <w:tcPr>
            <w:tcW w:w="964" w:type="dxa"/>
            <w:vAlign w:val="center"/>
          </w:tcPr>
          <w:p w14:paraId="6B87F1BD" w14:textId="77777777" w:rsidR="00DF72C0" w:rsidRPr="00FF430B" w:rsidRDefault="00DF72C0" w:rsidP="005F567B">
            <w:pPr>
              <w:pStyle w:val="Corptext"/>
              <w:tabs>
                <w:tab w:val="left" w:pos="567"/>
              </w:tabs>
              <w:jc w:val="center"/>
              <w:rPr>
                <w:rFonts w:ascii="Times New Roman" w:hAnsi="Times New Roman"/>
                <w:b/>
                <w:szCs w:val="24"/>
              </w:rPr>
            </w:pPr>
            <w:r>
              <w:rPr>
                <w:rFonts w:ascii="Times New Roman" w:hAnsi="Times New Roman"/>
                <w:b/>
                <w:szCs w:val="24"/>
              </w:rPr>
              <w:t>10</w:t>
            </w:r>
          </w:p>
        </w:tc>
        <w:tc>
          <w:tcPr>
            <w:tcW w:w="964" w:type="dxa"/>
            <w:vAlign w:val="center"/>
          </w:tcPr>
          <w:p w14:paraId="5951D260" w14:textId="77777777" w:rsidR="00DF72C0" w:rsidRPr="00FF430B" w:rsidRDefault="00DF72C0" w:rsidP="005F567B">
            <w:pPr>
              <w:pStyle w:val="Corptext"/>
              <w:tabs>
                <w:tab w:val="left" w:pos="567"/>
              </w:tabs>
              <w:jc w:val="center"/>
              <w:rPr>
                <w:rFonts w:ascii="Times New Roman" w:hAnsi="Times New Roman"/>
                <w:b/>
                <w:szCs w:val="24"/>
              </w:rPr>
            </w:pPr>
            <w:r>
              <w:rPr>
                <w:rFonts w:ascii="Times New Roman" w:hAnsi="Times New Roman"/>
                <w:b/>
                <w:szCs w:val="24"/>
              </w:rPr>
              <w:t>11</w:t>
            </w:r>
          </w:p>
        </w:tc>
        <w:tc>
          <w:tcPr>
            <w:tcW w:w="991" w:type="dxa"/>
            <w:vAlign w:val="center"/>
          </w:tcPr>
          <w:p w14:paraId="33008A50" w14:textId="77777777" w:rsidR="00DF72C0" w:rsidRPr="00FF430B" w:rsidRDefault="00DF72C0" w:rsidP="005F567B">
            <w:pPr>
              <w:pStyle w:val="Corptext"/>
              <w:tabs>
                <w:tab w:val="left" w:pos="567"/>
              </w:tabs>
              <w:jc w:val="center"/>
              <w:rPr>
                <w:rFonts w:ascii="Times New Roman" w:hAnsi="Times New Roman"/>
                <w:b/>
                <w:szCs w:val="24"/>
              </w:rPr>
            </w:pPr>
            <w:r>
              <w:rPr>
                <w:rFonts w:ascii="Times New Roman" w:hAnsi="Times New Roman"/>
                <w:b/>
                <w:szCs w:val="24"/>
              </w:rPr>
              <w:t>12</w:t>
            </w:r>
          </w:p>
        </w:tc>
      </w:tr>
      <w:tr w:rsidR="00DF72C0" w:rsidRPr="00EC30C2" w14:paraId="64BDE790" w14:textId="77777777" w:rsidTr="001A7877">
        <w:trPr>
          <w:cantSplit/>
          <w:trHeight w:val="57"/>
        </w:trPr>
        <w:tc>
          <w:tcPr>
            <w:tcW w:w="709" w:type="dxa"/>
          </w:tcPr>
          <w:p w14:paraId="07704850" w14:textId="77777777" w:rsidR="00DF72C0" w:rsidRPr="00F83ECD" w:rsidRDefault="00DF72C0" w:rsidP="005F567B">
            <w:pPr>
              <w:pStyle w:val="Corptext"/>
              <w:tabs>
                <w:tab w:val="left" w:pos="567"/>
              </w:tabs>
              <w:rPr>
                <w:rFonts w:ascii="Times New Roman" w:hAnsi="Times New Roman"/>
                <w:b/>
                <w:szCs w:val="24"/>
              </w:rPr>
            </w:pPr>
            <w:r w:rsidRPr="00F83ECD">
              <w:rPr>
                <w:rFonts w:ascii="Times New Roman" w:hAnsi="Times New Roman"/>
                <w:b/>
                <w:szCs w:val="24"/>
              </w:rPr>
              <w:t>1.</w:t>
            </w:r>
          </w:p>
        </w:tc>
        <w:tc>
          <w:tcPr>
            <w:tcW w:w="3119" w:type="dxa"/>
          </w:tcPr>
          <w:p w14:paraId="7992DEE7" w14:textId="2554788E" w:rsidR="00DF72C0" w:rsidRPr="00EF3DAD" w:rsidRDefault="00DF72C0" w:rsidP="005F567B">
            <w:pPr>
              <w:pStyle w:val="Corptext"/>
              <w:tabs>
                <w:tab w:val="left" w:pos="567"/>
              </w:tabs>
              <w:rPr>
                <w:rFonts w:ascii="Times New Roman" w:hAnsi="Times New Roman"/>
                <w:b/>
                <w:szCs w:val="24"/>
              </w:rPr>
            </w:pPr>
          </w:p>
        </w:tc>
        <w:tc>
          <w:tcPr>
            <w:tcW w:w="964" w:type="dxa"/>
            <w:shd w:val="clear" w:color="auto" w:fill="auto"/>
            <w:vAlign w:val="center"/>
          </w:tcPr>
          <w:p w14:paraId="127E4CD1" w14:textId="77777777" w:rsidR="00DF72C0" w:rsidRPr="00FF430B" w:rsidRDefault="00DF72C0" w:rsidP="005F567B">
            <w:pPr>
              <w:pStyle w:val="Corptext"/>
              <w:tabs>
                <w:tab w:val="left" w:pos="567"/>
              </w:tabs>
              <w:jc w:val="center"/>
              <w:rPr>
                <w:rFonts w:ascii="Times New Roman" w:hAnsi="Times New Roman"/>
                <w:szCs w:val="24"/>
              </w:rPr>
            </w:pPr>
          </w:p>
        </w:tc>
        <w:tc>
          <w:tcPr>
            <w:tcW w:w="964" w:type="dxa"/>
            <w:shd w:val="clear" w:color="auto" w:fill="auto"/>
            <w:vAlign w:val="center"/>
          </w:tcPr>
          <w:p w14:paraId="12559C03" w14:textId="77777777" w:rsidR="00DF72C0" w:rsidRPr="00FF430B" w:rsidRDefault="00DF72C0" w:rsidP="005F567B">
            <w:pPr>
              <w:pStyle w:val="Corptext"/>
              <w:tabs>
                <w:tab w:val="left" w:pos="567"/>
              </w:tabs>
              <w:jc w:val="center"/>
              <w:rPr>
                <w:rFonts w:ascii="Times New Roman" w:hAnsi="Times New Roman"/>
                <w:szCs w:val="24"/>
              </w:rPr>
            </w:pPr>
          </w:p>
        </w:tc>
        <w:tc>
          <w:tcPr>
            <w:tcW w:w="964" w:type="dxa"/>
            <w:shd w:val="clear" w:color="auto" w:fill="auto"/>
            <w:vAlign w:val="center"/>
          </w:tcPr>
          <w:p w14:paraId="794EC766" w14:textId="77777777" w:rsidR="00DF72C0" w:rsidRPr="00FF430B" w:rsidRDefault="00DF72C0" w:rsidP="005F567B">
            <w:pPr>
              <w:pStyle w:val="Corptext"/>
              <w:tabs>
                <w:tab w:val="left" w:pos="567"/>
              </w:tabs>
              <w:jc w:val="center"/>
              <w:rPr>
                <w:rFonts w:ascii="Times New Roman" w:hAnsi="Times New Roman"/>
                <w:szCs w:val="24"/>
              </w:rPr>
            </w:pPr>
          </w:p>
        </w:tc>
        <w:tc>
          <w:tcPr>
            <w:tcW w:w="964" w:type="dxa"/>
            <w:shd w:val="clear" w:color="auto" w:fill="auto"/>
            <w:vAlign w:val="center"/>
          </w:tcPr>
          <w:p w14:paraId="5E44899E" w14:textId="77777777" w:rsidR="00DF72C0" w:rsidRPr="00FF430B" w:rsidRDefault="00DF72C0" w:rsidP="005F567B">
            <w:pPr>
              <w:pStyle w:val="Corptext"/>
              <w:tabs>
                <w:tab w:val="left" w:pos="567"/>
              </w:tabs>
              <w:jc w:val="center"/>
              <w:rPr>
                <w:rFonts w:ascii="Times New Roman" w:hAnsi="Times New Roman"/>
                <w:szCs w:val="24"/>
              </w:rPr>
            </w:pPr>
          </w:p>
        </w:tc>
        <w:tc>
          <w:tcPr>
            <w:tcW w:w="964" w:type="dxa"/>
            <w:shd w:val="clear" w:color="auto" w:fill="auto"/>
            <w:vAlign w:val="center"/>
          </w:tcPr>
          <w:p w14:paraId="06604C17" w14:textId="77777777" w:rsidR="00DF72C0" w:rsidRPr="00FF430B" w:rsidRDefault="00DF72C0" w:rsidP="005F567B">
            <w:pPr>
              <w:pStyle w:val="Corptext"/>
              <w:tabs>
                <w:tab w:val="left" w:pos="567"/>
              </w:tabs>
              <w:jc w:val="center"/>
              <w:rPr>
                <w:rFonts w:ascii="Times New Roman" w:hAnsi="Times New Roman"/>
                <w:szCs w:val="24"/>
              </w:rPr>
            </w:pPr>
          </w:p>
        </w:tc>
        <w:tc>
          <w:tcPr>
            <w:tcW w:w="964" w:type="dxa"/>
            <w:shd w:val="clear" w:color="auto" w:fill="auto"/>
            <w:vAlign w:val="center"/>
          </w:tcPr>
          <w:p w14:paraId="3753D217" w14:textId="77777777" w:rsidR="00DF72C0" w:rsidRPr="00FF430B" w:rsidRDefault="00DF72C0" w:rsidP="005F567B">
            <w:pPr>
              <w:pStyle w:val="Corptext"/>
              <w:tabs>
                <w:tab w:val="left" w:pos="567"/>
              </w:tabs>
              <w:jc w:val="center"/>
              <w:rPr>
                <w:rFonts w:ascii="Times New Roman" w:hAnsi="Times New Roman"/>
                <w:szCs w:val="24"/>
              </w:rPr>
            </w:pPr>
          </w:p>
        </w:tc>
        <w:tc>
          <w:tcPr>
            <w:tcW w:w="964" w:type="dxa"/>
            <w:shd w:val="clear" w:color="auto" w:fill="auto"/>
            <w:vAlign w:val="center"/>
          </w:tcPr>
          <w:p w14:paraId="25AF9DFD" w14:textId="77777777" w:rsidR="00DF72C0" w:rsidRPr="00FF430B" w:rsidRDefault="00DF72C0" w:rsidP="005F567B">
            <w:pPr>
              <w:pStyle w:val="Corptext"/>
              <w:tabs>
                <w:tab w:val="left" w:pos="567"/>
              </w:tabs>
              <w:jc w:val="center"/>
              <w:rPr>
                <w:rFonts w:ascii="Times New Roman" w:hAnsi="Times New Roman"/>
                <w:szCs w:val="24"/>
              </w:rPr>
            </w:pPr>
          </w:p>
        </w:tc>
        <w:tc>
          <w:tcPr>
            <w:tcW w:w="964" w:type="dxa"/>
            <w:shd w:val="clear" w:color="auto" w:fill="auto"/>
            <w:vAlign w:val="center"/>
          </w:tcPr>
          <w:p w14:paraId="5D4CC062" w14:textId="77777777" w:rsidR="00DF72C0" w:rsidRPr="00FF430B" w:rsidRDefault="00DF72C0" w:rsidP="005F567B">
            <w:pPr>
              <w:pStyle w:val="Corptext"/>
              <w:tabs>
                <w:tab w:val="left" w:pos="567"/>
              </w:tabs>
              <w:jc w:val="center"/>
              <w:rPr>
                <w:rFonts w:ascii="Times New Roman" w:hAnsi="Times New Roman"/>
                <w:szCs w:val="24"/>
              </w:rPr>
            </w:pPr>
          </w:p>
        </w:tc>
        <w:tc>
          <w:tcPr>
            <w:tcW w:w="964" w:type="dxa"/>
            <w:shd w:val="clear" w:color="auto" w:fill="auto"/>
            <w:vAlign w:val="center"/>
          </w:tcPr>
          <w:p w14:paraId="647D68C2" w14:textId="77777777" w:rsidR="00DF72C0" w:rsidRPr="00FF430B" w:rsidRDefault="00DF72C0" w:rsidP="005F567B">
            <w:pPr>
              <w:pStyle w:val="Corptext"/>
              <w:tabs>
                <w:tab w:val="left" w:pos="567"/>
              </w:tabs>
              <w:jc w:val="center"/>
              <w:rPr>
                <w:rFonts w:ascii="Times New Roman" w:hAnsi="Times New Roman"/>
                <w:szCs w:val="24"/>
              </w:rPr>
            </w:pPr>
          </w:p>
        </w:tc>
        <w:tc>
          <w:tcPr>
            <w:tcW w:w="964" w:type="dxa"/>
            <w:shd w:val="clear" w:color="auto" w:fill="auto"/>
            <w:vAlign w:val="center"/>
          </w:tcPr>
          <w:p w14:paraId="3A28CFAA" w14:textId="77777777" w:rsidR="00DF72C0" w:rsidRPr="00FF430B" w:rsidRDefault="00DF72C0" w:rsidP="005F567B">
            <w:pPr>
              <w:pStyle w:val="Corptext"/>
              <w:tabs>
                <w:tab w:val="left" w:pos="567"/>
              </w:tabs>
              <w:jc w:val="center"/>
              <w:rPr>
                <w:rFonts w:ascii="Times New Roman" w:hAnsi="Times New Roman"/>
                <w:szCs w:val="24"/>
              </w:rPr>
            </w:pPr>
          </w:p>
        </w:tc>
        <w:tc>
          <w:tcPr>
            <w:tcW w:w="991" w:type="dxa"/>
            <w:shd w:val="clear" w:color="auto" w:fill="auto"/>
            <w:vAlign w:val="center"/>
          </w:tcPr>
          <w:p w14:paraId="4AB389E5" w14:textId="77777777" w:rsidR="00DF72C0" w:rsidRPr="00FF430B" w:rsidRDefault="00DF72C0" w:rsidP="005F567B">
            <w:pPr>
              <w:pStyle w:val="Corptext"/>
              <w:tabs>
                <w:tab w:val="left" w:pos="567"/>
              </w:tabs>
              <w:jc w:val="center"/>
              <w:rPr>
                <w:rFonts w:ascii="Times New Roman" w:hAnsi="Times New Roman"/>
                <w:szCs w:val="24"/>
              </w:rPr>
            </w:pPr>
          </w:p>
        </w:tc>
      </w:tr>
      <w:tr w:rsidR="00DF72C0" w:rsidRPr="00EC30C2" w14:paraId="70D862A7" w14:textId="77777777" w:rsidTr="001A7877">
        <w:trPr>
          <w:cantSplit/>
          <w:trHeight w:val="57"/>
        </w:trPr>
        <w:tc>
          <w:tcPr>
            <w:tcW w:w="709" w:type="dxa"/>
          </w:tcPr>
          <w:p w14:paraId="64696331" w14:textId="77777777" w:rsidR="00DF72C0" w:rsidRPr="00F83ECD" w:rsidRDefault="00DF72C0" w:rsidP="005F567B">
            <w:pPr>
              <w:pStyle w:val="Corptext"/>
              <w:tabs>
                <w:tab w:val="left" w:pos="567"/>
              </w:tabs>
              <w:rPr>
                <w:rFonts w:ascii="Times New Roman" w:hAnsi="Times New Roman"/>
                <w:b/>
                <w:szCs w:val="24"/>
              </w:rPr>
            </w:pPr>
            <w:r w:rsidRPr="00F83ECD">
              <w:rPr>
                <w:rFonts w:ascii="Times New Roman" w:hAnsi="Times New Roman"/>
                <w:i/>
                <w:szCs w:val="24"/>
              </w:rPr>
              <w:t>1.1.</w:t>
            </w:r>
          </w:p>
        </w:tc>
        <w:tc>
          <w:tcPr>
            <w:tcW w:w="3119" w:type="dxa"/>
          </w:tcPr>
          <w:p w14:paraId="3A0F2D83" w14:textId="34A1AB57" w:rsidR="00DF72C0" w:rsidRPr="00C37B37" w:rsidRDefault="00DF72C0" w:rsidP="005F567B">
            <w:pPr>
              <w:pStyle w:val="Corptext"/>
              <w:tabs>
                <w:tab w:val="left" w:pos="567"/>
              </w:tabs>
              <w:rPr>
                <w:rFonts w:ascii="Times New Roman" w:hAnsi="Times New Roman"/>
                <w:szCs w:val="24"/>
              </w:rPr>
            </w:pPr>
          </w:p>
        </w:tc>
        <w:tc>
          <w:tcPr>
            <w:tcW w:w="964" w:type="dxa"/>
            <w:shd w:val="clear" w:color="auto" w:fill="auto"/>
            <w:vAlign w:val="center"/>
          </w:tcPr>
          <w:p w14:paraId="7351C4D7" w14:textId="77777777" w:rsidR="00DF72C0" w:rsidRPr="00FF430B" w:rsidRDefault="00DF72C0" w:rsidP="005F567B">
            <w:pPr>
              <w:pStyle w:val="Corptext"/>
              <w:tabs>
                <w:tab w:val="left" w:pos="567"/>
              </w:tabs>
              <w:jc w:val="center"/>
              <w:rPr>
                <w:rFonts w:ascii="Times New Roman" w:hAnsi="Times New Roman"/>
                <w:szCs w:val="24"/>
              </w:rPr>
            </w:pPr>
          </w:p>
        </w:tc>
        <w:tc>
          <w:tcPr>
            <w:tcW w:w="964" w:type="dxa"/>
            <w:shd w:val="clear" w:color="auto" w:fill="auto"/>
            <w:vAlign w:val="center"/>
          </w:tcPr>
          <w:p w14:paraId="22F96C89" w14:textId="77777777" w:rsidR="00DF72C0" w:rsidRPr="00FF430B" w:rsidRDefault="00DF72C0" w:rsidP="005F567B">
            <w:pPr>
              <w:pStyle w:val="Corptext"/>
              <w:tabs>
                <w:tab w:val="left" w:pos="567"/>
              </w:tabs>
              <w:jc w:val="center"/>
              <w:rPr>
                <w:rFonts w:ascii="Times New Roman" w:hAnsi="Times New Roman"/>
                <w:szCs w:val="24"/>
              </w:rPr>
            </w:pPr>
          </w:p>
        </w:tc>
        <w:tc>
          <w:tcPr>
            <w:tcW w:w="964" w:type="dxa"/>
            <w:shd w:val="clear" w:color="auto" w:fill="auto"/>
            <w:vAlign w:val="center"/>
          </w:tcPr>
          <w:p w14:paraId="55C58422" w14:textId="77777777" w:rsidR="00DF72C0" w:rsidRPr="00FF430B" w:rsidRDefault="00DF72C0" w:rsidP="005F567B">
            <w:pPr>
              <w:pStyle w:val="Corptext"/>
              <w:tabs>
                <w:tab w:val="left" w:pos="567"/>
              </w:tabs>
              <w:jc w:val="center"/>
              <w:rPr>
                <w:rFonts w:ascii="Times New Roman" w:hAnsi="Times New Roman"/>
                <w:szCs w:val="24"/>
              </w:rPr>
            </w:pPr>
          </w:p>
        </w:tc>
        <w:tc>
          <w:tcPr>
            <w:tcW w:w="964" w:type="dxa"/>
            <w:shd w:val="clear" w:color="auto" w:fill="auto"/>
            <w:vAlign w:val="center"/>
          </w:tcPr>
          <w:p w14:paraId="156AE751" w14:textId="77777777" w:rsidR="00DF72C0" w:rsidRPr="00FF430B" w:rsidRDefault="00DF72C0" w:rsidP="005F567B">
            <w:pPr>
              <w:pStyle w:val="Corptext"/>
              <w:tabs>
                <w:tab w:val="left" w:pos="567"/>
              </w:tabs>
              <w:jc w:val="center"/>
              <w:rPr>
                <w:rFonts w:ascii="Times New Roman" w:hAnsi="Times New Roman"/>
                <w:szCs w:val="24"/>
              </w:rPr>
            </w:pPr>
          </w:p>
        </w:tc>
        <w:tc>
          <w:tcPr>
            <w:tcW w:w="964" w:type="dxa"/>
            <w:shd w:val="clear" w:color="auto" w:fill="auto"/>
            <w:vAlign w:val="center"/>
          </w:tcPr>
          <w:p w14:paraId="4138D588" w14:textId="77777777" w:rsidR="00DF72C0" w:rsidRPr="00FF430B" w:rsidRDefault="00DF72C0" w:rsidP="005F567B">
            <w:pPr>
              <w:pStyle w:val="Corptext"/>
              <w:tabs>
                <w:tab w:val="left" w:pos="567"/>
              </w:tabs>
              <w:jc w:val="center"/>
              <w:rPr>
                <w:rFonts w:ascii="Times New Roman" w:hAnsi="Times New Roman"/>
                <w:szCs w:val="24"/>
              </w:rPr>
            </w:pPr>
          </w:p>
        </w:tc>
        <w:tc>
          <w:tcPr>
            <w:tcW w:w="964" w:type="dxa"/>
            <w:shd w:val="clear" w:color="auto" w:fill="auto"/>
            <w:vAlign w:val="center"/>
          </w:tcPr>
          <w:p w14:paraId="3C64AAB5" w14:textId="77777777" w:rsidR="00DF72C0" w:rsidRPr="00FF430B" w:rsidRDefault="00DF72C0" w:rsidP="005F567B">
            <w:pPr>
              <w:pStyle w:val="Corptext"/>
              <w:tabs>
                <w:tab w:val="left" w:pos="567"/>
              </w:tabs>
              <w:jc w:val="center"/>
              <w:rPr>
                <w:rFonts w:ascii="Times New Roman" w:hAnsi="Times New Roman"/>
                <w:szCs w:val="24"/>
              </w:rPr>
            </w:pPr>
          </w:p>
        </w:tc>
        <w:tc>
          <w:tcPr>
            <w:tcW w:w="964" w:type="dxa"/>
            <w:shd w:val="clear" w:color="auto" w:fill="auto"/>
            <w:vAlign w:val="center"/>
          </w:tcPr>
          <w:p w14:paraId="7CF5B598" w14:textId="77777777" w:rsidR="00DF72C0" w:rsidRPr="00FF430B" w:rsidRDefault="00DF72C0" w:rsidP="005F567B">
            <w:pPr>
              <w:pStyle w:val="Corptext"/>
              <w:tabs>
                <w:tab w:val="left" w:pos="567"/>
              </w:tabs>
              <w:jc w:val="center"/>
              <w:rPr>
                <w:rFonts w:ascii="Times New Roman" w:hAnsi="Times New Roman"/>
                <w:szCs w:val="24"/>
              </w:rPr>
            </w:pPr>
          </w:p>
        </w:tc>
        <w:tc>
          <w:tcPr>
            <w:tcW w:w="964" w:type="dxa"/>
            <w:shd w:val="clear" w:color="auto" w:fill="auto"/>
            <w:vAlign w:val="center"/>
          </w:tcPr>
          <w:p w14:paraId="7944923C" w14:textId="77777777" w:rsidR="00DF72C0" w:rsidRPr="00FF430B" w:rsidRDefault="00DF72C0" w:rsidP="005F567B">
            <w:pPr>
              <w:pStyle w:val="Corptext"/>
              <w:tabs>
                <w:tab w:val="left" w:pos="567"/>
              </w:tabs>
              <w:jc w:val="center"/>
              <w:rPr>
                <w:rFonts w:ascii="Times New Roman" w:hAnsi="Times New Roman"/>
                <w:szCs w:val="24"/>
              </w:rPr>
            </w:pPr>
          </w:p>
        </w:tc>
        <w:tc>
          <w:tcPr>
            <w:tcW w:w="964" w:type="dxa"/>
            <w:shd w:val="clear" w:color="auto" w:fill="auto"/>
            <w:vAlign w:val="center"/>
          </w:tcPr>
          <w:p w14:paraId="56AAF81D" w14:textId="77777777" w:rsidR="00DF72C0" w:rsidRPr="00FF430B" w:rsidRDefault="00DF72C0" w:rsidP="005F567B">
            <w:pPr>
              <w:pStyle w:val="Corptext"/>
              <w:tabs>
                <w:tab w:val="left" w:pos="567"/>
              </w:tabs>
              <w:jc w:val="center"/>
              <w:rPr>
                <w:rFonts w:ascii="Times New Roman" w:hAnsi="Times New Roman"/>
                <w:szCs w:val="24"/>
              </w:rPr>
            </w:pPr>
          </w:p>
        </w:tc>
        <w:tc>
          <w:tcPr>
            <w:tcW w:w="964" w:type="dxa"/>
            <w:shd w:val="clear" w:color="auto" w:fill="auto"/>
            <w:vAlign w:val="center"/>
          </w:tcPr>
          <w:p w14:paraId="77FD5529" w14:textId="77777777" w:rsidR="00DF72C0" w:rsidRPr="00FF430B" w:rsidRDefault="00DF72C0" w:rsidP="005F567B">
            <w:pPr>
              <w:pStyle w:val="Corptext"/>
              <w:tabs>
                <w:tab w:val="left" w:pos="567"/>
              </w:tabs>
              <w:jc w:val="center"/>
              <w:rPr>
                <w:rFonts w:ascii="Times New Roman" w:hAnsi="Times New Roman"/>
                <w:szCs w:val="24"/>
              </w:rPr>
            </w:pPr>
          </w:p>
        </w:tc>
        <w:tc>
          <w:tcPr>
            <w:tcW w:w="991" w:type="dxa"/>
            <w:shd w:val="clear" w:color="auto" w:fill="auto"/>
            <w:vAlign w:val="center"/>
          </w:tcPr>
          <w:p w14:paraId="4CB903EC" w14:textId="77777777" w:rsidR="00DF72C0" w:rsidRPr="00FF430B" w:rsidRDefault="00DF72C0" w:rsidP="005F567B">
            <w:pPr>
              <w:pStyle w:val="Corptext"/>
              <w:tabs>
                <w:tab w:val="left" w:pos="567"/>
              </w:tabs>
              <w:jc w:val="center"/>
              <w:rPr>
                <w:rFonts w:ascii="Times New Roman" w:hAnsi="Times New Roman"/>
                <w:szCs w:val="24"/>
              </w:rPr>
            </w:pPr>
          </w:p>
        </w:tc>
      </w:tr>
      <w:tr w:rsidR="00DF72C0" w:rsidRPr="00EC30C2" w14:paraId="419576BF" w14:textId="77777777" w:rsidTr="001A7877">
        <w:trPr>
          <w:cantSplit/>
          <w:trHeight w:val="57"/>
        </w:trPr>
        <w:tc>
          <w:tcPr>
            <w:tcW w:w="709" w:type="dxa"/>
          </w:tcPr>
          <w:p w14:paraId="384D8C6A" w14:textId="77777777" w:rsidR="00DF72C0" w:rsidRPr="00F83ECD" w:rsidRDefault="00DF72C0" w:rsidP="005F567B">
            <w:pPr>
              <w:pStyle w:val="Corptext"/>
              <w:tabs>
                <w:tab w:val="left" w:pos="567"/>
              </w:tabs>
              <w:rPr>
                <w:rFonts w:ascii="Times New Roman" w:hAnsi="Times New Roman"/>
                <w:i/>
                <w:szCs w:val="24"/>
              </w:rPr>
            </w:pPr>
            <w:r w:rsidRPr="00F83ECD">
              <w:rPr>
                <w:rFonts w:ascii="Times New Roman" w:hAnsi="Times New Roman"/>
                <w:i/>
                <w:szCs w:val="24"/>
              </w:rPr>
              <w:t>1.2</w:t>
            </w:r>
          </w:p>
        </w:tc>
        <w:tc>
          <w:tcPr>
            <w:tcW w:w="3119" w:type="dxa"/>
          </w:tcPr>
          <w:p w14:paraId="1210A024" w14:textId="3936F495" w:rsidR="00DF72C0" w:rsidRDefault="00DF72C0" w:rsidP="005F567B">
            <w:pPr>
              <w:pStyle w:val="Corptext"/>
              <w:tabs>
                <w:tab w:val="left" w:pos="567"/>
              </w:tabs>
              <w:rPr>
                <w:rFonts w:ascii="Times New Roman" w:hAnsi="Times New Roman"/>
                <w:szCs w:val="24"/>
              </w:rPr>
            </w:pPr>
          </w:p>
        </w:tc>
        <w:tc>
          <w:tcPr>
            <w:tcW w:w="964" w:type="dxa"/>
            <w:shd w:val="clear" w:color="auto" w:fill="auto"/>
            <w:vAlign w:val="center"/>
          </w:tcPr>
          <w:p w14:paraId="22DC528E" w14:textId="77777777" w:rsidR="00DF72C0" w:rsidRPr="00FF430B" w:rsidRDefault="00DF72C0" w:rsidP="005F567B">
            <w:pPr>
              <w:pStyle w:val="Corptext"/>
              <w:tabs>
                <w:tab w:val="left" w:pos="567"/>
              </w:tabs>
              <w:jc w:val="center"/>
              <w:rPr>
                <w:rFonts w:ascii="Times New Roman" w:hAnsi="Times New Roman"/>
                <w:szCs w:val="24"/>
              </w:rPr>
            </w:pPr>
          </w:p>
        </w:tc>
        <w:tc>
          <w:tcPr>
            <w:tcW w:w="964" w:type="dxa"/>
            <w:shd w:val="clear" w:color="auto" w:fill="auto"/>
            <w:vAlign w:val="center"/>
          </w:tcPr>
          <w:p w14:paraId="7957E461" w14:textId="77777777" w:rsidR="00DF72C0" w:rsidRPr="00FF430B" w:rsidRDefault="00DF72C0" w:rsidP="005F567B">
            <w:pPr>
              <w:pStyle w:val="Corptext"/>
              <w:tabs>
                <w:tab w:val="left" w:pos="567"/>
              </w:tabs>
              <w:jc w:val="center"/>
              <w:rPr>
                <w:rFonts w:ascii="Times New Roman" w:hAnsi="Times New Roman"/>
                <w:szCs w:val="24"/>
              </w:rPr>
            </w:pPr>
          </w:p>
        </w:tc>
        <w:tc>
          <w:tcPr>
            <w:tcW w:w="964" w:type="dxa"/>
            <w:shd w:val="clear" w:color="auto" w:fill="auto"/>
            <w:vAlign w:val="center"/>
          </w:tcPr>
          <w:p w14:paraId="3BE1526D" w14:textId="77777777" w:rsidR="00DF72C0" w:rsidRPr="00FF430B" w:rsidRDefault="00DF72C0" w:rsidP="005F567B">
            <w:pPr>
              <w:pStyle w:val="Corptext"/>
              <w:tabs>
                <w:tab w:val="left" w:pos="567"/>
              </w:tabs>
              <w:jc w:val="center"/>
              <w:rPr>
                <w:rFonts w:ascii="Times New Roman" w:hAnsi="Times New Roman"/>
                <w:szCs w:val="24"/>
              </w:rPr>
            </w:pPr>
          </w:p>
        </w:tc>
        <w:tc>
          <w:tcPr>
            <w:tcW w:w="964" w:type="dxa"/>
            <w:shd w:val="clear" w:color="auto" w:fill="auto"/>
            <w:vAlign w:val="center"/>
          </w:tcPr>
          <w:p w14:paraId="4E23FCBC" w14:textId="77777777" w:rsidR="00DF72C0" w:rsidRPr="00FF430B" w:rsidRDefault="00DF72C0" w:rsidP="005F567B">
            <w:pPr>
              <w:pStyle w:val="Corptext"/>
              <w:tabs>
                <w:tab w:val="left" w:pos="567"/>
              </w:tabs>
              <w:jc w:val="center"/>
              <w:rPr>
                <w:rFonts w:ascii="Times New Roman" w:hAnsi="Times New Roman"/>
                <w:szCs w:val="24"/>
              </w:rPr>
            </w:pPr>
          </w:p>
        </w:tc>
        <w:tc>
          <w:tcPr>
            <w:tcW w:w="964" w:type="dxa"/>
            <w:shd w:val="clear" w:color="auto" w:fill="auto"/>
            <w:vAlign w:val="center"/>
          </w:tcPr>
          <w:p w14:paraId="55A389AB" w14:textId="77777777" w:rsidR="00DF72C0" w:rsidRPr="00FF430B" w:rsidRDefault="00DF72C0" w:rsidP="005F567B">
            <w:pPr>
              <w:pStyle w:val="Corptext"/>
              <w:tabs>
                <w:tab w:val="left" w:pos="567"/>
              </w:tabs>
              <w:jc w:val="center"/>
              <w:rPr>
                <w:rFonts w:ascii="Times New Roman" w:hAnsi="Times New Roman"/>
                <w:szCs w:val="24"/>
              </w:rPr>
            </w:pPr>
          </w:p>
        </w:tc>
        <w:tc>
          <w:tcPr>
            <w:tcW w:w="964" w:type="dxa"/>
            <w:shd w:val="clear" w:color="auto" w:fill="auto"/>
            <w:vAlign w:val="center"/>
          </w:tcPr>
          <w:p w14:paraId="7DE548FF" w14:textId="77777777" w:rsidR="00DF72C0" w:rsidRPr="00FF430B" w:rsidRDefault="00DF72C0" w:rsidP="005F567B">
            <w:pPr>
              <w:pStyle w:val="Corptext"/>
              <w:tabs>
                <w:tab w:val="left" w:pos="567"/>
              </w:tabs>
              <w:jc w:val="center"/>
              <w:rPr>
                <w:rFonts w:ascii="Times New Roman" w:hAnsi="Times New Roman"/>
                <w:szCs w:val="24"/>
              </w:rPr>
            </w:pPr>
          </w:p>
        </w:tc>
        <w:tc>
          <w:tcPr>
            <w:tcW w:w="964" w:type="dxa"/>
            <w:shd w:val="clear" w:color="auto" w:fill="auto"/>
            <w:vAlign w:val="center"/>
          </w:tcPr>
          <w:p w14:paraId="602E63B5" w14:textId="77777777" w:rsidR="00DF72C0" w:rsidRPr="00FF430B" w:rsidRDefault="00DF72C0" w:rsidP="005F567B">
            <w:pPr>
              <w:pStyle w:val="Corptext"/>
              <w:tabs>
                <w:tab w:val="left" w:pos="567"/>
              </w:tabs>
              <w:jc w:val="center"/>
              <w:rPr>
                <w:rFonts w:ascii="Times New Roman" w:hAnsi="Times New Roman"/>
                <w:szCs w:val="24"/>
              </w:rPr>
            </w:pPr>
          </w:p>
        </w:tc>
        <w:tc>
          <w:tcPr>
            <w:tcW w:w="964" w:type="dxa"/>
            <w:shd w:val="clear" w:color="auto" w:fill="auto"/>
            <w:vAlign w:val="center"/>
          </w:tcPr>
          <w:p w14:paraId="6EB4075E" w14:textId="77777777" w:rsidR="00DF72C0" w:rsidRPr="00FF430B" w:rsidRDefault="00DF72C0" w:rsidP="005F567B">
            <w:pPr>
              <w:pStyle w:val="Corptext"/>
              <w:tabs>
                <w:tab w:val="left" w:pos="567"/>
              </w:tabs>
              <w:jc w:val="center"/>
              <w:rPr>
                <w:rFonts w:ascii="Times New Roman" w:hAnsi="Times New Roman"/>
                <w:szCs w:val="24"/>
              </w:rPr>
            </w:pPr>
          </w:p>
        </w:tc>
        <w:tc>
          <w:tcPr>
            <w:tcW w:w="964" w:type="dxa"/>
            <w:shd w:val="clear" w:color="auto" w:fill="auto"/>
            <w:vAlign w:val="center"/>
          </w:tcPr>
          <w:p w14:paraId="0B8BA194" w14:textId="77777777" w:rsidR="00DF72C0" w:rsidRPr="00FF430B" w:rsidRDefault="00DF72C0" w:rsidP="005F567B">
            <w:pPr>
              <w:pStyle w:val="Corptext"/>
              <w:tabs>
                <w:tab w:val="left" w:pos="567"/>
              </w:tabs>
              <w:jc w:val="center"/>
              <w:rPr>
                <w:rFonts w:ascii="Times New Roman" w:hAnsi="Times New Roman"/>
                <w:szCs w:val="24"/>
              </w:rPr>
            </w:pPr>
          </w:p>
        </w:tc>
        <w:tc>
          <w:tcPr>
            <w:tcW w:w="964" w:type="dxa"/>
            <w:shd w:val="clear" w:color="auto" w:fill="auto"/>
            <w:vAlign w:val="center"/>
          </w:tcPr>
          <w:p w14:paraId="06C26B22" w14:textId="77777777" w:rsidR="00DF72C0" w:rsidRPr="00FF430B" w:rsidRDefault="00DF72C0" w:rsidP="005F567B">
            <w:pPr>
              <w:pStyle w:val="Corptext"/>
              <w:tabs>
                <w:tab w:val="left" w:pos="567"/>
              </w:tabs>
              <w:jc w:val="center"/>
              <w:rPr>
                <w:rFonts w:ascii="Times New Roman" w:hAnsi="Times New Roman"/>
                <w:szCs w:val="24"/>
              </w:rPr>
            </w:pPr>
          </w:p>
        </w:tc>
        <w:tc>
          <w:tcPr>
            <w:tcW w:w="991" w:type="dxa"/>
            <w:shd w:val="clear" w:color="auto" w:fill="auto"/>
            <w:vAlign w:val="center"/>
          </w:tcPr>
          <w:p w14:paraId="6B94ABF3" w14:textId="77777777" w:rsidR="00DF72C0" w:rsidRPr="00FF430B" w:rsidRDefault="00DF72C0" w:rsidP="005F567B">
            <w:pPr>
              <w:pStyle w:val="Corptext"/>
              <w:tabs>
                <w:tab w:val="left" w:pos="567"/>
              </w:tabs>
              <w:jc w:val="center"/>
              <w:rPr>
                <w:rFonts w:ascii="Times New Roman" w:hAnsi="Times New Roman"/>
                <w:szCs w:val="24"/>
              </w:rPr>
            </w:pPr>
          </w:p>
        </w:tc>
      </w:tr>
      <w:tr w:rsidR="00DF72C0" w:rsidRPr="00EC30C2" w14:paraId="3BB59A79" w14:textId="77777777" w:rsidTr="001A7877">
        <w:trPr>
          <w:cantSplit/>
          <w:trHeight w:val="57"/>
        </w:trPr>
        <w:tc>
          <w:tcPr>
            <w:tcW w:w="709" w:type="dxa"/>
          </w:tcPr>
          <w:p w14:paraId="1DF965C4" w14:textId="77777777" w:rsidR="00DF72C0" w:rsidRPr="00F83ECD" w:rsidRDefault="00DF72C0" w:rsidP="005F567B">
            <w:pPr>
              <w:pStyle w:val="Corptext"/>
              <w:tabs>
                <w:tab w:val="left" w:pos="567"/>
              </w:tabs>
              <w:rPr>
                <w:rFonts w:ascii="Times New Roman" w:hAnsi="Times New Roman"/>
                <w:b/>
                <w:szCs w:val="24"/>
              </w:rPr>
            </w:pPr>
            <w:r w:rsidRPr="00F83ECD">
              <w:rPr>
                <w:rFonts w:ascii="Times New Roman" w:hAnsi="Times New Roman"/>
                <w:b/>
                <w:szCs w:val="24"/>
              </w:rPr>
              <w:t xml:space="preserve">2. </w:t>
            </w:r>
          </w:p>
        </w:tc>
        <w:tc>
          <w:tcPr>
            <w:tcW w:w="3119" w:type="dxa"/>
          </w:tcPr>
          <w:p w14:paraId="03C1C4A8" w14:textId="0C51D904" w:rsidR="00DF72C0" w:rsidRPr="00EF3DAD" w:rsidRDefault="00DF72C0" w:rsidP="005F567B">
            <w:pPr>
              <w:pStyle w:val="Corptext"/>
              <w:tabs>
                <w:tab w:val="left" w:pos="567"/>
              </w:tabs>
              <w:rPr>
                <w:rFonts w:ascii="Times New Roman" w:hAnsi="Times New Roman"/>
                <w:b/>
                <w:szCs w:val="24"/>
              </w:rPr>
            </w:pPr>
          </w:p>
        </w:tc>
        <w:tc>
          <w:tcPr>
            <w:tcW w:w="964" w:type="dxa"/>
            <w:shd w:val="clear" w:color="auto" w:fill="auto"/>
            <w:vAlign w:val="center"/>
          </w:tcPr>
          <w:p w14:paraId="3BA21A34" w14:textId="77777777" w:rsidR="00DF72C0" w:rsidRPr="00FF430B" w:rsidRDefault="00DF72C0" w:rsidP="005F567B">
            <w:pPr>
              <w:pStyle w:val="Corptext"/>
              <w:tabs>
                <w:tab w:val="left" w:pos="567"/>
              </w:tabs>
              <w:jc w:val="center"/>
              <w:rPr>
                <w:rFonts w:ascii="Times New Roman" w:hAnsi="Times New Roman"/>
                <w:szCs w:val="24"/>
              </w:rPr>
            </w:pPr>
          </w:p>
        </w:tc>
        <w:tc>
          <w:tcPr>
            <w:tcW w:w="964" w:type="dxa"/>
            <w:shd w:val="clear" w:color="auto" w:fill="auto"/>
            <w:vAlign w:val="center"/>
          </w:tcPr>
          <w:p w14:paraId="54D40712" w14:textId="77777777" w:rsidR="00DF72C0" w:rsidRPr="00FF430B" w:rsidRDefault="00DF72C0" w:rsidP="005F567B">
            <w:pPr>
              <w:pStyle w:val="Corptext"/>
              <w:tabs>
                <w:tab w:val="left" w:pos="567"/>
              </w:tabs>
              <w:jc w:val="center"/>
              <w:rPr>
                <w:rFonts w:ascii="Times New Roman" w:hAnsi="Times New Roman"/>
                <w:szCs w:val="24"/>
              </w:rPr>
            </w:pPr>
          </w:p>
        </w:tc>
        <w:tc>
          <w:tcPr>
            <w:tcW w:w="964" w:type="dxa"/>
            <w:shd w:val="clear" w:color="auto" w:fill="auto"/>
            <w:vAlign w:val="center"/>
          </w:tcPr>
          <w:p w14:paraId="652010A2" w14:textId="77777777" w:rsidR="00DF72C0" w:rsidRPr="00FF430B" w:rsidRDefault="00DF72C0" w:rsidP="005F567B">
            <w:pPr>
              <w:pStyle w:val="Corptext"/>
              <w:tabs>
                <w:tab w:val="left" w:pos="567"/>
              </w:tabs>
              <w:jc w:val="center"/>
              <w:rPr>
                <w:rFonts w:ascii="Times New Roman" w:hAnsi="Times New Roman"/>
                <w:szCs w:val="24"/>
              </w:rPr>
            </w:pPr>
          </w:p>
        </w:tc>
        <w:tc>
          <w:tcPr>
            <w:tcW w:w="964" w:type="dxa"/>
            <w:shd w:val="clear" w:color="auto" w:fill="auto"/>
            <w:vAlign w:val="center"/>
          </w:tcPr>
          <w:p w14:paraId="1A2B018D" w14:textId="77777777" w:rsidR="00DF72C0" w:rsidRPr="00FF430B" w:rsidRDefault="00DF72C0" w:rsidP="005F567B">
            <w:pPr>
              <w:pStyle w:val="Corptext"/>
              <w:tabs>
                <w:tab w:val="left" w:pos="567"/>
              </w:tabs>
              <w:jc w:val="center"/>
              <w:rPr>
                <w:rFonts w:ascii="Times New Roman" w:hAnsi="Times New Roman"/>
                <w:szCs w:val="24"/>
              </w:rPr>
            </w:pPr>
          </w:p>
        </w:tc>
        <w:tc>
          <w:tcPr>
            <w:tcW w:w="964" w:type="dxa"/>
            <w:shd w:val="clear" w:color="auto" w:fill="auto"/>
            <w:vAlign w:val="center"/>
          </w:tcPr>
          <w:p w14:paraId="7EE74ADF" w14:textId="77777777" w:rsidR="00DF72C0" w:rsidRPr="00FF430B" w:rsidRDefault="00DF72C0" w:rsidP="005F567B">
            <w:pPr>
              <w:pStyle w:val="Corptext"/>
              <w:tabs>
                <w:tab w:val="left" w:pos="567"/>
              </w:tabs>
              <w:jc w:val="center"/>
              <w:rPr>
                <w:rFonts w:ascii="Times New Roman" w:hAnsi="Times New Roman"/>
                <w:szCs w:val="24"/>
              </w:rPr>
            </w:pPr>
          </w:p>
        </w:tc>
        <w:tc>
          <w:tcPr>
            <w:tcW w:w="964" w:type="dxa"/>
            <w:shd w:val="clear" w:color="auto" w:fill="auto"/>
            <w:vAlign w:val="center"/>
          </w:tcPr>
          <w:p w14:paraId="0A304640" w14:textId="77777777" w:rsidR="00DF72C0" w:rsidRPr="00FF430B" w:rsidRDefault="00DF72C0" w:rsidP="005F567B">
            <w:pPr>
              <w:pStyle w:val="Corptext"/>
              <w:tabs>
                <w:tab w:val="left" w:pos="567"/>
              </w:tabs>
              <w:jc w:val="center"/>
              <w:rPr>
                <w:rFonts w:ascii="Times New Roman" w:hAnsi="Times New Roman"/>
                <w:szCs w:val="24"/>
              </w:rPr>
            </w:pPr>
          </w:p>
        </w:tc>
        <w:tc>
          <w:tcPr>
            <w:tcW w:w="964" w:type="dxa"/>
            <w:shd w:val="clear" w:color="auto" w:fill="auto"/>
            <w:vAlign w:val="center"/>
          </w:tcPr>
          <w:p w14:paraId="7903B4D4" w14:textId="77777777" w:rsidR="00DF72C0" w:rsidRPr="00FF430B" w:rsidRDefault="00DF72C0" w:rsidP="005F567B">
            <w:pPr>
              <w:pStyle w:val="Corptext"/>
              <w:tabs>
                <w:tab w:val="left" w:pos="567"/>
              </w:tabs>
              <w:jc w:val="center"/>
              <w:rPr>
                <w:rFonts w:ascii="Times New Roman" w:hAnsi="Times New Roman"/>
                <w:szCs w:val="24"/>
              </w:rPr>
            </w:pPr>
          </w:p>
        </w:tc>
        <w:tc>
          <w:tcPr>
            <w:tcW w:w="964" w:type="dxa"/>
            <w:shd w:val="clear" w:color="auto" w:fill="auto"/>
            <w:vAlign w:val="center"/>
          </w:tcPr>
          <w:p w14:paraId="1E3D0FF8" w14:textId="77777777" w:rsidR="00DF72C0" w:rsidRPr="00FF430B" w:rsidRDefault="00DF72C0" w:rsidP="005F567B">
            <w:pPr>
              <w:pStyle w:val="Corptext"/>
              <w:tabs>
                <w:tab w:val="left" w:pos="567"/>
              </w:tabs>
              <w:jc w:val="center"/>
              <w:rPr>
                <w:rFonts w:ascii="Times New Roman" w:hAnsi="Times New Roman"/>
                <w:szCs w:val="24"/>
              </w:rPr>
            </w:pPr>
          </w:p>
        </w:tc>
        <w:tc>
          <w:tcPr>
            <w:tcW w:w="964" w:type="dxa"/>
            <w:shd w:val="clear" w:color="auto" w:fill="auto"/>
            <w:vAlign w:val="center"/>
          </w:tcPr>
          <w:p w14:paraId="279A66C0" w14:textId="77777777" w:rsidR="00DF72C0" w:rsidRPr="00FF430B" w:rsidRDefault="00DF72C0" w:rsidP="005F567B">
            <w:pPr>
              <w:pStyle w:val="Corptext"/>
              <w:tabs>
                <w:tab w:val="left" w:pos="567"/>
              </w:tabs>
              <w:jc w:val="center"/>
              <w:rPr>
                <w:rFonts w:ascii="Times New Roman" w:hAnsi="Times New Roman"/>
                <w:szCs w:val="24"/>
              </w:rPr>
            </w:pPr>
          </w:p>
        </w:tc>
        <w:tc>
          <w:tcPr>
            <w:tcW w:w="964" w:type="dxa"/>
            <w:shd w:val="clear" w:color="auto" w:fill="auto"/>
            <w:vAlign w:val="center"/>
          </w:tcPr>
          <w:p w14:paraId="69649C6E" w14:textId="77777777" w:rsidR="00DF72C0" w:rsidRPr="00FF430B" w:rsidRDefault="00DF72C0" w:rsidP="005F567B">
            <w:pPr>
              <w:pStyle w:val="Corptext"/>
              <w:tabs>
                <w:tab w:val="left" w:pos="567"/>
              </w:tabs>
              <w:jc w:val="center"/>
              <w:rPr>
                <w:rFonts w:ascii="Times New Roman" w:hAnsi="Times New Roman"/>
                <w:szCs w:val="24"/>
              </w:rPr>
            </w:pPr>
          </w:p>
        </w:tc>
        <w:tc>
          <w:tcPr>
            <w:tcW w:w="991" w:type="dxa"/>
            <w:shd w:val="clear" w:color="auto" w:fill="auto"/>
            <w:vAlign w:val="center"/>
          </w:tcPr>
          <w:p w14:paraId="53D20924" w14:textId="77777777" w:rsidR="00DF72C0" w:rsidRPr="00FF430B" w:rsidRDefault="00DF72C0" w:rsidP="005F567B">
            <w:pPr>
              <w:pStyle w:val="Corptext"/>
              <w:tabs>
                <w:tab w:val="left" w:pos="567"/>
              </w:tabs>
              <w:jc w:val="center"/>
              <w:rPr>
                <w:rFonts w:ascii="Times New Roman" w:hAnsi="Times New Roman"/>
                <w:szCs w:val="24"/>
              </w:rPr>
            </w:pPr>
          </w:p>
        </w:tc>
      </w:tr>
      <w:tr w:rsidR="00DF72C0" w:rsidRPr="00EC30C2" w14:paraId="57750E4E" w14:textId="77777777" w:rsidTr="001A7877">
        <w:trPr>
          <w:cantSplit/>
          <w:trHeight w:val="57"/>
        </w:trPr>
        <w:tc>
          <w:tcPr>
            <w:tcW w:w="709" w:type="dxa"/>
          </w:tcPr>
          <w:p w14:paraId="40F3D91E" w14:textId="77777777" w:rsidR="00DF72C0" w:rsidRPr="00F83ECD" w:rsidRDefault="00DF72C0" w:rsidP="005F567B">
            <w:pPr>
              <w:pStyle w:val="Corptext"/>
              <w:tabs>
                <w:tab w:val="left" w:pos="567"/>
              </w:tabs>
              <w:rPr>
                <w:rFonts w:ascii="Times New Roman" w:hAnsi="Times New Roman"/>
                <w:b/>
                <w:szCs w:val="24"/>
              </w:rPr>
            </w:pPr>
            <w:r>
              <w:rPr>
                <w:rFonts w:ascii="Times New Roman" w:hAnsi="Times New Roman"/>
                <w:b/>
                <w:szCs w:val="24"/>
              </w:rPr>
              <w:t>3.</w:t>
            </w:r>
          </w:p>
        </w:tc>
        <w:tc>
          <w:tcPr>
            <w:tcW w:w="3119" w:type="dxa"/>
          </w:tcPr>
          <w:p w14:paraId="65DD2079" w14:textId="3AFF1C9C" w:rsidR="00DF72C0" w:rsidRPr="00EF3DAD" w:rsidRDefault="00DF72C0" w:rsidP="005F567B">
            <w:pPr>
              <w:pStyle w:val="Corptext"/>
              <w:tabs>
                <w:tab w:val="left" w:pos="567"/>
              </w:tabs>
              <w:rPr>
                <w:rFonts w:ascii="Times New Roman" w:hAnsi="Times New Roman"/>
                <w:b/>
                <w:szCs w:val="24"/>
              </w:rPr>
            </w:pPr>
          </w:p>
        </w:tc>
        <w:tc>
          <w:tcPr>
            <w:tcW w:w="964" w:type="dxa"/>
            <w:shd w:val="clear" w:color="auto" w:fill="auto"/>
            <w:vAlign w:val="center"/>
          </w:tcPr>
          <w:p w14:paraId="6F33B438" w14:textId="77777777" w:rsidR="00DF72C0" w:rsidRPr="00FF430B" w:rsidRDefault="00DF72C0" w:rsidP="005F567B">
            <w:pPr>
              <w:pStyle w:val="Corptext"/>
              <w:tabs>
                <w:tab w:val="left" w:pos="567"/>
              </w:tabs>
              <w:jc w:val="center"/>
              <w:rPr>
                <w:rFonts w:ascii="Times New Roman" w:hAnsi="Times New Roman"/>
                <w:szCs w:val="24"/>
              </w:rPr>
            </w:pPr>
          </w:p>
        </w:tc>
        <w:tc>
          <w:tcPr>
            <w:tcW w:w="964" w:type="dxa"/>
            <w:shd w:val="clear" w:color="auto" w:fill="auto"/>
            <w:vAlign w:val="center"/>
          </w:tcPr>
          <w:p w14:paraId="2D95C89F" w14:textId="77777777" w:rsidR="00DF72C0" w:rsidRPr="00FF430B" w:rsidRDefault="00DF72C0" w:rsidP="005F567B">
            <w:pPr>
              <w:pStyle w:val="Corptext"/>
              <w:tabs>
                <w:tab w:val="left" w:pos="567"/>
              </w:tabs>
              <w:jc w:val="center"/>
              <w:rPr>
                <w:rFonts w:ascii="Times New Roman" w:hAnsi="Times New Roman"/>
                <w:szCs w:val="24"/>
              </w:rPr>
            </w:pPr>
          </w:p>
        </w:tc>
        <w:tc>
          <w:tcPr>
            <w:tcW w:w="964" w:type="dxa"/>
            <w:shd w:val="clear" w:color="auto" w:fill="auto"/>
            <w:vAlign w:val="center"/>
          </w:tcPr>
          <w:p w14:paraId="663E5466" w14:textId="77777777" w:rsidR="00DF72C0" w:rsidRPr="00FF430B" w:rsidRDefault="00DF72C0" w:rsidP="005F567B">
            <w:pPr>
              <w:pStyle w:val="Corptext"/>
              <w:tabs>
                <w:tab w:val="left" w:pos="567"/>
              </w:tabs>
              <w:jc w:val="center"/>
              <w:rPr>
                <w:rFonts w:ascii="Times New Roman" w:hAnsi="Times New Roman"/>
                <w:szCs w:val="24"/>
              </w:rPr>
            </w:pPr>
          </w:p>
        </w:tc>
        <w:tc>
          <w:tcPr>
            <w:tcW w:w="964" w:type="dxa"/>
            <w:shd w:val="clear" w:color="auto" w:fill="auto"/>
            <w:vAlign w:val="center"/>
          </w:tcPr>
          <w:p w14:paraId="0038C8B1" w14:textId="77777777" w:rsidR="00DF72C0" w:rsidRPr="00FF430B" w:rsidRDefault="00DF72C0" w:rsidP="005F567B">
            <w:pPr>
              <w:pStyle w:val="Corptext"/>
              <w:tabs>
                <w:tab w:val="left" w:pos="567"/>
              </w:tabs>
              <w:jc w:val="center"/>
              <w:rPr>
                <w:rFonts w:ascii="Times New Roman" w:hAnsi="Times New Roman"/>
                <w:szCs w:val="24"/>
              </w:rPr>
            </w:pPr>
          </w:p>
        </w:tc>
        <w:tc>
          <w:tcPr>
            <w:tcW w:w="964" w:type="dxa"/>
            <w:shd w:val="clear" w:color="auto" w:fill="auto"/>
            <w:vAlign w:val="center"/>
          </w:tcPr>
          <w:p w14:paraId="1D77D68A" w14:textId="77777777" w:rsidR="00DF72C0" w:rsidRPr="00FF430B" w:rsidRDefault="00DF72C0" w:rsidP="005F567B">
            <w:pPr>
              <w:pStyle w:val="Corptext"/>
              <w:tabs>
                <w:tab w:val="left" w:pos="567"/>
              </w:tabs>
              <w:jc w:val="center"/>
              <w:rPr>
                <w:rFonts w:ascii="Times New Roman" w:hAnsi="Times New Roman"/>
                <w:szCs w:val="24"/>
              </w:rPr>
            </w:pPr>
          </w:p>
        </w:tc>
        <w:tc>
          <w:tcPr>
            <w:tcW w:w="964" w:type="dxa"/>
            <w:shd w:val="clear" w:color="auto" w:fill="auto"/>
            <w:vAlign w:val="center"/>
          </w:tcPr>
          <w:p w14:paraId="196E345E" w14:textId="77777777" w:rsidR="00DF72C0" w:rsidRPr="00FF430B" w:rsidRDefault="00DF72C0" w:rsidP="005F567B">
            <w:pPr>
              <w:pStyle w:val="Corptext"/>
              <w:tabs>
                <w:tab w:val="left" w:pos="567"/>
              </w:tabs>
              <w:jc w:val="center"/>
              <w:rPr>
                <w:rFonts w:ascii="Times New Roman" w:hAnsi="Times New Roman"/>
                <w:szCs w:val="24"/>
              </w:rPr>
            </w:pPr>
          </w:p>
        </w:tc>
        <w:tc>
          <w:tcPr>
            <w:tcW w:w="964" w:type="dxa"/>
            <w:shd w:val="clear" w:color="auto" w:fill="auto"/>
            <w:vAlign w:val="center"/>
          </w:tcPr>
          <w:p w14:paraId="33DBBFE8" w14:textId="77777777" w:rsidR="00DF72C0" w:rsidRPr="00FF430B" w:rsidRDefault="00DF72C0" w:rsidP="005F567B">
            <w:pPr>
              <w:pStyle w:val="Corptext"/>
              <w:tabs>
                <w:tab w:val="left" w:pos="567"/>
              </w:tabs>
              <w:jc w:val="center"/>
              <w:rPr>
                <w:rFonts w:ascii="Times New Roman" w:hAnsi="Times New Roman"/>
                <w:szCs w:val="24"/>
              </w:rPr>
            </w:pPr>
          </w:p>
        </w:tc>
        <w:tc>
          <w:tcPr>
            <w:tcW w:w="964" w:type="dxa"/>
            <w:shd w:val="clear" w:color="auto" w:fill="auto"/>
            <w:vAlign w:val="center"/>
          </w:tcPr>
          <w:p w14:paraId="105E053F" w14:textId="77777777" w:rsidR="00DF72C0" w:rsidRPr="00FF430B" w:rsidRDefault="00DF72C0" w:rsidP="005F567B">
            <w:pPr>
              <w:pStyle w:val="Corptext"/>
              <w:tabs>
                <w:tab w:val="left" w:pos="567"/>
              </w:tabs>
              <w:jc w:val="center"/>
              <w:rPr>
                <w:rFonts w:ascii="Times New Roman" w:hAnsi="Times New Roman"/>
                <w:szCs w:val="24"/>
              </w:rPr>
            </w:pPr>
          </w:p>
        </w:tc>
        <w:tc>
          <w:tcPr>
            <w:tcW w:w="964" w:type="dxa"/>
            <w:shd w:val="clear" w:color="auto" w:fill="auto"/>
            <w:vAlign w:val="center"/>
          </w:tcPr>
          <w:p w14:paraId="01FBECD3" w14:textId="77777777" w:rsidR="00DF72C0" w:rsidRPr="00FF430B" w:rsidRDefault="00DF72C0" w:rsidP="005F567B">
            <w:pPr>
              <w:pStyle w:val="Corptext"/>
              <w:tabs>
                <w:tab w:val="left" w:pos="567"/>
              </w:tabs>
              <w:jc w:val="center"/>
              <w:rPr>
                <w:rFonts w:ascii="Times New Roman" w:hAnsi="Times New Roman"/>
                <w:szCs w:val="24"/>
              </w:rPr>
            </w:pPr>
          </w:p>
        </w:tc>
        <w:tc>
          <w:tcPr>
            <w:tcW w:w="964" w:type="dxa"/>
            <w:shd w:val="clear" w:color="auto" w:fill="auto"/>
            <w:vAlign w:val="center"/>
          </w:tcPr>
          <w:p w14:paraId="38B91133" w14:textId="77777777" w:rsidR="00DF72C0" w:rsidRPr="00FF430B" w:rsidRDefault="00DF72C0" w:rsidP="005F567B">
            <w:pPr>
              <w:pStyle w:val="Corptext"/>
              <w:tabs>
                <w:tab w:val="left" w:pos="567"/>
              </w:tabs>
              <w:jc w:val="center"/>
              <w:rPr>
                <w:rFonts w:ascii="Times New Roman" w:hAnsi="Times New Roman"/>
                <w:szCs w:val="24"/>
              </w:rPr>
            </w:pPr>
          </w:p>
        </w:tc>
        <w:tc>
          <w:tcPr>
            <w:tcW w:w="991" w:type="dxa"/>
            <w:shd w:val="clear" w:color="auto" w:fill="auto"/>
            <w:vAlign w:val="center"/>
          </w:tcPr>
          <w:p w14:paraId="2ED5B45D" w14:textId="77777777" w:rsidR="00DF72C0" w:rsidRPr="00FF430B" w:rsidRDefault="00DF72C0" w:rsidP="005F567B">
            <w:pPr>
              <w:pStyle w:val="Corptext"/>
              <w:tabs>
                <w:tab w:val="left" w:pos="567"/>
              </w:tabs>
              <w:jc w:val="center"/>
              <w:rPr>
                <w:rFonts w:ascii="Times New Roman" w:hAnsi="Times New Roman"/>
                <w:szCs w:val="24"/>
              </w:rPr>
            </w:pPr>
          </w:p>
        </w:tc>
      </w:tr>
      <w:tr w:rsidR="00DF72C0" w:rsidRPr="00EC30C2" w14:paraId="28475CCF" w14:textId="77777777" w:rsidTr="001A7877">
        <w:trPr>
          <w:cantSplit/>
          <w:trHeight w:val="57"/>
        </w:trPr>
        <w:tc>
          <w:tcPr>
            <w:tcW w:w="709" w:type="dxa"/>
          </w:tcPr>
          <w:p w14:paraId="40B29ADB" w14:textId="77777777" w:rsidR="00DF72C0" w:rsidRPr="00F83ECD" w:rsidRDefault="00DF72C0" w:rsidP="005F567B">
            <w:pPr>
              <w:pStyle w:val="Corptext"/>
              <w:tabs>
                <w:tab w:val="left" w:pos="567"/>
              </w:tabs>
              <w:rPr>
                <w:rFonts w:ascii="Times New Roman" w:hAnsi="Times New Roman"/>
                <w:b/>
                <w:szCs w:val="24"/>
              </w:rPr>
            </w:pPr>
            <w:r>
              <w:rPr>
                <w:rFonts w:ascii="Times New Roman" w:hAnsi="Times New Roman"/>
                <w:b/>
                <w:szCs w:val="24"/>
              </w:rPr>
              <w:t>4</w:t>
            </w:r>
            <w:r w:rsidRPr="00F83ECD">
              <w:rPr>
                <w:rFonts w:ascii="Times New Roman" w:hAnsi="Times New Roman"/>
                <w:b/>
                <w:szCs w:val="24"/>
              </w:rPr>
              <w:t>.</w:t>
            </w:r>
          </w:p>
        </w:tc>
        <w:tc>
          <w:tcPr>
            <w:tcW w:w="3119" w:type="dxa"/>
          </w:tcPr>
          <w:p w14:paraId="1EEB9934" w14:textId="67F96250" w:rsidR="00DF72C0" w:rsidRPr="00EF3DAD" w:rsidRDefault="00DF72C0" w:rsidP="005F567B">
            <w:pPr>
              <w:pStyle w:val="Corptext"/>
              <w:tabs>
                <w:tab w:val="left" w:pos="567"/>
              </w:tabs>
              <w:rPr>
                <w:rFonts w:ascii="Times New Roman" w:hAnsi="Times New Roman"/>
                <w:b/>
                <w:szCs w:val="24"/>
              </w:rPr>
            </w:pPr>
          </w:p>
        </w:tc>
        <w:tc>
          <w:tcPr>
            <w:tcW w:w="964" w:type="dxa"/>
            <w:shd w:val="clear" w:color="auto" w:fill="auto"/>
            <w:vAlign w:val="center"/>
          </w:tcPr>
          <w:p w14:paraId="4F612AF8" w14:textId="77777777" w:rsidR="00DF72C0" w:rsidRPr="00FF430B" w:rsidRDefault="00DF72C0" w:rsidP="005F567B">
            <w:pPr>
              <w:pStyle w:val="Corptext"/>
              <w:tabs>
                <w:tab w:val="left" w:pos="567"/>
              </w:tabs>
              <w:jc w:val="center"/>
              <w:rPr>
                <w:rFonts w:ascii="Times New Roman" w:hAnsi="Times New Roman"/>
                <w:szCs w:val="24"/>
              </w:rPr>
            </w:pPr>
          </w:p>
        </w:tc>
        <w:tc>
          <w:tcPr>
            <w:tcW w:w="964" w:type="dxa"/>
            <w:shd w:val="clear" w:color="auto" w:fill="auto"/>
            <w:vAlign w:val="center"/>
          </w:tcPr>
          <w:p w14:paraId="5DBA4615" w14:textId="77777777" w:rsidR="00DF72C0" w:rsidRPr="00FF430B" w:rsidRDefault="00DF72C0" w:rsidP="005F567B">
            <w:pPr>
              <w:pStyle w:val="Corptext"/>
              <w:tabs>
                <w:tab w:val="left" w:pos="567"/>
              </w:tabs>
              <w:jc w:val="center"/>
              <w:rPr>
                <w:rFonts w:ascii="Times New Roman" w:hAnsi="Times New Roman"/>
                <w:szCs w:val="24"/>
              </w:rPr>
            </w:pPr>
          </w:p>
        </w:tc>
        <w:tc>
          <w:tcPr>
            <w:tcW w:w="964" w:type="dxa"/>
            <w:shd w:val="clear" w:color="auto" w:fill="auto"/>
            <w:vAlign w:val="center"/>
          </w:tcPr>
          <w:p w14:paraId="4E1F733D" w14:textId="77777777" w:rsidR="00DF72C0" w:rsidRPr="00FF430B" w:rsidRDefault="00DF72C0" w:rsidP="005F567B">
            <w:pPr>
              <w:pStyle w:val="Corptext"/>
              <w:tabs>
                <w:tab w:val="left" w:pos="567"/>
              </w:tabs>
              <w:jc w:val="center"/>
              <w:rPr>
                <w:rFonts w:ascii="Times New Roman" w:hAnsi="Times New Roman"/>
                <w:szCs w:val="24"/>
              </w:rPr>
            </w:pPr>
          </w:p>
        </w:tc>
        <w:tc>
          <w:tcPr>
            <w:tcW w:w="964" w:type="dxa"/>
            <w:shd w:val="clear" w:color="auto" w:fill="auto"/>
            <w:vAlign w:val="center"/>
          </w:tcPr>
          <w:p w14:paraId="2794BC4F" w14:textId="77777777" w:rsidR="00DF72C0" w:rsidRPr="00FF430B" w:rsidRDefault="00DF72C0" w:rsidP="005F567B">
            <w:pPr>
              <w:pStyle w:val="Corptext"/>
              <w:tabs>
                <w:tab w:val="left" w:pos="567"/>
              </w:tabs>
              <w:jc w:val="center"/>
              <w:rPr>
                <w:rFonts w:ascii="Times New Roman" w:hAnsi="Times New Roman"/>
                <w:szCs w:val="24"/>
              </w:rPr>
            </w:pPr>
          </w:p>
        </w:tc>
        <w:tc>
          <w:tcPr>
            <w:tcW w:w="964" w:type="dxa"/>
            <w:shd w:val="clear" w:color="auto" w:fill="auto"/>
            <w:vAlign w:val="center"/>
          </w:tcPr>
          <w:p w14:paraId="1008F1AD" w14:textId="77777777" w:rsidR="00DF72C0" w:rsidRPr="00FF430B" w:rsidRDefault="00DF72C0" w:rsidP="005F567B">
            <w:pPr>
              <w:pStyle w:val="Corptext"/>
              <w:tabs>
                <w:tab w:val="left" w:pos="567"/>
              </w:tabs>
              <w:jc w:val="center"/>
              <w:rPr>
                <w:rFonts w:ascii="Times New Roman" w:hAnsi="Times New Roman"/>
                <w:szCs w:val="24"/>
              </w:rPr>
            </w:pPr>
          </w:p>
        </w:tc>
        <w:tc>
          <w:tcPr>
            <w:tcW w:w="964" w:type="dxa"/>
            <w:shd w:val="clear" w:color="auto" w:fill="auto"/>
            <w:vAlign w:val="center"/>
          </w:tcPr>
          <w:p w14:paraId="422C3E8F" w14:textId="77777777" w:rsidR="00DF72C0" w:rsidRPr="00FF430B" w:rsidRDefault="00DF72C0" w:rsidP="005F567B">
            <w:pPr>
              <w:pStyle w:val="Corptext"/>
              <w:tabs>
                <w:tab w:val="left" w:pos="567"/>
              </w:tabs>
              <w:jc w:val="center"/>
              <w:rPr>
                <w:rFonts w:ascii="Times New Roman" w:hAnsi="Times New Roman"/>
                <w:szCs w:val="24"/>
              </w:rPr>
            </w:pPr>
          </w:p>
        </w:tc>
        <w:tc>
          <w:tcPr>
            <w:tcW w:w="964" w:type="dxa"/>
            <w:shd w:val="clear" w:color="auto" w:fill="auto"/>
            <w:vAlign w:val="center"/>
          </w:tcPr>
          <w:p w14:paraId="3668BD15" w14:textId="77777777" w:rsidR="00DF72C0" w:rsidRPr="00FF430B" w:rsidRDefault="00DF72C0" w:rsidP="005F567B">
            <w:pPr>
              <w:pStyle w:val="Corptext"/>
              <w:tabs>
                <w:tab w:val="left" w:pos="567"/>
              </w:tabs>
              <w:jc w:val="center"/>
              <w:rPr>
                <w:rFonts w:ascii="Times New Roman" w:hAnsi="Times New Roman"/>
                <w:szCs w:val="24"/>
              </w:rPr>
            </w:pPr>
          </w:p>
        </w:tc>
        <w:tc>
          <w:tcPr>
            <w:tcW w:w="964" w:type="dxa"/>
            <w:shd w:val="clear" w:color="auto" w:fill="auto"/>
            <w:vAlign w:val="center"/>
          </w:tcPr>
          <w:p w14:paraId="6B2A8CE4" w14:textId="77777777" w:rsidR="00DF72C0" w:rsidRPr="00FF430B" w:rsidRDefault="00DF72C0" w:rsidP="005F567B">
            <w:pPr>
              <w:pStyle w:val="Corptext"/>
              <w:tabs>
                <w:tab w:val="left" w:pos="567"/>
              </w:tabs>
              <w:jc w:val="center"/>
              <w:rPr>
                <w:rFonts w:ascii="Times New Roman" w:hAnsi="Times New Roman"/>
                <w:szCs w:val="24"/>
              </w:rPr>
            </w:pPr>
          </w:p>
        </w:tc>
        <w:tc>
          <w:tcPr>
            <w:tcW w:w="964" w:type="dxa"/>
            <w:shd w:val="clear" w:color="auto" w:fill="auto"/>
            <w:vAlign w:val="center"/>
          </w:tcPr>
          <w:p w14:paraId="5A6C04DB" w14:textId="77777777" w:rsidR="00DF72C0" w:rsidRPr="00FF430B" w:rsidRDefault="00DF72C0" w:rsidP="005F567B">
            <w:pPr>
              <w:pStyle w:val="Corptext"/>
              <w:tabs>
                <w:tab w:val="left" w:pos="567"/>
              </w:tabs>
              <w:jc w:val="center"/>
              <w:rPr>
                <w:rFonts w:ascii="Times New Roman" w:hAnsi="Times New Roman"/>
                <w:szCs w:val="24"/>
              </w:rPr>
            </w:pPr>
          </w:p>
        </w:tc>
        <w:tc>
          <w:tcPr>
            <w:tcW w:w="964" w:type="dxa"/>
            <w:shd w:val="clear" w:color="auto" w:fill="auto"/>
            <w:vAlign w:val="center"/>
          </w:tcPr>
          <w:p w14:paraId="7D03337A" w14:textId="77777777" w:rsidR="00DF72C0" w:rsidRPr="00FF430B" w:rsidRDefault="00DF72C0" w:rsidP="005F567B">
            <w:pPr>
              <w:pStyle w:val="Corptext"/>
              <w:tabs>
                <w:tab w:val="left" w:pos="567"/>
              </w:tabs>
              <w:jc w:val="center"/>
              <w:rPr>
                <w:rFonts w:ascii="Times New Roman" w:hAnsi="Times New Roman"/>
                <w:szCs w:val="24"/>
              </w:rPr>
            </w:pPr>
          </w:p>
        </w:tc>
        <w:tc>
          <w:tcPr>
            <w:tcW w:w="991" w:type="dxa"/>
            <w:shd w:val="clear" w:color="auto" w:fill="auto"/>
            <w:vAlign w:val="center"/>
          </w:tcPr>
          <w:p w14:paraId="7EDABB10" w14:textId="77777777" w:rsidR="00DF72C0" w:rsidRPr="00FF430B" w:rsidRDefault="00DF72C0" w:rsidP="005F567B">
            <w:pPr>
              <w:pStyle w:val="Corptext"/>
              <w:tabs>
                <w:tab w:val="left" w:pos="567"/>
              </w:tabs>
              <w:jc w:val="center"/>
              <w:rPr>
                <w:rFonts w:ascii="Times New Roman" w:hAnsi="Times New Roman"/>
                <w:szCs w:val="24"/>
              </w:rPr>
            </w:pPr>
          </w:p>
        </w:tc>
      </w:tr>
      <w:tr w:rsidR="00DF72C0" w:rsidRPr="00EC30C2" w14:paraId="0E9D54B5" w14:textId="77777777" w:rsidTr="001A7877">
        <w:trPr>
          <w:cantSplit/>
          <w:trHeight w:val="57"/>
        </w:trPr>
        <w:tc>
          <w:tcPr>
            <w:tcW w:w="709" w:type="dxa"/>
          </w:tcPr>
          <w:p w14:paraId="54C03EC0" w14:textId="77777777" w:rsidR="00DF72C0" w:rsidRPr="00F83ECD" w:rsidRDefault="00DF72C0" w:rsidP="005F567B">
            <w:pPr>
              <w:pStyle w:val="Corptext"/>
              <w:tabs>
                <w:tab w:val="left" w:pos="567"/>
              </w:tabs>
              <w:rPr>
                <w:rFonts w:ascii="Times New Roman" w:hAnsi="Times New Roman"/>
                <w:b/>
                <w:szCs w:val="24"/>
              </w:rPr>
            </w:pPr>
            <w:r>
              <w:rPr>
                <w:rFonts w:ascii="Times New Roman" w:hAnsi="Times New Roman"/>
                <w:b/>
                <w:szCs w:val="24"/>
              </w:rPr>
              <w:t>5</w:t>
            </w:r>
            <w:r w:rsidRPr="00F83ECD">
              <w:rPr>
                <w:rFonts w:ascii="Times New Roman" w:hAnsi="Times New Roman"/>
                <w:b/>
                <w:szCs w:val="24"/>
              </w:rPr>
              <w:t>.</w:t>
            </w:r>
          </w:p>
        </w:tc>
        <w:tc>
          <w:tcPr>
            <w:tcW w:w="3119" w:type="dxa"/>
          </w:tcPr>
          <w:p w14:paraId="6E342583" w14:textId="653D8881" w:rsidR="00DF72C0" w:rsidRPr="00EF3DAD" w:rsidRDefault="00DF72C0" w:rsidP="005F567B">
            <w:pPr>
              <w:pStyle w:val="Corptext"/>
              <w:tabs>
                <w:tab w:val="left" w:pos="567"/>
              </w:tabs>
              <w:rPr>
                <w:rFonts w:ascii="Times New Roman" w:hAnsi="Times New Roman"/>
                <w:b/>
                <w:szCs w:val="24"/>
              </w:rPr>
            </w:pPr>
          </w:p>
        </w:tc>
        <w:tc>
          <w:tcPr>
            <w:tcW w:w="964" w:type="dxa"/>
            <w:shd w:val="clear" w:color="auto" w:fill="auto"/>
            <w:vAlign w:val="center"/>
          </w:tcPr>
          <w:p w14:paraId="619003A8" w14:textId="77777777" w:rsidR="00DF72C0" w:rsidRPr="00FF430B" w:rsidRDefault="00DF72C0" w:rsidP="005F567B">
            <w:pPr>
              <w:pStyle w:val="Corptext"/>
              <w:tabs>
                <w:tab w:val="left" w:pos="567"/>
              </w:tabs>
              <w:jc w:val="center"/>
              <w:rPr>
                <w:rFonts w:ascii="Times New Roman" w:hAnsi="Times New Roman"/>
                <w:szCs w:val="24"/>
              </w:rPr>
            </w:pPr>
          </w:p>
        </w:tc>
        <w:tc>
          <w:tcPr>
            <w:tcW w:w="964" w:type="dxa"/>
            <w:shd w:val="clear" w:color="auto" w:fill="auto"/>
            <w:vAlign w:val="center"/>
          </w:tcPr>
          <w:p w14:paraId="6CE9219D" w14:textId="77777777" w:rsidR="00DF72C0" w:rsidRPr="00FF430B" w:rsidRDefault="00DF72C0" w:rsidP="005F567B">
            <w:pPr>
              <w:pStyle w:val="Corptext"/>
              <w:tabs>
                <w:tab w:val="left" w:pos="567"/>
              </w:tabs>
              <w:jc w:val="center"/>
              <w:rPr>
                <w:rFonts w:ascii="Times New Roman" w:hAnsi="Times New Roman"/>
                <w:szCs w:val="24"/>
              </w:rPr>
            </w:pPr>
          </w:p>
        </w:tc>
        <w:tc>
          <w:tcPr>
            <w:tcW w:w="964" w:type="dxa"/>
            <w:shd w:val="clear" w:color="auto" w:fill="auto"/>
            <w:vAlign w:val="center"/>
          </w:tcPr>
          <w:p w14:paraId="46BB7F38" w14:textId="77777777" w:rsidR="00DF72C0" w:rsidRPr="00FF430B" w:rsidRDefault="00DF72C0" w:rsidP="005F567B">
            <w:pPr>
              <w:pStyle w:val="Corptext"/>
              <w:tabs>
                <w:tab w:val="left" w:pos="567"/>
              </w:tabs>
              <w:jc w:val="center"/>
              <w:rPr>
                <w:rFonts w:ascii="Times New Roman" w:hAnsi="Times New Roman"/>
                <w:szCs w:val="24"/>
              </w:rPr>
            </w:pPr>
          </w:p>
        </w:tc>
        <w:tc>
          <w:tcPr>
            <w:tcW w:w="964" w:type="dxa"/>
            <w:shd w:val="clear" w:color="auto" w:fill="auto"/>
            <w:vAlign w:val="center"/>
          </w:tcPr>
          <w:p w14:paraId="220C5280" w14:textId="77777777" w:rsidR="00DF72C0" w:rsidRPr="00FF430B" w:rsidRDefault="00DF72C0" w:rsidP="005F567B">
            <w:pPr>
              <w:pStyle w:val="Corptext"/>
              <w:tabs>
                <w:tab w:val="left" w:pos="567"/>
              </w:tabs>
              <w:jc w:val="center"/>
              <w:rPr>
                <w:rFonts w:ascii="Times New Roman" w:hAnsi="Times New Roman"/>
                <w:szCs w:val="24"/>
              </w:rPr>
            </w:pPr>
          </w:p>
        </w:tc>
        <w:tc>
          <w:tcPr>
            <w:tcW w:w="964" w:type="dxa"/>
            <w:shd w:val="clear" w:color="auto" w:fill="auto"/>
            <w:vAlign w:val="center"/>
          </w:tcPr>
          <w:p w14:paraId="4DC5B318" w14:textId="77777777" w:rsidR="00DF72C0" w:rsidRPr="00FF430B" w:rsidRDefault="00DF72C0" w:rsidP="005F567B">
            <w:pPr>
              <w:pStyle w:val="Corptext"/>
              <w:tabs>
                <w:tab w:val="left" w:pos="567"/>
              </w:tabs>
              <w:jc w:val="center"/>
              <w:rPr>
                <w:rFonts w:ascii="Times New Roman" w:hAnsi="Times New Roman"/>
                <w:szCs w:val="24"/>
              </w:rPr>
            </w:pPr>
          </w:p>
        </w:tc>
        <w:tc>
          <w:tcPr>
            <w:tcW w:w="964" w:type="dxa"/>
            <w:shd w:val="clear" w:color="auto" w:fill="auto"/>
            <w:vAlign w:val="center"/>
          </w:tcPr>
          <w:p w14:paraId="34747B35" w14:textId="77777777" w:rsidR="00DF72C0" w:rsidRPr="00FF430B" w:rsidRDefault="00DF72C0" w:rsidP="005F567B">
            <w:pPr>
              <w:pStyle w:val="Corptext"/>
              <w:tabs>
                <w:tab w:val="left" w:pos="567"/>
              </w:tabs>
              <w:jc w:val="center"/>
              <w:rPr>
                <w:rFonts w:ascii="Times New Roman" w:hAnsi="Times New Roman"/>
                <w:szCs w:val="24"/>
              </w:rPr>
            </w:pPr>
          </w:p>
        </w:tc>
        <w:tc>
          <w:tcPr>
            <w:tcW w:w="964" w:type="dxa"/>
            <w:shd w:val="clear" w:color="auto" w:fill="auto"/>
            <w:vAlign w:val="center"/>
          </w:tcPr>
          <w:p w14:paraId="73A771C6" w14:textId="77777777" w:rsidR="00DF72C0" w:rsidRPr="00FF430B" w:rsidRDefault="00DF72C0" w:rsidP="005F567B">
            <w:pPr>
              <w:pStyle w:val="Corptext"/>
              <w:tabs>
                <w:tab w:val="left" w:pos="567"/>
              </w:tabs>
              <w:jc w:val="center"/>
              <w:rPr>
                <w:rFonts w:ascii="Times New Roman" w:hAnsi="Times New Roman"/>
                <w:szCs w:val="24"/>
              </w:rPr>
            </w:pPr>
          </w:p>
        </w:tc>
        <w:tc>
          <w:tcPr>
            <w:tcW w:w="964" w:type="dxa"/>
            <w:shd w:val="clear" w:color="auto" w:fill="auto"/>
            <w:vAlign w:val="center"/>
          </w:tcPr>
          <w:p w14:paraId="79C4AABE" w14:textId="77777777" w:rsidR="00DF72C0" w:rsidRPr="00FF430B" w:rsidRDefault="00DF72C0" w:rsidP="005F567B">
            <w:pPr>
              <w:pStyle w:val="Corptext"/>
              <w:tabs>
                <w:tab w:val="left" w:pos="567"/>
              </w:tabs>
              <w:jc w:val="center"/>
              <w:rPr>
                <w:rFonts w:ascii="Times New Roman" w:hAnsi="Times New Roman"/>
                <w:szCs w:val="24"/>
              </w:rPr>
            </w:pPr>
          </w:p>
        </w:tc>
        <w:tc>
          <w:tcPr>
            <w:tcW w:w="964" w:type="dxa"/>
            <w:shd w:val="clear" w:color="auto" w:fill="auto"/>
            <w:vAlign w:val="center"/>
          </w:tcPr>
          <w:p w14:paraId="08D737EF" w14:textId="77777777" w:rsidR="00DF72C0" w:rsidRPr="00FF430B" w:rsidRDefault="00DF72C0" w:rsidP="005F567B">
            <w:pPr>
              <w:pStyle w:val="Corptext"/>
              <w:tabs>
                <w:tab w:val="left" w:pos="567"/>
              </w:tabs>
              <w:jc w:val="center"/>
              <w:rPr>
                <w:rFonts w:ascii="Times New Roman" w:hAnsi="Times New Roman"/>
                <w:szCs w:val="24"/>
              </w:rPr>
            </w:pPr>
          </w:p>
        </w:tc>
        <w:tc>
          <w:tcPr>
            <w:tcW w:w="964" w:type="dxa"/>
            <w:shd w:val="clear" w:color="auto" w:fill="auto"/>
            <w:vAlign w:val="center"/>
          </w:tcPr>
          <w:p w14:paraId="43897782" w14:textId="77777777" w:rsidR="00DF72C0" w:rsidRPr="00FF430B" w:rsidRDefault="00DF72C0" w:rsidP="005F567B">
            <w:pPr>
              <w:pStyle w:val="Corptext"/>
              <w:tabs>
                <w:tab w:val="left" w:pos="567"/>
              </w:tabs>
              <w:jc w:val="center"/>
              <w:rPr>
                <w:rFonts w:ascii="Times New Roman" w:hAnsi="Times New Roman"/>
                <w:szCs w:val="24"/>
              </w:rPr>
            </w:pPr>
          </w:p>
        </w:tc>
        <w:tc>
          <w:tcPr>
            <w:tcW w:w="991" w:type="dxa"/>
            <w:shd w:val="clear" w:color="auto" w:fill="auto"/>
            <w:vAlign w:val="center"/>
          </w:tcPr>
          <w:p w14:paraId="0BBA8C19" w14:textId="77777777" w:rsidR="00DF72C0" w:rsidRPr="00FF430B" w:rsidRDefault="00DF72C0" w:rsidP="005F567B">
            <w:pPr>
              <w:pStyle w:val="Corptext"/>
              <w:tabs>
                <w:tab w:val="left" w:pos="567"/>
              </w:tabs>
              <w:jc w:val="center"/>
              <w:rPr>
                <w:rFonts w:ascii="Times New Roman" w:hAnsi="Times New Roman"/>
                <w:szCs w:val="24"/>
              </w:rPr>
            </w:pPr>
          </w:p>
        </w:tc>
      </w:tr>
      <w:tr w:rsidR="00DF72C0" w:rsidRPr="00EC30C2" w14:paraId="2E4EA6B7" w14:textId="77777777" w:rsidTr="001A7877">
        <w:trPr>
          <w:cantSplit/>
          <w:trHeight w:val="70"/>
        </w:trPr>
        <w:tc>
          <w:tcPr>
            <w:tcW w:w="709" w:type="dxa"/>
          </w:tcPr>
          <w:p w14:paraId="306784D7" w14:textId="79D504CE" w:rsidR="00DF72C0" w:rsidRPr="00F83ECD" w:rsidRDefault="008F0CDB" w:rsidP="005F567B">
            <w:pPr>
              <w:pStyle w:val="Corptext"/>
              <w:tabs>
                <w:tab w:val="left" w:pos="567"/>
              </w:tabs>
              <w:rPr>
                <w:rFonts w:ascii="Times New Roman" w:hAnsi="Times New Roman"/>
                <w:b/>
                <w:szCs w:val="24"/>
              </w:rPr>
            </w:pPr>
            <w:r>
              <w:rPr>
                <w:rFonts w:ascii="Times New Roman" w:hAnsi="Times New Roman"/>
                <w:b/>
                <w:szCs w:val="24"/>
              </w:rPr>
              <w:t>6</w:t>
            </w:r>
            <w:r w:rsidR="00DF72C0" w:rsidRPr="00F83ECD">
              <w:rPr>
                <w:rFonts w:ascii="Times New Roman" w:hAnsi="Times New Roman"/>
                <w:b/>
                <w:szCs w:val="24"/>
              </w:rPr>
              <w:t>.</w:t>
            </w:r>
          </w:p>
        </w:tc>
        <w:tc>
          <w:tcPr>
            <w:tcW w:w="3119" w:type="dxa"/>
          </w:tcPr>
          <w:p w14:paraId="0E600114" w14:textId="04AA96DB" w:rsidR="00DF72C0" w:rsidRPr="00EF3DAD" w:rsidRDefault="00DF72C0" w:rsidP="005F567B">
            <w:pPr>
              <w:pStyle w:val="Corptext"/>
              <w:tabs>
                <w:tab w:val="left" w:pos="567"/>
              </w:tabs>
              <w:rPr>
                <w:rFonts w:ascii="Times New Roman" w:hAnsi="Times New Roman"/>
                <w:b/>
                <w:szCs w:val="24"/>
              </w:rPr>
            </w:pPr>
          </w:p>
        </w:tc>
        <w:tc>
          <w:tcPr>
            <w:tcW w:w="964" w:type="dxa"/>
            <w:shd w:val="clear" w:color="auto" w:fill="auto"/>
            <w:vAlign w:val="center"/>
          </w:tcPr>
          <w:p w14:paraId="14160EFF" w14:textId="77777777" w:rsidR="00DF72C0" w:rsidRPr="00FF430B" w:rsidRDefault="00DF72C0" w:rsidP="005F567B">
            <w:pPr>
              <w:pStyle w:val="Corptext"/>
              <w:tabs>
                <w:tab w:val="left" w:pos="567"/>
              </w:tabs>
              <w:jc w:val="center"/>
              <w:rPr>
                <w:rFonts w:ascii="Times New Roman" w:hAnsi="Times New Roman"/>
                <w:szCs w:val="24"/>
              </w:rPr>
            </w:pPr>
          </w:p>
        </w:tc>
        <w:tc>
          <w:tcPr>
            <w:tcW w:w="964" w:type="dxa"/>
            <w:shd w:val="clear" w:color="auto" w:fill="auto"/>
            <w:vAlign w:val="center"/>
          </w:tcPr>
          <w:p w14:paraId="2D49FEFD" w14:textId="77777777" w:rsidR="00DF72C0" w:rsidRPr="00FF430B" w:rsidRDefault="00DF72C0" w:rsidP="005F567B">
            <w:pPr>
              <w:pStyle w:val="Corptext"/>
              <w:tabs>
                <w:tab w:val="left" w:pos="567"/>
              </w:tabs>
              <w:jc w:val="center"/>
              <w:rPr>
                <w:rFonts w:ascii="Times New Roman" w:hAnsi="Times New Roman"/>
                <w:szCs w:val="24"/>
              </w:rPr>
            </w:pPr>
          </w:p>
        </w:tc>
        <w:tc>
          <w:tcPr>
            <w:tcW w:w="964" w:type="dxa"/>
            <w:shd w:val="clear" w:color="auto" w:fill="auto"/>
            <w:vAlign w:val="center"/>
          </w:tcPr>
          <w:p w14:paraId="0AC80C27" w14:textId="77777777" w:rsidR="00DF72C0" w:rsidRPr="00FF430B" w:rsidRDefault="00DF72C0" w:rsidP="005F567B">
            <w:pPr>
              <w:pStyle w:val="Corptext"/>
              <w:tabs>
                <w:tab w:val="left" w:pos="567"/>
              </w:tabs>
              <w:jc w:val="center"/>
              <w:rPr>
                <w:rFonts w:ascii="Times New Roman" w:hAnsi="Times New Roman"/>
                <w:szCs w:val="24"/>
              </w:rPr>
            </w:pPr>
          </w:p>
        </w:tc>
        <w:tc>
          <w:tcPr>
            <w:tcW w:w="964" w:type="dxa"/>
            <w:shd w:val="clear" w:color="auto" w:fill="auto"/>
            <w:vAlign w:val="center"/>
          </w:tcPr>
          <w:p w14:paraId="3786D849" w14:textId="77777777" w:rsidR="00DF72C0" w:rsidRPr="00FF430B" w:rsidRDefault="00DF72C0" w:rsidP="005F567B">
            <w:pPr>
              <w:pStyle w:val="Corptext"/>
              <w:tabs>
                <w:tab w:val="left" w:pos="567"/>
              </w:tabs>
              <w:jc w:val="center"/>
              <w:rPr>
                <w:rFonts w:ascii="Times New Roman" w:hAnsi="Times New Roman"/>
                <w:szCs w:val="24"/>
              </w:rPr>
            </w:pPr>
          </w:p>
        </w:tc>
        <w:tc>
          <w:tcPr>
            <w:tcW w:w="964" w:type="dxa"/>
            <w:shd w:val="clear" w:color="auto" w:fill="auto"/>
            <w:vAlign w:val="center"/>
          </w:tcPr>
          <w:p w14:paraId="4B243120" w14:textId="77777777" w:rsidR="00DF72C0" w:rsidRPr="00FF430B" w:rsidRDefault="00DF72C0" w:rsidP="005F567B">
            <w:pPr>
              <w:pStyle w:val="Corptext"/>
              <w:tabs>
                <w:tab w:val="left" w:pos="567"/>
              </w:tabs>
              <w:jc w:val="center"/>
              <w:rPr>
                <w:rFonts w:ascii="Times New Roman" w:hAnsi="Times New Roman"/>
                <w:szCs w:val="24"/>
              </w:rPr>
            </w:pPr>
          </w:p>
        </w:tc>
        <w:tc>
          <w:tcPr>
            <w:tcW w:w="964" w:type="dxa"/>
            <w:shd w:val="clear" w:color="auto" w:fill="auto"/>
            <w:vAlign w:val="center"/>
          </w:tcPr>
          <w:p w14:paraId="467D72D7" w14:textId="77777777" w:rsidR="00DF72C0" w:rsidRPr="00FF430B" w:rsidRDefault="00DF72C0" w:rsidP="005F567B">
            <w:pPr>
              <w:pStyle w:val="Corptext"/>
              <w:tabs>
                <w:tab w:val="left" w:pos="567"/>
              </w:tabs>
              <w:jc w:val="center"/>
              <w:rPr>
                <w:rFonts w:ascii="Times New Roman" w:hAnsi="Times New Roman"/>
                <w:szCs w:val="24"/>
              </w:rPr>
            </w:pPr>
          </w:p>
        </w:tc>
        <w:tc>
          <w:tcPr>
            <w:tcW w:w="964" w:type="dxa"/>
            <w:shd w:val="clear" w:color="auto" w:fill="auto"/>
            <w:vAlign w:val="center"/>
          </w:tcPr>
          <w:p w14:paraId="55AB7041" w14:textId="77777777" w:rsidR="00DF72C0" w:rsidRPr="00FF430B" w:rsidRDefault="00DF72C0" w:rsidP="005F567B">
            <w:pPr>
              <w:pStyle w:val="Corptext"/>
              <w:tabs>
                <w:tab w:val="left" w:pos="567"/>
              </w:tabs>
              <w:jc w:val="center"/>
              <w:rPr>
                <w:rFonts w:ascii="Times New Roman" w:hAnsi="Times New Roman"/>
                <w:szCs w:val="24"/>
              </w:rPr>
            </w:pPr>
          </w:p>
        </w:tc>
        <w:tc>
          <w:tcPr>
            <w:tcW w:w="964" w:type="dxa"/>
            <w:shd w:val="clear" w:color="auto" w:fill="auto"/>
            <w:vAlign w:val="center"/>
          </w:tcPr>
          <w:p w14:paraId="2CFE58C3" w14:textId="77777777" w:rsidR="00DF72C0" w:rsidRPr="00FF430B" w:rsidRDefault="00DF72C0" w:rsidP="005F567B">
            <w:pPr>
              <w:pStyle w:val="Corptext"/>
              <w:tabs>
                <w:tab w:val="left" w:pos="567"/>
              </w:tabs>
              <w:jc w:val="center"/>
              <w:rPr>
                <w:rFonts w:ascii="Times New Roman" w:hAnsi="Times New Roman"/>
                <w:szCs w:val="24"/>
              </w:rPr>
            </w:pPr>
          </w:p>
        </w:tc>
        <w:tc>
          <w:tcPr>
            <w:tcW w:w="964" w:type="dxa"/>
            <w:shd w:val="clear" w:color="auto" w:fill="auto"/>
            <w:vAlign w:val="center"/>
          </w:tcPr>
          <w:p w14:paraId="34A000F0" w14:textId="77777777" w:rsidR="00DF72C0" w:rsidRPr="00FF430B" w:rsidRDefault="00DF72C0" w:rsidP="005F567B">
            <w:pPr>
              <w:pStyle w:val="Corptext"/>
              <w:tabs>
                <w:tab w:val="left" w:pos="567"/>
              </w:tabs>
              <w:jc w:val="center"/>
              <w:rPr>
                <w:rFonts w:ascii="Times New Roman" w:hAnsi="Times New Roman"/>
                <w:szCs w:val="24"/>
              </w:rPr>
            </w:pPr>
          </w:p>
        </w:tc>
        <w:tc>
          <w:tcPr>
            <w:tcW w:w="964" w:type="dxa"/>
            <w:shd w:val="clear" w:color="auto" w:fill="auto"/>
            <w:vAlign w:val="center"/>
          </w:tcPr>
          <w:p w14:paraId="7950D7B1" w14:textId="77777777" w:rsidR="00DF72C0" w:rsidRPr="00FF430B" w:rsidRDefault="00DF72C0" w:rsidP="005F567B">
            <w:pPr>
              <w:pStyle w:val="Corptext"/>
              <w:tabs>
                <w:tab w:val="left" w:pos="567"/>
              </w:tabs>
              <w:jc w:val="center"/>
              <w:rPr>
                <w:rFonts w:ascii="Times New Roman" w:hAnsi="Times New Roman"/>
                <w:szCs w:val="24"/>
              </w:rPr>
            </w:pPr>
          </w:p>
        </w:tc>
        <w:tc>
          <w:tcPr>
            <w:tcW w:w="991" w:type="dxa"/>
            <w:shd w:val="clear" w:color="auto" w:fill="auto"/>
            <w:vAlign w:val="center"/>
          </w:tcPr>
          <w:p w14:paraId="2D6F9FB5" w14:textId="77777777" w:rsidR="00DF72C0" w:rsidRPr="00FF430B" w:rsidRDefault="00DF72C0" w:rsidP="005F567B">
            <w:pPr>
              <w:pStyle w:val="Corptext"/>
              <w:tabs>
                <w:tab w:val="left" w:pos="567"/>
              </w:tabs>
              <w:jc w:val="center"/>
              <w:rPr>
                <w:rFonts w:ascii="Times New Roman" w:hAnsi="Times New Roman"/>
                <w:szCs w:val="24"/>
              </w:rPr>
            </w:pPr>
          </w:p>
        </w:tc>
      </w:tr>
      <w:tr w:rsidR="00DF72C0" w:rsidRPr="00EC30C2" w14:paraId="6FEAC9AC" w14:textId="77777777" w:rsidTr="001A7877">
        <w:trPr>
          <w:cantSplit/>
          <w:trHeight w:val="57"/>
        </w:trPr>
        <w:tc>
          <w:tcPr>
            <w:tcW w:w="709" w:type="dxa"/>
          </w:tcPr>
          <w:p w14:paraId="1A5E8AA8" w14:textId="6601904E" w:rsidR="00DF72C0" w:rsidRPr="00F83ECD" w:rsidRDefault="008F0CDB" w:rsidP="005F567B">
            <w:pPr>
              <w:pStyle w:val="Corptext"/>
              <w:tabs>
                <w:tab w:val="left" w:pos="567"/>
              </w:tabs>
              <w:rPr>
                <w:rFonts w:ascii="Times New Roman" w:hAnsi="Times New Roman"/>
                <w:b/>
                <w:szCs w:val="24"/>
              </w:rPr>
            </w:pPr>
            <w:r>
              <w:rPr>
                <w:rFonts w:ascii="Times New Roman" w:hAnsi="Times New Roman"/>
                <w:b/>
                <w:szCs w:val="24"/>
              </w:rPr>
              <w:t>7</w:t>
            </w:r>
            <w:r w:rsidR="00DF72C0" w:rsidRPr="00F83ECD">
              <w:rPr>
                <w:rFonts w:ascii="Times New Roman" w:hAnsi="Times New Roman"/>
                <w:b/>
                <w:szCs w:val="24"/>
              </w:rPr>
              <w:t>.</w:t>
            </w:r>
          </w:p>
        </w:tc>
        <w:tc>
          <w:tcPr>
            <w:tcW w:w="3119" w:type="dxa"/>
          </w:tcPr>
          <w:p w14:paraId="37FA1025" w14:textId="1F6A08CE" w:rsidR="00DF72C0" w:rsidRPr="00EF3DAD" w:rsidRDefault="00DF72C0" w:rsidP="005F567B">
            <w:pPr>
              <w:pStyle w:val="Corptext"/>
              <w:tabs>
                <w:tab w:val="left" w:pos="567"/>
              </w:tabs>
              <w:rPr>
                <w:rFonts w:ascii="Times New Roman" w:hAnsi="Times New Roman"/>
                <w:b/>
                <w:szCs w:val="24"/>
              </w:rPr>
            </w:pPr>
          </w:p>
        </w:tc>
        <w:tc>
          <w:tcPr>
            <w:tcW w:w="964" w:type="dxa"/>
            <w:shd w:val="clear" w:color="auto" w:fill="auto"/>
            <w:vAlign w:val="center"/>
          </w:tcPr>
          <w:p w14:paraId="0F4A2F5D" w14:textId="77777777" w:rsidR="00DF72C0" w:rsidRPr="00FF430B" w:rsidRDefault="00DF72C0" w:rsidP="005F567B">
            <w:pPr>
              <w:pStyle w:val="Corptext"/>
              <w:tabs>
                <w:tab w:val="left" w:pos="567"/>
              </w:tabs>
              <w:jc w:val="center"/>
              <w:rPr>
                <w:rFonts w:ascii="Times New Roman" w:hAnsi="Times New Roman"/>
                <w:szCs w:val="24"/>
              </w:rPr>
            </w:pPr>
          </w:p>
        </w:tc>
        <w:tc>
          <w:tcPr>
            <w:tcW w:w="964" w:type="dxa"/>
            <w:shd w:val="clear" w:color="auto" w:fill="auto"/>
            <w:vAlign w:val="center"/>
          </w:tcPr>
          <w:p w14:paraId="2C07C70C" w14:textId="77777777" w:rsidR="00DF72C0" w:rsidRPr="00FF430B" w:rsidRDefault="00DF72C0" w:rsidP="005F567B">
            <w:pPr>
              <w:pStyle w:val="Corptext"/>
              <w:tabs>
                <w:tab w:val="left" w:pos="567"/>
              </w:tabs>
              <w:jc w:val="center"/>
              <w:rPr>
                <w:rFonts w:ascii="Times New Roman" w:hAnsi="Times New Roman"/>
                <w:szCs w:val="24"/>
              </w:rPr>
            </w:pPr>
          </w:p>
        </w:tc>
        <w:tc>
          <w:tcPr>
            <w:tcW w:w="964" w:type="dxa"/>
            <w:shd w:val="clear" w:color="auto" w:fill="auto"/>
            <w:vAlign w:val="center"/>
          </w:tcPr>
          <w:p w14:paraId="416BDD0B" w14:textId="77777777" w:rsidR="00DF72C0" w:rsidRPr="00FF430B" w:rsidRDefault="00DF72C0" w:rsidP="005F567B">
            <w:pPr>
              <w:pStyle w:val="Corptext"/>
              <w:tabs>
                <w:tab w:val="left" w:pos="567"/>
              </w:tabs>
              <w:jc w:val="center"/>
              <w:rPr>
                <w:rFonts w:ascii="Times New Roman" w:hAnsi="Times New Roman"/>
                <w:szCs w:val="24"/>
              </w:rPr>
            </w:pPr>
          </w:p>
        </w:tc>
        <w:tc>
          <w:tcPr>
            <w:tcW w:w="964" w:type="dxa"/>
            <w:shd w:val="clear" w:color="auto" w:fill="auto"/>
            <w:vAlign w:val="center"/>
          </w:tcPr>
          <w:p w14:paraId="620BC5FC" w14:textId="77777777" w:rsidR="00DF72C0" w:rsidRPr="00FF430B" w:rsidRDefault="00DF72C0" w:rsidP="005F567B">
            <w:pPr>
              <w:pStyle w:val="Corptext"/>
              <w:tabs>
                <w:tab w:val="left" w:pos="567"/>
              </w:tabs>
              <w:jc w:val="center"/>
              <w:rPr>
                <w:rFonts w:ascii="Times New Roman" w:hAnsi="Times New Roman"/>
                <w:szCs w:val="24"/>
              </w:rPr>
            </w:pPr>
          </w:p>
        </w:tc>
        <w:tc>
          <w:tcPr>
            <w:tcW w:w="964" w:type="dxa"/>
            <w:shd w:val="clear" w:color="auto" w:fill="auto"/>
            <w:vAlign w:val="center"/>
          </w:tcPr>
          <w:p w14:paraId="78B75053" w14:textId="77777777" w:rsidR="00DF72C0" w:rsidRPr="00FF430B" w:rsidRDefault="00DF72C0" w:rsidP="005F567B">
            <w:pPr>
              <w:pStyle w:val="Corptext"/>
              <w:tabs>
                <w:tab w:val="left" w:pos="567"/>
              </w:tabs>
              <w:jc w:val="center"/>
              <w:rPr>
                <w:rFonts w:ascii="Times New Roman" w:hAnsi="Times New Roman"/>
                <w:szCs w:val="24"/>
              </w:rPr>
            </w:pPr>
          </w:p>
        </w:tc>
        <w:tc>
          <w:tcPr>
            <w:tcW w:w="964" w:type="dxa"/>
            <w:shd w:val="clear" w:color="auto" w:fill="auto"/>
            <w:vAlign w:val="center"/>
          </w:tcPr>
          <w:p w14:paraId="2B91830E" w14:textId="77777777" w:rsidR="00DF72C0" w:rsidRPr="00FF430B" w:rsidRDefault="00DF72C0" w:rsidP="005F567B">
            <w:pPr>
              <w:pStyle w:val="Corptext"/>
              <w:tabs>
                <w:tab w:val="left" w:pos="567"/>
              </w:tabs>
              <w:jc w:val="center"/>
              <w:rPr>
                <w:rFonts w:ascii="Times New Roman" w:hAnsi="Times New Roman"/>
                <w:szCs w:val="24"/>
              </w:rPr>
            </w:pPr>
          </w:p>
        </w:tc>
        <w:tc>
          <w:tcPr>
            <w:tcW w:w="964" w:type="dxa"/>
            <w:shd w:val="clear" w:color="auto" w:fill="auto"/>
            <w:vAlign w:val="center"/>
          </w:tcPr>
          <w:p w14:paraId="085D7027" w14:textId="77777777" w:rsidR="00DF72C0" w:rsidRPr="00FF430B" w:rsidRDefault="00DF72C0" w:rsidP="005F567B">
            <w:pPr>
              <w:pStyle w:val="Corptext"/>
              <w:tabs>
                <w:tab w:val="left" w:pos="567"/>
              </w:tabs>
              <w:jc w:val="center"/>
              <w:rPr>
                <w:rFonts w:ascii="Times New Roman" w:hAnsi="Times New Roman"/>
                <w:szCs w:val="24"/>
              </w:rPr>
            </w:pPr>
          </w:p>
        </w:tc>
        <w:tc>
          <w:tcPr>
            <w:tcW w:w="964" w:type="dxa"/>
            <w:shd w:val="clear" w:color="auto" w:fill="auto"/>
            <w:vAlign w:val="center"/>
          </w:tcPr>
          <w:p w14:paraId="03A44743" w14:textId="77777777" w:rsidR="00DF72C0" w:rsidRPr="00FF430B" w:rsidRDefault="00DF72C0" w:rsidP="005F567B">
            <w:pPr>
              <w:pStyle w:val="Corptext"/>
              <w:tabs>
                <w:tab w:val="left" w:pos="567"/>
              </w:tabs>
              <w:jc w:val="center"/>
              <w:rPr>
                <w:rFonts w:ascii="Times New Roman" w:hAnsi="Times New Roman"/>
                <w:szCs w:val="24"/>
              </w:rPr>
            </w:pPr>
          </w:p>
        </w:tc>
        <w:tc>
          <w:tcPr>
            <w:tcW w:w="964" w:type="dxa"/>
            <w:tcBorders>
              <w:bottom w:val="single" w:sz="4" w:space="0" w:color="auto"/>
            </w:tcBorders>
            <w:shd w:val="clear" w:color="auto" w:fill="auto"/>
            <w:vAlign w:val="center"/>
          </w:tcPr>
          <w:p w14:paraId="504E8691" w14:textId="77777777" w:rsidR="00DF72C0" w:rsidRPr="00FF430B" w:rsidRDefault="00DF72C0" w:rsidP="005F567B">
            <w:pPr>
              <w:pStyle w:val="Corptext"/>
              <w:tabs>
                <w:tab w:val="left" w:pos="567"/>
              </w:tabs>
              <w:jc w:val="center"/>
              <w:rPr>
                <w:rFonts w:ascii="Times New Roman" w:hAnsi="Times New Roman"/>
                <w:szCs w:val="24"/>
              </w:rPr>
            </w:pPr>
          </w:p>
        </w:tc>
        <w:tc>
          <w:tcPr>
            <w:tcW w:w="964" w:type="dxa"/>
            <w:tcBorders>
              <w:bottom w:val="single" w:sz="4" w:space="0" w:color="auto"/>
            </w:tcBorders>
            <w:shd w:val="clear" w:color="auto" w:fill="auto"/>
            <w:vAlign w:val="center"/>
          </w:tcPr>
          <w:p w14:paraId="6F8D4F7A" w14:textId="77777777" w:rsidR="00DF72C0" w:rsidRPr="00FF430B" w:rsidRDefault="00DF72C0" w:rsidP="005F567B">
            <w:pPr>
              <w:pStyle w:val="Corptext"/>
              <w:tabs>
                <w:tab w:val="left" w:pos="567"/>
              </w:tabs>
              <w:jc w:val="center"/>
              <w:rPr>
                <w:rFonts w:ascii="Times New Roman" w:hAnsi="Times New Roman"/>
                <w:szCs w:val="24"/>
              </w:rPr>
            </w:pPr>
          </w:p>
        </w:tc>
        <w:tc>
          <w:tcPr>
            <w:tcW w:w="991" w:type="dxa"/>
            <w:tcBorders>
              <w:bottom w:val="single" w:sz="4" w:space="0" w:color="auto"/>
            </w:tcBorders>
            <w:shd w:val="clear" w:color="auto" w:fill="auto"/>
            <w:vAlign w:val="center"/>
          </w:tcPr>
          <w:p w14:paraId="1B2EDD41" w14:textId="77777777" w:rsidR="00DF72C0" w:rsidRPr="00FF430B" w:rsidRDefault="00DF72C0" w:rsidP="005F567B">
            <w:pPr>
              <w:pStyle w:val="Corptext"/>
              <w:tabs>
                <w:tab w:val="left" w:pos="567"/>
              </w:tabs>
              <w:jc w:val="center"/>
              <w:rPr>
                <w:rFonts w:ascii="Times New Roman" w:hAnsi="Times New Roman"/>
                <w:szCs w:val="24"/>
              </w:rPr>
            </w:pPr>
          </w:p>
        </w:tc>
      </w:tr>
    </w:tbl>
    <w:p w14:paraId="1D47BB21" w14:textId="77777777" w:rsidR="00DF72C0" w:rsidRDefault="00DF72C0" w:rsidP="00DF72C0">
      <w:pPr>
        <w:jc w:val="both"/>
        <w:rPr>
          <w:rFonts w:eastAsia="PMingLiU"/>
          <w:lang w:eastAsia="zh-CN"/>
        </w:rPr>
      </w:pPr>
    </w:p>
    <w:p w14:paraId="63E2AD57" w14:textId="77777777" w:rsidR="00DF72C0" w:rsidRPr="00FF430B" w:rsidRDefault="00DF72C0" w:rsidP="00DF72C0">
      <w:pPr>
        <w:jc w:val="both"/>
        <w:rPr>
          <w:rFonts w:eastAsia="PMingLiU"/>
          <w:lang w:eastAsia="zh-CN"/>
        </w:rPr>
      </w:pPr>
      <w:r w:rsidRPr="00FF430B">
        <w:rPr>
          <w:rFonts w:eastAsia="PMingLiU"/>
          <w:lang w:eastAsia="zh-CN"/>
        </w:rPr>
        <w:t>Semnat: _________________________________________</w:t>
      </w:r>
    </w:p>
    <w:p w14:paraId="0A20BFF8" w14:textId="77777777" w:rsidR="00DF72C0" w:rsidRPr="00FF430B" w:rsidRDefault="00DF72C0" w:rsidP="00DF72C0">
      <w:pPr>
        <w:jc w:val="both"/>
        <w:rPr>
          <w:rFonts w:eastAsia="PMingLiU"/>
          <w:lang w:eastAsia="zh-CN"/>
        </w:rPr>
      </w:pPr>
      <w:r w:rsidRPr="00FF430B">
        <w:rPr>
          <w:rFonts w:eastAsia="PMingLiU"/>
          <w:lang w:eastAsia="zh-CN"/>
        </w:rPr>
        <w:t>Nume: __________________________________________</w:t>
      </w:r>
    </w:p>
    <w:p w14:paraId="25714D02" w14:textId="77777777" w:rsidR="00DF72C0" w:rsidRPr="00FF430B" w:rsidRDefault="00DF72C0" w:rsidP="00DF72C0">
      <w:pPr>
        <w:jc w:val="both"/>
        <w:rPr>
          <w:rFonts w:eastAsia="PMingLiU"/>
          <w:lang w:eastAsia="zh-CN"/>
        </w:rPr>
      </w:pPr>
      <w:r w:rsidRPr="00FF430B">
        <w:rPr>
          <w:rFonts w:eastAsia="PMingLiU"/>
          <w:lang w:eastAsia="zh-CN"/>
        </w:rPr>
        <w:t>Funcţia în cadrul întreprinderii: ____________________________</w:t>
      </w:r>
    </w:p>
    <w:p w14:paraId="06A41D3F" w14:textId="77777777" w:rsidR="00DF72C0" w:rsidRPr="00FF430B" w:rsidRDefault="00DF72C0" w:rsidP="00DF72C0">
      <w:pPr>
        <w:jc w:val="both"/>
        <w:rPr>
          <w:rFonts w:eastAsia="PMingLiU"/>
          <w:lang w:eastAsia="zh-CN"/>
        </w:rPr>
      </w:pPr>
      <w:r w:rsidRPr="00FF430B">
        <w:rPr>
          <w:rFonts w:eastAsia="PMingLiU"/>
          <w:lang w:eastAsia="zh-CN"/>
        </w:rPr>
        <w:t>Denumirea întreprinderii: _________________________________</w:t>
      </w:r>
    </w:p>
    <w:p w14:paraId="6102B35B" w14:textId="77777777" w:rsidR="00DF72C0" w:rsidRPr="00FF430B" w:rsidRDefault="00DF72C0" w:rsidP="00DF72C0">
      <w:pPr>
        <w:jc w:val="both"/>
        <w:rPr>
          <w:rFonts w:eastAsia="PMingLiU"/>
          <w:lang w:eastAsia="zh-CN"/>
        </w:rPr>
      </w:pPr>
    </w:p>
    <w:p w14:paraId="3FA7901C" w14:textId="77777777" w:rsidR="00DF72C0" w:rsidRPr="00FF430B" w:rsidRDefault="00DF72C0" w:rsidP="00DF72C0">
      <w:pPr>
        <w:jc w:val="both"/>
        <w:rPr>
          <w:rFonts w:eastAsia="PMingLiU"/>
          <w:lang w:eastAsia="zh-CN"/>
        </w:rPr>
      </w:pPr>
    </w:p>
    <w:p w14:paraId="390D34B7" w14:textId="77777777" w:rsidR="00C00A49" w:rsidRPr="00FF430B" w:rsidRDefault="00C00A49" w:rsidP="00C00A49">
      <w:pPr>
        <w:jc w:val="both"/>
        <w:rPr>
          <w:rFonts w:eastAsia="PMingLiU"/>
          <w:lang w:eastAsia="zh-CN"/>
        </w:rPr>
      </w:pPr>
    </w:p>
    <w:p w14:paraId="4AAC30FD" w14:textId="77777777" w:rsidR="00C00A49" w:rsidRDefault="00C00A49" w:rsidP="00C00A49"/>
    <w:p w14:paraId="19C19038" w14:textId="77777777" w:rsidR="00C00A49" w:rsidRDefault="00C00A49" w:rsidP="00F43D02">
      <w:pPr>
        <w:jc w:val="both"/>
        <w:rPr>
          <w:rFonts w:eastAsia="PMingLiU"/>
          <w:lang w:eastAsia="zh-CN"/>
        </w:rPr>
        <w:sectPr w:rsidR="00C00A49" w:rsidSect="00C00A49">
          <w:pgSz w:w="16838" w:h="11906" w:orient="landscape" w:code="9"/>
          <w:pgMar w:top="1134" w:right="851" w:bottom="1276" w:left="425" w:header="720" w:footer="510" w:gutter="0"/>
          <w:cols w:space="720"/>
          <w:titlePg/>
          <w:docGrid w:linePitch="326"/>
        </w:sectPr>
      </w:pPr>
    </w:p>
    <w:p w14:paraId="57730D85" w14:textId="4927DFCD" w:rsidR="00C00A49" w:rsidRDefault="00C00A49" w:rsidP="00F43D02">
      <w:pPr>
        <w:jc w:val="both"/>
        <w:rPr>
          <w:rFonts w:eastAsia="PMingLiU"/>
          <w:lang w:eastAsia="zh-CN"/>
        </w:rPr>
      </w:pPr>
    </w:p>
    <w:p w14:paraId="73DA887F" w14:textId="77777777" w:rsidR="00C00A49" w:rsidRDefault="00C00A49" w:rsidP="00F43D02">
      <w:pPr>
        <w:jc w:val="both"/>
        <w:rPr>
          <w:rFonts w:eastAsia="PMingLiU"/>
          <w:lang w:eastAsia="zh-CN"/>
        </w:rPr>
      </w:pPr>
    </w:p>
    <w:p w14:paraId="798B0690" w14:textId="77777777" w:rsidR="00C00A49" w:rsidRDefault="00C00A49" w:rsidP="00F43D02">
      <w:pPr>
        <w:jc w:val="both"/>
        <w:rPr>
          <w:rFonts w:eastAsia="PMingLiU"/>
          <w:lang w:eastAsia="zh-CN"/>
        </w:rPr>
      </w:pPr>
    </w:p>
    <w:p w14:paraId="4CECB15D" w14:textId="0FD8B6A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14:paraId="2F5D24C9"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2359115B" w14:textId="77777777" w:rsidR="00BA7FF4" w:rsidRPr="00FF430B" w:rsidRDefault="00BA7FF4" w:rsidP="00BA7FF4">
      <w:pPr>
        <w:jc w:val="right"/>
        <w:rPr>
          <w:noProof w:val="0"/>
        </w:rPr>
      </w:pPr>
      <w:r w:rsidRPr="00FF430B">
        <w:rPr>
          <w:noProof w:val="0"/>
        </w:rPr>
        <w:t>din “____” ________ 20___</w:t>
      </w:r>
    </w:p>
    <w:p w14:paraId="2AFB9DD6" w14:textId="77777777" w:rsidR="00B65C93" w:rsidRPr="00FF430B" w:rsidRDefault="00B65C93" w:rsidP="00F43D02">
      <w:pPr>
        <w:jc w:val="both"/>
        <w:rPr>
          <w:rFonts w:eastAsia="PMingLiU"/>
          <w:lang w:eastAsia="zh-CN"/>
        </w:rPr>
      </w:pPr>
    </w:p>
    <w:p w14:paraId="11E2E30D" w14:textId="77777777" w:rsidR="00B65C93" w:rsidRPr="00FF430B" w:rsidRDefault="00B65C93" w:rsidP="00F43D02">
      <w:pPr>
        <w:jc w:val="both"/>
        <w:rPr>
          <w:rFonts w:eastAsia="PMingLiU"/>
          <w:lang w:eastAsia="zh-CN"/>
        </w:rPr>
      </w:pPr>
    </w:p>
    <w:p w14:paraId="482D2810" w14:textId="77777777" w:rsidR="00B65C93" w:rsidRPr="00FF430B" w:rsidRDefault="00B65C93" w:rsidP="00F43D02">
      <w:pPr>
        <w:jc w:val="both"/>
        <w:rPr>
          <w:rFonts w:eastAsia="PMingLiU"/>
          <w:lang w:eastAsia="zh-CN"/>
        </w:rPr>
      </w:pPr>
    </w:p>
    <w:p w14:paraId="0766CC73" w14:textId="77777777" w:rsidR="008B330F" w:rsidRPr="00FF430B" w:rsidRDefault="008B330F" w:rsidP="00F43D02">
      <w:pPr>
        <w:jc w:val="center"/>
        <w:rPr>
          <w:rFonts w:eastAsia="PMingLiU"/>
          <w:lang w:eastAsia="zh-CN"/>
        </w:rPr>
      </w:pPr>
    </w:p>
    <w:p w14:paraId="0DBE1B11" w14:textId="77777777" w:rsidR="00D01642" w:rsidRPr="00FF430B" w:rsidRDefault="00A227F2" w:rsidP="00196AB4">
      <w:pPr>
        <w:pStyle w:val="Corptext"/>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14:paraId="512112FF"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7CE2A6D6" w14:textId="77777777" w:rsidR="00D01642" w:rsidRPr="00FF430B" w:rsidRDefault="00A227F2" w:rsidP="00F43D02">
      <w:pPr>
        <w:pStyle w:val="Corptext"/>
        <w:tabs>
          <w:tab w:val="left" w:pos="567"/>
        </w:tabs>
        <w:jc w:val="center"/>
        <w:rPr>
          <w:rFonts w:ascii="Times New Roman" w:hAnsi="Times New Roman"/>
          <w:szCs w:val="24"/>
        </w:rPr>
      </w:pPr>
      <w:r w:rsidRPr="00FF430B">
        <w:rPr>
          <w:rFonts w:ascii="Times New Roman" w:hAnsi="Times New Roman"/>
          <w:szCs w:val="24"/>
        </w:rPr>
        <w:t>(denumirea serviciilor)</w:t>
      </w:r>
    </w:p>
    <w:p w14:paraId="1E2756A8" w14:textId="77777777" w:rsidR="00D01642" w:rsidRPr="00FF430B" w:rsidRDefault="00D01642" w:rsidP="00F43D02">
      <w:pPr>
        <w:pStyle w:val="Corp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Nr.</w:t>
            </w:r>
          </w:p>
          <w:p w14:paraId="7A0A214F"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71ACBC12"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AB7FFCB"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4FDCCEF6"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4FC8064"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Corptext"/>
              <w:tabs>
                <w:tab w:val="left" w:pos="567"/>
              </w:tabs>
              <w:rPr>
                <w:rFonts w:ascii="Times New Roman" w:hAnsi="Times New Roman"/>
                <w:b/>
                <w:szCs w:val="24"/>
              </w:rPr>
            </w:pPr>
          </w:p>
        </w:tc>
        <w:tc>
          <w:tcPr>
            <w:tcW w:w="2825" w:type="dxa"/>
            <w:vMerge/>
          </w:tcPr>
          <w:p w14:paraId="4822D2F6" w14:textId="77777777" w:rsidR="00D01642" w:rsidRPr="00FF430B" w:rsidRDefault="00D01642" w:rsidP="00F43D02">
            <w:pPr>
              <w:pStyle w:val="Corptext"/>
              <w:tabs>
                <w:tab w:val="left" w:pos="567"/>
              </w:tabs>
              <w:rPr>
                <w:rFonts w:ascii="Times New Roman" w:hAnsi="Times New Roman"/>
                <w:b/>
                <w:szCs w:val="24"/>
              </w:rPr>
            </w:pPr>
          </w:p>
        </w:tc>
        <w:tc>
          <w:tcPr>
            <w:tcW w:w="5490" w:type="dxa"/>
            <w:gridSpan w:val="7"/>
          </w:tcPr>
          <w:p w14:paraId="7B040DDE"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Corptext"/>
              <w:tabs>
                <w:tab w:val="left" w:pos="567"/>
              </w:tabs>
              <w:rPr>
                <w:rFonts w:ascii="Times New Roman" w:hAnsi="Times New Roman"/>
                <w:b/>
                <w:szCs w:val="24"/>
              </w:rPr>
            </w:pPr>
          </w:p>
        </w:tc>
        <w:tc>
          <w:tcPr>
            <w:tcW w:w="2825" w:type="dxa"/>
            <w:vMerge/>
          </w:tcPr>
          <w:p w14:paraId="06457BC7" w14:textId="77777777" w:rsidR="00D01642" w:rsidRPr="00FF430B" w:rsidRDefault="00D01642" w:rsidP="00F43D02">
            <w:pPr>
              <w:pStyle w:val="Corptext"/>
              <w:tabs>
                <w:tab w:val="left" w:pos="567"/>
              </w:tabs>
              <w:rPr>
                <w:rFonts w:ascii="Times New Roman" w:hAnsi="Times New Roman"/>
                <w:b/>
                <w:szCs w:val="24"/>
              </w:rPr>
            </w:pPr>
          </w:p>
        </w:tc>
        <w:tc>
          <w:tcPr>
            <w:tcW w:w="1035" w:type="dxa"/>
          </w:tcPr>
          <w:p w14:paraId="32AA3538"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46C87A76"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140EE7E6"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1AE30CAB"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1369B2BF" w14:textId="77777777" w:rsidR="00D01642" w:rsidRPr="00FF430B" w:rsidRDefault="00087114" w:rsidP="00F43D02">
            <w:pPr>
              <w:pStyle w:val="Corptext"/>
              <w:tabs>
                <w:tab w:val="left" w:pos="567"/>
              </w:tabs>
              <w:rPr>
                <w:rFonts w:ascii="Times New Roman" w:hAnsi="Times New Roman"/>
                <w:b/>
                <w:szCs w:val="24"/>
              </w:rPr>
            </w:pPr>
            <w:r w:rsidRPr="00FF430B">
              <w:rPr>
                <w:rFonts w:ascii="Times New Roman" w:hAnsi="Times New Roman"/>
                <w:b/>
                <w:szCs w:val="24"/>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1.</w:t>
            </w:r>
          </w:p>
        </w:tc>
        <w:tc>
          <w:tcPr>
            <w:tcW w:w="2825" w:type="dxa"/>
          </w:tcPr>
          <w:p w14:paraId="3A0D5A1B" w14:textId="77777777" w:rsidR="009A4BCA"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Faza 1</w:t>
            </w:r>
          </w:p>
          <w:p w14:paraId="2D468F1B"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14:paraId="06ECDBB9" w14:textId="77777777" w:rsidR="00D01642" w:rsidRPr="00FF430B" w:rsidRDefault="00D01642" w:rsidP="00F43D02">
            <w:pPr>
              <w:pStyle w:val="Corptext"/>
              <w:tabs>
                <w:tab w:val="left" w:pos="567"/>
              </w:tabs>
              <w:rPr>
                <w:rFonts w:ascii="Times New Roman" w:hAnsi="Times New Roman"/>
                <w:szCs w:val="24"/>
              </w:rPr>
            </w:pPr>
          </w:p>
        </w:tc>
        <w:tc>
          <w:tcPr>
            <w:tcW w:w="1215" w:type="dxa"/>
          </w:tcPr>
          <w:p w14:paraId="47B604AD" w14:textId="77777777" w:rsidR="00D01642" w:rsidRPr="00FF430B" w:rsidRDefault="00D01642" w:rsidP="00F43D02">
            <w:pPr>
              <w:pStyle w:val="Corptext"/>
              <w:tabs>
                <w:tab w:val="left" w:pos="567"/>
              </w:tabs>
              <w:rPr>
                <w:rFonts w:ascii="Times New Roman" w:hAnsi="Times New Roman"/>
                <w:szCs w:val="24"/>
              </w:rPr>
            </w:pPr>
          </w:p>
        </w:tc>
        <w:tc>
          <w:tcPr>
            <w:tcW w:w="1005" w:type="dxa"/>
            <w:gridSpan w:val="2"/>
          </w:tcPr>
          <w:p w14:paraId="2CDE2ABA" w14:textId="77777777" w:rsidR="00D01642" w:rsidRPr="00FF430B" w:rsidRDefault="00D01642" w:rsidP="00F43D02">
            <w:pPr>
              <w:pStyle w:val="Corptext"/>
              <w:tabs>
                <w:tab w:val="left" w:pos="567"/>
              </w:tabs>
              <w:rPr>
                <w:rFonts w:ascii="Times New Roman" w:hAnsi="Times New Roman"/>
                <w:szCs w:val="24"/>
              </w:rPr>
            </w:pPr>
          </w:p>
        </w:tc>
        <w:tc>
          <w:tcPr>
            <w:tcW w:w="990" w:type="dxa"/>
            <w:gridSpan w:val="2"/>
          </w:tcPr>
          <w:p w14:paraId="6219FF27" w14:textId="77777777" w:rsidR="00D01642" w:rsidRPr="00FF430B" w:rsidRDefault="00D01642" w:rsidP="00F43D02">
            <w:pPr>
              <w:pStyle w:val="Corptext"/>
              <w:tabs>
                <w:tab w:val="left" w:pos="567"/>
              </w:tabs>
              <w:rPr>
                <w:rFonts w:ascii="Times New Roman" w:hAnsi="Times New Roman"/>
                <w:szCs w:val="24"/>
              </w:rPr>
            </w:pPr>
          </w:p>
        </w:tc>
        <w:tc>
          <w:tcPr>
            <w:tcW w:w="1245" w:type="dxa"/>
          </w:tcPr>
          <w:p w14:paraId="1A5E765A" w14:textId="77777777" w:rsidR="00D01642" w:rsidRPr="00FF430B" w:rsidRDefault="00D01642" w:rsidP="00F43D02">
            <w:pPr>
              <w:pStyle w:val="Corptext"/>
              <w:tabs>
                <w:tab w:val="left" w:pos="567"/>
              </w:tabs>
              <w:rPr>
                <w:rFonts w:ascii="Times New Roman" w:hAnsi="Times New Roman"/>
                <w:szCs w:val="24"/>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 xml:space="preserve">2. </w:t>
            </w:r>
          </w:p>
          <w:p w14:paraId="70BBDEDE" w14:textId="77777777" w:rsidR="00D01642" w:rsidRPr="00FF430B" w:rsidRDefault="00D01642" w:rsidP="00F43D02">
            <w:pPr>
              <w:pStyle w:val="Corptext"/>
              <w:tabs>
                <w:tab w:val="left" w:pos="567"/>
              </w:tabs>
              <w:rPr>
                <w:rFonts w:ascii="Times New Roman" w:hAnsi="Times New Roman"/>
                <w:szCs w:val="24"/>
              </w:rPr>
            </w:pPr>
          </w:p>
          <w:p w14:paraId="7261E288" w14:textId="77777777" w:rsidR="00D01642" w:rsidRPr="00FF430B" w:rsidRDefault="00D01642" w:rsidP="00F43D02">
            <w:pPr>
              <w:pStyle w:val="Corptext"/>
              <w:tabs>
                <w:tab w:val="left" w:pos="567"/>
              </w:tabs>
              <w:rPr>
                <w:rFonts w:ascii="Times New Roman" w:hAnsi="Times New Roman"/>
                <w:szCs w:val="24"/>
              </w:rPr>
            </w:pPr>
          </w:p>
          <w:p w14:paraId="303C6D39" w14:textId="77777777" w:rsidR="00D01642" w:rsidRPr="00FF430B" w:rsidRDefault="00D01642" w:rsidP="00F43D02">
            <w:pPr>
              <w:pStyle w:val="Corptext"/>
              <w:tabs>
                <w:tab w:val="left" w:pos="567"/>
              </w:tabs>
              <w:rPr>
                <w:rFonts w:ascii="Times New Roman" w:hAnsi="Times New Roman"/>
                <w:szCs w:val="24"/>
              </w:rPr>
            </w:pPr>
          </w:p>
          <w:p w14:paraId="1936FA40" w14:textId="77777777" w:rsidR="00D01642" w:rsidRPr="00FF430B" w:rsidRDefault="00D01642" w:rsidP="00F43D02">
            <w:pPr>
              <w:pStyle w:val="Corptext"/>
              <w:tabs>
                <w:tab w:val="left" w:pos="567"/>
              </w:tabs>
              <w:rPr>
                <w:rFonts w:ascii="Times New Roman" w:hAnsi="Times New Roman"/>
                <w:szCs w:val="24"/>
              </w:rPr>
            </w:pPr>
          </w:p>
        </w:tc>
        <w:tc>
          <w:tcPr>
            <w:tcW w:w="2825" w:type="dxa"/>
          </w:tcPr>
          <w:p w14:paraId="6D2B3B38"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Faza 2</w:t>
            </w:r>
          </w:p>
          <w:p w14:paraId="2E8BC89C"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Schiță de proiect __________________</w:t>
            </w:r>
          </w:p>
          <w:p w14:paraId="439BC67D" w14:textId="77777777" w:rsidR="00D01642" w:rsidRPr="00FF430B" w:rsidRDefault="00D01642" w:rsidP="00F43D02">
            <w:pPr>
              <w:pStyle w:val="Corptext"/>
              <w:tabs>
                <w:tab w:val="left" w:pos="567"/>
              </w:tabs>
              <w:rPr>
                <w:rFonts w:ascii="Times New Roman" w:hAnsi="Times New Roman"/>
                <w:szCs w:val="24"/>
              </w:rPr>
            </w:pPr>
          </w:p>
        </w:tc>
        <w:tc>
          <w:tcPr>
            <w:tcW w:w="1035" w:type="dxa"/>
          </w:tcPr>
          <w:p w14:paraId="4A1A7DA1" w14:textId="77777777" w:rsidR="00D01642" w:rsidRPr="00FF430B" w:rsidRDefault="00D01642" w:rsidP="00F43D02">
            <w:pPr>
              <w:pStyle w:val="Corptext"/>
              <w:tabs>
                <w:tab w:val="left" w:pos="567"/>
              </w:tabs>
              <w:rPr>
                <w:rFonts w:ascii="Times New Roman" w:hAnsi="Times New Roman"/>
                <w:szCs w:val="24"/>
              </w:rPr>
            </w:pPr>
          </w:p>
        </w:tc>
        <w:tc>
          <w:tcPr>
            <w:tcW w:w="1215" w:type="dxa"/>
          </w:tcPr>
          <w:p w14:paraId="7552699E" w14:textId="77777777" w:rsidR="00D01642" w:rsidRPr="00FF430B" w:rsidRDefault="00D01642" w:rsidP="00F43D02">
            <w:pPr>
              <w:pStyle w:val="Corptext"/>
              <w:tabs>
                <w:tab w:val="left" w:pos="567"/>
              </w:tabs>
              <w:rPr>
                <w:rFonts w:ascii="Times New Roman" w:hAnsi="Times New Roman"/>
                <w:szCs w:val="24"/>
              </w:rPr>
            </w:pPr>
          </w:p>
        </w:tc>
        <w:tc>
          <w:tcPr>
            <w:tcW w:w="1005" w:type="dxa"/>
            <w:gridSpan w:val="2"/>
          </w:tcPr>
          <w:p w14:paraId="75AAD452" w14:textId="77777777" w:rsidR="00D01642" w:rsidRPr="00FF430B" w:rsidRDefault="00D01642" w:rsidP="00F43D02">
            <w:pPr>
              <w:pStyle w:val="Corptext"/>
              <w:tabs>
                <w:tab w:val="left" w:pos="567"/>
              </w:tabs>
              <w:rPr>
                <w:rFonts w:ascii="Times New Roman" w:hAnsi="Times New Roman"/>
                <w:szCs w:val="24"/>
              </w:rPr>
            </w:pPr>
          </w:p>
        </w:tc>
        <w:tc>
          <w:tcPr>
            <w:tcW w:w="990" w:type="dxa"/>
            <w:gridSpan w:val="2"/>
          </w:tcPr>
          <w:p w14:paraId="35A04CCB" w14:textId="77777777" w:rsidR="00D01642" w:rsidRPr="00FF430B" w:rsidRDefault="00D01642" w:rsidP="00F43D02">
            <w:pPr>
              <w:pStyle w:val="Corptext"/>
              <w:tabs>
                <w:tab w:val="left" w:pos="567"/>
              </w:tabs>
              <w:rPr>
                <w:rFonts w:ascii="Times New Roman" w:hAnsi="Times New Roman"/>
                <w:szCs w:val="24"/>
              </w:rPr>
            </w:pPr>
          </w:p>
        </w:tc>
        <w:tc>
          <w:tcPr>
            <w:tcW w:w="1245" w:type="dxa"/>
          </w:tcPr>
          <w:p w14:paraId="61AEDD16" w14:textId="77777777" w:rsidR="00D01642" w:rsidRPr="00FF430B" w:rsidRDefault="00D01642" w:rsidP="00F43D02">
            <w:pPr>
              <w:pStyle w:val="Corptext"/>
              <w:tabs>
                <w:tab w:val="left" w:pos="567"/>
              </w:tabs>
              <w:rPr>
                <w:rFonts w:ascii="Times New Roman" w:hAnsi="Times New Roman"/>
                <w:szCs w:val="24"/>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3.</w:t>
            </w:r>
          </w:p>
          <w:p w14:paraId="0F94075E" w14:textId="77777777" w:rsidR="00D01642" w:rsidRPr="00FF430B" w:rsidRDefault="00D01642" w:rsidP="00F43D02">
            <w:pPr>
              <w:pStyle w:val="Corptext"/>
              <w:tabs>
                <w:tab w:val="left" w:pos="567"/>
              </w:tabs>
              <w:rPr>
                <w:rFonts w:ascii="Times New Roman" w:hAnsi="Times New Roman"/>
                <w:szCs w:val="24"/>
              </w:rPr>
            </w:pPr>
          </w:p>
          <w:p w14:paraId="3CEB5A05" w14:textId="77777777" w:rsidR="00D01642" w:rsidRPr="00FF430B" w:rsidRDefault="00D01642" w:rsidP="00F43D02">
            <w:pPr>
              <w:pStyle w:val="Corptext"/>
              <w:tabs>
                <w:tab w:val="left" w:pos="567"/>
              </w:tabs>
              <w:rPr>
                <w:rFonts w:ascii="Times New Roman" w:hAnsi="Times New Roman"/>
                <w:szCs w:val="24"/>
              </w:rPr>
            </w:pPr>
          </w:p>
          <w:p w14:paraId="2BE9467D" w14:textId="77777777" w:rsidR="00D01642" w:rsidRPr="00FF430B" w:rsidRDefault="00D01642" w:rsidP="00F43D02">
            <w:pPr>
              <w:pStyle w:val="Corptext"/>
              <w:tabs>
                <w:tab w:val="left" w:pos="567"/>
              </w:tabs>
              <w:rPr>
                <w:rFonts w:ascii="Times New Roman" w:hAnsi="Times New Roman"/>
                <w:szCs w:val="24"/>
              </w:rPr>
            </w:pPr>
          </w:p>
          <w:p w14:paraId="2F41E6A1" w14:textId="77777777" w:rsidR="00D01642" w:rsidRPr="00FF430B" w:rsidRDefault="00D01642" w:rsidP="00F43D02">
            <w:pPr>
              <w:pStyle w:val="Corptext"/>
              <w:tabs>
                <w:tab w:val="left" w:pos="567"/>
              </w:tabs>
              <w:rPr>
                <w:rFonts w:ascii="Times New Roman" w:hAnsi="Times New Roman"/>
                <w:szCs w:val="24"/>
              </w:rPr>
            </w:pPr>
          </w:p>
        </w:tc>
        <w:tc>
          <w:tcPr>
            <w:tcW w:w="2825" w:type="dxa"/>
          </w:tcPr>
          <w:p w14:paraId="0E397154"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Faza 3</w:t>
            </w:r>
          </w:p>
          <w:p w14:paraId="4CBD57E4" w14:textId="77777777" w:rsidR="009A4BCA"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Proiect de execuție (desene și deviz):</w:t>
            </w:r>
          </w:p>
          <w:p w14:paraId="16E19E65" w14:textId="77777777" w:rsidR="009A4BCA"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14:paraId="688656FD"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14:paraId="04C42100"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14:paraId="73329E7D" w14:textId="77777777" w:rsidR="00D01642" w:rsidRPr="00FF430B" w:rsidRDefault="00D01642" w:rsidP="00F43D02">
            <w:pPr>
              <w:pStyle w:val="Corptext"/>
              <w:tabs>
                <w:tab w:val="left" w:pos="567"/>
              </w:tabs>
              <w:rPr>
                <w:rFonts w:ascii="Times New Roman" w:hAnsi="Times New Roman"/>
                <w:szCs w:val="24"/>
              </w:rPr>
            </w:pPr>
          </w:p>
        </w:tc>
        <w:tc>
          <w:tcPr>
            <w:tcW w:w="1035" w:type="dxa"/>
          </w:tcPr>
          <w:p w14:paraId="77F72907" w14:textId="77777777" w:rsidR="00D01642" w:rsidRPr="00FF430B" w:rsidRDefault="00D01642" w:rsidP="00F43D02">
            <w:pPr>
              <w:pStyle w:val="Corptext"/>
              <w:tabs>
                <w:tab w:val="left" w:pos="567"/>
              </w:tabs>
              <w:rPr>
                <w:rFonts w:ascii="Times New Roman" w:hAnsi="Times New Roman"/>
                <w:szCs w:val="24"/>
              </w:rPr>
            </w:pPr>
          </w:p>
        </w:tc>
        <w:tc>
          <w:tcPr>
            <w:tcW w:w="1215" w:type="dxa"/>
          </w:tcPr>
          <w:p w14:paraId="5FEDE90D" w14:textId="77777777" w:rsidR="00D01642" w:rsidRPr="00FF430B" w:rsidRDefault="00D01642" w:rsidP="00F43D02">
            <w:pPr>
              <w:pStyle w:val="Corptext"/>
              <w:tabs>
                <w:tab w:val="left" w:pos="567"/>
              </w:tabs>
              <w:rPr>
                <w:rFonts w:ascii="Times New Roman" w:hAnsi="Times New Roman"/>
                <w:szCs w:val="24"/>
              </w:rPr>
            </w:pPr>
          </w:p>
        </w:tc>
        <w:tc>
          <w:tcPr>
            <w:tcW w:w="1005" w:type="dxa"/>
            <w:gridSpan w:val="2"/>
          </w:tcPr>
          <w:p w14:paraId="45128D23" w14:textId="77777777" w:rsidR="00D01642" w:rsidRPr="00FF430B" w:rsidRDefault="00D01642" w:rsidP="00F43D02">
            <w:pPr>
              <w:pStyle w:val="Corptext"/>
              <w:tabs>
                <w:tab w:val="left" w:pos="567"/>
              </w:tabs>
              <w:rPr>
                <w:rFonts w:ascii="Times New Roman" w:hAnsi="Times New Roman"/>
                <w:szCs w:val="24"/>
              </w:rPr>
            </w:pPr>
          </w:p>
        </w:tc>
        <w:tc>
          <w:tcPr>
            <w:tcW w:w="990" w:type="dxa"/>
            <w:gridSpan w:val="2"/>
          </w:tcPr>
          <w:p w14:paraId="73BD4364" w14:textId="77777777" w:rsidR="00D01642" w:rsidRPr="00FF430B" w:rsidRDefault="00D01642" w:rsidP="00F43D02">
            <w:pPr>
              <w:pStyle w:val="Corptext"/>
              <w:tabs>
                <w:tab w:val="left" w:pos="567"/>
              </w:tabs>
              <w:rPr>
                <w:rFonts w:ascii="Times New Roman" w:hAnsi="Times New Roman"/>
                <w:szCs w:val="24"/>
              </w:rPr>
            </w:pPr>
          </w:p>
        </w:tc>
        <w:tc>
          <w:tcPr>
            <w:tcW w:w="1245" w:type="dxa"/>
          </w:tcPr>
          <w:p w14:paraId="3ECF3EB3" w14:textId="77777777" w:rsidR="00D01642" w:rsidRPr="00FF430B" w:rsidRDefault="00D01642" w:rsidP="00F43D02">
            <w:pPr>
              <w:pStyle w:val="Corptext"/>
              <w:tabs>
                <w:tab w:val="left" w:pos="567"/>
              </w:tabs>
              <w:rPr>
                <w:rFonts w:ascii="Times New Roman" w:hAnsi="Times New Roman"/>
                <w:szCs w:val="24"/>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w:t>
            </w:r>
          </w:p>
        </w:tc>
        <w:tc>
          <w:tcPr>
            <w:tcW w:w="2825" w:type="dxa"/>
          </w:tcPr>
          <w:p w14:paraId="1BFB6EC8"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14:paraId="17D5A86E"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w:t>
            </w:r>
          </w:p>
          <w:p w14:paraId="7AAB3928"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14:paraId="15BCB263"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14:paraId="03144760" w14:textId="77777777" w:rsidR="00D01642" w:rsidRPr="00FF430B" w:rsidRDefault="00D01642" w:rsidP="00F43D02">
            <w:pPr>
              <w:pStyle w:val="Corptext"/>
              <w:tabs>
                <w:tab w:val="left" w:pos="567"/>
              </w:tabs>
              <w:rPr>
                <w:rFonts w:ascii="Times New Roman" w:hAnsi="Times New Roman"/>
                <w:szCs w:val="24"/>
              </w:rPr>
            </w:pPr>
          </w:p>
        </w:tc>
        <w:tc>
          <w:tcPr>
            <w:tcW w:w="1035" w:type="dxa"/>
          </w:tcPr>
          <w:p w14:paraId="3C02E553" w14:textId="77777777" w:rsidR="00D01642" w:rsidRPr="00FF430B" w:rsidRDefault="00D01642" w:rsidP="00F43D02">
            <w:pPr>
              <w:pStyle w:val="Corptext"/>
              <w:tabs>
                <w:tab w:val="left" w:pos="567"/>
              </w:tabs>
              <w:rPr>
                <w:rFonts w:ascii="Times New Roman" w:hAnsi="Times New Roman"/>
                <w:szCs w:val="24"/>
              </w:rPr>
            </w:pPr>
          </w:p>
        </w:tc>
        <w:tc>
          <w:tcPr>
            <w:tcW w:w="1215" w:type="dxa"/>
          </w:tcPr>
          <w:p w14:paraId="56246484" w14:textId="77777777" w:rsidR="00D01642" w:rsidRPr="00FF430B" w:rsidRDefault="00D01642" w:rsidP="00F43D02">
            <w:pPr>
              <w:pStyle w:val="Corptext"/>
              <w:tabs>
                <w:tab w:val="left" w:pos="567"/>
              </w:tabs>
              <w:rPr>
                <w:rFonts w:ascii="Times New Roman" w:hAnsi="Times New Roman"/>
                <w:szCs w:val="24"/>
              </w:rPr>
            </w:pPr>
          </w:p>
        </w:tc>
        <w:tc>
          <w:tcPr>
            <w:tcW w:w="1005" w:type="dxa"/>
            <w:gridSpan w:val="2"/>
          </w:tcPr>
          <w:p w14:paraId="4D30F1BF" w14:textId="77777777" w:rsidR="00D01642" w:rsidRPr="00FF430B" w:rsidRDefault="00D01642" w:rsidP="00F43D02">
            <w:pPr>
              <w:pStyle w:val="Corptext"/>
              <w:tabs>
                <w:tab w:val="left" w:pos="567"/>
              </w:tabs>
              <w:rPr>
                <w:rFonts w:ascii="Times New Roman" w:hAnsi="Times New Roman"/>
                <w:szCs w:val="24"/>
              </w:rPr>
            </w:pPr>
          </w:p>
        </w:tc>
        <w:tc>
          <w:tcPr>
            <w:tcW w:w="990" w:type="dxa"/>
            <w:gridSpan w:val="2"/>
          </w:tcPr>
          <w:p w14:paraId="69B70566" w14:textId="77777777" w:rsidR="00D01642" w:rsidRPr="00FF430B" w:rsidRDefault="00D01642" w:rsidP="00F43D02">
            <w:pPr>
              <w:pStyle w:val="Corptext"/>
              <w:tabs>
                <w:tab w:val="left" w:pos="567"/>
              </w:tabs>
              <w:rPr>
                <w:rFonts w:ascii="Times New Roman" w:hAnsi="Times New Roman"/>
                <w:szCs w:val="24"/>
              </w:rPr>
            </w:pPr>
          </w:p>
        </w:tc>
        <w:tc>
          <w:tcPr>
            <w:tcW w:w="1245" w:type="dxa"/>
          </w:tcPr>
          <w:p w14:paraId="2D57122B" w14:textId="77777777" w:rsidR="00D01642" w:rsidRPr="00FF430B" w:rsidRDefault="00D01642" w:rsidP="00F43D02">
            <w:pPr>
              <w:pStyle w:val="Corptext"/>
              <w:tabs>
                <w:tab w:val="left" w:pos="567"/>
              </w:tabs>
              <w:rPr>
                <w:rFonts w:ascii="Times New Roman" w:hAnsi="Times New Roman"/>
                <w:szCs w:val="24"/>
              </w:rPr>
            </w:pPr>
          </w:p>
        </w:tc>
      </w:tr>
    </w:tbl>
    <w:p w14:paraId="19243881" w14:textId="77777777" w:rsidR="003207B4" w:rsidRPr="00FF430B" w:rsidRDefault="003207B4" w:rsidP="00F43D02">
      <w:pPr>
        <w:jc w:val="both"/>
        <w:rPr>
          <w:rFonts w:eastAsia="PMingLiU"/>
          <w:lang w:eastAsia="zh-CN"/>
        </w:rPr>
      </w:pPr>
    </w:p>
    <w:p w14:paraId="1D9878FF" w14:textId="77777777"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14:paraId="7D667F18" w14:textId="77777777"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14:paraId="6026B16E" w14:textId="77777777"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4771B096" w14:textId="77777777"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14:paraId="0DCDD4B7" w14:textId="77777777" w:rsidR="003B4ACE" w:rsidRPr="00FF430B" w:rsidRDefault="003B4ACE" w:rsidP="00196AB4">
      <w:pPr>
        <w:pStyle w:val="Style3"/>
        <w:tabs>
          <w:tab w:val="left" w:pos="567"/>
        </w:tabs>
        <w:ind w:left="0" w:firstLine="0"/>
        <w:rPr>
          <w:rFonts w:eastAsia="PMingLiU"/>
          <w:lang w:eastAsia="zh-CN"/>
        </w:rPr>
      </w:pPr>
    </w:p>
    <w:p w14:paraId="2C6636FD" w14:textId="77777777" w:rsidR="008B330F" w:rsidRPr="00FF430B" w:rsidRDefault="008B330F" w:rsidP="00196AB4">
      <w:pPr>
        <w:pStyle w:val="Style3"/>
        <w:tabs>
          <w:tab w:val="left" w:pos="567"/>
        </w:tabs>
        <w:ind w:left="0" w:firstLine="0"/>
        <w:rPr>
          <w:rFonts w:eastAsia="PMingLiU"/>
          <w:lang w:eastAsia="zh-CN"/>
        </w:rPr>
      </w:pPr>
    </w:p>
    <w:p w14:paraId="68585ED3" w14:textId="77777777" w:rsidR="008B330F" w:rsidRPr="00FF430B" w:rsidRDefault="008B330F" w:rsidP="00196AB4">
      <w:pPr>
        <w:pStyle w:val="Style3"/>
        <w:tabs>
          <w:tab w:val="left" w:pos="567"/>
        </w:tabs>
        <w:ind w:left="0" w:firstLine="0"/>
        <w:rPr>
          <w:rFonts w:eastAsia="PMingLiU"/>
          <w:lang w:eastAsia="zh-CN"/>
        </w:rPr>
      </w:pPr>
    </w:p>
    <w:p w14:paraId="213AB978" w14:textId="77777777" w:rsidR="00B65C93" w:rsidRPr="00FF430B" w:rsidRDefault="00B65C93" w:rsidP="00196AB4">
      <w:pPr>
        <w:pStyle w:val="Style3"/>
        <w:tabs>
          <w:tab w:val="left" w:pos="567"/>
        </w:tabs>
        <w:ind w:left="0" w:firstLine="0"/>
        <w:rPr>
          <w:rFonts w:eastAsia="PMingLiU"/>
          <w:lang w:eastAsia="zh-CN"/>
        </w:rPr>
      </w:pPr>
    </w:p>
    <w:p w14:paraId="64E9EAE3" w14:textId="77777777" w:rsidR="00B65C93" w:rsidRPr="00FF430B" w:rsidRDefault="00B65C93" w:rsidP="00196AB4">
      <w:pPr>
        <w:pStyle w:val="Style3"/>
        <w:tabs>
          <w:tab w:val="left" w:pos="567"/>
        </w:tabs>
        <w:ind w:left="0" w:firstLine="0"/>
        <w:rPr>
          <w:rFonts w:eastAsia="PMingLiU"/>
          <w:lang w:eastAsia="zh-CN"/>
        </w:rPr>
      </w:pPr>
    </w:p>
    <w:p w14:paraId="7CE4EC70" w14:textId="77777777" w:rsidR="00B65C93" w:rsidRPr="00FF430B" w:rsidRDefault="00B65C93" w:rsidP="00196AB4">
      <w:pPr>
        <w:pStyle w:val="Style3"/>
        <w:tabs>
          <w:tab w:val="left" w:pos="567"/>
        </w:tabs>
        <w:ind w:left="0" w:firstLine="0"/>
        <w:rPr>
          <w:rFonts w:eastAsia="PMingLiU"/>
          <w:lang w:eastAsia="zh-CN"/>
        </w:rPr>
      </w:pPr>
    </w:p>
    <w:p w14:paraId="754F8D0E" w14:textId="77777777" w:rsidR="00B65C93" w:rsidRPr="00FF430B" w:rsidRDefault="00B65C93" w:rsidP="00196AB4">
      <w:pPr>
        <w:pStyle w:val="Style3"/>
        <w:tabs>
          <w:tab w:val="left" w:pos="567"/>
        </w:tabs>
        <w:ind w:left="0" w:firstLine="0"/>
        <w:rPr>
          <w:rFonts w:eastAsia="PMingLiU"/>
          <w:lang w:eastAsia="zh-CN"/>
        </w:rPr>
      </w:pPr>
    </w:p>
    <w:p w14:paraId="07E34268" w14:textId="07E3DBA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14:paraId="34774E0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FF9FA06" w14:textId="77777777" w:rsidR="00BA7FF4" w:rsidRPr="00FF430B" w:rsidRDefault="00BA7FF4" w:rsidP="00BA7FF4">
      <w:pPr>
        <w:jc w:val="right"/>
        <w:rPr>
          <w:noProof w:val="0"/>
        </w:rPr>
      </w:pPr>
      <w:r w:rsidRPr="00FF430B">
        <w:rPr>
          <w:noProof w:val="0"/>
        </w:rPr>
        <w:t>din “____” ________ 20___</w:t>
      </w:r>
    </w:p>
    <w:bookmarkEnd w:id="49"/>
    <w:p w14:paraId="13F9A5F4" w14:textId="77777777" w:rsidR="002242A0" w:rsidRPr="00FF430B" w:rsidRDefault="002242A0" w:rsidP="00773FE9">
      <w:pPr>
        <w:rPr>
          <w:rFonts w:eastAsia="PMingLiU"/>
          <w:b/>
          <w:lang w:eastAsia="zh-CN"/>
        </w:rPr>
      </w:pPr>
    </w:p>
    <w:p w14:paraId="6B603916"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657AEAB7" w14:textId="77777777" w:rsidR="00A50D0A" w:rsidRPr="00FF430B" w:rsidRDefault="00A227F2">
      <w:pPr>
        <w:pStyle w:val="Corptext"/>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378B53B6" w14:textId="77777777" w:rsidR="00FB2FFC" w:rsidRPr="00FF430B" w:rsidRDefault="00FB2FFC">
      <w:pPr>
        <w:pStyle w:val="Corptext"/>
        <w:tabs>
          <w:tab w:val="left" w:pos="567"/>
        </w:tabs>
        <w:jc w:val="center"/>
        <w:rPr>
          <w:rFonts w:ascii="Times New Roman" w:hAnsi="Times New Roman"/>
          <w:b/>
          <w:szCs w:val="24"/>
        </w:rPr>
      </w:pPr>
    </w:p>
    <w:p w14:paraId="77172FCD"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33BEE3EA"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D3A50EA"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E32A242"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25B79F4"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eastAsia="zh-CN"/>
        </w:rPr>
      </w:pPr>
    </w:p>
    <w:p w14:paraId="4A0272D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6E059E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0E97D0A" w14:textId="77777777" w:rsidR="009A7C84" w:rsidRPr="00FF430B" w:rsidRDefault="009A7C84" w:rsidP="009A7C84">
      <w:pPr>
        <w:spacing w:after="200" w:line="276" w:lineRule="auto"/>
        <w:rPr>
          <w:rFonts w:eastAsia="PMingLiU"/>
          <w:lang w:eastAsia="zh-CN"/>
        </w:rPr>
      </w:pPr>
      <w:bookmarkStart w:id="50" w:name="_Toc449692109"/>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7C4B20E6" w14:textId="77777777" w:rsidR="002D6E71" w:rsidRPr="00FF430B" w:rsidRDefault="002D6E71" w:rsidP="009A7C84">
      <w:pPr>
        <w:jc w:val="center"/>
        <w:rPr>
          <w:rFonts w:eastAsia="PMingLiU"/>
          <w:b/>
          <w:lang w:eastAsia="zh-CN"/>
        </w:rPr>
      </w:pPr>
    </w:p>
    <w:p w14:paraId="693A1EB9" w14:textId="77777777" w:rsidR="002D6E71" w:rsidRPr="00FF430B" w:rsidRDefault="002D6E71" w:rsidP="009A7C84">
      <w:pPr>
        <w:jc w:val="center"/>
        <w:rPr>
          <w:rFonts w:eastAsia="PMingLiU"/>
          <w:b/>
          <w:lang w:eastAsia="zh-CN"/>
        </w:rPr>
      </w:pPr>
    </w:p>
    <w:p w14:paraId="75B9931E" w14:textId="77777777" w:rsidR="002D6E71" w:rsidRPr="00FF430B" w:rsidRDefault="002D6E71" w:rsidP="009A7C84">
      <w:pPr>
        <w:jc w:val="center"/>
        <w:rPr>
          <w:rFonts w:eastAsia="PMingLiU"/>
          <w:b/>
          <w:lang w:eastAsia="zh-CN"/>
        </w:rPr>
      </w:pPr>
    </w:p>
    <w:p w14:paraId="6B4DE606" w14:textId="77777777" w:rsidR="00EF4276" w:rsidRPr="00FF430B" w:rsidRDefault="00EF4276" w:rsidP="009A7C84">
      <w:pPr>
        <w:jc w:val="center"/>
        <w:rPr>
          <w:rFonts w:eastAsia="PMingLiU"/>
          <w:b/>
          <w:lang w:eastAsia="zh-CN"/>
        </w:rPr>
      </w:pPr>
    </w:p>
    <w:p w14:paraId="267E6566" w14:textId="77777777" w:rsidR="00EF4276" w:rsidRPr="00FF430B" w:rsidRDefault="00EF4276" w:rsidP="009A7C84">
      <w:pPr>
        <w:jc w:val="center"/>
        <w:rPr>
          <w:rFonts w:eastAsia="PMingLiU"/>
          <w:b/>
          <w:lang w:eastAsia="zh-CN"/>
        </w:rPr>
      </w:pPr>
    </w:p>
    <w:p w14:paraId="5A04BF36" w14:textId="77777777" w:rsidR="0019071C" w:rsidRPr="00FF430B" w:rsidRDefault="0019071C" w:rsidP="009A7C84">
      <w:pPr>
        <w:jc w:val="center"/>
        <w:rPr>
          <w:rFonts w:eastAsia="PMingLiU"/>
          <w:b/>
          <w:lang w:eastAsia="zh-CN"/>
        </w:rPr>
      </w:pPr>
    </w:p>
    <w:p w14:paraId="03286D90" w14:textId="77777777" w:rsidR="0019071C" w:rsidRPr="00FF430B" w:rsidRDefault="0019071C" w:rsidP="009A7C84">
      <w:pPr>
        <w:jc w:val="center"/>
        <w:rPr>
          <w:rFonts w:eastAsia="PMingLiU"/>
          <w:b/>
          <w:lang w:eastAsia="zh-CN"/>
        </w:rPr>
      </w:pPr>
    </w:p>
    <w:p w14:paraId="40FFD2DA" w14:textId="77777777" w:rsidR="002D6E71" w:rsidRPr="00FF430B" w:rsidRDefault="002D6E71" w:rsidP="009A7C84">
      <w:pPr>
        <w:jc w:val="center"/>
        <w:rPr>
          <w:rFonts w:eastAsia="PMingLiU"/>
          <w:b/>
          <w:lang w:eastAsia="zh-CN"/>
        </w:rPr>
      </w:pPr>
    </w:p>
    <w:p w14:paraId="3148CF1D" w14:textId="77777777" w:rsidR="002D6E71" w:rsidRPr="00FF430B" w:rsidRDefault="002D6E71"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50"/>
    <w:p w14:paraId="2D8A9806" w14:textId="77777777" w:rsidR="00B14173" w:rsidRPr="00FF430B" w:rsidRDefault="00B14173" w:rsidP="009A7C84">
      <w:pPr>
        <w:jc w:val="center"/>
        <w:rPr>
          <w:b/>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Referinnotdesubsol"/>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1"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Pr="00FF430B" w:rsidRDefault="002D6E7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2C06CA23" w14:textId="77777777" w:rsidR="002D6E71" w:rsidRPr="00FF430B" w:rsidRDefault="002D6E71" w:rsidP="00284ED0">
      <w:pPr>
        <w:spacing w:line="276" w:lineRule="auto"/>
        <w:jc w:val="center"/>
        <w:rPr>
          <w:rFonts w:eastAsia="PMingLiU"/>
          <w:b/>
          <w:lang w:eastAsia="zh-CN"/>
        </w:rPr>
      </w:pPr>
    </w:p>
    <w:p w14:paraId="1B856953" w14:textId="77777777" w:rsidR="002D6E71" w:rsidRPr="00FF430B" w:rsidRDefault="002D6E71" w:rsidP="00284ED0">
      <w:pPr>
        <w:spacing w:line="276" w:lineRule="auto"/>
        <w:jc w:val="center"/>
        <w:rPr>
          <w:rFonts w:eastAsia="PMingLiU"/>
          <w:b/>
          <w:lang w:eastAsia="zh-CN"/>
        </w:rPr>
      </w:pPr>
    </w:p>
    <w:p w14:paraId="68264900" w14:textId="77777777" w:rsidR="002D6E71" w:rsidRPr="00FF430B" w:rsidRDefault="002D6E71" w:rsidP="00284ED0">
      <w:pPr>
        <w:spacing w:line="276" w:lineRule="auto"/>
        <w:jc w:val="center"/>
        <w:rPr>
          <w:rFonts w:eastAsia="PMingLiU"/>
          <w:b/>
          <w:lang w:eastAsia="zh-CN"/>
        </w:rPr>
      </w:pPr>
    </w:p>
    <w:p w14:paraId="1FCB7984" w14:textId="77777777" w:rsidR="002D6E71" w:rsidRPr="00FF430B" w:rsidRDefault="002D6E71" w:rsidP="00284ED0">
      <w:pPr>
        <w:spacing w:line="276" w:lineRule="auto"/>
        <w:jc w:val="center"/>
        <w:rPr>
          <w:rFonts w:eastAsia="PMingLiU"/>
          <w:b/>
          <w:lang w:eastAsia="zh-CN"/>
        </w:rPr>
      </w:pPr>
    </w:p>
    <w:p w14:paraId="5C0181BC"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1"/>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52" w:name="_Toc449632664"/>
      <w:bookmarkStart w:id="53" w:name="_Toc449633156"/>
      <w:bookmarkStart w:id="54" w:name="_Toc449692111"/>
      <w:r w:rsidRPr="00FF430B">
        <w:rPr>
          <w:rFonts w:eastAsia="PMingLiU"/>
          <w:b/>
          <w:bCs/>
          <w:iCs/>
          <w:lang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eastAsia="zh-CN"/>
        </w:rPr>
      </w:pPr>
      <w:bookmarkStart w:id="55" w:name="_Toc449632665"/>
      <w:bookmarkStart w:id="56" w:name="_Toc449633157"/>
      <w:bookmarkStart w:id="57"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58"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63445B97" w14:textId="77777777" w:rsidR="000E4D7D" w:rsidRPr="00FF430B" w:rsidRDefault="000E4D7D"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58"/>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19"/>
        <w:gridCol w:w="1990"/>
        <w:gridCol w:w="2029"/>
        <w:gridCol w:w="1742"/>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59"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0500D455" w14:textId="77777777" w:rsidR="002D6E71" w:rsidRPr="00FF430B" w:rsidRDefault="002D6E71" w:rsidP="004F77F1">
      <w:pPr>
        <w:spacing w:line="276" w:lineRule="auto"/>
        <w:jc w:val="center"/>
        <w:rPr>
          <w:rFonts w:eastAsia="PMingLiU"/>
          <w:b/>
          <w:lang w:eastAsia="zh-CN"/>
        </w:rPr>
      </w:pPr>
    </w:p>
    <w:p w14:paraId="0BDE82D2" w14:textId="77777777" w:rsidR="000E4D7D" w:rsidRPr="00FF430B" w:rsidRDefault="000E4D7D" w:rsidP="004F77F1">
      <w:pPr>
        <w:spacing w:line="276" w:lineRule="auto"/>
        <w:jc w:val="center"/>
        <w:rPr>
          <w:rFonts w:eastAsia="PMingLiU"/>
          <w:b/>
          <w:lang w:eastAsia="zh-CN"/>
        </w:rPr>
      </w:pPr>
    </w:p>
    <w:p w14:paraId="724D5FC5" w14:textId="77777777" w:rsidR="000E4D7D" w:rsidRPr="00FF430B" w:rsidRDefault="000E4D7D" w:rsidP="004F77F1">
      <w:pPr>
        <w:spacing w:line="276" w:lineRule="auto"/>
        <w:jc w:val="center"/>
        <w:rPr>
          <w:rFonts w:eastAsia="PMingLiU"/>
          <w:b/>
          <w:lang w:eastAsia="zh-CN"/>
        </w:rPr>
      </w:pPr>
    </w:p>
    <w:p w14:paraId="1D5FEC39" w14:textId="77777777" w:rsidR="000E4D7D" w:rsidRPr="00FF430B" w:rsidRDefault="000E4D7D" w:rsidP="004F77F1">
      <w:pPr>
        <w:spacing w:line="276" w:lineRule="auto"/>
        <w:jc w:val="center"/>
        <w:rPr>
          <w:rFonts w:eastAsia="PMingLiU"/>
          <w:b/>
          <w:lang w:eastAsia="zh-CN"/>
        </w:rPr>
      </w:pPr>
    </w:p>
    <w:p w14:paraId="03F610AA" w14:textId="77777777" w:rsidR="000E4D7D" w:rsidRPr="00FF430B" w:rsidRDefault="000E4D7D" w:rsidP="004F77F1">
      <w:pPr>
        <w:spacing w:line="276" w:lineRule="auto"/>
        <w:jc w:val="center"/>
        <w:rPr>
          <w:rFonts w:eastAsia="PMingLiU"/>
          <w:b/>
          <w:lang w:eastAsia="zh-CN"/>
        </w:rPr>
      </w:pPr>
    </w:p>
    <w:p w14:paraId="11EA07F4" w14:textId="77777777" w:rsidR="000E4D7D" w:rsidRPr="00FF430B" w:rsidRDefault="000E4D7D" w:rsidP="004F77F1">
      <w:pPr>
        <w:spacing w:line="276" w:lineRule="auto"/>
        <w:jc w:val="center"/>
        <w:rPr>
          <w:rFonts w:eastAsia="PMingLiU"/>
          <w:b/>
          <w:lang w:eastAsia="zh-CN"/>
        </w:rPr>
      </w:pPr>
    </w:p>
    <w:p w14:paraId="5A3FC5F9" w14:textId="77777777" w:rsidR="00211C74" w:rsidRPr="00FF430B" w:rsidRDefault="00211C74" w:rsidP="00BA7FF4">
      <w:pPr>
        <w:jc w:val="right"/>
        <w:rPr>
          <w:noProof w:val="0"/>
        </w:rPr>
      </w:pPr>
    </w:p>
    <w:p w14:paraId="5B9AD359" w14:textId="03F63254"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14:paraId="5DAADAC4"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E977E72" w14:textId="77777777" w:rsidR="00BA7FF4" w:rsidRPr="00FF430B" w:rsidRDefault="00BA7FF4" w:rsidP="00BA7FF4">
      <w:pPr>
        <w:jc w:val="right"/>
        <w:rPr>
          <w:noProof w:val="0"/>
        </w:rPr>
      </w:pPr>
      <w:r w:rsidRPr="00FF430B">
        <w:rPr>
          <w:noProof w:val="0"/>
        </w:rPr>
        <w:t>din “____” ________ 20___</w:t>
      </w:r>
    </w:p>
    <w:p w14:paraId="14DAD52D" w14:textId="77777777" w:rsidR="002D6E71" w:rsidRPr="00FF430B" w:rsidRDefault="002D6E71" w:rsidP="004F77F1">
      <w:pPr>
        <w:spacing w:line="276" w:lineRule="auto"/>
        <w:jc w:val="center"/>
        <w:rPr>
          <w:rFonts w:eastAsia="PMingLiU"/>
          <w:b/>
          <w:lang w:eastAsia="zh-CN"/>
        </w:rPr>
      </w:pPr>
    </w:p>
    <w:p w14:paraId="2A30D945" w14:textId="77777777" w:rsidR="002D6E71" w:rsidRPr="00FF430B" w:rsidRDefault="002D6E71" w:rsidP="004F77F1">
      <w:pPr>
        <w:spacing w:line="276" w:lineRule="auto"/>
        <w:jc w:val="center"/>
        <w:rPr>
          <w:rFonts w:eastAsia="PMingLiU"/>
          <w:b/>
          <w:lang w:eastAsia="zh-CN"/>
        </w:rPr>
      </w:pPr>
    </w:p>
    <w:p w14:paraId="2F0BEF34" w14:textId="77777777" w:rsidR="002D6E71" w:rsidRPr="00FF430B" w:rsidRDefault="002D6E71" w:rsidP="004F77F1">
      <w:pPr>
        <w:spacing w:line="276" w:lineRule="auto"/>
        <w:jc w:val="center"/>
        <w:rPr>
          <w:rFonts w:eastAsia="PMingLiU"/>
          <w:b/>
          <w:lang w:eastAsia="zh-CN"/>
        </w:rPr>
      </w:pPr>
    </w:p>
    <w:bookmarkEnd w:id="59"/>
    <w:p w14:paraId="77E46E23" w14:textId="77777777" w:rsidR="00316C81" w:rsidRPr="00FF430B" w:rsidRDefault="00316C81" w:rsidP="004F77F1">
      <w:pPr>
        <w:spacing w:line="276" w:lineRule="auto"/>
        <w:jc w:val="center"/>
        <w:rPr>
          <w:rFonts w:eastAsia="PMingLiU"/>
          <w:b/>
          <w:noProof w:val="0"/>
          <w:lang w:eastAsia="zh-CN"/>
        </w:rPr>
      </w:pPr>
    </w:p>
    <w:p w14:paraId="1162232A"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7CEBABD7"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782C5009"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57077010"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0"/>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rPr>
            </w:pPr>
            <w:r w:rsidRPr="00FF430B">
              <w:rPr>
                <w:b/>
              </w:rPr>
              <w:t>Nr. d/o</w:t>
            </w:r>
          </w:p>
        </w:tc>
        <w:tc>
          <w:tcPr>
            <w:tcW w:w="3126" w:type="dxa"/>
            <w:vAlign w:val="center"/>
          </w:tcPr>
          <w:p w14:paraId="1A02F821" w14:textId="77777777" w:rsidR="00AA1372" w:rsidRPr="00FF430B" w:rsidRDefault="0003591A" w:rsidP="00196AB4">
            <w:pPr>
              <w:jc w:val="center"/>
              <w:rPr>
                <w:b/>
              </w:rPr>
            </w:pPr>
            <w:r w:rsidRPr="00FF430B">
              <w:rPr>
                <w:b/>
              </w:rPr>
              <w:t>Numele şi adresa subantreprenorilor</w:t>
            </w:r>
          </w:p>
        </w:tc>
        <w:tc>
          <w:tcPr>
            <w:tcW w:w="1984" w:type="dxa"/>
            <w:vAlign w:val="center"/>
          </w:tcPr>
          <w:p w14:paraId="7EF5CEB2"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37077229"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33B34D29"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pPr>
            <w:r w:rsidRPr="00FF430B">
              <w:t>1.</w:t>
            </w:r>
          </w:p>
        </w:tc>
        <w:tc>
          <w:tcPr>
            <w:tcW w:w="3126" w:type="dxa"/>
          </w:tcPr>
          <w:p w14:paraId="67C1DCA7" w14:textId="77777777" w:rsidR="00AA1372" w:rsidRPr="00FF430B" w:rsidRDefault="00AA1372" w:rsidP="00196AB4">
            <w:pPr>
              <w:keepNext/>
              <w:keepLines/>
              <w:tabs>
                <w:tab w:val="left" w:pos="567"/>
              </w:tabs>
              <w:spacing w:before="200"/>
              <w:jc w:val="both"/>
              <w:outlineLvl w:val="2"/>
            </w:pPr>
          </w:p>
        </w:tc>
        <w:tc>
          <w:tcPr>
            <w:tcW w:w="1984" w:type="dxa"/>
          </w:tcPr>
          <w:p w14:paraId="133AE7E5" w14:textId="77777777" w:rsidR="00AA1372" w:rsidRPr="00FF430B" w:rsidRDefault="00AA1372" w:rsidP="00196AB4">
            <w:pPr>
              <w:keepNext/>
              <w:keepLines/>
              <w:tabs>
                <w:tab w:val="left" w:pos="567"/>
              </w:tabs>
              <w:spacing w:before="200"/>
              <w:jc w:val="both"/>
              <w:outlineLvl w:val="2"/>
            </w:pPr>
          </w:p>
        </w:tc>
        <w:tc>
          <w:tcPr>
            <w:tcW w:w="1443" w:type="dxa"/>
          </w:tcPr>
          <w:p w14:paraId="55DF09AB" w14:textId="77777777" w:rsidR="00AA1372" w:rsidRPr="00FF430B" w:rsidRDefault="00AA1372" w:rsidP="00196AB4">
            <w:pPr>
              <w:keepNext/>
              <w:keepLines/>
              <w:tabs>
                <w:tab w:val="left" w:pos="567"/>
              </w:tabs>
              <w:spacing w:before="200"/>
              <w:jc w:val="both"/>
              <w:outlineLvl w:val="2"/>
            </w:pPr>
          </w:p>
        </w:tc>
        <w:tc>
          <w:tcPr>
            <w:tcW w:w="0" w:type="auto"/>
          </w:tcPr>
          <w:p w14:paraId="6882B7EA" w14:textId="77777777" w:rsidR="00AA1372" w:rsidRPr="00FF430B" w:rsidRDefault="00AA1372" w:rsidP="00196AB4">
            <w:pPr>
              <w:keepNext/>
              <w:keepLines/>
              <w:tabs>
                <w:tab w:val="left" w:pos="567"/>
              </w:tabs>
              <w:spacing w:before="200"/>
              <w:jc w:val="both"/>
              <w:outlineLvl w:val="2"/>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pPr>
            <w:r w:rsidRPr="00FF430B">
              <w:t>2.</w:t>
            </w:r>
          </w:p>
        </w:tc>
        <w:tc>
          <w:tcPr>
            <w:tcW w:w="3126" w:type="dxa"/>
          </w:tcPr>
          <w:p w14:paraId="3CA7B36C" w14:textId="77777777" w:rsidR="00AA1372" w:rsidRPr="00FF430B" w:rsidRDefault="00AA1372" w:rsidP="00196AB4">
            <w:pPr>
              <w:keepNext/>
              <w:keepLines/>
              <w:tabs>
                <w:tab w:val="left" w:pos="567"/>
              </w:tabs>
              <w:spacing w:before="200"/>
              <w:jc w:val="both"/>
              <w:outlineLvl w:val="2"/>
            </w:pPr>
          </w:p>
        </w:tc>
        <w:tc>
          <w:tcPr>
            <w:tcW w:w="1984" w:type="dxa"/>
          </w:tcPr>
          <w:p w14:paraId="089AFAB9" w14:textId="77777777" w:rsidR="00AA1372" w:rsidRPr="00FF430B" w:rsidRDefault="00AA1372" w:rsidP="00196AB4">
            <w:pPr>
              <w:keepNext/>
              <w:keepLines/>
              <w:tabs>
                <w:tab w:val="left" w:pos="567"/>
              </w:tabs>
              <w:spacing w:before="200"/>
              <w:jc w:val="both"/>
              <w:outlineLvl w:val="2"/>
            </w:pPr>
          </w:p>
        </w:tc>
        <w:tc>
          <w:tcPr>
            <w:tcW w:w="1443" w:type="dxa"/>
          </w:tcPr>
          <w:p w14:paraId="3C913F6F" w14:textId="77777777" w:rsidR="00AA1372" w:rsidRPr="00FF430B" w:rsidRDefault="00AA1372" w:rsidP="00196AB4">
            <w:pPr>
              <w:keepNext/>
              <w:keepLines/>
              <w:tabs>
                <w:tab w:val="left" w:pos="567"/>
              </w:tabs>
              <w:spacing w:before="200"/>
              <w:jc w:val="both"/>
              <w:outlineLvl w:val="2"/>
            </w:pPr>
          </w:p>
        </w:tc>
        <w:tc>
          <w:tcPr>
            <w:tcW w:w="0" w:type="auto"/>
          </w:tcPr>
          <w:p w14:paraId="2B3B4FF4" w14:textId="77777777" w:rsidR="00AA1372" w:rsidRPr="00FF430B" w:rsidRDefault="00AA1372" w:rsidP="00196AB4">
            <w:pPr>
              <w:keepNext/>
              <w:keepLines/>
              <w:tabs>
                <w:tab w:val="left" w:pos="567"/>
              </w:tabs>
              <w:spacing w:before="200"/>
              <w:jc w:val="both"/>
              <w:outlineLvl w:val="2"/>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pPr>
            <w:r w:rsidRPr="00FF430B">
              <w:t>3.</w:t>
            </w:r>
          </w:p>
        </w:tc>
        <w:tc>
          <w:tcPr>
            <w:tcW w:w="3126" w:type="dxa"/>
          </w:tcPr>
          <w:p w14:paraId="5AC94E42" w14:textId="77777777" w:rsidR="00AA1372" w:rsidRPr="00FF430B" w:rsidRDefault="00AA1372" w:rsidP="00196AB4">
            <w:pPr>
              <w:keepNext/>
              <w:keepLines/>
              <w:tabs>
                <w:tab w:val="left" w:pos="567"/>
              </w:tabs>
              <w:spacing w:before="200"/>
              <w:jc w:val="both"/>
              <w:outlineLvl w:val="2"/>
            </w:pPr>
          </w:p>
        </w:tc>
        <w:tc>
          <w:tcPr>
            <w:tcW w:w="1984" w:type="dxa"/>
          </w:tcPr>
          <w:p w14:paraId="77CC1E27" w14:textId="77777777" w:rsidR="00AA1372" w:rsidRPr="00FF430B" w:rsidRDefault="00AA1372" w:rsidP="00196AB4">
            <w:pPr>
              <w:keepNext/>
              <w:keepLines/>
              <w:tabs>
                <w:tab w:val="left" w:pos="567"/>
              </w:tabs>
              <w:spacing w:before="200"/>
              <w:jc w:val="both"/>
              <w:outlineLvl w:val="2"/>
            </w:pPr>
          </w:p>
        </w:tc>
        <w:tc>
          <w:tcPr>
            <w:tcW w:w="1443" w:type="dxa"/>
          </w:tcPr>
          <w:p w14:paraId="6CADB8C0" w14:textId="77777777" w:rsidR="00AA1372" w:rsidRPr="00FF430B" w:rsidRDefault="00AA1372" w:rsidP="00196AB4">
            <w:pPr>
              <w:keepNext/>
              <w:keepLines/>
              <w:tabs>
                <w:tab w:val="left" w:pos="567"/>
              </w:tabs>
              <w:spacing w:before="200"/>
              <w:jc w:val="both"/>
              <w:outlineLvl w:val="2"/>
            </w:pPr>
          </w:p>
        </w:tc>
        <w:tc>
          <w:tcPr>
            <w:tcW w:w="0" w:type="auto"/>
          </w:tcPr>
          <w:p w14:paraId="5F957DE2" w14:textId="77777777" w:rsidR="00AA1372" w:rsidRPr="00FF430B" w:rsidRDefault="00AA1372" w:rsidP="00196AB4">
            <w:pPr>
              <w:keepNext/>
              <w:keepLines/>
              <w:tabs>
                <w:tab w:val="left" w:pos="567"/>
              </w:tabs>
              <w:spacing w:before="200"/>
              <w:jc w:val="both"/>
              <w:outlineLvl w:val="2"/>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pPr>
            <w:r w:rsidRPr="00FF430B">
              <w:t>4.</w:t>
            </w:r>
          </w:p>
        </w:tc>
        <w:tc>
          <w:tcPr>
            <w:tcW w:w="3126" w:type="dxa"/>
          </w:tcPr>
          <w:p w14:paraId="224C4479" w14:textId="77777777" w:rsidR="00AA1372" w:rsidRPr="00FF430B" w:rsidRDefault="00AA1372" w:rsidP="00196AB4">
            <w:pPr>
              <w:keepNext/>
              <w:keepLines/>
              <w:tabs>
                <w:tab w:val="left" w:pos="567"/>
              </w:tabs>
              <w:spacing w:before="200"/>
              <w:jc w:val="both"/>
              <w:outlineLvl w:val="2"/>
            </w:pPr>
          </w:p>
        </w:tc>
        <w:tc>
          <w:tcPr>
            <w:tcW w:w="1984" w:type="dxa"/>
          </w:tcPr>
          <w:p w14:paraId="62EBAD2C" w14:textId="77777777" w:rsidR="00AA1372" w:rsidRPr="00FF430B" w:rsidRDefault="00AA1372" w:rsidP="00196AB4">
            <w:pPr>
              <w:keepNext/>
              <w:keepLines/>
              <w:tabs>
                <w:tab w:val="left" w:pos="567"/>
              </w:tabs>
              <w:spacing w:before="200"/>
              <w:jc w:val="both"/>
              <w:outlineLvl w:val="2"/>
            </w:pPr>
          </w:p>
        </w:tc>
        <w:tc>
          <w:tcPr>
            <w:tcW w:w="1443" w:type="dxa"/>
          </w:tcPr>
          <w:p w14:paraId="065F5B50" w14:textId="77777777" w:rsidR="00AA1372" w:rsidRPr="00FF430B" w:rsidRDefault="00AA1372" w:rsidP="00196AB4">
            <w:pPr>
              <w:keepNext/>
              <w:keepLines/>
              <w:tabs>
                <w:tab w:val="left" w:pos="567"/>
              </w:tabs>
              <w:spacing w:before="200"/>
              <w:jc w:val="both"/>
              <w:outlineLvl w:val="2"/>
            </w:pPr>
          </w:p>
        </w:tc>
        <w:tc>
          <w:tcPr>
            <w:tcW w:w="0" w:type="auto"/>
          </w:tcPr>
          <w:p w14:paraId="133EB5E0" w14:textId="77777777" w:rsidR="00AA1372" w:rsidRPr="00FF430B" w:rsidRDefault="00AA1372" w:rsidP="00196AB4">
            <w:pPr>
              <w:keepNext/>
              <w:keepLines/>
              <w:tabs>
                <w:tab w:val="left" w:pos="567"/>
              </w:tabs>
              <w:spacing w:before="200"/>
              <w:jc w:val="both"/>
              <w:outlineLvl w:val="2"/>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pPr>
          </w:p>
        </w:tc>
        <w:tc>
          <w:tcPr>
            <w:tcW w:w="3126" w:type="dxa"/>
          </w:tcPr>
          <w:p w14:paraId="69545F23" w14:textId="77777777" w:rsidR="00AA1372" w:rsidRPr="00FF430B" w:rsidRDefault="00AA1372" w:rsidP="00196AB4">
            <w:pPr>
              <w:keepNext/>
              <w:keepLines/>
              <w:tabs>
                <w:tab w:val="left" w:pos="567"/>
              </w:tabs>
              <w:spacing w:before="200"/>
              <w:jc w:val="both"/>
              <w:outlineLvl w:val="2"/>
            </w:pPr>
          </w:p>
        </w:tc>
        <w:tc>
          <w:tcPr>
            <w:tcW w:w="1984" w:type="dxa"/>
          </w:tcPr>
          <w:p w14:paraId="64D2ADC2" w14:textId="77777777" w:rsidR="00AA1372" w:rsidRPr="00FF430B" w:rsidRDefault="00AA1372" w:rsidP="00196AB4">
            <w:pPr>
              <w:keepNext/>
              <w:keepLines/>
              <w:tabs>
                <w:tab w:val="left" w:pos="567"/>
              </w:tabs>
              <w:spacing w:before="200"/>
              <w:jc w:val="both"/>
              <w:outlineLvl w:val="2"/>
            </w:pPr>
          </w:p>
        </w:tc>
        <w:tc>
          <w:tcPr>
            <w:tcW w:w="1443" w:type="dxa"/>
          </w:tcPr>
          <w:p w14:paraId="0160E8D6" w14:textId="77777777" w:rsidR="00AA1372" w:rsidRPr="00FF430B" w:rsidRDefault="00AA1372" w:rsidP="00196AB4">
            <w:pPr>
              <w:keepNext/>
              <w:keepLines/>
              <w:tabs>
                <w:tab w:val="left" w:pos="567"/>
              </w:tabs>
              <w:spacing w:before="200"/>
              <w:jc w:val="both"/>
              <w:outlineLvl w:val="2"/>
            </w:pPr>
          </w:p>
        </w:tc>
        <w:tc>
          <w:tcPr>
            <w:tcW w:w="0" w:type="auto"/>
          </w:tcPr>
          <w:p w14:paraId="7DD108CB" w14:textId="77777777" w:rsidR="00AA1372" w:rsidRPr="00FF430B" w:rsidRDefault="00AA1372" w:rsidP="00196AB4">
            <w:pPr>
              <w:keepNext/>
              <w:keepLines/>
              <w:tabs>
                <w:tab w:val="left" w:pos="567"/>
              </w:tabs>
              <w:spacing w:before="200"/>
              <w:jc w:val="both"/>
              <w:outlineLvl w:val="2"/>
            </w:pPr>
          </w:p>
        </w:tc>
      </w:tr>
    </w:tbl>
    <w:p w14:paraId="0047E9E9" w14:textId="77777777" w:rsidR="00B27D8B" w:rsidRPr="00FF430B" w:rsidRDefault="00B27D8B" w:rsidP="00196AB4">
      <w:pPr>
        <w:jc w:val="both"/>
        <w:rPr>
          <w:rFonts w:eastAsia="PMingLiU"/>
          <w:lang w:eastAsia="zh-CN"/>
        </w:rPr>
      </w:pPr>
    </w:p>
    <w:p w14:paraId="61E54DAF"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34E21BB3"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614D842F"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75D4D6F6"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01479E0C" w14:textId="77777777" w:rsidR="00AA1372" w:rsidRPr="00FF430B" w:rsidRDefault="00AA1372" w:rsidP="00196AB4">
      <w:pPr>
        <w:rPr>
          <w:rFonts w:eastAsia="PMingLiU"/>
          <w:lang w:eastAsia="zh-CN"/>
        </w:rPr>
      </w:pPr>
    </w:p>
    <w:p w14:paraId="3386DD72" w14:textId="77777777" w:rsidR="00316C81" w:rsidRPr="00FF430B" w:rsidRDefault="00316C81" w:rsidP="00316C81">
      <w:pPr>
        <w:spacing w:after="200" w:line="276" w:lineRule="auto"/>
        <w:jc w:val="center"/>
        <w:rPr>
          <w:rFonts w:eastAsia="PMingLiU"/>
          <w:lang w:eastAsia="zh-CN"/>
        </w:rPr>
      </w:pPr>
      <w:bookmarkStart w:id="60" w:name="_Toc449692115"/>
    </w:p>
    <w:p w14:paraId="57EA22E6" w14:textId="77777777" w:rsidR="002D6E71" w:rsidRPr="00FF430B" w:rsidRDefault="002D6E71" w:rsidP="00316C81">
      <w:pPr>
        <w:spacing w:after="200" w:line="276" w:lineRule="auto"/>
        <w:jc w:val="center"/>
        <w:rPr>
          <w:rFonts w:eastAsia="PMingLiU"/>
          <w:b/>
          <w:lang w:eastAsia="zh-CN"/>
        </w:rPr>
      </w:pPr>
    </w:p>
    <w:p w14:paraId="4C49B7A5" w14:textId="77777777" w:rsidR="002D6E71" w:rsidRPr="00FF430B" w:rsidRDefault="002D6E71" w:rsidP="00316C81">
      <w:pPr>
        <w:spacing w:after="200" w:line="276" w:lineRule="auto"/>
        <w:jc w:val="center"/>
        <w:rPr>
          <w:rFonts w:eastAsia="PMingLiU"/>
          <w:b/>
          <w:lang w:eastAsia="zh-CN"/>
        </w:rPr>
      </w:pPr>
    </w:p>
    <w:p w14:paraId="43170E42" w14:textId="77777777" w:rsidR="002D6E71" w:rsidRPr="00FF430B" w:rsidRDefault="002D6E71" w:rsidP="00316C81">
      <w:pPr>
        <w:spacing w:after="200" w:line="276" w:lineRule="auto"/>
        <w:jc w:val="center"/>
        <w:rPr>
          <w:rFonts w:eastAsia="PMingLiU"/>
          <w:b/>
          <w:lang w:eastAsia="zh-CN"/>
        </w:rPr>
      </w:pPr>
    </w:p>
    <w:p w14:paraId="668AC13B" w14:textId="77777777" w:rsidR="002D6E71" w:rsidRPr="00FF430B" w:rsidRDefault="002D6E71" w:rsidP="00316C81">
      <w:pPr>
        <w:spacing w:after="200" w:line="276" w:lineRule="auto"/>
        <w:jc w:val="center"/>
        <w:rPr>
          <w:rFonts w:eastAsia="PMingLiU"/>
          <w:b/>
          <w:lang w:eastAsia="zh-CN"/>
        </w:rPr>
      </w:pPr>
    </w:p>
    <w:p w14:paraId="7423EAAB" w14:textId="77777777" w:rsidR="002D6E71" w:rsidRPr="00FF430B" w:rsidRDefault="002D6E71" w:rsidP="00316C81">
      <w:pPr>
        <w:spacing w:after="200" w:line="276" w:lineRule="auto"/>
        <w:jc w:val="center"/>
        <w:rPr>
          <w:rFonts w:eastAsia="PMingLiU"/>
          <w:b/>
          <w:lang w:eastAsia="zh-CN"/>
        </w:rPr>
      </w:pPr>
    </w:p>
    <w:p w14:paraId="20EE9417" w14:textId="77777777" w:rsidR="002D6E71" w:rsidRPr="00FF430B" w:rsidRDefault="002D6E71" w:rsidP="00316C81">
      <w:pPr>
        <w:spacing w:after="200" w:line="276" w:lineRule="auto"/>
        <w:jc w:val="center"/>
        <w:rPr>
          <w:rFonts w:eastAsia="PMingLiU"/>
          <w:b/>
          <w:lang w:eastAsia="zh-CN"/>
        </w:rPr>
      </w:pPr>
    </w:p>
    <w:p w14:paraId="7BB3F478" w14:textId="77777777" w:rsidR="002D6E71" w:rsidRPr="00FF430B" w:rsidRDefault="002D6E71" w:rsidP="00316C81">
      <w:pPr>
        <w:spacing w:after="200" w:line="276" w:lineRule="auto"/>
        <w:jc w:val="center"/>
        <w:rPr>
          <w:rFonts w:eastAsia="PMingLiU"/>
          <w:b/>
          <w:lang w:eastAsia="zh-CN"/>
        </w:rPr>
      </w:pPr>
    </w:p>
    <w:p w14:paraId="41B68FB0" w14:textId="77777777" w:rsidR="002D6E71" w:rsidRPr="00FF430B" w:rsidRDefault="002D6E71" w:rsidP="00316C81">
      <w:pPr>
        <w:spacing w:after="200" w:line="276" w:lineRule="auto"/>
        <w:jc w:val="center"/>
        <w:rPr>
          <w:rFonts w:eastAsia="PMingLiU"/>
          <w:b/>
          <w:lang w:eastAsia="zh-CN"/>
        </w:rPr>
      </w:pPr>
    </w:p>
    <w:p w14:paraId="13B32297" w14:textId="77777777" w:rsidR="002D6E71" w:rsidRPr="00FF430B" w:rsidRDefault="002D6E71" w:rsidP="00316C81">
      <w:pPr>
        <w:spacing w:after="200" w:line="276" w:lineRule="auto"/>
        <w:jc w:val="center"/>
        <w:rPr>
          <w:rFonts w:eastAsia="PMingLiU"/>
          <w:b/>
          <w:lang w:eastAsia="zh-CN"/>
        </w:rPr>
      </w:pPr>
    </w:p>
    <w:p w14:paraId="5A42B18D" w14:textId="77777777" w:rsidR="000E4D7D" w:rsidRPr="00FF430B" w:rsidRDefault="000E4D7D" w:rsidP="00316C81">
      <w:pPr>
        <w:spacing w:after="200" w:line="276" w:lineRule="auto"/>
        <w:jc w:val="center"/>
        <w:rPr>
          <w:rFonts w:eastAsia="PMingLiU"/>
          <w:b/>
          <w:lang w:eastAsia="zh-CN"/>
        </w:rPr>
      </w:pPr>
    </w:p>
    <w:p w14:paraId="4BA25EFD" w14:textId="77777777" w:rsidR="000E4D7D" w:rsidRPr="00FF430B" w:rsidRDefault="000E4D7D" w:rsidP="00316C81">
      <w:pPr>
        <w:spacing w:after="200" w:line="276" w:lineRule="auto"/>
        <w:jc w:val="center"/>
        <w:rPr>
          <w:rFonts w:eastAsia="PMingLiU"/>
          <w:b/>
          <w:lang w:eastAsia="zh-CN"/>
        </w:rPr>
      </w:pPr>
    </w:p>
    <w:p w14:paraId="2F22F7E9" w14:textId="77777777" w:rsidR="000E4D7D" w:rsidRPr="00FF430B" w:rsidRDefault="000E4D7D" w:rsidP="00316C81">
      <w:pPr>
        <w:spacing w:after="200" w:line="276" w:lineRule="auto"/>
        <w:jc w:val="center"/>
        <w:rPr>
          <w:rFonts w:eastAsia="PMingLiU"/>
          <w:b/>
          <w:lang w:eastAsia="zh-CN"/>
        </w:rPr>
      </w:pPr>
    </w:p>
    <w:p w14:paraId="6B8D83FA" w14:textId="77777777" w:rsidR="002D6E71" w:rsidRPr="00FF430B" w:rsidRDefault="002D6E71" w:rsidP="00316C81">
      <w:pPr>
        <w:spacing w:after="200" w:line="276" w:lineRule="auto"/>
        <w:jc w:val="center"/>
        <w:rPr>
          <w:rFonts w:eastAsia="PMingLiU"/>
          <w:b/>
          <w:lang w:eastAsia="zh-CN"/>
        </w:rPr>
      </w:pPr>
    </w:p>
    <w:p w14:paraId="2F0D01F6" w14:textId="16F563CF"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7</w:t>
      </w:r>
    </w:p>
    <w:p w14:paraId="211102D3"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24A624EE" w14:textId="77777777" w:rsidR="00BA7FF4" w:rsidRPr="00FF430B" w:rsidRDefault="00BA7FF4" w:rsidP="00BA7FF4">
      <w:pPr>
        <w:jc w:val="right"/>
        <w:rPr>
          <w:noProof w:val="0"/>
        </w:rPr>
      </w:pPr>
      <w:r w:rsidRPr="00FF430B">
        <w:rPr>
          <w:noProof w:val="0"/>
        </w:rPr>
        <w:t>din “____” ________ 20___</w:t>
      </w:r>
    </w:p>
    <w:p w14:paraId="14E394DB" w14:textId="77777777" w:rsidR="002D6E71" w:rsidRPr="00FF430B" w:rsidRDefault="002D6E71" w:rsidP="00316C81">
      <w:pPr>
        <w:spacing w:after="200" w:line="276" w:lineRule="auto"/>
        <w:jc w:val="center"/>
        <w:rPr>
          <w:rFonts w:eastAsia="PMingLiU"/>
          <w:b/>
          <w:lang w:eastAsia="zh-CN"/>
        </w:rPr>
      </w:pPr>
    </w:p>
    <w:p w14:paraId="79D25997" w14:textId="77777777" w:rsidR="002D6E71" w:rsidRPr="00FF430B" w:rsidRDefault="002D6E71" w:rsidP="00316C81">
      <w:pPr>
        <w:spacing w:after="200" w:line="276" w:lineRule="auto"/>
        <w:jc w:val="center"/>
        <w:rPr>
          <w:rFonts w:eastAsia="PMingLiU"/>
          <w:b/>
          <w:lang w:eastAsia="zh-CN"/>
        </w:rPr>
      </w:pPr>
    </w:p>
    <w:bookmarkEnd w:id="60"/>
    <w:p w14:paraId="15C3F35D" w14:textId="77777777" w:rsidR="00AA1372" w:rsidRPr="00FF430B" w:rsidRDefault="0003591A" w:rsidP="008C0290">
      <w:pPr>
        <w:pStyle w:val="Corptext"/>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195BF3DB" w14:textId="77777777" w:rsidR="00AA1372" w:rsidRPr="00FF430B" w:rsidRDefault="0003591A" w:rsidP="008C0290">
      <w:pPr>
        <w:pStyle w:val="Corptext"/>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77A6CD74" w14:textId="77777777" w:rsidR="00AA1372" w:rsidRPr="00FF430B" w:rsidRDefault="0003591A" w:rsidP="008C0290">
      <w:pPr>
        <w:tabs>
          <w:tab w:val="left" w:pos="567"/>
        </w:tabs>
        <w:jc w:val="both"/>
      </w:pPr>
      <w:r w:rsidRPr="00FF430B">
        <w:t>____________________________________________________________________________</w:t>
      </w:r>
    </w:p>
    <w:p w14:paraId="5524E47C" w14:textId="77777777" w:rsidR="00AA1372" w:rsidRPr="00FF430B" w:rsidRDefault="0003591A" w:rsidP="008C0290">
      <w:pPr>
        <w:tabs>
          <w:tab w:val="left" w:pos="567"/>
        </w:tabs>
        <w:jc w:val="center"/>
        <w:rPr>
          <w:b/>
        </w:rPr>
      </w:pPr>
      <w:r w:rsidRPr="00FF430B">
        <w:rPr>
          <w:b/>
        </w:rPr>
        <w:t>(denumirea)</w:t>
      </w:r>
    </w:p>
    <w:p w14:paraId="035E40F1"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6BC5F6E"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73A5C9A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A365C45"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27E90EB"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C8A56A5" w14:textId="77777777" w:rsidR="00AA1372" w:rsidRPr="00FF430B" w:rsidRDefault="00A227F2" w:rsidP="008C0290">
      <w:pPr>
        <w:tabs>
          <w:tab w:val="left" w:pos="567"/>
        </w:tabs>
        <w:jc w:val="both"/>
      </w:pPr>
      <w:r w:rsidRPr="00FF430B">
        <w:rPr>
          <w:b/>
        </w:rPr>
        <w:t>3. Informaţii privind modul de asociere:</w:t>
      </w:r>
    </w:p>
    <w:p w14:paraId="422AD886" w14:textId="77777777" w:rsidR="00AA1372" w:rsidRPr="00FF430B" w:rsidRDefault="00A227F2" w:rsidP="008C0290">
      <w:pPr>
        <w:pStyle w:val="Corptext"/>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00C16BB1" w14:textId="77777777" w:rsidR="00AA1372" w:rsidRPr="00FF430B" w:rsidRDefault="00A227F2" w:rsidP="008C0290">
      <w:pPr>
        <w:tabs>
          <w:tab w:val="left" w:pos="567"/>
        </w:tabs>
        <w:jc w:val="both"/>
      </w:pPr>
      <w:r w:rsidRPr="00FF430B">
        <w:t>b) Locul şi data înregistrării asociaţiei______________________________________________</w:t>
      </w:r>
    </w:p>
    <w:p w14:paraId="174D2511" w14:textId="77777777" w:rsidR="00AA1372" w:rsidRPr="00FF430B" w:rsidRDefault="00A227F2" w:rsidP="008C0290">
      <w:pPr>
        <w:pStyle w:val="Subsol"/>
        <w:tabs>
          <w:tab w:val="left" w:pos="567"/>
        </w:tabs>
        <w:jc w:val="both"/>
      </w:pPr>
      <w:r w:rsidRPr="00FF430B">
        <w:t>c) Activităţi economice ce se vor realiza în comun ____________________________________</w:t>
      </w:r>
    </w:p>
    <w:p w14:paraId="0593C6C3" w14:textId="77777777" w:rsidR="00AA1372" w:rsidRPr="00FF430B" w:rsidRDefault="00A227F2" w:rsidP="008C0290">
      <w:pPr>
        <w:tabs>
          <w:tab w:val="left" w:pos="567"/>
        </w:tabs>
        <w:jc w:val="both"/>
      </w:pPr>
      <w:r w:rsidRPr="00FF430B">
        <w:t>_____________________________________________________________________________</w:t>
      </w:r>
    </w:p>
    <w:p w14:paraId="113CCDB1"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2DE010E5" w14:textId="77777777" w:rsidR="00355106" w:rsidRPr="00FF430B" w:rsidRDefault="00A227F2" w:rsidP="008C0290">
      <w:pPr>
        <w:tabs>
          <w:tab w:val="left" w:pos="567"/>
        </w:tabs>
        <w:jc w:val="both"/>
      </w:pPr>
      <w:r w:rsidRPr="00FF430B">
        <w:t>_____________________________________________________________________________</w:t>
      </w:r>
    </w:p>
    <w:p w14:paraId="07F4FD0F" w14:textId="77777777" w:rsidR="00355106" w:rsidRPr="00FF430B" w:rsidRDefault="00A227F2" w:rsidP="008C0290">
      <w:pPr>
        <w:tabs>
          <w:tab w:val="left" w:pos="567"/>
        </w:tabs>
        <w:jc w:val="both"/>
      </w:pPr>
      <w:r w:rsidRPr="00FF430B">
        <w:t>f) Condiţii de administrare a asociaţiei______________________________________________</w:t>
      </w:r>
    </w:p>
    <w:p w14:paraId="5C9CD016"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pPr>
      <w:r w:rsidRPr="00FF430B">
        <w:t>j) Alte cauze__________________________________________________________________</w:t>
      </w:r>
    </w:p>
    <w:p w14:paraId="6DBB49E2" w14:textId="77777777" w:rsidR="008C0290" w:rsidRPr="00FF430B" w:rsidRDefault="008C0290" w:rsidP="008C0290">
      <w:pPr>
        <w:jc w:val="both"/>
        <w:rPr>
          <w:rFonts w:eastAsia="PMingLiU"/>
          <w:lang w:eastAsia="zh-CN"/>
        </w:rPr>
      </w:pPr>
    </w:p>
    <w:p w14:paraId="450E6731" w14:textId="77777777" w:rsidR="00B27D8B" w:rsidRPr="00FF430B" w:rsidRDefault="00B27D8B" w:rsidP="008C0290">
      <w:pPr>
        <w:jc w:val="both"/>
        <w:rPr>
          <w:rFonts w:eastAsia="PMingLiU"/>
          <w:lang w:eastAsia="zh-CN"/>
        </w:rPr>
      </w:pPr>
    </w:p>
    <w:p w14:paraId="54999658"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23299C1E"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0E56DED4"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35AF19C6"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97C8198"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8474B1" w14:textId="77777777" w:rsidR="00AA1372" w:rsidRPr="00FF430B" w:rsidRDefault="00AA1372" w:rsidP="008C0290">
      <w:pPr>
        <w:jc w:val="both"/>
        <w:rPr>
          <w:rFonts w:eastAsia="PMingLiU"/>
          <w:lang w:eastAsia="zh-CN"/>
        </w:rPr>
      </w:pPr>
    </w:p>
    <w:p w14:paraId="6C7D8749"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26BBE552"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1159408D"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80E18D2"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eastAsia="zh-CN"/>
        </w:rPr>
      </w:pPr>
    </w:p>
    <w:p w14:paraId="4FD8B467" w14:textId="77777777" w:rsidR="0036022B" w:rsidRPr="00FF430B" w:rsidRDefault="0036022B" w:rsidP="00A1178E">
      <w:pPr>
        <w:tabs>
          <w:tab w:val="left" w:pos="567"/>
        </w:tabs>
        <w:jc w:val="center"/>
        <w:rPr>
          <w:b/>
          <w:color w:val="000000"/>
          <w:w w:val="90"/>
          <w:sz w:val="28"/>
          <w:szCs w:val="28"/>
        </w:rPr>
      </w:pPr>
    </w:p>
    <w:p w14:paraId="5C3AF293" w14:textId="77777777" w:rsidR="002D6E71" w:rsidRPr="00FF430B" w:rsidRDefault="002D6E71" w:rsidP="00A1178E">
      <w:pPr>
        <w:tabs>
          <w:tab w:val="left" w:pos="567"/>
        </w:tabs>
        <w:jc w:val="center"/>
        <w:rPr>
          <w:b/>
          <w:color w:val="000000"/>
          <w:w w:val="90"/>
        </w:rPr>
      </w:pPr>
    </w:p>
    <w:p w14:paraId="5C78C638" w14:textId="77777777" w:rsidR="00B27D8B" w:rsidRPr="00FF430B" w:rsidRDefault="00B27D8B" w:rsidP="00A1178E">
      <w:pPr>
        <w:tabs>
          <w:tab w:val="left" w:pos="567"/>
        </w:tabs>
        <w:jc w:val="center"/>
        <w:rPr>
          <w:b/>
          <w:color w:val="000000"/>
          <w:w w:val="90"/>
        </w:rPr>
      </w:pPr>
    </w:p>
    <w:p w14:paraId="205943DD" w14:textId="5F02C4E1" w:rsidR="00B27D8B" w:rsidRDefault="00B27D8B" w:rsidP="00A1178E">
      <w:pPr>
        <w:tabs>
          <w:tab w:val="left" w:pos="567"/>
        </w:tabs>
        <w:jc w:val="center"/>
        <w:rPr>
          <w:b/>
          <w:color w:val="000000"/>
          <w:w w:val="90"/>
        </w:rPr>
      </w:pPr>
    </w:p>
    <w:p w14:paraId="0847CCED" w14:textId="458D43C3" w:rsidR="00FF430B" w:rsidRDefault="00FF430B" w:rsidP="00A1178E">
      <w:pPr>
        <w:tabs>
          <w:tab w:val="left" w:pos="567"/>
        </w:tabs>
        <w:jc w:val="center"/>
        <w:rPr>
          <w:b/>
          <w:color w:val="000000"/>
          <w:w w:val="90"/>
        </w:rPr>
      </w:pPr>
    </w:p>
    <w:p w14:paraId="576D7B5C" w14:textId="77777777" w:rsidR="00FF430B" w:rsidRPr="00FF430B" w:rsidRDefault="00FF430B" w:rsidP="00A1178E">
      <w:pPr>
        <w:tabs>
          <w:tab w:val="left" w:pos="567"/>
        </w:tabs>
        <w:jc w:val="center"/>
        <w:rPr>
          <w:b/>
          <w:color w:val="000000"/>
          <w:w w:val="90"/>
        </w:rPr>
      </w:pPr>
    </w:p>
    <w:p w14:paraId="1B8D2FE2" w14:textId="1E226B5D"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8</w:t>
      </w:r>
    </w:p>
    <w:p w14:paraId="1272A63B"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535FD097" w14:textId="77777777" w:rsidR="00BA7FF4" w:rsidRPr="00FF430B" w:rsidRDefault="00A13EAE" w:rsidP="00BA7FF4">
      <w:pPr>
        <w:jc w:val="right"/>
        <w:rPr>
          <w:noProof w:val="0"/>
        </w:rPr>
      </w:pPr>
      <w:r w:rsidRPr="00FF430B">
        <w:rPr>
          <w:noProof w:val="0"/>
        </w:rPr>
        <w:t>din “____” ________ 20___</w:t>
      </w:r>
    </w:p>
    <w:p w14:paraId="1DD222AD" w14:textId="77777777" w:rsidR="00B27D8B" w:rsidRPr="00FF430B" w:rsidRDefault="00B27D8B" w:rsidP="00A1178E">
      <w:pPr>
        <w:tabs>
          <w:tab w:val="left" w:pos="567"/>
        </w:tabs>
        <w:jc w:val="center"/>
        <w:rPr>
          <w:b/>
          <w:color w:val="000000"/>
          <w:w w:val="90"/>
        </w:rPr>
      </w:pPr>
    </w:p>
    <w:p w14:paraId="2188F6F4" w14:textId="77777777" w:rsidR="00B27D8B" w:rsidRPr="00FF430B" w:rsidRDefault="00B27D8B" w:rsidP="00A1178E">
      <w:pPr>
        <w:tabs>
          <w:tab w:val="left" w:pos="567"/>
        </w:tabs>
        <w:jc w:val="center"/>
        <w:rPr>
          <w:b/>
          <w:color w:val="000000"/>
          <w:w w:val="90"/>
        </w:rPr>
      </w:pPr>
    </w:p>
    <w:p w14:paraId="1E76B9A5" w14:textId="77777777" w:rsidR="00653E70" w:rsidRPr="00FF430B" w:rsidRDefault="00653E70" w:rsidP="00B27D8B">
      <w:pPr>
        <w:tabs>
          <w:tab w:val="left" w:pos="567"/>
        </w:tabs>
        <w:jc w:val="center"/>
        <w:rPr>
          <w:b/>
          <w:color w:val="000000"/>
          <w:w w:val="90"/>
        </w:rPr>
      </w:pPr>
    </w:p>
    <w:p w14:paraId="4BBCC1F6" w14:textId="77777777" w:rsidR="00653E70" w:rsidRPr="00FF430B" w:rsidRDefault="00A13EAE" w:rsidP="00B27D8B">
      <w:pPr>
        <w:pStyle w:val="Titlu1"/>
        <w:numPr>
          <w:ilvl w:val="0"/>
          <w:numId w:val="0"/>
        </w:numPr>
        <w:ind w:left="720"/>
      </w:pPr>
      <w:r w:rsidRPr="00FF430B">
        <w:t>ANGAJAMENT TERŢ SUSŢINĂTOR FINANCIAR</w:t>
      </w:r>
    </w:p>
    <w:p w14:paraId="2369DE19" w14:textId="77777777" w:rsidR="002D6E71" w:rsidRPr="00FF430B" w:rsidRDefault="002D6E71" w:rsidP="00B27D8B">
      <w:pPr>
        <w:tabs>
          <w:tab w:val="left" w:pos="567"/>
        </w:tabs>
        <w:jc w:val="center"/>
        <w:rPr>
          <w:b/>
          <w:color w:val="000000"/>
          <w:w w:val="90"/>
        </w:rPr>
      </w:pPr>
    </w:p>
    <w:p w14:paraId="2F7A35DB" w14:textId="77777777" w:rsidR="00AC7DAC" w:rsidRPr="00FF430B" w:rsidRDefault="00AC7DAC" w:rsidP="00AC7DAC">
      <w:pPr>
        <w:shd w:val="clear" w:color="auto" w:fill="FFFFFF"/>
        <w:jc w:val="both"/>
        <w:rPr>
          <w:b/>
          <w:spacing w:val="-2"/>
        </w:rPr>
      </w:pPr>
      <w:r w:rsidRPr="00FF430B">
        <w:rPr>
          <w:b/>
          <w:spacing w:val="-2"/>
        </w:rPr>
        <w:t>Terţ susţinător financiar</w:t>
      </w:r>
    </w:p>
    <w:p w14:paraId="7E70E50D" w14:textId="77777777" w:rsidR="00AC7DAC" w:rsidRPr="00FF430B" w:rsidRDefault="00AC7DAC" w:rsidP="00AC7DAC">
      <w:pPr>
        <w:shd w:val="clear" w:color="auto" w:fill="FFFFFF"/>
        <w:jc w:val="both"/>
      </w:pPr>
      <w:r w:rsidRPr="00FF430B">
        <w:rPr>
          <w:b/>
          <w:spacing w:val="-2"/>
        </w:rPr>
        <w:t>..........................</w:t>
      </w:r>
      <w:r w:rsidRPr="00FF430B">
        <w:t xml:space="preserve">(denumirea)  </w:t>
      </w:r>
    </w:p>
    <w:p w14:paraId="4C102366" w14:textId="77777777" w:rsidR="00AC7DAC" w:rsidRPr="00FF430B" w:rsidRDefault="00AC7DAC" w:rsidP="00AC7DAC">
      <w:pPr>
        <w:shd w:val="clear" w:color="auto" w:fill="FFFFFF"/>
        <w:jc w:val="center"/>
        <w:rPr>
          <w:b/>
        </w:rPr>
      </w:pPr>
      <w:r w:rsidRPr="00FF430B">
        <w:rPr>
          <w:b/>
        </w:rPr>
        <w:t>ANGAJAMENT</w:t>
      </w:r>
    </w:p>
    <w:p w14:paraId="222AEDAD"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63ECD5B8"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0FCFE5D0" w14:textId="77777777"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3FF96F12" w14:textId="77777777"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73F1DC34" w14:textId="77777777" w:rsidR="00AC7DAC" w:rsidRPr="00FF430B" w:rsidRDefault="00AC7DAC" w:rsidP="00AC7DAC">
      <w:pPr>
        <w:shd w:val="clear" w:color="auto" w:fill="FFFFFF"/>
        <w:jc w:val="both"/>
        <w:rPr>
          <w:spacing w:val="-1"/>
        </w:rPr>
      </w:pPr>
    </w:p>
    <w:p w14:paraId="2099B898" w14:textId="77777777" w:rsidR="00B27D8B" w:rsidRPr="00FF430B" w:rsidRDefault="00B27D8B" w:rsidP="00AC7DAC">
      <w:pPr>
        <w:shd w:val="clear" w:color="auto" w:fill="FFFFFF"/>
        <w:jc w:val="both"/>
        <w:rPr>
          <w:spacing w:val="-1"/>
        </w:rPr>
      </w:pPr>
    </w:p>
    <w:p w14:paraId="444B62E1" w14:textId="77777777" w:rsidR="00B27D8B" w:rsidRPr="00FF430B" w:rsidRDefault="00B27D8B" w:rsidP="00AC7DAC">
      <w:pPr>
        <w:shd w:val="clear" w:color="auto" w:fill="FFFFFF"/>
        <w:jc w:val="both"/>
        <w:rPr>
          <w:spacing w:val="-1"/>
        </w:rPr>
      </w:pPr>
    </w:p>
    <w:p w14:paraId="1B1D2C67" w14:textId="77777777" w:rsidR="00AC7DAC" w:rsidRPr="00FF430B" w:rsidRDefault="00AC7DAC" w:rsidP="00AC7DAC">
      <w:pPr>
        <w:shd w:val="clear" w:color="auto" w:fill="FFFFFF"/>
        <w:jc w:val="both"/>
        <w:rPr>
          <w:spacing w:val="-1"/>
        </w:rPr>
      </w:pPr>
    </w:p>
    <w:p w14:paraId="493D3D04" w14:textId="77777777" w:rsidR="00AC7DAC" w:rsidRPr="00FF430B" w:rsidRDefault="00AC7DAC" w:rsidP="00AC7DAC">
      <w:pPr>
        <w:shd w:val="clear" w:color="auto" w:fill="FFFFFF"/>
        <w:jc w:val="both"/>
        <w:rPr>
          <w:spacing w:val="-1"/>
        </w:rPr>
      </w:pPr>
    </w:p>
    <w:p w14:paraId="4D5A94E0" w14:textId="77777777"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rPr>
      </w:pPr>
    </w:p>
    <w:p w14:paraId="6516AF95" w14:textId="77777777" w:rsidR="0019071C" w:rsidRPr="00FF430B" w:rsidRDefault="0019071C" w:rsidP="00BA7FF4">
      <w:pPr>
        <w:jc w:val="right"/>
        <w:rPr>
          <w:noProof w:val="0"/>
        </w:rPr>
      </w:pPr>
    </w:p>
    <w:p w14:paraId="325ADCFE" w14:textId="77777777" w:rsidR="0019071C" w:rsidRPr="00FF430B" w:rsidRDefault="0019071C" w:rsidP="00BA7FF4">
      <w:pPr>
        <w:jc w:val="right"/>
        <w:rPr>
          <w:noProof w:val="0"/>
        </w:rPr>
      </w:pPr>
    </w:p>
    <w:p w14:paraId="62DCCB65" w14:textId="297D9AB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EF4276" w:rsidRPr="00FF430B">
        <w:rPr>
          <w:noProof w:val="0"/>
        </w:rPr>
        <w:t>19</w:t>
      </w:r>
    </w:p>
    <w:p w14:paraId="4B73DAB3"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699EC48" w14:textId="77777777" w:rsidR="00BA7FF4" w:rsidRPr="00FF430B" w:rsidRDefault="00BA7FF4" w:rsidP="00BA7FF4">
      <w:pPr>
        <w:jc w:val="right"/>
        <w:rPr>
          <w:noProof w:val="0"/>
        </w:rPr>
      </w:pPr>
      <w:r w:rsidRPr="00FF430B">
        <w:rPr>
          <w:noProof w:val="0"/>
        </w:rPr>
        <w:t>din “____” ________ 20___</w:t>
      </w:r>
    </w:p>
    <w:p w14:paraId="4A0A452C" w14:textId="77777777" w:rsidR="00B27D8B" w:rsidRPr="00FF430B" w:rsidRDefault="00B27D8B" w:rsidP="000D4488">
      <w:pPr>
        <w:tabs>
          <w:tab w:val="left" w:pos="567"/>
        </w:tabs>
        <w:jc w:val="center"/>
        <w:rPr>
          <w:b/>
          <w:color w:val="000000"/>
          <w:w w:val="90"/>
        </w:rPr>
      </w:pPr>
    </w:p>
    <w:p w14:paraId="070C799C" w14:textId="77777777" w:rsidR="00653E70" w:rsidRPr="00FF430B" w:rsidRDefault="00653E70" w:rsidP="00653E70">
      <w:pPr>
        <w:pStyle w:val="Titlu1"/>
        <w:numPr>
          <w:ilvl w:val="0"/>
          <w:numId w:val="0"/>
        </w:numPr>
        <w:ind w:left="720"/>
        <w:rPr>
          <w:sz w:val="22"/>
          <w:szCs w:val="22"/>
        </w:rPr>
      </w:pPr>
    </w:p>
    <w:p w14:paraId="04A21A3C" w14:textId="77777777" w:rsidR="00653E70" w:rsidRPr="00FF430B" w:rsidRDefault="00653E70" w:rsidP="00653E70">
      <w:pPr>
        <w:pStyle w:val="Titlu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rPr>
      </w:pPr>
    </w:p>
    <w:p w14:paraId="61DF18C7" w14:textId="77777777" w:rsidR="006A6FDA" w:rsidRPr="00FF430B" w:rsidRDefault="006A6FDA" w:rsidP="00AC7DAC">
      <w:pPr>
        <w:ind w:left="5040" w:firstLine="720"/>
        <w:jc w:val="both"/>
        <w:rPr>
          <w:rStyle w:val="tax1"/>
          <w:rFonts w:eastAsiaTheme="majorEastAsia"/>
          <w:sz w:val="24"/>
          <w:szCs w:val="24"/>
        </w:rPr>
      </w:pPr>
    </w:p>
    <w:p w14:paraId="46C68793" w14:textId="77777777" w:rsidR="006A6FDA" w:rsidRPr="00FF430B" w:rsidRDefault="006A6FDA" w:rsidP="006A6FDA">
      <w:pPr>
        <w:pStyle w:val="DefaultText"/>
        <w:rPr>
          <w:noProof w:val="0"/>
          <w:szCs w:val="24"/>
        </w:rPr>
      </w:pPr>
    </w:p>
    <w:p w14:paraId="494BE0DA" w14:textId="77777777" w:rsidR="006A6FDA" w:rsidRPr="00FF430B" w:rsidRDefault="006A6FDA" w:rsidP="006A6FDA">
      <w:pPr>
        <w:shd w:val="clear" w:color="auto" w:fill="FFFFFF"/>
        <w:rPr>
          <w:b/>
        </w:rPr>
      </w:pPr>
      <w:r w:rsidRPr="00FF430B">
        <w:rPr>
          <w:b/>
          <w:spacing w:val="-2"/>
        </w:rPr>
        <w:t>..........................</w:t>
      </w:r>
    </w:p>
    <w:p w14:paraId="7EFDEBD9" w14:textId="77777777" w:rsidR="006A6FDA" w:rsidRPr="00FF430B" w:rsidRDefault="006A6FDA" w:rsidP="006A6FDA">
      <w:pPr>
        <w:shd w:val="clear" w:color="auto" w:fill="FFFFFF"/>
      </w:pPr>
      <w:r w:rsidRPr="00FF430B">
        <w:t>(denumirea)</w:t>
      </w:r>
    </w:p>
    <w:p w14:paraId="6E4DF02C" w14:textId="77777777" w:rsidR="006A6FDA" w:rsidRPr="00FF430B" w:rsidRDefault="006A6FDA" w:rsidP="006A6FDA">
      <w:pPr>
        <w:shd w:val="clear" w:color="auto" w:fill="FFFFFF"/>
        <w:jc w:val="center"/>
        <w:rPr>
          <w:b/>
        </w:rPr>
      </w:pPr>
      <w:r w:rsidRPr="00FF430B">
        <w:rPr>
          <w:b/>
        </w:rPr>
        <w:t>ANGAJAMENT</w:t>
      </w:r>
    </w:p>
    <w:p w14:paraId="3F03AA11"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0AA01F2D" w14:textId="77777777" w:rsidR="006A6FDA" w:rsidRPr="00FF430B" w:rsidRDefault="006A6FDA" w:rsidP="006A6FDA">
      <w:pPr>
        <w:shd w:val="clear" w:color="auto" w:fill="FFFFFF"/>
        <w:jc w:val="center"/>
        <w:rPr>
          <w:b/>
        </w:rPr>
      </w:pPr>
      <w:r w:rsidRPr="00FF430B">
        <w:rPr>
          <w:b/>
        </w:rPr>
        <w:t>a ofertantului/candidatului</w:t>
      </w:r>
    </w:p>
    <w:p w14:paraId="3BD8C263" w14:textId="77777777" w:rsidR="00FB2FFC" w:rsidRPr="00FF430B" w:rsidRDefault="00FB2FFC" w:rsidP="006A6FDA">
      <w:pPr>
        <w:shd w:val="clear" w:color="auto" w:fill="FFFFFF"/>
        <w:jc w:val="center"/>
      </w:pPr>
    </w:p>
    <w:p w14:paraId="05A61CEC"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50B02BC0" w14:textId="77777777"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05BFAC7F" w14:textId="4C93AA9A" w:rsidR="006A6FDA" w:rsidRPr="00FF430B" w:rsidRDefault="006A6FDA" w:rsidP="00387195">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25492D46" w14:textId="77777777" w:rsidR="006A6FDA" w:rsidRPr="00FF430B" w:rsidRDefault="006A6FDA" w:rsidP="006A6FDA">
      <w:pPr>
        <w:shd w:val="clear" w:color="auto" w:fill="FFFFFF"/>
        <w:rPr>
          <w:spacing w:val="-1"/>
        </w:rPr>
      </w:pPr>
    </w:p>
    <w:p w14:paraId="035AA58F" w14:textId="77777777"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478E0B3B"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2F51BDB0" w14:textId="77777777" w:rsidR="006A6FDA" w:rsidRPr="00FF430B" w:rsidRDefault="006A6FDA" w:rsidP="009E719D">
      <w:pPr>
        <w:shd w:val="clear" w:color="auto" w:fill="FFFFFF"/>
        <w:jc w:val="right"/>
        <w:rPr>
          <w:i/>
          <w:spacing w:val="-1"/>
        </w:rPr>
      </w:pPr>
      <w:r w:rsidRPr="00FF430B">
        <w:rPr>
          <w:i/>
          <w:spacing w:val="-1"/>
        </w:rPr>
        <w:t>(semnătură autorizată)</w:t>
      </w:r>
    </w:p>
    <w:p w14:paraId="6DE6C7F3" w14:textId="77777777" w:rsidR="00F85D58" w:rsidRPr="00FF430B" w:rsidRDefault="00F85D58" w:rsidP="00A1178E">
      <w:pPr>
        <w:tabs>
          <w:tab w:val="left" w:pos="567"/>
        </w:tabs>
        <w:jc w:val="center"/>
        <w:rPr>
          <w:b/>
          <w:color w:val="000000"/>
          <w:w w:val="90"/>
        </w:rPr>
      </w:pPr>
    </w:p>
    <w:p w14:paraId="4991AC43" w14:textId="52A42BDA"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0</w:t>
      </w:r>
    </w:p>
    <w:p w14:paraId="748A7142"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7E27F8E5" w14:textId="77777777" w:rsidR="00BA7FF4" w:rsidRPr="00FF430B" w:rsidRDefault="00BA7FF4" w:rsidP="00BA7FF4">
      <w:pPr>
        <w:jc w:val="right"/>
        <w:rPr>
          <w:noProof w:val="0"/>
        </w:rPr>
      </w:pPr>
      <w:r w:rsidRPr="00FF430B">
        <w:rPr>
          <w:noProof w:val="0"/>
        </w:rPr>
        <w:t>din “____” ________ 20___</w:t>
      </w:r>
    </w:p>
    <w:p w14:paraId="5E845636" w14:textId="77777777" w:rsidR="00B27D8B" w:rsidRPr="00FF430B" w:rsidRDefault="00B27D8B" w:rsidP="000D4488">
      <w:pPr>
        <w:tabs>
          <w:tab w:val="left" w:pos="567"/>
        </w:tabs>
        <w:jc w:val="center"/>
        <w:rPr>
          <w:b/>
          <w:color w:val="000000"/>
          <w:w w:val="90"/>
        </w:rPr>
      </w:pPr>
    </w:p>
    <w:p w14:paraId="15EC3A8C" w14:textId="77777777" w:rsidR="00B27D8B" w:rsidRPr="00FF430B" w:rsidRDefault="00B27D8B" w:rsidP="000D4488">
      <w:pPr>
        <w:tabs>
          <w:tab w:val="left" w:pos="567"/>
        </w:tabs>
        <w:jc w:val="center"/>
        <w:rPr>
          <w:b/>
          <w:color w:val="000000"/>
          <w:w w:val="90"/>
        </w:rPr>
      </w:pPr>
    </w:p>
    <w:p w14:paraId="228EDA0A" w14:textId="77777777"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14:paraId="5D4F688E" w14:textId="77777777" w:rsidR="005C6BF4" w:rsidRPr="00FF430B" w:rsidRDefault="005C6BF4" w:rsidP="005C6BF4">
      <w:pPr>
        <w:shd w:val="clear" w:color="auto" w:fill="FFFFFF"/>
        <w:spacing w:after="200"/>
        <w:rPr>
          <w:rFonts w:eastAsia="Calibri"/>
          <w:b/>
          <w:i/>
        </w:rPr>
      </w:pPr>
    </w:p>
    <w:p w14:paraId="4A6AEEE5"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035BA2D5" w14:textId="77777777" w:rsidR="005C6BF4" w:rsidRPr="00FF430B" w:rsidRDefault="005C6BF4" w:rsidP="005C6BF4">
      <w:pPr>
        <w:shd w:val="clear" w:color="auto" w:fill="FFFFFF"/>
        <w:rPr>
          <w:rFonts w:eastAsia="Calibri"/>
          <w:b/>
        </w:rPr>
      </w:pPr>
      <w:r w:rsidRPr="00FF430B">
        <w:rPr>
          <w:rFonts w:eastAsia="Calibri"/>
          <w:b/>
          <w:spacing w:val="-2"/>
        </w:rPr>
        <w:t>..........................</w:t>
      </w:r>
    </w:p>
    <w:p w14:paraId="6D827E79" w14:textId="77777777" w:rsidR="005C6BF4" w:rsidRPr="00FF430B" w:rsidRDefault="005C6BF4" w:rsidP="005C6BF4">
      <w:pPr>
        <w:shd w:val="clear" w:color="auto" w:fill="FFFFFF"/>
        <w:rPr>
          <w:rFonts w:eastAsia="Calibri"/>
        </w:rPr>
      </w:pPr>
      <w:r w:rsidRPr="00FF430B">
        <w:rPr>
          <w:rFonts w:eastAsia="Calibri"/>
        </w:rPr>
        <w:t>(denumirea)</w:t>
      </w:r>
    </w:p>
    <w:p w14:paraId="423AD188" w14:textId="77777777" w:rsidR="005C6BF4" w:rsidRPr="00FF430B" w:rsidRDefault="005C6BF4" w:rsidP="005C6BF4">
      <w:pPr>
        <w:shd w:val="clear" w:color="auto" w:fill="FFFFFF"/>
        <w:rPr>
          <w:rFonts w:eastAsia="Calibri"/>
        </w:rPr>
      </w:pPr>
    </w:p>
    <w:p w14:paraId="658525B2" w14:textId="77777777" w:rsidR="005C6BF4" w:rsidRPr="00FF430B" w:rsidRDefault="005C6BF4" w:rsidP="005C6BF4">
      <w:pPr>
        <w:spacing w:after="200"/>
        <w:jc w:val="center"/>
        <w:rPr>
          <w:rFonts w:eastAsia="Calibri"/>
          <w:b/>
        </w:rPr>
      </w:pPr>
      <w:r w:rsidRPr="00FF430B">
        <w:rPr>
          <w:rFonts w:eastAsia="Calibri"/>
          <w:b/>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090295F1" w14:textId="77777777" w:rsidR="005C6BF4" w:rsidRPr="00FF430B" w:rsidRDefault="005C6BF4" w:rsidP="005C6BF4">
      <w:pPr>
        <w:shd w:val="clear" w:color="auto" w:fill="FFFFFF"/>
        <w:spacing w:after="200"/>
        <w:rPr>
          <w:rFonts w:eastAsia="Calibri"/>
        </w:rPr>
      </w:pPr>
    </w:p>
    <w:p w14:paraId="433EE8BC"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5F735840"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0A4B9499"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14:paraId="109065A9"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eastAsia="ro-RO"/>
              </w:rPr>
            </w:pPr>
          </w:p>
        </w:tc>
        <w:tc>
          <w:tcPr>
            <w:tcW w:w="3477" w:type="dxa"/>
            <w:shd w:val="clear" w:color="auto" w:fill="auto"/>
          </w:tcPr>
          <w:p w14:paraId="7FA49F24" w14:textId="77777777" w:rsidR="005C6BF4" w:rsidRPr="00FF430B" w:rsidRDefault="005C6BF4" w:rsidP="008A2F19">
            <w:pPr>
              <w:jc w:val="center"/>
              <w:rPr>
                <w:rFonts w:eastAsia="Calibri"/>
                <w:lang w:eastAsia="ro-RO"/>
              </w:rPr>
            </w:pPr>
          </w:p>
        </w:tc>
        <w:tc>
          <w:tcPr>
            <w:tcW w:w="1293" w:type="dxa"/>
            <w:shd w:val="clear" w:color="auto" w:fill="auto"/>
          </w:tcPr>
          <w:p w14:paraId="697A17F2" w14:textId="77777777" w:rsidR="005C6BF4" w:rsidRPr="00FF430B" w:rsidRDefault="005C6BF4" w:rsidP="008A2F19">
            <w:pPr>
              <w:jc w:val="center"/>
              <w:rPr>
                <w:rFonts w:eastAsia="Calibri"/>
                <w:lang w:eastAsia="ro-RO"/>
              </w:rPr>
            </w:pPr>
          </w:p>
        </w:tc>
        <w:tc>
          <w:tcPr>
            <w:tcW w:w="1608" w:type="dxa"/>
            <w:shd w:val="clear" w:color="auto" w:fill="auto"/>
          </w:tcPr>
          <w:p w14:paraId="0BF58019"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eastAsia="ro-RO"/>
              </w:rPr>
            </w:pPr>
          </w:p>
        </w:tc>
        <w:tc>
          <w:tcPr>
            <w:tcW w:w="3477" w:type="dxa"/>
            <w:shd w:val="clear" w:color="auto" w:fill="auto"/>
          </w:tcPr>
          <w:p w14:paraId="4183FD6D" w14:textId="77777777" w:rsidR="005C6BF4" w:rsidRPr="00FF430B" w:rsidRDefault="005C6BF4" w:rsidP="008A2F19">
            <w:pPr>
              <w:jc w:val="center"/>
              <w:rPr>
                <w:rFonts w:eastAsia="Calibri"/>
                <w:lang w:eastAsia="ro-RO"/>
              </w:rPr>
            </w:pPr>
          </w:p>
        </w:tc>
        <w:tc>
          <w:tcPr>
            <w:tcW w:w="1293" w:type="dxa"/>
            <w:shd w:val="clear" w:color="auto" w:fill="auto"/>
          </w:tcPr>
          <w:p w14:paraId="7F9E1882" w14:textId="77777777" w:rsidR="005C6BF4" w:rsidRPr="00FF430B" w:rsidRDefault="005C6BF4" w:rsidP="008A2F19">
            <w:pPr>
              <w:jc w:val="center"/>
              <w:rPr>
                <w:rFonts w:eastAsia="Calibri"/>
                <w:lang w:eastAsia="ro-RO"/>
              </w:rPr>
            </w:pPr>
          </w:p>
        </w:tc>
        <w:tc>
          <w:tcPr>
            <w:tcW w:w="1608" w:type="dxa"/>
            <w:shd w:val="clear" w:color="auto" w:fill="auto"/>
          </w:tcPr>
          <w:p w14:paraId="6F1F323A" w14:textId="77777777" w:rsidR="005C6BF4" w:rsidRPr="00FF430B" w:rsidRDefault="005C6BF4" w:rsidP="008A2F19">
            <w:pPr>
              <w:jc w:val="center"/>
              <w:rPr>
                <w:rFonts w:eastAsia="Calibri"/>
                <w:lang w:eastAsia="ro-RO"/>
              </w:rPr>
            </w:pPr>
          </w:p>
        </w:tc>
        <w:tc>
          <w:tcPr>
            <w:tcW w:w="1323" w:type="dxa"/>
            <w:shd w:val="clear" w:color="auto" w:fill="auto"/>
          </w:tcPr>
          <w:p w14:paraId="1AD6D6C8" w14:textId="77777777" w:rsidR="005C6BF4" w:rsidRPr="00FF430B" w:rsidRDefault="005C6BF4" w:rsidP="008A2F19">
            <w:pPr>
              <w:jc w:val="center"/>
              <w:rPr>
                <w:rFonts w:eastAsia="Calibri"/>
                <w:lang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eastAsia="ro-RO"/>
              </w:rPr>
            </w:pPr>
          </w:p>
        </w:tc>
        <w:tc>
          <w:tcPr>
            <w:tcW w:w="3477" w:type="dxa"/>
            <w:shd w:val="clear" w:color="auto" w:fill="auto"/>
          </w:tcPr>
          <w:p w14:paraId="62C3D1B1" w14:textId="77777777" w:rsidR="005C6BF4" w:rsidRPr="00FF430B" w:rsidRDefault="005C6BF4" w:rsidP="008A2F19">
            <w:pPr>
              <w:jc w:val="center"/>
              <w:rPr>
                <w:rFonts w:eastAsia="Calibri"/>
                <w:lang w:eastAsia="ro-RO"/>
              </w:rPr>
            </w:pPr>
          </w:p>
        </w:tc>
        <w:tc>
          <w:tcPr>
            <w:tcW w:w="1293" w:type="dxa"/>
            <w:shd w:val="clear" w:color="auto" w:fill="auto"/>
          </w:tcPr>
          <w:p w14:paraId="0D5052EA" w14:textId="77777777" w:rsidR="005C6BF4" w:rsidRPr="00FF430B" w:rsidRDefault="005C6BF4" w:rsidP="008A2F19">
            <w:pPr>
              <w:jc w:val="center"/>
              <w:rPr>
                <w:rFonts w:eastAsia="Calibri"/>
                <w:lang w:eastAsia="ro-RO"/>
              </w:rPr>
            </w:pPr>
          </w:p>
        </w:tc>
        <w:tc>
          <w:tcPr>
            <w:tcW w:w="1608" w:type="dxa"/>
            <w:shd w:val="clear" w:color="auto" w:fill="auto"/>
          </w:tcPr>
          <w:p w14:paraId="5D8985CA" w14:textId="77777777" w:rsidR="005C6BF4" w:rsidRPr="00FF430B" w:rsidRDefault="005C6BF4" w:rsidP="008A2F19">
            <w:pPr>
              <w:jc w:val="center"/>
              <w:rPr>
                <w:rFonts w:eastAsia="Calibri"/>
                <w:lang w:eastAsia="ro-RO"/>
              </w:rPr>
            </w:pPr>
          </w:p>
        </w:tc>
        <w:tc>
          <w:tcPr>
            <w:tcW w:w="1323" w:type="dxa"/>
            <w:shd w:val="clear" w:color="auto" w:fill="auto"/>
          </w:tcPr>
          <w:p w14:paraId="7FDE8BB8" w14:textId="77777777" w:rsidR="005C6BF4" w:rsidRPr="00FF430B" w:rsidRDefault="005C6BF4" w:rsidP="008A2F19">
            <w:pPr>
              <w:jc w:val="center"/>
              <w:rPr>
                <w:rFonts w:eastAsia="Calibri"/>
                <w:lang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eastAsia="ro-RO"/>
              </w:rPr>
            </w:pPr>
          </w:p>
        </w:tc>
        <w:tc>
          <w:tcPr>
            <w:tcW w:w="3477" w:type="dxa"/>
            <w:shd w:val="clear" w:color="auto" w:fill="auto"/>
          </w:tcPr>
          <w:p w14:paraId="0296CF01" w14:textId="77777777" w:rsidR="005C6BF4" w:rsidRPr="00FF430B" w:rsidRDefault="005C6BF4" w:rsidP="008A2F19">
            <w:pPr>
              <w:jc w:val="center"/>
              <w:rPr>
                <w:rFonts w:eastAsia="Calibri"/>
                <w:lang w:eastAsia="ro-RO"/>
              </w:rPr>
            </w:pPr>
          </w:p>
        </w:tc>
        <w:tc>
          <w:tcPr>
            <w:tcW w:w="1293" w:type="dxa"/>
            <w:shd w:val="clear" w:color="auto" w:fill="auto"/>
          </w:tcPr>
          <w:p w14:paraId="6E90068B" w14:textId="77777777" w:rsidR="005C6BF4" w:rsidRPr="00FF430B" w:rsidRDefault="005C6BF4" w:rsidP="008A2F19">
            <w:pPr>
              <w:jc w:val="center"/>
              <w:rPr>
                <w:rFonts w:eastAsia="Calibri"/>
                <w:lang w:eastAsia="ro-RO"/>
              </w:rPr>
            </w:pPr>
          </w:p>
        </w:tc>
        <w:tc>
          <w:tcPr>
            <w:tcW w:w="1608" w:type="dxa"/>
            <w:shd w:val="clear" w:color="auto" w:fill="auto"/>
          </w:tcPr>
          <w:p w14:paraId="2657F0A5" w14:textId="77777777" w:rsidR="005C6BF4" w:rsidRPr="00FF430B" w:rsidRDefault="005C6BF4" w:rsidP="008A2F19">
            <w:pPr>
              <w:jc w:val="center"/>
              <w:rPr>
                <w:rFonts w:eastAsia="Calibri"/>
                <w:lang w:eastAsia="ro-RO"/>
              </w:rPr>
            </w:pPr>
          </w:p>
        </w:tc>
        <w:tc>
          <w:tcPr>
            <w:tcW w:w="1323" w:type="dxa"/>
            <w:shd w:val="clear" w:color="auto" w:fill="auto"/>
          </w:tcPr>
          <w:p w14:paraId="16B7B4F3" w14:textId="77777777" w:rsidR="005C6BF4" w:rsidRPr="00FF430B" w:rsidRDefault="005C6BF4" w:rsidP="008A2F19">
            <w:pPr>
              <w:jc w:val="center"/>
              <w:rPr>
                <w:rFonts w:eastAsia="Calibri"/>
                <w:lang w:eastAsia="ro-RO"/>
              </w:rPr>
            </w:pPr>
          </w:p>
        </w:tc>
      </w:tr>
    </w:tbl>
    <w:p w14:paraId="076A068F" w14:textId="77777777" w:rsidR="005C6BF4" w:rsidRPr="00FF430B" w:rsidRDefault="005C6BF4" w:rsidP="005C6BF4">
      <w:pPr>
        <w:spacing w:after="200"/>
        <w:ind w:left="28"/>
        <w:rPr>
          <w:rFonts w:eastAsia="Calibri"/>
        </w:rPr>
      </w:pPr>
    </w:p>
    <w:p w14:paraId="098A465D"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18BA09EC"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rPr>
      </w:pPr>
    </w:p>
    <w:p w14:paraId="17B30832" w14:textId="77777777" w:rsidR="00B27D8B" w:rsidRPr="00FF430B" w:rsidRDefault="00B27D8B" w:rsidP="005C6BF4">
      <w:pPr>
        <w:shd w:val="clear" w:color="auto" w:fill="FFFFFF"/>
        <w:spacing w:after="200"/>
        <w:ind w:firstLine="993"/>
        <w:rPr>
          <w:rFonts w:eastAsia="Calibri"/>
          <w:spacing w:val="-1"/>
        </w:rPr>
      </w:pPr>
    </w:p>
    <w:p w14:paraId="4A4E360A" w14:textId="77777777" w:rsidR="00B27D8B" w:rsidRPr="00FF430B" w:rsidRDefault="00B27D8B" w:rsidP="005C6BF4">
      <w:pPr>
        <w:shd w:val="clear" w:color="auto" w:fill="FFFFFF"/>
        <w:spacing w:after="200"/>
        <w:ind w:firstLine="993"/>
        <w:rPr>
          <w:rFonts w:eastAsia="Calibri"/>
          <w:spacing w:val="-1"/>
        </w:rPr>
      </w:pPr>
    </w:p>
    <w:p w14:paraId="357BE93D"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14:paraId="01E298A8" w14:textId="77777777" w:rsidR="00B27D8B" w:rsidRPr="00FF430B" w:rsidRDefault="00B27D8B" w:rsidP="000D4488">
      <w:pPr>
        <w:tabs>
          <w:tab w:val="left" w:pos="567"/>
        </w:tabs>
        <w:jc w:val="center"/>
        <w:rPr>
          <w:b/>
          <w:color w:val="000000"/>
          <w:w w:val="90"/>
        </w:rPr>
      </w:pPr>
    </w:p>
    <w:p w14:paraId="6D071283" w14:textId="77777777" w:rsidR="00B27D8B" w:rsidRPr="00FF430B" w:rsidRDefault="00B27D8B" w:rsidP="000D4488">
      <w:pPr>
        <w:tabs>
          <w:tab w:val="left" w:pos="567"/>
        </w:tabs>
        <w:jc w:val="center"/>
        <w:rPr>
          <w:b/>
          <w:color w:val="000000"/>
          <w:w w:val="90"/>
        </w:rPr>
      </w:pPr>
    </w:p>
    <w:p w14:paraId="435E0F3F" w14:textId="77777777" w:rsidR="00B27D8B" w:rsidRPr="00FF430B" w:rsidRDefault="00B27D8B" w:rsidP="000D4488">
      <w:pPr>
        <w:tabs>
          <w:tab w:val="left" w:pos="567"/>
        </w:tabs>
        <w:jc w:val="center"/>
        <w:rPr>
          <w:b/>
          <w:color w:val="000000"/>
          <w:w w:val="90"/>
        </w:rPr>
      </w:pPr>
    </w:p>
    <w:p w14:paraId="0A7BC4C6" w14:textId="77777777" w:rsidR="00B27D8B" w:rsidRPr="00FF430B" w:rsidRDefault="00B27D8B" w:rsidP="000D4488">
      <w:pPr>
        <w:tabs>
          <w:tab w:val="left" w:pos="567"/>
        </w:tabs>
        <w:jc w:val="center"/>
        <w:rPr>
          <w:b/>
          <w:color w:val="000000"/>
          <w:w w:val="90"/>
        </w:rPr>
      </w:pPr>
    </w:p>
    <w:p w14:paraId="49388E16" w14:textId="77777777" w:rsidR="00B27D8B" w:rsidRPr="00FF430B" w:rsidRDefault="00B27D8B" w:rsidP="000D4488">
      <w:pPr>
        <w:tabs>
          <w:tab w:val="left" w:pos="567"/>
        </w:tabs>
        <w:jc w:val="center"/>
        <w:rPr>
          <w:b/>
          <w:color w:val="000000"/>
          <w:w w:val="90"/>
        </w:rPr>
      </w:pPr>
    </w:p>
    <w:p w14:paraId="19AFB7A3" w14:textId="7F3322D5"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1</w:t>
      </w:r>
    </w:p>
    <w:p w14:paraId="0524B34C"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6BFF1E3C" w14:textId="77777777" w:rsidR="00BA7FF4" w:rsidRPr="00FF430B" w:rsidRDefault="00BA7FF4" w:rsidP="00BA7FF4">
      <w:pPr>
        <w:jc w:val="right"/>
        <w:rPr>
          <w:noProof w:val="0"/>
        </w:rPr>
      </w:pPr>
      <w:r w:rsidRPr="00FF430B">
        <w:rPr>
          <w:noProof w:val="0"/>
        </w:rPr>
        <w:t>din “____” ________ 20___</w:t>
      </w:r>
    </w:p>
    <w:p w14:paraId="3537C368" w14:textId="77777777" w:rsidR="00B27D8B" w:rsidRPr="00FF430B" w:rsidRDefault="00B27D8B" w:rsidP="000D4488">
      <w:pPr>
        <w:tabs>
          <w:tab w:val="left" w:pos="567"/>
        </w:tabs>
        <w:jc w:val="center"/>
        <w:rPr>
          <w:b/>
          <w:color w:val="000000"/>
          <w:w w:val="90"/>
        </w:rPr>
      </w:pPr>
    </w:p>
    <w:p w14:paraId="37503DEE" w14:textId="77777777" w:rsidR="00B27D8B" w:rsidRPr="00FF430B" w:rsidRDefault="00B27D8B" w:rsidP="000D4488">
      <w:pPr>
        <w:tabs>
          <w:tab w:val="left" w:pos="567"/>
        </w:tabs>
        <w:jc w:val="center"/>
        <w:rPr>
          <w:b/>
          <w:color w:val="000000"/>
          <w:w w:val="90"/>
        </w:rPr>
      </w:pPr>
    </w:p>
    <w:p w14:paraId="1C64A270" w14:textId="77777777" w:rsidR="00B27D8B" w:rsidRPr="00FF430B" w:rsidRDefault="00B27D8B" w:rsidP="000D4488">
      <w:pPr>
        <w:tabs>
          <w:tab w:val="left" w:pos="567"/>
        </w:tabs>
        <w:jc w:val="center"/>
        <w:rPr>
          <w:b/>
          <w:color w:val="000000"/>
          <w:w w:val="90"/>
        </w:rPr>
      </w:pPr>
    </w:p>
    <w:p w14:paraId="5BB86765"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4C637D2F" w14:textId="77777777" w:rsidR="005C6BF4" w:rsidRPr="00FF430B" w:rsidRDefault="005C6BF4" w:rsidP="005C6BF4">
      <w:pPr>
        <w:spacing w:line="276" w:lineRule="auto"/>
        <w:rPr>
          <w:rFonts w:eastAsia="Calibri"/>
        </w:rPr>
      </w:pPr>
    </w:p>
    <w:p w14:paraId="1FC658B5"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1745C90F"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6B3F0BDB"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6CB6AE5E" w14:textId="77777777" w:rsidR="005C6BF4" w:rsidRPr="00FF430B" w:rsidRDefault="005C6BF4" w:rsidP="005C6BF4">
      <w:pPr>
        <w:shd w:val="clear" w:color="auto" w:fill="FFFFFF"/>
        <w:spacing w:line="276" w:lineRule="auto"/>
        <w:rPr>
          <w:rFonts w:eastAsia="Calibri"/>
        </w:rPr>
      </w:pPr>
    </w:p>
    <w:p w14:paraId="374C35E0"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01BB913E"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3D57766C"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5F66DEAE"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eastAsia="ro-RO"/>
              </w:rPr>
            </w:pPr>
          </w:p>
        </w:tc>
        <w:tc>
          <w:tcPr>
            <w:tcW w:w="1757" w:type="dxa"/>
            <w:shd w:val="clear" w:color="auto" w:fill="auto"/>
          </w:tcPr>
          <w:p w14:paraId="7EFC8042"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14:paraId="37D160E2"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14:paraId="767E9025"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14:paraId="3E02A609" w14:textId="77777777" w:rsidR="005C6BF4" w:rsidRPr="00FF430B" w:rsidRDefault="005C6BF4" w:rsidP="008A2F19">
            <w:pPr>
              <w:rPr>
                <w:rFonts w:eastAsia="Calibri"/>
                <w:lang w:eastAsia="ro-RO"/>
              </w:rPr>
            </w:pPr>
          </w:p>
        </w:tc>
        <w:tc>
          <w:tcPr>
            <w:tcW w:w="1845" w:type="dxa"/>
            <w:shd w:val="clear" w:color="auto" w:fill="auto"/>
          </w:tcPr>
          <w:p w14:paraId="06A886BB" w14:textId="77777777" w:rsidR="005C6BF4" w:rsidRPr="00FF430B" w:rsidRDefault="005C6BF4" w:rsidP="008A2F19">
            <w:pPr>
              <w:rPr>
                <w:rFonts w:eastAsia="Calibri"/>
                <w:lang w:eastAsia="ro-RO"/>
              </w:rPr>
            </w:pPr>
          </w:p>
        </w:tc>
        <w:tc>
          <w:tcPr>
            <w:tcW w:w="1757" w:type="dxa"/>
            <w:shd w:val="clear" w:color="auto" w:fill="auto"/>
          </w:tcPr>
          <w:p w14:paraId="0A457726" w14:textId="77777777" w:rsidR="005C6BF4" w:rsidRPr="00FF430B" w:rsidRDefault="005C6BF4" w:rsidP="008A2F19">
            <w:pPr>
              <w:rPr>
                <w:rFonts w:eastAsia="Calibri"/>
                <w:lang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E77133C" w14:textId="77777777" w:rsidR="005C6BF4" w:rsidRPr="00FF430B" w:rsidRDefault="005C6BF4" w:rsidP="008A2F19">
            <w:pPr>
              <w:rPr>
                <w:rFonts w:eastAsia="Calibri"/>
                <w:lang w:eastAsia="ro-RO"/>
              </w:rPr>
            </w:pPr>
          </w:p>
        </w:tc>
        <w:tc>
          <w:tcPr>
            <w:tcW w:w="1845" w:type="dxa"/>
            <w:shd w:val="clear" w:color="auto" w:fill="auto"/>
          </w:tcPr>
          <w:p w14:paraId="5929A5E9" w14:textId="77777777" w:rsidR="005C6BF4" w:rsidRPr="00FF430B" w:rsidRDefault="005C6BF4" w:rsidP="008A2F19">
            <w:pPr>
              <w:rPr>
                <w:rFonts w:eastAsia="Calibri"/>
                <w:lang w:eastAsia="ro-RO"/>
              </w:rPr>
            </w:pPr>
          </w:p>
        </w:tc>
        <w:tc>
          <w:tcPr>
            <w:tcW w:w="1757" w:type="dxa"/>
            <w:shd w:val="clear" w:color="auto" w:fill="auto"/>
          </w:tcPr>
          <w:p w14:paraId="2DCEAF91" w14:textId="77777777" w:rsidR="005C6BF4" w:rsidRPr="00FF430B" w:rsidRDefault="005C6BF4" w:rsidP="008A2F19">
            <w:pPr>
              <w:rPr>
                <w:rFonts w:eastAsia="Calibri"/>
                <w:lang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9A6E728" w14:textId="77777777" w:rsidR="005C6BF4" w:rsidRPr="00FF430B" w:rsidRDefault="005C6BF4" w:rsidP="008A2F19">
            <w:pPr>
              <w:rPr>
                <w:rFonts w:eastAsia="Calibri"/>
                <w:lang w:eastAsia="ro-RO"/>
              </w:rPr>
            </w:pPr>
          </w:p>
        </w:tc>
        <w:tc>
          <w:tcPr>
            <w:tcW w:w="1845" w:type="dxa"/>
            <w:shd w:val="clear" w:color="auto" w:fill="auto"/>
          </w:tcPr>
          <w:p w14:paraId="32FEA686" w14:textId="77777777" w:rsidR="005C6BF4" w:rsidRPr="00FF430B" w:rsidRDefault="005C6BF4" w:rsidP="008A2F19">
            <w:pPr>
              <w:rPr>
                <w:rFonts w:eastAsia="Calibri"/>
                <w:lang w:eastAsia="ro-RO"/>
              </w:rPr>
            </w:pPr>
          </w:p>
        </w:tc>
        <w:tc>
          <w:tcPr>
            <w:tcW w:w="1757" w:type="dxa"/>
            <w:shd w:val="clear" w:color="auto" w:fill="auto"/>
          </w:tcPr>
          <w:p w14:paraId="6E4736F9" w14:textId="77777777" w:rsidR="005C6BF4" w:rsidRPr="00FF430B" w:rsidRDefault="005C6BF4" w:rsidP="008A2F19">
            <w:pPr>
              <w:rPr>
                <w:rFonts w:eastAsia="Calibri"/>
                <w:lang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4E692331" w14:textId="77777777" w:rsidR="005C6BF4" w:rsidRPr="00FF430B" w:rsidRDefault="005C6BF4" w:rsidP="008A2F19">
            <w:pPr>
              <w:rPr>
                <w:rFonts w:eastAsia="Calibri"/>
                <w:lang w:eastAsia="ro-RO"/>
              </w:rPr>
            </w:pPr>
          </w:p>
        </w:tc>
        <w:tc>
          <w:tcPr>
            <w:tcW w:w="1845" w:type="dxa"/>
            <w:shd w:val="clear" w:color="auto" w:fill="auto"/>
          </w:tcPr>
          <w:p w14:paraId="3277F8FA" w14:textId="77777777" w:rsidR="005C6BF4" w:rsidRPr="00FF430B" w:rsidRDefault="005C6BF4" w:rsidP="008A2F19">
            <w:pPr>
              <w:rPr>
                <w:rFonts w:eastAsia="Calibri"/>
                <w:lang w:eastAsia="ro-RO"/>
              </w:rPr>
            </w:pPr>
          </w:p>
        </w:tc>
        <w:tc>
          <w:tcPr>
            <w:tcW w:w="1757" w:type="dxa"/>
            <w:shd w:val="clear" w:color="auto" w:fill="auto"/>
          </w:tcPr>
          <w:p w14:paraId="3F97510F" w14:textId="77777777" w:rsidR="005C6BF4" w:rsidRPr="00FF430B" w:rsidRDefault="005C6BF4" w:rsidP="008A2F19">
            <w:pPr>
              <w:rPr>
                <w:rFonts w:eastAsia="Calibri"/>
                <w:lang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rPr>
      </w:pPr>
    </w:p>
    <w:p w14:paraId="7E4A9F07"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53DE237E" w14:textId="77777777"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20C20D50" w14:textId="77777777" w:rsidR="002927B7" w:rsidRPr="00FF430B" w:rsidRDefault="002927B7" w:rsidP="005C6BF4">
      <w:pPr>
        <w:shd w:val="clear" w:color="auto" w:fill="FFFFFF"/>
        <w:spacing w:after="200" w:line="276" w:lineRule="auto"/>
        <w:ind w:firstLine="720"/>
        <w:rPr>
          <w:rFonts w:eastAsia="Calibri"/>
          <w:spacing w:val="-1"/>
        </w:rPr>
      </w:pPr>
    </w:p>
    <w:p w14:paraId="4F85881C"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14:paraId="74AE0F9D" w14:textId="757D5F3C" w:rsidR="00BA7FF4" w:rsidRPr="00FF430B" w:rsidRDefault="00BA7FF4" w:rsidP="00BA7FF4">
      <w:pPr>
        <w:jc w:val="right"/>
        <w:rPr>
          <w:noProof w:val="0"/>
          <w:sz w:val="22"/>
          <w:szCs w:val="22"/>
        </w:rPr>
      </w:pPr>
      <w:r w:rsidRPr="00FF430B">
        <w:rPr>
          <w:noProof w:val="0"/>
        </w:rPr>
        <w:lastRenderedPageBreak/>
        <w:t>Anexa nr.</w:t>
      </w:r>
      <w:r w:rsidR="00FF5CB2">
        <w:rPr>
          <w:noProof w:val="0"/>
        </w:rPr>
        <w:t xml:space="preserve"> </w:t>
      </w:r>
      <w:r w:rsidRPr="00FF430B">
        <w:rPr>
          <w:noProof w:val="0"/>
        </w:rPr>
        <w:t>2</w:t>
      </w:r>
      <w:r w:rsidR="00EF4276" w:rsidRPr="00FF430B">
        <w:rPr>
          <w:noProof w:val="0"/>
        </w:rPr>
        <w:t>2</w:t>
      </w:r>
    </w:p>
    <w:p w14:paraId="5499EE0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04D3CEA" w14:textId="77777777" w:rsidR="00BA7FF4" w:rsidRPr="00FF430B" w:rsidRDefault="00BA7FF4" w:rsidP="00BA7FF4">
      <w:pPr>
        <w:jc w:val="right"/>
        <w:rPr>
          <w:noProof w:val="0"/>
        </w:rPr>
      </w:pPr>
      <w:r w:rsidRPr="00FF430B">
        <w:rPr>
          <w:noProof w:val="0"/>
        </w:rPr>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AB5B44">
            <w:pPr>
              <w:pStyle w:val="Listparagraf"/>
              <w:numPr>
                <w:ilvl w:val="0"/>
                <w:numId w:val="21"/>
              </w:numPr>
              <w:tabs>
                <w:tab w:val="decimal" w:pos="317"/>
              </w:tabs>
              <w:ind w:left="0" w:hanging="650"/>
              <w:rPr>
                <w:rFonts w:eastAsia="PMingLiU"/>
                <w:i/>
                <w:noProof/>
                <w:lang w:eastAsia="zh-CN"/>
              </w:rPr>
            </w:pPr>
            <w:r w:rsidRPr="00FF430B">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492D47A" w14:textId="77777777" w:rsidR="002D6E71" w:rsidRDefault="002D6E71" w:rsidP="006C4C0E">
      <w:pPr>
        <w:tabs>
          <w:tab w:val="left" w:leader="underscore" w:pos="6465"/>
          <w:tab w:val="right" w:leader="underscore" w:pos="9777"/>
        </w:tabs>
        <w:spacing w:line="302" w:lineRule="auto"/>
        <w:rPr>
          <w:rFonts w:eastAsia="PMingLiU"/>
          <w:lang w:eastAsia="zh-CN"/>
        </w:rPr>
      </w:pPr>
    </w:p>
    <w:p w14:paraId="5804A97D" w14:textId="77777777" w:rsidR="00387195" w:rsidRDefault="00387195" w:rsidP="006C4C0E">
      <w:pPr>
        <w:tabs>
          <w:tab w:val="left" w:leader="underscore" w:pos="6465"/>
          <w:tab w:val="right" w:leader="underscore" w:pos="9777"/>
        </w:tabs>
        <w:spacing w:line="302" w:lineRule="auto"/>
        <w:rPr>
          <w:rFonts w:eastAsia="PMingLiU"/>
          <w:lang w:eastAsia="zh-CN"/>
        </w:rPr>
      </w:pPr>
    </w:p>
    <w:p w14:paraId="45E70E8E" w14:textId="77777777" w:rsidR="00387195" w:rsidRDefault="00387195" w:rsidP="006C4C0E">
      <w:pPr>
        <w:tabs>
          <w:tab w:val="left" w:leader="underscore" w:pos="6465"/>
          <w:tab w:val="right" w:leader="underscore" w:pos="9777"/>
        </w:tabs>
        <w:spacing w:line="302" w:lineRule="auto"/>
        <w:rPr>
          <w:rFonts w:eastAsia="PMingLiU"/>
          <w:lang w:eastAsia="zh-CN"/>
        </w:rPr>
      </w:pPr>
    </w:p>
    <w:p w14:paraId="4C2637E0" w14:textId="77777777" w:rsidR="00387195" w:rsidRDefault="00387195" w:rsidP="006C4C0E">
      <w:pPr>
        <w:tabs>
          <w:tab w:val="left" w:leader="underscore" w:pos="6465"/>
          <w:tab w:val="right" w:leader="underscore" w:pos="9777"/>
        </w:tabs>
        <w:spacing w:line="302" w:lineRule="auto"/>
        <w:rPr>
          <w:rFonts w:eastAsia="PMingLiU"/>
          <w:lang w:eastAsia="zh-CN"/>
        </w:rPr>
      </w:pPr>
    </w:p>
    <w:p w14:paraId="713A617E" w14:textId="77777777" w:rsidR="00387195" w:rsidRDefault="00387195" w:rsidP="006C4C0E">
      <w:pPr>
        <w:tabs>
          <w:tab w:val="left" w:leader="underscore" w:pos="6465"/>
          <w:tab w:val="right" w:leader="underscore" w:pos="9777"/>
        </w:tabs>
        <w:spacing w:line="302" w:lineRule="auto"/>
        <w:rPr>
          <w:rFonts w:eastAsia="PMingLiU"/>
          <w:lang w:eastAsia="zh-CN"/>
        </w:rPr>
      </w:pPr>
    </w:p>
    <w:p w14:paraId="67BB05CC" w14:textId="77777777" w:rsidR="00387195" w:rsidRDefault="00387195" w:rsidP="006C4C0E">
      <w:pPr>
        <w:tabs>
          <w:tab w:val="left" w:leader="underscore" w:pos="6465"/>
          <w:tab w:val="right" w:leader="underscore" w:pos="9777"/>
        </w:tabs>
        <w:spacing w:line="302" w:lineRule="auto"/>
        <w:rPr>
          <w:rFonts w:eastAsia="PMingLiU"/>
          <w:lang w:eastAsia="zh-CN"/>
        </w:rPr>
      </w:pPr>
    </w:p>
    <w:p w14:paraId="0CDA5A06" w14:textId="77777777" w:rsidR="00387195" w:rsidRPr="00FF430B" w:rsidRDefault="00387195" w:rsidP="006C4C0E">
      <w:pPr>
        <w:tabs>
          <w:tab w:val="left" w:leader="underscore" w:pos="6465"/>
          <w:tab w:val="right" w:leader="underscore" w:pos="9777"/>
        </w:tabs>
        <w:spacing w:line="302" w:lineRule="auto"/>
        <w:rPr>
          <w:rFonts w:eastAsia="PMingLiU"/>
          <w:lang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37F837D0" w14:textId="09B8E52A"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23</w:t>
      </w:r>
    </w:p>
    <w:p w14:paraId="4881E534"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A42D009" w14:textId="77777777" w:rsidR="000C5DFB" w:rsidRPr="00FF430B" w:rsidRDefault="000C5DFB" w:rsidP="000C5DFB">
      <w:pPr>
        <w:jc w:val="right"/>
        <w:rPr>
          <w:noProof w:val="0"/>
        </w:rPr>
      </w:pPr>
      <w:r w:rsidRPr="00FF430B">
        <w:rPr>
          <w:noProof w:val="0"/>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E5DEE86" w14:textId="77777777" w:rsidR="006F2895" w:rsidRDefault="0003591A" w:rsidP="006C4C0E">
      <w:pPr>
        <w:pStyle w:val="Titlu2"/>
        <w:spacing w:before="0"/>
        <w:jc w:val="center"/>
        <w:rPr>
          <w:rFonts w:ascii="Times New Roman" w:hAnsi="Times New Roman" w:cs="Times New Roman"/>
          <w:bCs w:val="0"/>
          <w:color w:val="auto"/>
          <w:sz w:val="24"/>
          <w:szCs w:val="24"/>
        </w:rPr>
      </w:pPr>
      <w:bookmarkStart w:id="61" w:name="_Toc449692118"/>
      <w:bookmarkStart w:id="62" w:name="_Toc390252621"/>
      <w:r w:rsidRPr="00FF430B">
        <w:rPr>
          <w:rFonts w:ascii="Times New Roman" w:hAnsi="Times New Roman" w:cs="Times New Roman"/>
          <w:bCs w:val="0"/>
          <w:color w:val="auto"/>
          <w:sz w:val="24"/>
          <w:szCs w:val="24"/>
        </w:rPr>
        <w:t>CAIET DE SARCINI</w:t>
      </w:r>
      <w:bookmarkEnd w:id="61"/>
    </w:p>
    <w:p w14:paraId="22EEB0D8" w14:textId="25CF5789" w:rsidR="006C4C0E" w:rsidRPr="00FF430B" w:rsidRDefault="0003591A" w:rsidP="006C4C0E">
      <w:pPr>
        <w:pStyle w:val="Titlu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3A031953" w14:textId="77777777" w:rsidR="005D708F" w:rsidRPr="00FF430B" w:rsidRDefault="0003591A" w:rsidP="006C4C0E">
      <w:pPr>
        <w:pStyle w:val="Titlu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2"/>
    </w:p>
    <w:p w14:paraId="23EF4A3D" w14:textId="77777777" w:rsidR="006C4C0E" w:rsidRPr="00FF430B" w:rsidRDefault="006C4C0E" w:rsidP="006C4C0E">
      <w:pPr>
        <w:pStyle w:val="Titlu2"/>
        <w:spacing w:before="0"/>
        <w:jc w:val="center"/>
        <w:rPr>
          <w:rFonts w:ascii="Times New Roman" w:hAnsi="Times New Roman" w:cs="Times New Roman"/>
          <w:bCs w:val="0"/>
          <w:i/>
          <w:color w:val="auto"/>
        </w:rPr>
      </w:pPr>
    </w:p>
    <w:p w14:paraId="49391497" w14:textId="77777777" w:rsidR="00233538" w:rsidRPr="00FF430B" w:rsidRDefault="0003591A" w:rsidP="006C4C0E">
      <w:pPr>
        <w:pStyle w:val="Titlu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2DD7BE65" w14:textId="77777777" w:rsidR="00E71F7B" w:rsidRPr="00FF430B" w:rsidRDefault="00E71F7B" w:rsidP="00196AB4">
      <w:pPr>
        <w:jc w:val="both"/>
      </w:pPr>
    </w:p>
    <w:p w14:paraId="23B70912" w14:textId="77777777" w:rsidR="00E71F7B" w:rsidRPr="00FF430B" w:rsidRDefault="00E71F7B" w:rsidP="00196AB4">
      <w:pPr>
        <w:pStyle w:val="Listparagraf"/>
        <w:numPr>
          <w:ilvl w:val="0"/>
          <w:numId w:val="0"/>
        </w:numPr>
      </w:pPr>
    </w:p>
    <w:p w14:paraId="3FE3C444" w14:textId="77777777" w:rsidR="00233538" w:rsidRPr="00FF430B" w:rsidRDefault="0003591A" w:rsidP="00196AB4">
      <w:pPr>
        <w:ind w:firstLine="709"/>
        <w:jc w:val="both"/>
      </w:pPr>
      <w:r w:rsidRPr="00FF430B">
        <w:t>Obiectul_______________________________________________________________</w:t>
      </w:r>
    </w:p>
    <w:p w14:paraId="1FED3E8B" w14:textId="77777777" w:rsidR="00233538" w:rsidRPr="00FF430B" w:rsidRDefault="0003591A" w:rsidP="00196AB4">
      <w:pPr>
        <w:ind w:firstLine="709"/>
        <w:jc w:val="center"/>
      </w:pPr>
      <w:r w:rsidRPr="00FF430B">
        <w:rPr>
          <w:i/>
        </w:rPr>
        <w:t>(denumirea, adresa)</w:t>
      </w:r>
    </w:p>
    <w:p w14:paraId="6B852C2A" w14:textId="77777777" w:rsidR="00233538" w:rsidRPr="00FF430B" w:rsidRDefault="0003591A" w:rsidP="00196AB4">
      <w:pPr>
        <w:ind w:firstLine="709"/>
        <w:jc w:val="both"/>
      </w:pPr>
      <w:r w:rsidRPr="00FF430B">
        <w:t>Autoritatea contractantă__________________________________________________</w:t>
      </w:r>
    </w:p>
    <w:p w14:paraId="6EFC4702" w14:textId="77777777" w:rsidR="00233538" w:rsidRPr="00FF430B" w:rsidRDefault="0003591A" w:rsidP="00196AB4">
      <w:pPr>
        <w:ind w:firstLine="709"/>
        <w:jc w:val="center"/>
        <w:rPr>
          <w:i/>
        </w:rPr>
      </w:pPr>
      <w:r w:rsidRPr="00FF430B">
        <w:rPr>
          <w:i/>
        </w:rPr>
        <w:t>(denumirea, adresa)</w:t>
      </w:r>
    </w:p>
    <w:p w14:paraId="5F3D0C63" w14:textId="77777777" w:rsidR="00233538" w:rsidRPr="00FF430B" w:rsidRDefault="0003591A" w:rsidP="00196AB4">
      <w:pPr>
        <w:pStyle w:val="cp"/>
        <w:ind w:firstLine="709"/>
        <w:jc w:val="both"/>
      </w:pPr>
      <w:r w:rsidRPr="00FF430B">
        <w:t>1 . Descriere generală</w:t>
      </w:r>
    </w:p>
    <w:p w14:paraId="44112B20" w14:textId="77777777" w:rsidR="00233538" w:rsidRPr="00FF430B" w:rsidRDefault="0003591A" w:rsidP="00196AB4">
      <w:pPr>
        <w:ind w:firstLine="709"/>
        <w:jc w:val="both"/>
      </w:pPr>
      <w:r w:rsidRPr="00FF430B">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rPr>
      </w:pPr>
      <w:r w:rsidRPr="00FF430B">
        <w:rPr>
          <w:b/>
        </w:rPr>
        <w:t>2. Informaţii şi proiectare</w:t>
      </w:r>
    </w:p>
    <w:p w14:paraId="4098CDEA" w14:textId="77777777"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rPr>
      </w:pPr>
      <w:r w:rsidRPr="00FF430B">
        <w:rPr>
          <w:b/>
        </w:rPr>
        <w:t>3. Materiale, compatibilităţi, reglementări tehnice şi standarde utilizate</w:t>
      </w:r>
    </w:p>
    <w:p w14:paraId="115E7C1F" w14:textId="77777777"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14:paraId="70CC699B" w14:textId="77777777" w:rsidR="00233538" w:rsidRPr="00FF430B" w:rsidRDefault="0003591A" w:rsidP="00196AB4">
      <w:pPr>
        <w:ind w:firstLine="709"/>
        <w:jc w:val="both"/>
        <w:rPr>
          <w:b/>
        </w:rPr>
      </w:pPr>
      <w:r w:rsidRPr="00FF430B">
        <w:rPr>
          <w:b/>
        </w:rPr>
        <w:t>4. Mostre</w:t>
      </w:r>
    </w:p>
    <w:p w14:paraId="6CFC4FEC" w14:textId="77777777" w:rsidR="00233538" w:rsidRPr="00FF430B" w:rsidRDefault="0003591A" w:rsidP="00196AB4">
      <w:pPr>
        <w:ind w:firstLine="709"/>
        <w:jc w:val="both"/>
      </w:pPr>
      <w:r w:rsidRPr="00FF430B">
        <w:t>Se precizează modul de prezentare a mostrelor la toate produsele utilizate.</w:t>
      </w:r>
    </w:p>
    <w:p w14:paraId="2693113D" w14:textId="77777777"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rPr>
      </w:pPr>
      <w:r w:rsidRPr="00FF430B">
        <w:rPr>
          <w:b/>
        </w:rPr>
        <w:t>6. Încercări, instrucţiuni, garanţii ale furnizorilor, desene şi scheme de execuţie</w:t>
      </w:r>
    </w:p>
    <w:p w14:paraId="2D8FBB24" w14:textId="77777777"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rPr>
      </w:pPr>
      <w:r w:rsidRPr="00FF430B">
        <w:rPr>
          <w:b/>
        </w:rPr>
        <w:t>7. Remedierea viciilor ascunse şi a defectelor</w:t>
      </w:r>
    </w:p>
    <w:p w14:paraId="0BD999F9" w14:textId="77777777" w:rsidR="00233538" w:rsidRPr="00FF430B" w:rsidRDefault="0003591A" w:rsidP="00196AB4">
      <w:pPr>
        <w:ind w:firstLine="709"/>
        <w:jc w:val="both"/>
      </w:pPr>
      <w:r w:rsidRPr="00FF430B">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rPr>
      </w:pPr>
      <w:r w:rsidRPr="00FF430B">
        <w:rPr>
          <w:b/>
        </w:rPr>
        <w:t>8. Trasarea geodezică a lucrărilor, toleranţe de execuţie</w:t>
      </w:r>
    </w:p>
    <w:p w14:paraId="02D2A38E" w14:textId="77777777"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rPr>
      </w:pPr>
      <w:r w:rsidRPr="00FF430B">
        <w:rPr>
          <w:b/>
        </w:rPr>
        <w:t>9. Parametrii de calcul ai elementelor constructive</w:t>
      </w:r>
    </w:p>
    <w:p w14:paraId="558E0213" w14:textId="77777777" w:rsidR="00233538" w:rsidRPr="00FF430B" w:rsidRDefault="0003591A" w:rsidP="00196AB4">
      <w:pPr>
        <w:ind w:firstLine="709"/>
        <w:jc w:val="both"/>
      </w:pPr>
      <w:r w:rsidRPr="00FF430B">
        <w:t>Se precizează sarcinile luate în calcul: seismicitatea, acţiunile, alţi parametri.</w:t>
      </w:r>
    </w:p>
    <w:p w14:paraId="43F285FE" w14:textId="77777777" w:rsidR="00233538" w:rsidRPr="00FF430B" w:rsidRDefault="0003591A" w:rsidP="00196AB4">
      <w:pPr>
        <w:ind w:firstLine="709"/>
        <w:jc w:val="both"/>
        <w:rPr>
          <w:b/>
        </w:rPr>
      </w:pPr>
      <w:r w:rsidRPr="00FF430B">
        <w:rPr>
          <w:b/>
        </w:rPr>
        <w:t>10. Criterii privind calculul sistemelor de încălzire, ventilare şi condiţionare a aerului</w:t>
      </w:r>
    </w:p>
    <w:p w14:paraId="4A0B3B1D" w14:textId="77777777" w:rsidR="00233538" w:rsidRPr="00FF430B" w:rsidRDefault="0003591A" w:rsidP="00196AB4">
      <w:pPr>
        <w:ind w:firstLine="709"/>
        <w:jc w:val="both"/>
      </w:pPr>
      <w:r w:rsidRPr="00FF430B">
        <w:lastRenderedPageBreak/>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rPr>
      </w:pPr>
      <w:r w:rsidRPr="00FF430B">
        <w:rPr>
          <w:b/>
        </w:rPr>
        <w:t>11. Nivelul admis al zgomotului şi al vibraţiilor</w:t>
      </w:r>
    </w:p>
    <w:p w14:paraId="6EED5FA4" w14:textId="77777777" w:rsidR="00233538" w:rsidRPr="00FF430B" w:rsidRDefault="0003591A" w:rsidP="00196AB4">
      <w:pPr>
        <w:ind w:firstLine="709"/>
        <w:jc w:val="both"/>
      </w:pPr>
      <w:r w:rsidRPr="00FF430B">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rPr>
      </w:pPr>
      <w:r w:rsidRPr="00FF430B">
        <w:rPr>
          <w:b/>
        </w:rPr>
        <w:t>12. Cerinţe privind montarea utilajelor şi a instalaţiilor</w:t>
      </w:r>
    </w:p>
    <w:p w14:paraId="42683C60" w14:textId="77777777" w:rsidR="00233538" w:rsidRPr="00FF430B" w:rsidRDefault="0003591A" w:rsidP="00196AB4">
      <w:pPr>
        <w:ind w:firstLine="709"/>
        <w:jc w:val="both"/>
      </w:pPr>
      <w:r w:rsidRPr="00FF430B">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rPr>
      </w:pPr>
      <w:r w:rsidRPr="00FF430B">
        <w:rPr>
          <w:b/>
        </w:rPr>
        <w:t>13. Lucrări de construcţii aferente montării instalaţiilor</w:t>
      </w:r>
    </w:p>
    <w:p w14:paraId="59045E14" w14:textId="77777777"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rPr>
      </w:pPr>
      <w:r w:rsidRPr="00FF430B">
        <w:rPr>
          <w:b/>
        </w:rPr>
        <w:t>14. Articole, produse şi piese necesare instalaţiilor</w:t>
      </w:r>
    </w:p>
    <w:p w14:paraId="091069AB" w14:textId="77777777" w:rsidR="00233538" w:rsidRPr="00FF430B" w:rsidRDefault="0003591A" w:rsidP="00196AB4">
      <w:pPr>
        <w:ind w:firstLine="709"/>
        <w:jc w:val="both"/>
      </w:pPr>
      <w:r w:rsidRPr="00FF430B">
        <w:t>Se precizează furnizorul articolelor, produselor şi pieselor necesare instalaţiilor; tipurile şi cantitatea.</w:t>
      </w:r>
    </w:p>
    <w:p w14:paraId="55B269D6" w14:textId="77777777"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rPr>
      </w:pPr>
      <w:r w:rsidRPr="00FF430B">
        <w:rPr>
          <w:b/>
        </w:rPr>
        <w:t>16. Definiţii</w:t>
      </w:r>
    </w:p>
    <w:p w14:paraId="794266A4" w14:textId="77777777" w:rsidR="00233538" w:rsidRPr="00FF430B" w:rsidRDefault="0003591A" w:rsidP="00196AB4">
      <w:pPr>
        <w:ind w:firstLine="709"/>
        <w:jc w:val="both"/>
      </w:pPr>
      <w:r w:rsidRPr="00FF430B">
        <w:t>Se precizează termenii şi definiţiile utilizate în caietul de sarcini şi unele caracteristici.</w:t>
      </w:r>
    </w:p>
    <w:p w14:paraId="036896FF" w14:textId="77777777" w:rsidR="00233538" w:rsidRPr="00FF430B" w:rsidRDefault="0003591A" w:rsidP="00196AB4">
      <w:pPr>
        <w:ind w:firstLine="709"/>
        <w:jc w:val="both"/>
        <w:rPr>
          <w:b/>
        </w:rPr>
      </w:pPr>
      <w:r w:rsidRPr="00FF430B">
        <w:rPr>
          <w:b/>
        </w:rPr>
        <w:t>17. Cerinţe privind calculul costului</w:t>
      </w:r>
    </w:p>
    <w:p w14:paraId="5E755A06" w14:textId="77777777" w:rsidR="00233538" w:rsidRPr="00FF430B" w:rsidRDefault="0003591A" w:rsidP="00196AB4">
      <w:pPr>
        <w:ind w:firstLine="709"/>
        <w:jc w:val="both"/>
      </w:pPr>
      <w:r w:rsidRPr="00FF430B">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rPr>
      </w:pPr>
      <w:r w:rsidRPr="00FF430B">
        <w:rPr>
          <w:b/>
        </w:rPr>
        <w:t>18. Documente obligatorii la depunerea ofertei</w:t>
      </w:r>
    </w:p>
    <w:p w14:paraId="70CDF132" w14:textId="77777777"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14:paraId="27AB060C" w14:textId="77777777" w:rsidR="00F4030F" w:rsidRPr="00FF430B" w:rsidRDefault="00F4030F" w:rsidP="00196AB4">
      <w:pPr>
        <w:ind w:firstLine="709"/>
        <w:jc w:val="both"/>
        <w:rPr>
          <w:b/>
        </w:rPr>
      </w:pPr>
      <w:r w:rsidRPr="00FF430B">
        <w:rPr>
          <w:b/>
        </w:rPr>
        <w:t>19. Documente obligatorii la evaluarea ofertelor</w:t>
      </w:r>
    </w:p>
    <w:p w14:paraId="6713D000" w14:textId="77777777"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pPr>
    </w:p>
    <w:p w14:paraId="19B5A60B" w14:textId="77777777" w:rsidR="00B27D8B" w:rsidRPr="00FF430B" w:rsidRDefault="00B27D8B" w:rsidP="00196AB4">
      <w:pPr>
        <w:ind w:firstLine="709"/>
        <w:jc w:val="both"/>
      </w:pPr>
    </w:p>
    <w:p w14:paraId="68AFAD50" w14:textId="77777777" w:rsidR="000E4D7D" w:rsidRPr="00FF430B" w:rsidRDefault="000E4D7D" w:rsidP="00196AB4">
      <w:pPr>
        <w:ind w:firstLine="709"/>
        <w:jc w:val="both"/>
      </w:pPr>
    </w:p>
    <w:p w14:paraId="3698D48B" w14:textId="77777777" w:rsidR="000E4D7D" w:rsidRPr="00FF430B" w:rsidRDefault="000E4D7D" w:rsidP="00196AB4">
      <w:pPr>
        <w:ind w:firstLine="709"/>
        <w:jc w:val="both"/>
      </w:pPr>
    </w:p>
    <w:p w14:paraId="201EA35A" w14:textId="77777777" w:rsidR="000E4D7D" w:rsidRPr="00FF430B" w:rsidRDefault="000E4D7D" w:rsidP="00196AB4">
      <w:pPr>
        <w:ind w:firstLine="709"/>
        <w:jc w:val="both"/>
      </w:pPr>
    </w:p>
    <w:p w14:paraId="526D78C7" w14:textId="77777777" w:rsidR="00233538" w:rsidRPr="00FF430B" w:rsidRDefault="0003591A" w:rsidP="00196AB4">
      <w:pPr>
        <w:ind w:firstLine="709"/>
        <w:jc w:val="both"/>
      </w:pPr>
      <w:r w:rsidRPr="00FF430B">
        <w:t>------------------------</w:t>
      </w:r>
    </w:p>
    <w:p w14:paraId="4CBF5644" w14:textId="77777777"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14:paraId="635D3EBA" w14:textId="77777777" w:rsidR="00233538" w:rsidRPr="00FF430B" w:rsidRDefault="0003591A" w:rsidP="00196AB4">
      <w:pPr>
        <w:ind w:firstLine="709"/>
        <w:jc w:val="both"/>
      </w:pPr>
      <w:r w:rsidRPr="00FF430B">
        <w:t> </w:t>
      </w:r>
    </w:p>
    <w:p w14:paraId="0B3C3F1D" w14:textId="77777777" w:rsidR="0019071C" w:rsidRPr="00FF430B" w:rsidRDefault="0019071C" w:rsidP="00196AB4">
      <w:pPr>
        <w:ind w:firstLine="709"/>
        <w:jc w:val="both"/>
        <w:rPr>
          <w:bCs/>
        </w:rPr>
      </w:pPr>
      <w:r w:rsidRPr="00FF430B">
        <w:rPr>
          <w:bCs/>
        </w:rPr>
        <w:t xml:space="preserve"> </w:t>
      </w:r>
    </w:p>
    <w:p w14:paraId="214DF156" w14:textId="77777777" w:rsidR="0019071C" w:rsidRPr="00FF430B" w:rsidRDefault="0019071C" w:rsidP="00196AB4">
      <w:pPr>
        <w:ind w:firstLine="709"/>
        <w:jc w:val="both"/>
        <w:rPr>
          <w:bCs/>
        </w:rPr>
      </w:pPr>
    </w:p>
    <w:p w14:paraId="463033C1" w14:textId="77777777"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14:paraId="423E3FD7" w14:textId="77777777" w:rsidR="00F6496F" w:rsidRPr="00FF430B" w:rsidRDefault="00F6496F" w:rsidP="00196AB4">
      <w:pPr>
        <w:jc w:val="both"/>
      </w:pPr>
    </w:p>
    <w:p w14:paraId="6923F4F1" w14:textId="77777777" w:rsidR="00F6496F" w:rsidRPr="00FF430B" w:rsidRDefault="00F6496F" w:rsidP="00196AB4">
      <w:pPr>
        <w:jc w:val="both"/>
        <w:rPr>
          <w:b/>
        </w:rPr>
      </w:pPr>
    </w:p>
    <w:p w14:paraId="2378B997" w14:textId="77777777" w:rsidR="00B27D8B" w:rsidRPr="00FF430B" w:rsidRDefault="00B27D8B" w:rsidP="00196AB4">
      <w:pPr>
        <w:jc w:val="both"/>
        <w:rPr>
          <w:b/>
        </w:rPr>
      </w:pPr>
    </w:p>
    <w:p w14:paraId="697488E1" w14:textId="77777777" w:rsidR="00B27D8B" w:rsidRPr="00FF430B" w:rsidRDefault="00B27D8B" w:rsidP="00196AB4">
      <w:pPr>
        <w:jc w:val="both"/>
        <w:rPr>
          <w:b/>
        </w:rPr>
      </w:pPr>
    </w:p>
    <w:p w14:paraId="36B41454" w14:textId="77777777" w:rsidR="000E4D7D" w:rsidRPr="00FF430B" w:rsidRDefault="000E4D7D" w:rsidP="00196AB4">
      <w:pPr>
        <w:jc w:val="both"/>
        <w:rPr>
          <w:b/>
        </w:rPr>
      </w:pPr>
    </w:p>
    <w:p w14:paraId="357CA645" w14:textId="77777777" w:rsidR="000E4D7D" w:rsidRPr="00FF430B" w:rsidRDefault="000E4D7D" w:rsidP="00196AB4">
      <w:pPr>
        <w:jc w:val="both"/>
        <w:rPr>
          <w:b/>
        </w:rPr>
      </w:pPr>
    </w:p>
    <w:p w14:paraId="0A03710C" w14:textId="77777777" w:rsidR="000E4D7D" w:rsidRPr="00FF430B" w:rsidRDefault="000E4D7D" w:rsidP="00196AB4">
      <w:pPr>
        <w:jc w:val="both"/>
        <w:rPr>
          <w:b/>
        </w:rPr>
      </w:pPr>
    </w:p>
    <w:p w14:paraId="411493E1" w14:textId="77777777" w:rsidR="000E4D7D" w:rsidRPr="00FF430B" w:rsidRDefault="000E4D7D" w:rsidP="00196AB4">
      <w:pPr>
        <w:jc w:val="both"/>
        <w:rPr>
          <w:b/>
        </w:rPr>
      </w:pPr>
    </w:p>
    <w:p w14:paraId="4D79F342" w14:textId="77777777" w:rsidR="000E4D7D" w:rsidRPr="00FF430B" w:rsidRDefault="000E4D7D" w:rsidP="00196AB4">
      <w:pPr>
        <w:jc w:val="both"/>
        <w:rPr>
          <w:b/>
        </w:rPr>
      </w:pPr>
    </w:p>
    <w:p w14:paraId="5A76009E" w14:textId="77777777" w:rsidR="000E4D7D" w:rsidRPr="00FF430B" w:rsidRDefault="000E4D7D" w:rsidP="00196AB4">
      <w:pPr>
        <w:jc w:val="both"/>
        <w:rPr>
          <w:b/>
        </w:rPr>
      </w:pPr>
    </w:p>
    <w:p w14:paraId="7C029ED6" w14:textId="77777777" w:rsidR="000E4D7D" w:rsidRPr="00FF430B" w:rsidRDefault="000E4D7D" w:rsidP="00196AB4">
      <w:pPr>
        <w:jc w:val="both"/>
        <w:rPr>
          <w:b/>
        </w:rPr>
      </w:pPr>
    </w:p>
    <w:p w14:paraId="0B947819" w14:textId="77777777" w:rsidR="000E4D7D" w:rsidRPr="00FF430B" w:rsidRDefault="000E4D7D" w:rsidP="00196AB4">
      <w:pPr>
        <w:jc w:val="both"/>
        <w:rPr>
          <w:b/>
        </w:rPr>
      </w:pPr>
    </w:p>
    <w:p w14:paraId="59D01067" w14:textId="77777777" w:rsidR="000E4D7D" w:rsidRPr="00FF430B" w:rsidRDefault="000E4D7D" w:rsidP="00196AB4">
      <w:pPr>
        <w:jc w:val="both"/>
        <w:rPr>
          <w:b/>
        </w:rPr>
      </w:pPr>
    </w:p>
    <w:p w14:paraId="1E121789" w14:textId="77777777" w:rsidR="000E4D7D" w:rsidRPr="00FF430B" w:rsidRDefault="000E4D7D" w:rsidP="00196AB4">
      <w:pPr>
        <w:jc w:val="both"/>
        <w:rPr>
          <w:b/>
        </w:rPr>
      </w:pPr>
    </w:p>
    <w:p w14:paraId="371DADA0" w14:textId="77777777" w:rsidR="000E4D7D" w:rsidRPr="00FF430B" w:rsidRDefault="000E4D7D" w:rsidP="00196AB4">
      <w:pPr>
        <w:jc w:val="both"/>
        <w:rPr>
          <w:b/>
        </w:rPr>
      </w:pPr>
    </w:p>
    <w:p w14:paraId="089A9836" w14:textId="77777777" w:rsidR="000E4D7D" w:rsidRPr="00FF430B" w:rsidRDefault="000E4D7D" w:rsidP="00196AB4">
      <w:pPr>
        <w:jc w:val="both"/>
        <w:rPr>
          <w:b/>
        </w:rPr>
      </w:pPr>
    </w:p>
    <w:p w14:paraId="2DCE153A" w14:textId="77777777" w:rsidR="000E4D7D" w:rsidRPr="00FF430B" w:rsidRDefault="000E4D7D" w:rsidP="00196AB4">
      <w:pPr>
        <w:jc w:val="both"/>
        <w:rPr>
          <w:b/>
        </w:rPr>
      </w:pPr>
    </w:p>
    <w:p w14:paraId="56112218" w14:textId="77777777"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14:paraId="6A55CC41" w14:textId="77777777" w:rsidR="00E71F7B" w:rsidRPr="00FF430B" w:rsidRDefault="00E71F7B" w:rsidP="00196AB4">
      <w:pPr>
        <w:ind w:firstLine="709"/>
        <w:jc w:val="both"/>
        <w:rPr>
          <w:b/>
        </w:rPr>
      </w:pPr>
    </w:p>
    <w:p w14:paraId="7889DC23" w14:textId="77777777" w:rsidR="00E71F7B" w:rsidRPr="00FF430B" w:rsidRDefault="0003591A" w:rsidP="009E2657">
      <w:pPr>
        <w:tabs>
          <w:tab w:val="left" w:pos="567"/>
        </w:tabs>
        <w:jc w:val="both"/>
      </w:pPr>
      <w:r w:rsidRPr="00FF430B">
        <w:t>Obiectul____________________________________________________________________</w:t>
      </w:r>
    </w:p>
    <w:p w14:paraId="5BCF1496" w14:textId="77777777" w:rsidR="00E71F7B" w:rsidRPr="00FF430B" w:rsidRDefault="0003591A" w:rsidP="009E2657">
      <w:pPr>
        <w:tabs>
          <w:tab w:val="left" w:pos="567"/>
        </w:tabs>
        <w:jc w:val="both"/>
      </w:pPr>
      <w:r w:rsidRPr="00FF430B">
        <w:t>Autoritatea contractantă________________________________________________________</w:t>
      </w:r>
    </w:p>
    <w:p w14:paraId="3255B1A8" w14:textId="77777777" w:rsidR="00E71F7B" w:rsidRPr="00FF430B" w:rsidRDefault="0003591A" w:rsidP="009E2657">
      <w:pPr>
        <w:tabs>
          <w:tab w:val="left" w:pos="567"/>
        </w:tabs>
        <w:jc w:val="center"/>
        <w:rPr>
          <w:i/>
        </w:rPr>
      </w:pPr>
      <w:r w:rsidRPr="00FF430B">
        <w:rPr>
          <w:i/>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14:paraId="08487DD1" w14:textId="77777777"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eastAsia="zh-CN"/>
              </w:rPr>
            </w:pPr>
            <w:r w:rsidRPr="00FF430B">
              <w:rPr>
                <w:rFonts w:eastAsia="PMingLiU"/>
                <w:b/>
                <w:lang w:eastAsia="zh-CN"/>
              </w:rPr>
              <w:t>Total</w:t>
            </w:r>
          </w:p>
        </w:tc>
      </w:tr>
    </w:tbl>
    <w:p w14:paraId="7DD7DF69" w14:textId="77777777" w:rsidR="00E71F7B" w:rsidRPr="00FF430B" w:rsidRDefault="00E71F7B" w:rsidP="009E2657">
      <w:pPr>
        <w:tabs>
          <w:tab w:val="left" w:pos="567"/>
        </w:tabs>
        <w:jc w:val="both"/>
      </w:pPr>
    </w:p>
    <w:p w14:paraId="5DA2A9FE" w14:textId="77777777"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14:paraId="44605003" w14:textId="77777777" w:rsidR="00850DBC" w:rsidRPr="00FF430B" w:rsidRDefault="0003591A">
      <w:pPr>
        <w:pStyle w:val="Corptext"/>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14:paraId="3DEA5BA8" w14:textId="77777777" w:rsidR="00850DBC" w:rsidRPr="00FF430B" w:rsidRDefault="0003591A">
      <w:pPr>
        <w:pStyle w:val="Corptext"/>
        <w:tabs>
          <w:tab w:val="left" w:pos="567"/>
        </w:tabs>
        <w:jc w:val="right"/>
        <w:rPr>
          <w:rFonts w:ascii="Times New Roman" w:hAnsi="Times New Roman"/>
          <w:szCs w:val="24"/>
        </w:rPr>
      </w:pPr>
      <w:r w:rsidRPr="00FF430B">
        <w:rPr>
          <w:rFonts w:ascii="Times New Roman" w:hAnsi="Times New Roman"/>
          <w:szCs w:val="24"/>
        </w:rPr>
        <w:t>(semnătura autorizată)</w:t>
      </w:r>
    </w:p>
    <w:p w14:paraId="62CB0A54" w14:textId="77777777" w:rsidR="00AA7E9A" w:rsidRPr="00FF430B" w:rsidRDefault="00AA7E9A" w:rsidP="009E2657">
      <w:pPr>
        <w:pStyle w:val="Corptext"/>
        <w:tabs>
          <w:tab w:val="left" w:pos="567"/>
        </w:tabs>
        <w:rPr>
          <w:rFonts w:ascii="Times New Roman" w:hAnsi="Times New Roman"/>
          <w:szCs w:val="24"/>
        </w:rPr>
      </w:pPr>
    </w:p>
    <w:p w14:paraId="2258319A" w14:textId="77777777" w:rsidR="00AA7E9A" w:rsidRPr="00FF430B" w:rsidRDefault="00AA7E9A" w:rsidP="009E2657">
      <w:pPr>
        <w:pStyle w:val="Corptext"/>
        <w:tabs>
          <w:tab w:val="left" w:pos="567"/>
        </w:tabs>
        <w:rPr>
          <w:rFonts w:ascii="Times New Roman" w:hAnsi="Times New Roman"/>
          <w:szCs w:val="24"/>
        </w:rPr>
      </w:pPr>
    </w:p>
    <w:p w14:paraId="2C73A8CE" w14:textId="29DE13C2" w:rsidR="00AA7E9A" w:rsidRDefault="00AA7E9A" w:rsidP="009E2657">
      <w:pPr>
        <w:pStyle w:val="Corptext"/>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14:paraId="47A8C322" w14:textId="77777777" w:rsidR="006537B3" w:rsidRPr="00FF430B" w:rsidRDefault="006537B3" w:rsidP="009E2657">
      <w:pPr>
        <w:pStyle w:val="Corptext"/>
        <w:tabs>
          <w:tab w:val="left" w:pos="567"/>
        </w:tabs>
        <w:rPr>
          <w:rFonts w:ascii="Times New Roman" w:hAnsi="Times New Roman"/>
          <w:i/>
          <w:szCs w:val="24"/>
        </w:rPr>
        <w:sectPr w:rsidR="006537B3" w:rsidRPr="00FF430B" w:rsidSect="00837D1C">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14:paraId="148C53EF"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667CB8EF" w14:textId="77777777" w:rsidR="000C5DFB" w:rsidRPr="00FF430B" w:rsidRDefault="000C5DFB" w:rsidP="000C5DFB">
      <w:pPr>
        <w:jc w:val="right"/>
        <w:rPr>
          <w:noProof w:val="0"/>
        </w:rPr>
      </w:pPr>
      <w:r w:rsidRPr="00FF430B">
        <w:rPr>
          <w:noProof w:val="0"/>
        </w:rPr>
        <w:t>din “____” ________ 20___</w:t>
      </w:r>
    </w:p>
    <w:p w14:paraId="59CFA31B" w14:textId="1A9D2487" w:rsidR="000C5DFB" w:rsidRDefault="000C5DFB" w:rsidP="005C7076">
      <w:pPr>
        <w:pStyle w:val="Titlu2"/>
        <w:spacing w:before="0"/>
        <w:jc w:val="center"/>
        <w:rPr>
          <w:rFonts w:ascii="Times New Roman" w:hAnsi="Times New Roman" w:cs="Times New Roman"/>
          <w:b w:val="0"/>
          <w:bCs w:val="0"/>
          <w:color w:val="auto"/>
        </w:rPr>
      </w:pPr>
    </w:p>
    <w:p w14:paraId="198F0059" w14:textId="0E578F37" w:rsidR="006F2895" w:rsidRPr="006F2895" w:rsidRDefault="006F2895" w:rsidP="006F2895">
      <w:pPr>
        <w:jc w:val="center"/>
        <w:rPr>
          <w:b/>
        </w:rPr>
      </w:pPr>
      <w:r w:rsidRPr="006F2895">
        <w:rPr>
          <w:b/>
        </w:rPr>
        <w:t>CAIET DE SARCINI</w:t>
      </w:r>
    </w:p>
    <w:p w14:paraId="6128C101" w14:textId="77777777" w:rsidR="000E4D7D" w:rsidRPr="00FF430B" w:rsidRDefault="000E4D7D" w:rsidP="000E4D7D"/>
    <w:p w14:paraId="738140B7" w14:textId="77777777" w:rsidR="00233538" w:rsidRPr="00FF430B" w:rsidRDefault="00233538" w:rsidP="005C7076">
      <w:pPr>
        <w:pStyle w:val="Titlu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14:paraId="13ABEDBB" w14:textId="6B925F93" w:rsidR="00E71F7B" w:rsidRPr="00FF430B" w:rsidRDefault="00E71F7B" w:rsidP="007B392A">
      <w:pPr>
        <w:pStyle w:val="Listparagraf"/>
        <w:numPr>
          <w:ilvl w:val="0"/>
          <w:numId w:val="0"/>
        </w:numPr>
      </w:pPr>
    </w:p>
    <w:p w14:paraId="45CBD70E" w14:textId="77777777" w:rsidR="00233538" w:rsidRPr="00FF430B" w:rsidRDefault="00233538" w:rsidP="002F556B">
      <w:pPr>
        <w:pStyle w:val="Listparagraf"/>
        <w:numPr>
          <w:ilvl w:val="0"/>
          <w:numId w:val="15"/>
        </w:numPr>
        <w:ind w:left="0"/>
        <w:contextualSpacing/>
      </w:pPr>
      <w:r w:rsidRPr="00FF430B">
        <w:rPr>
          <w:b/>
        </w:rPr>
        <w:t>Denumirea</w:t>
      </w:r>
      <w:r w:rsidR="009453D7" w:rsidRPr="00FF430B">
        <w:rPr>
          <w:b/>
        </w:rPr>
        <w:t xml:space="preserve"> obiect</w:t>
      </w:r>
      <w:r w:rsidRPr="00FF430B">
        <w:rPr>
          <w:b/>
        </w:rPr>
        <w:t>ului</w:t>
      </w:r>
    </w:p>
    <w:p w14:paraId="38060FCD" w14:textId="77777777" w:rsidR="00233538" w:rsidRPr="00FF430B" w:rsidRDefault="00233538" w:rsidP="007B392A">
      <w:pPr>
        <w:pStyle w:val="Listparagraf"/>
        <w:numPr>
          <w:ilvl w:val="0"/>
          <w:numId w:val="0"/>
        </w:numPr>
      </w:pPr>
      <w:r w:rsidRPr="00FF430B">
        <w:t xml:space="preserve">Se precizează descrierea generală a </w:t>
      </w:r>
      <w:r w:rsidR="00ED3247" w:rsidRPr="00FF430B">
        <w:t>obiectului</w:t>
      </w:r>
      <w:r w:rsidR="007B392A" w:rsidRPr="00FF430B">
        <w:t xml:space="preserve"> de proiectare.</w:t>
      </w:r>
    </w:p>
    <w:p w14:paraId="5B98EB89" w14:textId="77777777" w:rsidR="00233538" w:rsidRPr="00FF430B" w:rsidRDefault="00233538" w:rsidP="002F556B">
      <w:pPr>
        <w:pStyle w:val="Listparagraf"/>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14:paraId="1490CC3A" w14:textId="77777777" w:rsidR="00233538" w:rsidRPr="00FF430B" w:rsidRDefault="007B392A" w:rsidP="007B392A">
      <w:pPr>
        <w:pStyle w:val="Listparagraf"/>
        <w:numPr>
          <w:ilvl w:val="0"/>
          <w:numId w:val="0"/>
        </w:numPr>
      </w:pPr>
      <w:r w:rsidRPr="00FF430B">
        <w:t>Se precizează adresa.</w:t>
      </w:r>
    </w:p>
    <w:p w14:paraId="11F77E4D" w14:textId="77777777" w:rsidR="00233538" w:rsidRPr="00FF430B" w:rsidRDefault="00233538" w:rsidP="002F556B">
      <w:pPr>
        <w:pStyle w:val="Listparagraf"/>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14:paraId="5EB51069" w14:textId="77777777" w:rsidR="00233538" w:rsidRPr="00FF430B" w:rsidRDefault="00233538" w:rsidP="007B392A">
      <w:pPr>
        <w:pStyle w:val="Listparagraf"/>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14:paraId="63436E13" w14:textId="77777777" w:rsidR="00233538" w:rsidRPr="00FF430B" w:rsidRDefault="00233538" w:rsidP="002F556B">
      <w:pPr>
        <w:pStyle w:val="Listparagraf"/>
        <w:numPr>
          <w:ilvl w:val="0"/>
          <w:numId w:val="15"/>
        </w:numPr>
        <w:tabs>
          <w:tab w:val="clear" w:pos="1134"/>
        </w:tabs>
        <w:ind w:left="0"/>
        <w:contextualSpacing/>
      </w:pPr>
      <w:r w:rsidRPr="00FF430B">
        <w:rPr>
          <w:b/>
        </w:rPr>
        <w:t xml:space="preserve">Statutul de protecție  </w:t>
      </w:r>
    </w:p>
    <w:p w14:paraId="2CE2B841" w14:textId="77777777" w:rsidR="00806E2B" w:rsidRPr="00FF430B" w:rsidRDefault="00233538" w:rsidP="007B392A">
      <w:pPr>
        <w:pStyle w:val="Listparagraf"/>
        <w:numPr>
          <w:ilvl w:val="0"/>
          <w:numId w:val="0"/>
        </w:numPr>
      </w:pPr>
      <w:r w:rsidRPr="00FF430B">
        <w:t>Se precizează</w:t>
      </w:r>
      <w:r w:rsidR="002253A6" w:rsidRPr="00FF430B">
        <w:t xml:space="preserve"> după caz.</w:t>
      </w:r>
    </w:p>
    <w:p w14:paraId="10C357EE" w14:textId="77777777" w:rsidR="00233538" w:rsidRPr="00FF430B" w:rsidRDefault="00806E2B" w:rsidP="002F556B">
      <w:pPr>
        <w:pStyle w:val="Listparagraf"/>
        <w:numPr>
          <w:ilvl w:val="0"/>
          <w:numId w:val="15"/>
        </w:numPr>
        <w:tabs>
          <w:tab w:val="clear" w:pos="1134"/>
        </w:tabs>
        <w:ind w:left="0"/>
        <w:contextualSpacing/>
        <w:rPr>
          <w:b/>
        </w:rPr>
      </w:pPr>
      <w:r w:rsidRPr="00FF430B">
        <w:rPr>
          <w:b/>
        </w:rPr>
        <w:t>Temeiul proiectării</w:t>
      </w:r>
    </w:p>
    <w:p w14:paraId="3110EF6C" w14:textId="77777777" w:rsidR="00806E2B" w:rsidRPr="00FF430B" w:rsidRDefault="00806E2B" w:rsidP="007B392A">
      <w:pPr>
        <w:pStyle w:val="Listparagraf"/>
        <w:numPr>
          <w:ilvl w:val="0"/>
          <w:numId w:val="0"/>
        </w:numPr>
        <w:tabs>
          <w:tab w:val="clear" w:pos="1134"/>
        </w:tabs>
        <w:contextualSpacing/>
      </w:pPr>
      <w:r w:rsidRPr="00FF430B">
        <w:t>Se precizează tem</w:t>
      </w:r>
      <w:r w:rsidR="007B392A" w:rsidRPr="00FF430B">
        <w:t xml:space="preserve">eiul elaborării documentației. </w:t>
      </w:r>
    </w:p>
    <w:p w14:paraId="71BDD148" w14:textId="77777777" w:rsidR="00233538" w:rsidRPr="00FF430B" w:rsidRDefault="00233538" w:rsidP="002F556B">
      <w:pPr>
        <w:pStyle w:val="Listparagraf"/>
        <w:numPr>
          <w:ilvl w:val="0"/>
          <w:numId w:val="15"/>
        </w:numPr>
        <w:tabs>
          <w:tab w:val="clear" w:pos="1134"/>
        </w:tabs>
        <w:ind w:left="0"/>
        <w:contextualSpacing/>
      </w:pPr>
      <w:r w:rsidRPr="00FF430B">
        <w:rPr>
          <w:b/>
        </w:rPr>
        <w:t xml:space="preserve">Descrierea obiectului </w:t>
      </w:r>
    </w:p>
    <w:p w14:paraId="1A12A933" w14:textId="77777777" w:rsidR="00233538" w:rsidRPr="00FF430B" w:rsidRDefault="00233538" w:rsidP="007B392A">
      <w:r w:rsidRPr="00FF430B">
        <w:t>Se precizează caracteristicile tehnice ale obiectului</w:t>
      </w:r>
      <w:r w:rsidR="002253A6" w:rsidRPr="00FF430B">
        <w:t>.</w:t>
      </w:r>
    </w:p>
    <w:p w14:paraId="58F1CEAF" w14:textId="77777777" w:rsidR="00233538" w:rsidRPr="00FF430B" w:rsidRDefault="00233538" w:rsidP="002F556B">
      <w:pPr>
        <w:pStyle w:val="Listparagraf"/>
        <w:numPr>
          <w:ilvl w:val="0"/>
          <w:numId w:val="15"/>
        </w:numPr>
        <w:ind w:left="0"/>
        <w:contextualSpacing/>
      </w:pPr>
      <w:r w:rsidRPr="00FF430B">
        <w:rPr>
          <w:b/>
        </w:rPr>
        <w:t>Justificarea elaborării documentației de proiect</w:t>
      </w:r>
    </w:p>
    <w:p w14:paraId="4F930283" w14:textId="77777777" w:rsidR="002253A6" w:rsidRPr="00FF430B" w:rsidRDefault="002253A6" w:rsidP="007B392A">
      <w:r w:rsidRPr="00FF430B">
        <w:t>Se precizează neces</w:t>
      </w:r>
      <w:r w:rsidR="007B392A" w:rsidRPr="00FF430B">
        <w:t>itatea elaborării documentației</w:t>
      </w:r>
      <w:r w:rsidR="006D4EE2" w:rsidRPr="00FF430B">
        <w:t>.</w:t>
      </w:r>
    </w:p>
    <w:p w14:paraId="55D44DDB" w14:textId="77777777" w:rsidR="00233538" w:rsidRPr="00FF430B" w:rsidRDefault="00233538" w:rsidP="002F556B">
      <w:pPr>
        <w:pStyle w:val="Listparagraf"/>
        <w:numPr>
          <w:ilvl w:val="0"/>
          <w:numId w:val="15"/>
        </w:numPr>
        <w:tabs>
          <w:tab w:val="clear" w:pos="1134"/>
        </w:tabs>
        <w:ind w:left="0"/>
        <w:contextualSpacing/>
        <w:rPr>
          <w:b/>
        </w:rPr>
      </w:pPr>
      <w:r w:rsidRPr="00FF430B">
        <w:rPr>
          <w:b/>
        </w:rPr>
        <w:t>Cerințe referitor la lucrările planificate la obiect</w:t>
      </w:r>
    </w:p>
    <w:p w14:paraId="4CBBA479" w14:textId="77777777" w:rsidR="00233538" w:rsidRPr="00FF430B" w:rsidRDefault="002253A6" w:rsidP="007B392A">
      <w:pPr>
        <w:pStyle w:val="Listparagraf"/>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14:paraId="55A18E99" w14:textId="77777777" w:rsidR="00233538" w:rsidRPr="00FF430B" w:rsidRDefault="00233538" w:rsidP="002F556B">
      <w:pPr>
        <w:pStyle w:val="Listparagraf"/>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14:paraId="31E858DA" w14:textId="77777777"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14:paraId="39A571CC" w14:textId="77777777"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14:paraId="1B0B6758" w14:textId="77777777"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14:paraId="4BCBB65C" w14:textId="77777777"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f"/>
        <w:numPr>
          <w:ilvl w:val="0"/>
          <w:numId w:val="0"/>
        </w:numPr>
        <w:ind w:left="360" w:right="-1"/>
      </w:pPr>
    </w:p>
    <w:p w14:paraId="1C961E5F" w14:textId="77777777" w:rsidR="009453D7" w:rsidRPr="00FF430B" w:rsidRDefault="009453D7" w:rsidP="007B392A">
      <w:pPr>
        <w:ind w:firstLine="142"/>
        <w:jc w:val="both"/>
        <w:rPr>
          <w:b/>
          <w:bCs/>
        </w:rPr>
      </w:pPr>
    </w:p>
    <w:p w14:paraId="4617F6F5" w14:textId="77777777"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14:paraId="2069E3AE" w14:textId="77777777" w:rsidR="00806E2B" w:rsidRPr="00FF430B" w:rsidRDefault="00806E2B" w:rsidP="00196AB4">
      <w:pPr>
        <w:pStyle w:val="Listparagraf"/>
        <w:numPr>
          <w:ilvl w:val="0"/>
          <w:numId w:val="0"/>
        </w:numPr>
        <w:ind w:right="-1"/>
        <w:rPr>
          <w:i/>
        </w:rPr>
      </w:pPr>
    </w:p>
    <w:p w14:paraId="1950596A" w14:textId="77777777" w:rsidR="00806E2B" w:rsidRPr="00FF430B" w:rsidRDefault="00806E2B" w:rsidP="00196AB4">
      <w:pPr>
        <w:pStyle w:val="Listparagraf"/>
        <w:numPr>
          <w:ilvl w:val="0"/>
          <w:numId w:val="0"/>
        </w:numPr>
        <w:ind w:right="-1"/>
        <w:rPr>
          <w:i/>
        </w:rPr>
      </w:pPr>
    </w:p>
    <w:p w14:paraId="3A82EAC2" w14:textId="77777777" w:rsidR="00E57AFE" w:rsidRPr="00FF430B" w:rsidRDefault="00E57AFE" w:rsidP="008A652C">
      <w:pPr>
        <w:ind w:firstLine="709"/>
        <w:jc w:val="both"/>
        <w:rPr>
          <w:i/>
          <w:iCs/>
        </w:rPr>
      </w:pPr>
    </w:p>
    <w:p w14:paraId="4B74F79B" w14:textId="77777777" w:rsidR="00E57AFE" w:rsidRPr="00FF430B" w:rsidRDefault="00E57AFE" w:rsidP="008A652C">
      <w:pPr>
        <w:ind w:firstLine="709"/>
        <w:jc w:val="both"/>
        <w:rPr>
          <w:i/>
          <w:iCs/>
        </w:rPr>
      </w:pPr>
    </w:p>
    <w:p w14:paraId="614BDB0F" w14:textId="77777777" w:rsidR="00E57AFE" w:rsidRPr="00FF430B" w:rsidRDefault="00E57AFE" w:rsidP="008A652C">
      <w:pPr>
        <w:ind w:firstLine="709"/>
        <w:jc w:val="both"/>
        <w:rPr>
          <w:i/>
          <w:iCs/>
        </w:rPr>
      </w:pPr>
    </w:p>
    <w:p w14:paraId="361FC1EA" w14:textId="77777777" w:rsidR="00E57AFE" w:rsidRPr="00FF430B" w:rsidRDefault="00E57AFE" w:rsidP="008A652C">
      <w:pPr>
        <w:ind w:firstLine="709"/>
        <w:jc w:val="both"/>
        <w:rPr>
          <w:i/>
          <w:iCs/>
        </w:rPr>
      </w:pPr>
    </w:p>
    <w:p w14:paraId="7B5F0452" w14:textId="77777777"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f"/>
        <w:numPr>
          <w:ilvl w:val="0"/>
          <w:numId w:val="0"/>
        </w:numPr>
        <w:ind w:right="-1"/>
        <w:rPr>
          <w:i/>
        </w:rPr>
      </w:pPr>
    </w:p>
    <w:p w14:paraId="35367A78" w14:textId="77777777" w:rsidR="002D6E71" w:rsidRPr="00FF430B" w:rsidRDefault="002D6E71" w:rsidP="00196AB4">
      <w:pPr>
        <w:pStyle w:val="Listparagraf"/>
        <w:numPr>
          <w:ilvl w:val="0"/>
          <w:numId w:val="0"/>
        </w:numPr>
        <w:ind w:right="-1"/>
        <w:rPr>
          <w:i/>
        </w:rPr>
      </w:pPr>
    </w:p>
    <w:p w14:paraId="66AE216F" w14:textId="77777777" w:rsidR="001F7AEE" w:rsidRDefault="001F7AEE" w:rsidP="000C5DFB">
      <w:pPr>
        <w:jc w:val="right"/>
        <w:rPr>
          <w:noProof w:val="0"/>
        </w:rPr>
      </w:pPr>
    </w:p>
    <w:p w14:paraId="236B193B" w14:textId="77777777" w:rsidR="001F7AEE" w:rsidRDefault="001F7AEE" w:rsidP="000C5DFB">
      <w:pPr>
        <w:jc w:val="right"/>
        <w:rPr>
          <w:noProof w:val="0"/>
        </w:rPr>
      </w:pPr>
    </w:p>
    <w:p w14:paraId="0605112F" w14:textId="4145877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14:paraId="0B70E569"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51D9C81" w14:textId="77777777" w:rsidR="000C5DFB" w:rsidRPr="00FF430B" w:rsidRDefault="000C5DFB" w:rsidP="000C5DFB">
      <w:pPr>
        <w:jc w:val="right"/>
        <w:rPr>
          <w:noProof w:val="0"/>
        </w:rPr>
      </w:pPr>
      <w:r w:rsidRPr="00FF430B">
        <w:rPr>
          <w:noProof w:val="0"/>
        </w:rPr>
        <w:t>din “____” ________ 20___</w:t>
      </w:r>
    </w:p>
    <w:p w14:paraId="5C09AC8C" w14:textId="77777777" w:rsidR="002D6E71" w:rsidRPr="00FF430B" w:rsidRDefault="002D6E71" w:rsidP="00196AB4">
      <w:pPr>
        <w:pStyle w:val="Listparagraf"/>
        <w:numPr>
          <w:ilvl w:val="0"/>
          <w:numId w:val="0"/>
        </w:numPr>
        <w:ind w:right="-1"/>
        <w:rPr>
          <w:i/>
        </w:rPr>
      </w:pPr>
    </w:p>
    <w:p w14:paraId="7A2D4CB9" w14:textId="77777777" w:rsidR="002D6E71" w:rsidRPr="00FF430B" w:rsidRDefault="002D6E71" w:rsidP="00196AB4">
      <w:pPr>
        <w:pStyle w:val="Listparagraf"/>
        <w:numPr>
          <w:ilvl w:val="0"/>
          <w:numId w:val="0"/>
        </w:numPr>
        <w:ind w:right="-1"/>
        <w:rPr>
          <w:i/>
        </w:rPr>
      </w:pPr>
    </w:p>
    <w:p w14:paraId="36E55B8E" w14:textId="77777777" w:rsidR="002D6E71" w:rsidRPr="00FF430B" w:rsidRDefault="002D6E71" w:rsidP="00196AB4">
      <w:pPr>
        <w:pStyle w:val="Listparagraf"/>
        <w:numPr>
          <w:ilvl w:val="0"/>
          <w:numId w:val="0"/>
        </w:numPr>
        <w:ind w:right="-1"/>
        <w:rPr>
          <w:i/>
        </w:rPr>
      </w:pPr>
    </w:p>
    <w:p w14:paraId="17F6244A" w14:textId="77777777" w:rsidR="002D6E71" w:rsidRPr="00FF430B" w:rsidRDefault="002D6E71" w:rsidP="007B392A">
      <w:pPr>
        <w:jc w:val="center"/>
        <w:rPr>
          <w:b/>
          <w:noProof w:val="0"/>
        </w:rPr>
      </w:pPr>
    </w:p>
    <w:p w14:paraId="58DAEC38" w14:textId="77777777"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14:paraId="61A5092B" w14:textId="77777777" w:rsidR="00806E2B" w:rsidRPr="00FF430B" w:rsidRDefault="00806E2B" w:rsidP="00196AB4">
      <w:pPr>
        <w:pStyle w:val="Listparagraf"/>
        <w:numPr>
          <w:ilvl w:val="0"/>
          <w:numId w:val="0"/>
        </w:numPr>
        <w:ind w:right="-1"/>
      </w:pPr>
    </w:p>
    <w:p w14:paraId="135D94E2" w14:textId="77777777" w:rsidR="00806E2B" w:rsidRPr="00FF430B" w:rsidRDefault="00806E2B" w:rsidP="00196AB4">
      <w:pPr>
        <w:pStyle w:val="Listparagraf"/>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pPr>
          </w:p>
          <w:p w14:paraId="1E367F13" w14:textId="77777777" w:rsidR="00460653" w:rsidRPr="00FF430B" w:rsidRDefault="00460653" w:rsidP="00196AB4">
            <w:pPr>
              <w:jc w:val="both"/>
              <w:rPr>
                <w:b/>
                <w:caps/>
                <w:sz w:val="28"/>
                <w:szCs w:val="28"/>
              </w:rPr>
            </w:pPr>
          </w:p>
          <w:p w14:paraId="2BB5B9DF" w14:textId="77777777"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75A85BCD" w14:textId="6CA5A137"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r>
            <w:r w:rsidR="00587B49">
              <w:rPr>
                <w:b/>
              </w:rPr>
              <w:t xml:space="preserve"> metoda Licitație Deschisă</w:t>
            </w:r>
          </w:p>
          <w:p w14:paraId="56D6C5BA" w14:textId="77777777" w:rsidR="00460653" w:rsidRPr="00FF430B" w:rsidRDefault="00460653" w:rsidP="00196AB4">
            <w:pPr>
              <w:jc w:val="both"/>
              <w:rPr>
                <w:b/>
                <w:i/>
              </w:rPr>
            </w:pPr>
          </w:p>
          <w:p w14:paraId="086C4CF6" w14:textId="77777777" w:rsidR="00460653" w:rsidRPr="00FF430B" w:rsidRDefault="00460653" w:rsidP="00196AB4">
            <w:pPr>
              <w:jc w:val="both"/>
              <w:rPr>
                <w:b/>
                <w:i/>
              </w:rPr>
            </w:pPr>
          </w:p>
          <w:p w14:paraId="3DD12B6B" w14:textId="77777777"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14:paraId="1C7B8E9A" w14:textId="77777777"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14:paraId="4B1A5E8B" w14:textId="77777777" w:rsidR="00460653" w:rsidRPr="00FF430B" w:rsidRDefault="00460653" w:rsidP="00196AB4">
            <w:pPr>
              <w:jc w:val="both"/>
            </w:pPr>
          </w:p>
          <w:p w14:paraId="4DA9E7F7" w14:textId="77777777" w:rsidR="00460653" w:rsidRPr="00FF430B" w:rsidRDefault="00460653" w:rsidP="00196AB4">
            <w:pPr>
              <w:jc w:val="both"/>
            </w:pPr>
          </w:p>
          <w:p w14:paraId="0A34D709" w14:textId="77777777" w:rsidR="004B0051" w:rsidRPr="00FF430B" w:rsidRDefault="00792182" w:rsidP="0019071C">
            <w:pPr>
              <w:pStyle w:val="Listparagraf"/>
              <w:numPr>
                <w:ilvl w:val="3"/>
                <w:numId w:val="3"/>
              </w:numPr>
              <w:rPr>
                <w:b/>
                <w:kern w:val="28"/>
              </w:rPr>
            </w:pPr>
            <w:r w:rsidRPr="00FF430B">
              <w:rPr>
                <w:b/>
                <w:kern w:val="28"/>
              </w:rPr>
              <w:t>PARTEA GENERALĂ</w:t>
            </w:r>
          </w:p>
          <w:p w14:paraId="282A21C1" w14:textId="77777777" w:rsidR="004B0051" w:rsidRPr="00FF430B" w:rsidRDefault="00590EDE" w:rsidP="004B0051">
            <w:pPr>
              <w:pStyle w:val="Listparagraf"/>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14:paraId="735DA667" w14:textId="77777777" w:rsidR="004B0051" w:rsidRPr="00FF430B" w:rsidRDefault="004B0051" w:rsidP="004B0051">
            <w:pPr>
              <w:rPr>
                <w:b/>
                <w:kern w:val="28"/>
              </w:rPr>
            </w:pPr>
          </w:p>
          <w:p w14:paraId="6AC5AD95" w14:textId="77777777" w:rsidR="00460653" w:rsidRPr="00FF430B" w:rsidRDefault="00460653" w:rsidP="004B0051">
            <w:pPr>
              <w:rPr>
                <w:b/>
                <w:kern w:val="28"/>
              </w:rPr>
            </w:pPr>
            <w:r w:rsidRPr="00FF430B">
              <w:rPr>
                <w:b/>
                <w:kern w:val="28"/>
              </w:rPr>
              <w:t>PĂRŢILE CONTRACTANTE</w:t>
            </w:r>
          </w:p>
          <w:p w14:paraId="3CA12A2F" w14:textId="77777777" w:rsidR="004B0051" w:rsidRPr="00FF430B" w:rsidRDefault="004B0051" w:rsidP="004B0051">
            <w:pPr>
              <w:rPr>
                <w:b/>
                <w:kern w:val="28"/>
              </w:rPr>
            </w:pPr>
          </w:p>
          <w:p w14:paraId="0DDC2D10" w14:textId="4F90BED5" w:rsidR="00460653" w:rsidRPr="008F0CDB" w:rsidRDefault="00460653" w:rsidP="00385C85">
            <w:pPr>
              <w:pStyle w:val="NormalWeb"/>
              <w:tabs>
                <w:tab w:val="left" w:pos="567"/>
                <w:tab w:val="right" w:pos="9531"/>
              </w:tabs>
              <w:ind w:firstLine="0"/>
              <w:rPr>
                <w:lang w:val="en-US"/>
              </w:rPr>
            </w:pPr>
            <w:r w:rsidRPr="008F0CDB">
              <w:rPr>
                <w:lang w:val="en-US"/>
              </w:rPr>
              <w:t xml:space="preserve">Prezentul contract este încheiat în urma procedurii de achiziție nr. </w:t>
            </w:r>
            <w:r w:rsidR="001A7877" w:rsidRPr="001A7877">
              <w:rPr>
                <w:lang w:val="en-US"/>
              </w:rPr>
              <w:t>ocds-b3wdp1-MD-1768827135598</w:t>
            </w:r>
            <w:r w:rsidR="001A7877">
              <w:rPr>
                <w:lang w:val="en-US"/>
              </w:rPr>
              <w:t xml:space="preserve"> </w:t>
            </w:r>
            <w:r w:rsidRPr="008F0CDB">
              <w:rPr>
                <w:lang w:val="en-US"/>
              </w:rPr>
              <w:t>din data___________________, între_</w:t>
            </w:r>
            <w:r w:rsidR="00D86BEB" w:rsidRPr="00D86BEB">
              <w:rPr>
                <w:u w:val="single"/>
                <w:lang w:val="en-US"/>
              </w:rPr>
              <w:t>Consiliul raional Fălești</w:t>
            </w:r>
            <w:r w:rsidRPr="008F0CDB">
              <w:rPr>
                <w:lang w:val="en-US"/>
              </w:rPr>
              <w:t>___</w:t>
            </w:r>
          </w:p>
          <w:p w14:paraId="52B96613" w14:textId="77777777" w:rsidR="00460653" w:rsidRPr="00FF430B" w:rsidRDefault="00460653" w:rsidP="00385C85">
            <w:pPr>
              <w:tabs>
                <w:tab w:val="left" w:pos="567"/>
                <w:tab w:val="right" w:pos="10205"/>
              </w:tabs>
              <w:jc w:val="both"/>
            </w:pPr>
            <w:r w:rsidRPr="00FF430B">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14:paraId="33307ECC" w14:textId="77777777" w:rsidR="00460653" w:rsidRPr="00FF430B" w:rsidRDefault="00460653" w:rsidP="00385C85">
            <w:pPr>
              <w:tabs>
                <w:tab w:val="left" w:pos="567"/>
                <w:tab w:val="right" w:pos="9531"/>
              </w:tabs>
              <w:jc w:val="both"/>
            </w:pPr>
            <w:r w:rsidRPr="00FF430B">
              <w:t>______________________________________________________________________________</w:t>
            </w:r>
          </w:p>
          <w:p w14:paraId="667D35FE" w14:textId="77777777" w:rsidR="00460653" w:rsidRPr="008F0CDB" w:rsidRDefault="00460653" w:rsidP="00385C85">
            <w:pPr>
              <w:pStyle w:val="cn"/>
              <w:tabs>
                <w:tab w:val="left" w:pos="567"/>
              </w:tabs>
              <w:jc w:val="both"/>
              <w:rPr>
                <w:sz w:val="20"/>
                <w:szCs w:val="20"/>
                <w:lang w:val="en-US"/>
              </w:rPr>
            </w:pPr>
            <w:r w:rsidRPr="008F0CDB">
              <w:rPr>
                <w:sz w:val="20"/>
                <w:szCs w:val="20"/>
                <w:lang w:val="en-US"/>
              </w:rPr>
              <w:t xml:space="preserve">                                                                   (localitatea) </w:t>
            </w:r>
          </w:p>
          <w:p w14:paraId="6C8D41F7" w14:textId="77777777"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14:paraId="022881C4" w14:textId="77777777" w:rsidR="00460653" w:rsidRPr="008F0CDB" w:rsidRDefault="009157BF" w:rsidP="00385C85">
            <w:pPr>
              <w:pStyle w:val="NormalWeb"/>
              <w:tabs>
                <w:tab w:val="left" w:pos="567"/>
                <w:tab w:val="right" w:pos="9531"/>
              </w:tabs>
              <w:ind w:firstLine="0"/>
              <w:rPr>
                <w:lang w:val="en-US"/>
              </w:rPr>
            </w:pPr>
            <w:r w:rsidRPr="008F0CDB">
              <w:rPr>
                <w:lang w:val="en-US"/>
              </w:rPr>
              <w:t>IDNO</w:t>
            </w:r>
            <w:r w:rsidR="00460653" w:rsidRPr="008F0CDB">
              <w:rPr>
                <w:lang w:val="en-US"/>
              </w:rPr>
              <w:t xml:space="preserve"> ___</w:t>
            </w:r>
            <w:r w:rsidR="00B51B6E" w:rsidRPr="008F0CDB">
              <w:rPr>
                <w:lang w:val="en-US"/>
              </w:rPr>
              <w:t xml:space="preserve">_____________ reprezentat prin </w:t>
            </w:r>
            <w:r w:rsidR="00460653" w:rsidRPr="008F0CDB">
              <w:rPr>
                <w:lang w:val="en-US"/>
              </w:rPr>
              <w:t>________________________________________</w:t>
            </w:r>
            <w:r w:rsidR="007B392A" w:rsidRPr="008F0CDB">
              <w:rPr>
                <w:lang w:val="en-US"/>
              </w:rPr>
              <w:t>_____________________</w:t>
            </w:r>
            <w:r w:rsidR="00385C85" w:rsidRPr="008F0CDB">
              <w:rPr>
                <w:lang w:val="en-US"/>
              </w:rPr>
              <w:t>____</w:t>
            </w:r>
            <w:r w:rsidR="007B392A" w:rsidRPr="008F0CDB">
              <w:rPr>
                <w:lang w:val="en-US"/>
              </w:rPr>
              <w:t>_____________</w:t>
            </w:r>
            <w:r w:rsidR="00460653" w:rsidRPr="008F0CDB">
              <w:rPr>
                <w:lang w:val="en-US"/>
              </w:rPr>
              <w:t xml:space="preserve">,    </w:t>
            </w:r>
          </w:p>
          <w:p w14:paraId="6706F85E" w14:textId="52A3474F" w:rsidR="00460653" w:rsidRPr="008F0CDB" w:rsidRDefault="005D4B79" w:rsidP="00385C85">
            <w:pPr>
              <w:pStyle w:val="NormalWeb"/>
              <w:tabs>
                <w:tab w:val="left" w:pos="567"/>
              </w:tabs>
              <w:ind w:firstLine="0"/>
              <w:rPr>
                <w:sz w:val="20"/>
                <w:szCs w:val="20"/>
                <w:lang w:val="en-US"/>
              </w:rPr>
            </w:pPr>
            <w:r w:rsidRPr="008F0CDB">
              <w:rPr>
                <w:sz w:val="20"/>
                <w:szCs w:val="20"/>
                <w:lang w:val="en-US"/>
              </w:rPr>
              <w:t xml:space="preserve">                                                   </w:t>
            </w:r>
            <w:r w:rsidR="00460653" w:rsidRPr="008F0CDB">
              <w:rPr>
                <w:sz w:val="20"/>
                <w:szCs w:val="20"/>
                <w:lang w:val="en-US"/>
              </w:rPr>
              <w:t xml:space="preserve"> (numele, prenumele şi</w:t>
            </w:r>
            <w:r w:rsidR="00DF4DCF" w:rsidRPr="008F0CDB">
              <w:rPr>
                <w:sz w:val="20"/>
                <w:szCs w:val="20"/>
                <w:lang w:val="en-US"/>
              </w:rPr>
              <w:t xml:space="preserve"> </w:t>
            </w:r>
            <w:r w:rsidR="00460653" w:rsidRPr="008F0CDB">
              <w:rPr>
                <w:sz w:val="20"/>
                <w:szCs w:val="20"/>
                <w:lang w:val="en-US"/>
              </w:rPr>
              <w:t xml:space="preserve">funcţia conducătorului) </w:t>
            </w:r>
          </w:p>
          <w:p w14:paraId="117328E3" w14:textId="77777777"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14:paraId="7B00A9D0" w14:textId="77777777"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14:paraId="637F90FD" w14:textId="77777777"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14:paraId="2FEA20A3" w14:textId="1B4F775F" w:rsidR="00CD0EA7" w:rsidRPr="008F0CDB" w:rsidRDefault="00460653" w:rsidP="00385C85">
            <w:pPr>
              <w:pStyle w:val="NormalWeb"/>
              <w:tabs>
                <w:tab w:val="left" w:pos="567"/>
              </w:tabs>
              <w:ind w:firstLine="0"/>
              <w:rPr>
                <w:sz w:val="20"/>
                <w:szCs w:val="20"/>
                <w:lang w:val="en-US"/>
              </w:rPr>
            </w:pPr>
            <w:r w:rsidRPr="008F0CDB">
              <w:rPr>
                <w:lang w:val="en-US"/>
              </w:rPr>
              <w:t>telefon: ______________, fax: _____________,</w:t>
            </w:r>
            <w:r w:rsidR="00DF4DCF" w:rsidRPr="008F0CDB">
              <w:rPr>
                <w:lang w:val="en-US"/>
              </w:rPr>
              <w:t xml:space="preserve"> </w:t>
            </w:r>
            <w:r w:rsidR="009157BF" w:rsidRPr="008F0CDB">
              <w:rPr>
                <w:lang w:val="en-US"/>
              </w:rPr>
              <w:t>IDNO</w:t>
            </w:r>
            <w:r w:rsidRPr="008F0CDB">
              <w:rPr>
                <w:lang w:val="en-US"/>
              </w:rPr>
              <w:t xml:space="preserve">________________ autorizat pentru activitatea în construcţii: autorizaţia nr. _______ </w:t>
            </w:r>
            <w:r w:rsidR="0016369C" w:rsidRPr="008F0CDB">
              <w:rPr>
                <w:lang w:val="en-US"/>
              </w:rPr>
              <w:t>din „</w:t>
            </w:r>
            <w:r w:rsidRPr="008F0CDB">
              <w:rPr>
                <w:lang w:val="en-US"/>
              </w:rPr>
              <w:t>__”______________20__, eliberată de __________________,pe un termen de ____</w:t>
            </w:r>
            <w:r w:rsidR="0016369C" w:rsidRPr="008F0CDB">
              <w:rPr>
                <w:lang w:val="en-US"/>
              </w:rPr>
              <w:t xml:space="preserve"> ani, pentru genurile de </w:t>
            </w:r>
            <w:r w:rsidRPr="008F0CDB">
              <w:rPr>
                <w:lang w:val="en-US"/>
              </w:rPr>
              <w:t>activitate___________________________________,</w:t>
            </w:r>
            <w:r w:rsidR="00CD0EA7" w:rsidRPr="008F0CDB">
              <w:rPr>
                <w:lang w:val="en-US"/>
              </w:rPr>
              <w:t xml:space="preserve"> reprezentat prin </w:t>
            </w:r>
            <w:r w:rsidRPr="008F0CDB">
              <w:rPr>
                <w:lang w:val="en-US"/>
              </w:rPr>
              <w:t>__________________</w:t>
            </w:r>
            <w:r w:rsidR="00CD0EA7" w:rsidRPr="008F0CDB">
              <w:rPr>
                <w:lang w:val="en-US"/>
              </w:rPr>
              <w:t>__________________</w:t>
            </w:r>
            <w:r w:rsidRPr="008F0CDB">
              <w:rPr>
                <w:lang w:val="en-US"/>
              </w:rPr>
              <w:t>_, în calitate</w:t>
            </w:r>
            <w:r w:rsidR="00CD0EA7" w:rsidRPr="008F0CDB">
              <w:rPr>
                <w:lang w:val="en-US"/>
              </w:rPr>
              <w:t xml:space="preserve"> de Antreprenor, pe de altă parte.</w:t>
            </w:r>
          </w:p>
          <w:p w14:paraId="43F2E82E" w14:textId="77777777" w:rsidR="001A5517" w:rsidRPr="008F0CDB" w:rsidRDefault="00460653" w:rsidP="00385C85">
            <w:pPr>
              <w:pStyle w:val="NormalWeb"/>
              <w:tabs>
                <w:tab w:val="left" w:pos="567"/>
              </w:tabs>
              <w:ind w:firstLine="0"/>
              <w:rPr>
                <w:sz w:val="20"/>
                <w:szCs w:val="20"/>
                <w:lang w:val="en-US"/>
              </w:rPr>
            </w:pPr>
            <w:r w:rsidRPr="008F0CDB">
              <w:rPr>
                <w:sz w:val="20"/>
                <w:szCs w:val="20"/>
                <w:lang w:val="en-US"/>
              </w:rPr>
              <w:t xml:space="preserve"> (numele şi</w:t>
            </w:r>
            <w:r w:rsidR="005D4B79" w:rsidRPr="008F0CDB">
              <w:rPr>
                <w:sz w:val="20"/>
                <w:szCs w:val="20"/>
                <w:lang w:val="en-US"/>
              </w:rPr>
              <w:t xml:space="preserve"> </w:t>
            </w:r>
            <w:r w:rsidRPr="008F0CDB">
              <w:rPr>
                <w:sz w:val="20"/>
                <w:szCs w:val="20"/>
                <w:lang w:val="en-US"/>
              </w:rPr>
              <w:t>funcţia conducătorului)</w:t>
            </w:r>
          </w:p>
          <w:p w14:paraId="58C1F3D1" w14:textId="77777777" w:rsidR="001A5517" w:rsidRPr="00FF430B" w:rsidRDefault="001A5517" w:rsidP="00196AB4">
            <w:pPr>
              <w:pStyle w:val="Listparagraf"/>
              <w:numPr>
                <w:ilvl w:val="0"/>
                <w:numId w:val="0"/>
              </w:numPr>
              <w:tabs>
                <w:tab w:val="clear" w:pos="1134"/>
                <w:tab w:val="left" w:pos="3705"/>
              </w:tabs>
              <w:spacing w:after="200" w:line="276" w:lineRule="auto"/>
              <w:contextualSpacing/>
            </w:pPr>
          </w:p>
          <w:p w14:paraId="23B3813A" w14:textId="77777777"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14:paraId="387161EA" w14:textId="0E380888" w:rsidR="00460653" w:rsidRDefault="00A156C0" w:rsidP="00684D44">
            <w:pPr>
              <w:spacing w:line="276" w:lineRule="auto"/>
              <w:contextualSpacing/>
              <w:jc w:val="both"/>
            </w:pPr>
            <w:r w:rsidRPr="00FF430B">
              <w:t xml:space="preserve">1.1. </w:t>
            </w:r>
            <w:r w:rsidR="00460653" w:rsidRPr="00FF430B">
              <w:t xml:space="preserve">Antreprenorul se obligă să execute </w:t>
            </w:r>
            <w:r w:rsidR="00D86BEB" w:rsidRPr="00D86BEB">
              <w:rPr>
                <w:i/>
              </w:rPr>
              <w:t xml:space="preserve"> </w:t>
            </w:r>
            <w:r w:rsidR="001A7877" w:rsidRPr="001A7877">
              <w:rPr>
                <w:i/>
                <w:u w:val="single"/>
              </w:rPr>
              <w:t>de reparație capitală a drumului L263 R16-drum de access pre s. Risipeni” Etapa II</w:t>
            </w:r>
            <w:r w:rsidR="00D86BEB">
              <w:rPr>
                <w:i/>
              </w:rPr>
              <w:t xml:space="preserve"> </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14:paraId="1A506B26" w14:textId="77777777" w:rsidR="00DF72C0" w:rsidRDefault="00DF72C0" w:rsidP="00684D44">
            <w:pPr>
              <w:spacing w:line="276" w:lineRule="auto"/>
              <w:contextualSpacing/>
              <w:jc w:val="both"/>
            </w:pPr>
          </w:p>
          <w:p w14:paraId="1A2B56A4" w14:textId="77777777" w:rsidR="00DF72C0" w:rsidRPr="00FF430B" w:rsidRDefault="00DF72C0" w:rsidP="00684D44">
            <w:pPr>
              <w:spacing w:line="276" w:lineRule="auto"/>
              <w:contextualSpacing/>
              <w:jc w:val="both"/>
            </w:pPr>
          </w:p>
          <w:p w14:paraId="70C631A9" w14:textId="77777777" w:rsidR="00460653" w:rsidRPr="00FF430B" w:rsidRDefault="00460653" w:rsidP="00196AB4">
            <w:pPr>
              <w:jc w:val="both"/>
            </w:pPr>
          </w:p>
          <w:p w14:paraId="7E6C108F" w14:textId="77777777"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14:paraId="12C43B02" w14:textId="4D695183" w:rsidR="00460653" w:rsidRPr="008F0CDB" w:rsidRDefault="00A156C0" w:rsidP="00196AB4">
            <w:pPr>
              <w:pStyle w:val="NormalWeb"/>
              <w:tabs>
                <w:tab w:val="left" w:pos="567"/>
              </w:tabs>
              <w:spacing w:line="276" w:lineRule="auto"/>
              <w:ind w:firstLine="0"/>
              <w:rPr>
                <w:lang w:val="en-US"/>
              </w:rPr>
            </w:pPr>
            <w:r w:rsidRPr="008F0CDB">
              <w:rPr>
                <w:lang w:val="en-US"/>
              </w:rPr>
              <w:t xml:space="preserve">2.1. </w:t>
            </w:r>
            <w:r w:rsidR="00460653" w:rsidRPr="008F0CDB">
              <w:rPr>
                <w:lang w:val="en-US"/>
              </w:rPr>
              <w:t xml:space="preserve">Durata de execuţie a lucrărilor contractate este </w:t>
            </w:r>
            <w:r w:rsidR="00587B49">
              <w:rPr>
                <w:lang w:val="ro-RO"/>
              </w:rPr>
              <w:t xml:space="preserve">conform graficului de lucru anexat </w:t>
            </w:r>
            <w:r w:rsidR="00460653" w:rsidRPr="008F0CDB">
              <w:rPr>
                <w:lang w:val="en-US"/>
              </w:rPr>
              <w:t>după primirea ordinului de începere a execuţiei</w:t>
            </w:r>
            <w:r w:rsidR="005D4B79" w:rsidRPr="008F0CDB">
              <w:rPr>
                <w:lang w:val="en-US"/>
              </w:rPr>
              <w:t xml:space="preserve"> </w:t>
            </w:r>
            <w:r w:rsidR="00460653" w:rsidRPr="008F0CDB">
              <w:rPr>
                <w:lang w:val="en-US"/>
              </w:rPr>
              <w:t>şi asigurării lucrului ritmic de către beneficiar</w:t>
            </w:r>
            <w:r w:rsidR="005D4B79" w:rsidRPr="008F0CDB">
              <w:rPr>
                <w:lang w:val="en-US"/>
              </w:rPr>
              <w:t>-</w:t>
            </w:r>
            <w:r w:rsidR="00460653" w:rsidRPr="008F0CDB">
              <w:rPr>
                <w:lang w:val="en-US"/>
              </w:rPr>
              <w:t>ordonatorul de credite.</w:t>
            </w:r>
          </w:p>
          <w:p w14:paraId="0D18755A" w14:textId="77777777" w:rsidR="00460653" w:rsidRPr="008F0CDB" w:rsidRDefault="00A156C0" w:rsidP="00196AB4">
            <w:pPr>
              <w:pStyle w:val="NormalWeb"/>
              <w:tabs>
                <w:tab w:val="left" w:pos="567"/>
              </w:tabs>
              <w:spacing w:line="276" w:lineRule="auto"/>
              <w:ind w:firstLine="0"/>
              <w:rPr>
                <w:lang w:val="en-US"/>
              </w:rPr>
            </w:pPr>
            <w:r w:rsidRPr="008F0CDB">
              <w:rPr>
                <w:lang w:val="en-US"/>
              </w:rPr>
              <w:t xml:space="preserve">2.2. </w:t>
            </w:r>
            <w:r w:rsidR="00460653" w:rsidRPr="008F0CDB">
              <w:rPr>
                <w:lang w:val="en-US"/>
              </w:rPr>
              <w:t xml:space="preserve">Graficul de execuţie a lucrărilor se va efectua conform specificaţiei din anexa </w:t>
            </w:r>
            <w:r w:rsidR="009157BF" w:rsidRPr="008F0CDB">
              <w:rPr>
                <w:lang w:val="en-US"/>
              </w:rPr>
              <w:t xml:space="preserve">la </w:t>
            </w:r>
            <w:r w:rsidR="00460653" w:rsidRPr="008F0CDB">
              <w:rPr>
                <w:lang w:val="en-US"/>
              </w:rPr>
              <w:t xml:space="preserve">prezentul contract. </w:t>
            </w:r>
          </w:p>
          <w:p w14:paraId="7E5AA4F4" w14:textId="77777777" w:rsidR="00460653" w:rsidRPr="008F0CDB" w:rsidRDefault="00A156C0" w:rsidP="00196AB4">
            <w:pPr>
              <w:pStyle w:val="NormalWeb"/>
              <w:tabs>
                <w:tab w:val="left" w:pos="567"/>
              </w:tabs>
              <w:spacing w:line="276" w:lineRule="auto"/>
              <w:ind w:firstLine="0"/>
              <w:rPr>
                <w:lang w:val="en-US"/>
              </w:rPr>
            </w:pPr>
            <w:r w:rsidRPr="008F0CDB">
              <w:rPr>
                <w:lang w:val="en-US"/>
              </w:rPr>
              <w:t xml:space="preserve">2.3. </w:t>
            </w:r>
            <w:r w:rsidR="00460653" w:rsidRPr="008F0CDB">
              <w:rPr>
                <w:lang w:val="en-US"/>
              </w:rPr>
              <w:t xml:space="preserve">Perioada de execuţie poate fi prelungită </w:t>
            </w:r>
            <w:r w:rsidR="00EB65F6" w:rsidRPr="008F0CDB">
              <w:rPr>
                <w:lang w:val="en-US"/>
              </w:rPr>
              <w:t xml:space="preserve">sau suspendată </w:t>
            </w:r>
            <w:r w:rsidR="00460653" w:rsidRPr="008F0CDB">
              <w:rPr>
                <w:lang w:val="en-US"/>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14:paraId="5707D03C" w14:textId="77777777"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14:paraId="61CC6B15" w14:textId="77777777" w:rsidR="00460653" w:rsidRPr="008F0CDB" w:rsidRDefault="00A156C0" w:rsidP="00196AB4">
            <w:pPr>
              <w:pStyle w:val="NormalWeb"/>
              <w:tabs>
                <w:tab w:val="left" w:pos="567"/>
              </w:tabs>
              <w:spacing w:line="276" w:lineRule="auto"/>
              <w:ind w:firstLine="0"/>
              <w:rPr>
                <w:lang w:val="en-US"/>
              </w:rPr>
            </w:pPr>
            <w:r w:rsidRPr="008F0CDB">
              <w:rPr>
                <w:lang w:val="en-US"/>
              </w:rPr>
              <w:t xml:space="preserve">2.4. </w:t>
            </w:r>
            <w:r w:rsidR="00460653" w:rsidRPr="008F0CDB">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8F0CDB" w:rsidRDefault="00A156C0" w:rsidP="00196AB4">
            <w:pPr>
              <w:pStyle w:val="NormalWeb"/>
              <w:tabs>
                <w:tab w:val="left" w:pos="567"/>
              </w:tabs>
              <w:spacing w:line="276" w:lineRule="auto"/>
              <w:ind w:firstLine="0"/>
              <w:rPr>
                <w:lang w:val="en-US"/>
              </w:rPr>
            </w:pPr>
            <w:r w:rsidRPr="008F0CDB">
              <w:rPr>
                <w:lang w:val="en-US"/>
              </w:rPr>
              <w:t xml:space="preserve">2.5. </w:t>
            </w:r>
            <w:r w:rsidR="00460653" w:rsidRPr="008F0CDB">
              <w:rPr>
                <w:lang w:val="en-US"/>
              </w:rPr>
              <w:t xml:space="preserve">La terminarea lucrărilor, Antreprenorul </w:t>
            </w:r>
            <w:r w:rsidR="00183D79" w:rsidRPr="008F0CDB">
              <w:rPr>
                <w:lang w:val="en-US"/>
              </w:rPr>
              <w:t>va notifica Beneficiarul că su</w:t>
            </w:r>
            <w:r w:rsidR="00460653" w:rsidRPr="008F0CDB">
              <w:rPr>
                <w:lang w:val="en-US"/>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14:paraId="17320330" w14:textId="77777777"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14:paraId="74B1129D" w14:textId="77777777" w:rsidR="007A2F41" w:rsidRPr="00FF430B" w:rsidRDefault="007A2F41" w:rsidP="00196AB4">
            <w:pPr>
              <w:pStyle w:val="Listparagraf"/>
              <w:numPr>
                <w:ilvl w:val="0"/>
                <w:numId w:val="0"/>
              </w:numPr>
            </w:pPr>
          </w:p>
          <w:p w14:paraId="48240A7E" w14:textId="77777777"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14:paraId="29B36E8C" w14:textId="5CF38CB2"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14:paraId="63A4C47A" w14:textId="77777777" w:rsidR="00995AF6" w:rsidRPr="008F0CDB" w:rsidRDefault="00E503F9" w:rsidP="00196AB4">
            <w:pPr>
              <w:pStyle w:val="NormalWeb"/>
              <w:tabs>
                <w:tab w:val="left" w:pos="321"/>
              </w:tabs>
              <w:spacing w:line="276" w:lineRule="auto"/>
              <w:ind w:firstLine="0"/>
              <w:rPr>
                <w:lang w:val="en-US"/>
              </w:rPr>
            </w:pPr>
            <w:r w:rsidRPr="008F0CDB">
              <w:rPr>
                <w:lang w:val="en-US"/>
              </w:rPr>
              <w:t>3.2</w:t>
            </w:r>
            <w:r w:rsidR="00A156C0" w:rsidRPr="008F0CDB">
              <w:rPr>
                <w:lang w:val="en-US"/>
              </w:rPr>
              <w:t>.</w:t>
            </w:r>
            <w:r w:rsidR="00460653" w:rsidRPr="008F0CDB">
              <w:rPr>
                <w:lang w:val="en-US"/>
              </w:rPr>
              <w:t xml:space="preserve">Achitările vor fi efectuate prin transfer în baza facturilor fiscale, după primirea proceselor </w:t>
            </w:r>
            <w:r w:rsidR="00A156C0" w:rsidRPr="008F0CDB">
              <w:rPr>
                <w:lang w:val="en-US"/>
              </w:rPr>
              <w:t>–</w:t>
            </w:r>
            <w:r w:rsidR="00460653" w:rsidRPr="008F0CDB">
              <w:rPr>
                <w:lang w:val="en-US"/>
              </w:rPr>
              <w:t xml:space="preserve"> verbale de recepţie a lucrărilor executate, semnate şi</w:t>
            </w:r>
            <w:r w:rsidR="00995AF6" w:rsidRPr="008F0CDB">
              <w:rPr>
                <w:lang w:val="en-US"/>
              </w:rPr>
              <w:t xml:space="preserve"> acceptate de către Beneficiar.</w:t>
            </w:r>
          </w:p>
          <w:p w14:paraId="4312716F" w14:textId="25AD1B01" w:rsidR="00A946E0" w:rsidRPr="008F0CDB" w:rsidRDefault="00A156C0" w:rsidP="00196AB4">
            <w:pPr>
              <w:pStyle w:val="NormalWeb"/>
              <w:tabs>
                <w:tab w:val="left" w:pos="37"/>
              </w:tabs>
              <w:spacing w:line="276" w:lineRule="auto"/>
              <w:ind w:firstLine="0"/>
              <w:rPr>
                <w:lang w:val="en-US"/>
              </w:rPr>
            </w:pPr>
            <w:r w:rsidRPr="008F0CDB">
              <w:rPr>
                <w:lang w:val="en-US"/>
              </w:rPr>
              <w:t xml:space="preserve">3.3. </w:t>
            </w:r>
            <w:r w:rsidR="00460653" w:rsidRPr="008F0CDB">
              <w:rPr>
                <w:lang w:val="en-US"/>
              </w:rPr>
              <w:t>Beneficiarul va verifica procesele</w:t>
            </w:r>
            <w:r w:rsidR="009E719D" w:rsidRPr="008F0CDB">
              <w:rPr>
                <w:lang w:val="en-US"/>
              </w:rPr>
              <w:t>-</w:t>
            </w:r>
            <w:r w:rsidR="00460653" w:rsidRPr="008F0CDB">
              <w:rPr>
                <w:lang w:val="en-US"/>
              </w:rPr>
              <w:t xml:space="preserve">verbale de recepție a lucrărilor executate în termen de </w:t>
            </w:r>
            <w:r w:rsidR="00587B49">
              <w:rPr>
                <w:lang w:val="ro-RO"/>
              </w:rPr>
              <w:t xml:space="preserve">15 </w:t>
            </w:r>
            <w:r w:rsidR="00460653" w:rsidRPr="008F0CDB">
              <w:rPr>
                <w:lang w:val="en-US"/>
              </w:rPr>
              <w:t>zile calendaristice de la primirea acestora de la Antreprenor.</w:t>
            </w:r>
          </w:p>
          <w:p w14:paraId="3596857E" w14:textId="77777777" w:rsidR="00A946E0" w:rsidRPr="008F0CDB" w:rsidRDefault="00316769" w:rsidP="00196AB4">
            <w:pPr>
              <w:pStyle w:val="NormalWeb"/>
              <w:tabs>
                <w:tab w:val="left" w:pos="37"/>
              </w:tabs>
              <w:spacing w:line="276" w:lineRule="auto"/>
              <w:ind w:firstLine="0"/>
              <w:rPr>
                <w:lang w:val="en-US"/>
              </w:rPr>
            </w:pPr>
            <w:r w:rsidRPr="008F0CDB">
              <w:rPr>
                <w:lang w:val="en-US"/>
              </w:rPr>
              <w:t>3.4</w:t>
            </w:r>
            <w:r w:rsidR="00A156C0" w:rsidRPr="008F0CDB">
              <w:rPr>
                <w:lang w:val="en-US"/>
              </w:rPr>
              <w:t xml:space="preserve">. </w:t>
            </w:r>
            <w:r w:rsidR="00460653" w:rsidRPr="008F0CDB">
              <w:rPr>
                <w:lang w:val="en-US"/>
              </w:rPr>
              <w:t xml:space="preserve">Plata facturii finale se va face imediat după verificarea şi acceptarea situaţiei de plată definitive de către Beneficiar. Dacă verificarea se prelungeşte din diferite motive, dar în special </w:t>
            </w:r>
            <w:r w:rsidR="00460653" w:rsidRPr="008F0CDB">
              <w:rPr>
                <w:lang w:val="en-US"/>
              </w:rPr>
              <w:lastRenderedPageBreak/>
              <w:t>datorită unor eventuale litigii, contravaloarea lucrărilor care n</w:t>
            </w:r>
            <w:r w:rsidR="00183D79" w:rsidRPr="008F0CDB">
              <w:rPr>
                <w:lang w:val="en-US"/>
              </w:rPr>
              <w:t>u su</w:t>
            </w:r>
            <w:r w:rsidR="00460653" w:rsidRPr="008F0CDB">
              <w:rPr>
                <w:lang w:val="en-US"/>
              </w:rPr>
              <w:t xml:space="preserve">nt în litigiu va fi plătită imediat. </w:t>
            </w:r>
          </w:p>
          <w:p w14:paraId="6A8C0844" w14:textId="77777777" w:rsidR="00E503F9" w:rsidRPr="008F0CDB" w:rsidRDefault="00316769" w:rsidP="00196AB4">
            <w:pPr>
              <w:pStyle w:val="NormalWeb"/>
              <w:tabs>
                <w:tab w:val="left" w:pos="37"/>
              </w:tabs>
              <w:spacing w:line="276" w:lineRule="auto"/>
              <w:ind w:firstLine="0"/>
              <w:rPr>
                <w:lang w:val="en-US"/>
              </w:rPr>
            </w:pPr>
            <w:r w:rsidRPr="008F0CDB">
              <w:rPr>
                <w:lang w:val="en-US"/>
              </w:rPr>
              <w:t>3.5</w:t>
            </w:r>
            <w:r w:rsidR="00A156C0" w:rsidRPr="008F0CDB">
              <w:rPr>
                <w:lang w:val="en-US"/>
              </w:rPr>
              <w:t>.</w:t>
            </w:r>
            <w:r w:rsidR="00460653" w:rsidRPr="008F0CDB">
              <w:rPr>
                <w:lang w:val="en-US"/>
              </w:rPr>
              <w:t xml:space="preserve">Lucrările nu </w:t>
            </w:r>
            <w:r w:rsidR="00183D79" w:rsidRPr="008F0CDB">
              <w:rPr>
                <w:lang w:val="en-US"/>
              </w:rPr>
              <w:t>vor fi considerate finalizate pâ</w:t>
            </w:r>
            <w:r w:rsidR="00460653" w:rsidRPr="008F0CDB">
              <w:rPr>
                <w:lang w:val="en-US"/>
              </w:rPr>
              <w:t>nă</w:t>
            </w:r>
            <w:r w:rsidR="00183D79" w:rsidRPr="008F0CDB">
              <w:rPr>
                <w:lang w:val="en-US"/>
              </w:rPr>
              <w:t xml:space="preserve"> câ</w:t>
            </w:r>
            <w:r w:rsidR="00460653" w:rsidRPr="008F0CDB">
              <w:rPr>
                <w:lang w:val="en-US"/>
              </w:rPr>
              <w:t xml:space="preserve">nd procesul-verbal de recepţie la terminarea lucrărilor  nu va fi semnat de comisia de recepţie, care confirmă că lucrările au fost executate </w:t>
            </w:r>
            <w:r w:rsidR="00A946E0" w:rsidRPr="008F0CDB">
              <w:rPr>
                <w:lang w:val="en-US"/>
              </w:rPr>
              <w:t>conform contractului.</w:t>
            </w:r>
          </w:p>
          <w:p w14:paraId="1925FC36" w14:textId="77777777" w:rsidR="00267805" w:rsidRPr="008F0CDB" w:rsidRDefault="00316769" w:rsidP="00A101F6">
            <w:pPr>
              <w:pStyle w:val="NormalWeb"/>
              <w:tabs>
                <w:tab w:val="left" w:pos="37"/>
              </w:tabs>
              <w:spacing w:line="276" w:lineRule="auto"/>
              <w:ind w:firstLine="0"/>
              <w:rPr>
                <w:lang w:val="en-US"/>
              </w:rPr>
            </w:pPr>
            <w:r w:rsidRPr="008F0CDB">
              <w:rPr>
                <w:lang w:val="en-US"/>
              </w:rPr>
              <w:t>3.6</w:t>
            </w:r>
            <w:r w:rsidR="00A227F2" w:rsidRPr="008F0CDB">
              <w:rPr>
                <w:lang w:val="en-US"/>
              </w:rPr>
              <w:t>.Garanţia de bună execuţie se va restitui Antreprenorului în baza notificării Beneficiarului către agentul bancar. Notificarea se va face după semnarea procesului-verbal de recepţie la terminarea lucrărilor în cel mult 15 zile.</w:t>
            </w:r>
            <w:r w:rsidR="005D4B79" w:rsidRPr="008F0CDB">
              <w:rPr>
                <w:lang w:val="en-US"/>
              </w:rPr>
              <w:t xml:space="preserve"> </w:t>
            </w:r>
            <w:r w:rsidR="00EB65F6" w:rsidRPr="008F0CDB">
              <w:rPr>
                <w:lang w:val="en-US"/>
              </w:rPr>
              <w:t>În cazul recepţiei cu obiecţii,</w:t>
            </w:r>
            <w:r w:rsidR="005D4B79" w:rsidRPr="008F0CDB">
              <w:rPr>
                <w:lang w:val="en-US"/>
              </w:rPr>
              <w:t xml:space="preserve"> </w:t>
            </w:r>
            <w:r w:rsidR="00EB65F6" w:rsidRPr="008F0CDB">
              <w:rPr>
                <w:lang w:val="en-US"/>
              </w:rPr>
              <w:t>garanţia se va restitui în cel mult 15 zile după înlăturarea acestora.</w:t>
            </w:r>
          </w:p>
          <w:p w14:paraId="61495F7C" w14:textId="77777777" w:rsidR="00A156C0" w:rsidRPr="008F0CDB" w:rsidRDefault="00A156C0" w:rsidP="00196AB4">
            <w:pPr>
              <w:pStyle w:val="NormalWeb"/>
              <w:tabs>
                <w:tab w:val="left" w:pos="37"/>
              </w:tabs>
              <w:spacing w:line="276" w:lineRule="auto"/>
              <w:ind w:firstLine="0"/>
              <w:rPr>
                <w:lang w:val="en-US"/>
              </w:rPr>
            </w:pPr>
          </w:p>
          <w:p w14:paraId="56E0F6E8" w14:textId="77777777"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14:paraId="249D4A9F" w14:textId="77777777" w:rsidR="00460653" w:rsidRPr="008F0CDB" w:rsidRDefault="00A101F6" w:rsidP="00371806">
            <w:pPr>
              <w:pStyle w:val="NormalWeb"/>
              <w:tabs>
                <w:tab w:val="left" w:pos="567"/>
              </w:tabs>
              <w:spacing w:line="276" w:lineRule="auto"/>
              <w:ind w:firstLine="0"/>
              <w:rPr>
                <w:lang w:val="en-US"/>
              </w:rPr>
            </w:pPr>
            <w:r w:rsidRPr="008F0CDB">
              <w:rPr>
                <w:lang w:val="en-US"/>
              </w:rPr>
              <w:t xml:space="preserve">4.3. </w:t>
            </w:r>
            <w:r w:rsidR="00D7570D" w:rsidRPr="008F0CDB">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8F0CDB" w:rsidRDefault="00A156C0" w:rsidP="00196AB4">
            <w:pPr>
              <w:pStyle w:val="NormalWeb"/>
              <w:tabs>
                <w:tab w:val="left" w:pos="567"/>
              </w:tabs>
              <w:spacing w:line="276" w:lineRule="auto"/>
              <w:ind w:firstLine="0"/>
              <w:rPr>
                <w:lang w:val="en-US"/>
              </w:rPr>
            </w:pPr>
            <w:r w:rsidRPr="008F0CDB">
              <w:rPr>
                <w:lang w:val="en-US"/>
              </w:rPr>
              <w:t xml:space="preserve">4.4. </w:t>
            </w:r>
            <w:r w:rsidR="00460653" w:rsidRPr="008F0CDB">
              <w:rPr>
                <w:lang w:val="en-US"/>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14:paraId="31B061C3" w14:textId="77777777" w:rsidR="00460653" w:rsidRPr="008F0CDB" w:rsidRDefault="00A101F6" w:rsidP="00196AB4">
            <w:pPr>
              <w:pStyle w:val="NormalWeb"/>
              <w:tabs>
                <w:tab w:val="left" w:pos="567"/>
              </w:tabs>
              <w:spacing w:line="276" w:lineRule="auto"/>
              <w:ind w:firstLine="0"/>
              <w:rPr>
                <w:lang w:val="en-US"/>
              </w:rPr>
            </w:pPr>
            <w:r w:rsidRPr="008F0CDB">
              <w:rPr>
                <w:lang w:val="en-US"/>
              </w:rPr>
              <w:t xml:space="preserve">4.5. </w:t>
            </w:r>
            <w:r w:rsidR="00460653" w:rsidRPr="008F0CDB">
              <w:rPr>
                <w:lang w:val="en-US"/>
              </w:rPr>
              <w:t>Desenele, calculele, verificările calculelor, caietele de măsurări (ataşamentele) şi alte documente, pe care Beneficiarul sau Antreprenorul trebuie să le întocmească şi</w:t>
            </w:r>
            <w:r w:rsidR="005D4B79" w:rsidRPr="008F0CDB">
              <w:rPr>
                <w:lang w:val="en-US"/>
              </w:rPr>
              <w:t xml:space="preserve"> </w:t>
            </w:r>
            <w:r w:rsidR="00460653" w:rsidRPr="008F0CDB">
              <w:rPr>
                <w:lang w:val="en-US"/>
              </w:rPr>
              <w:t>s</w:t>
            </w:r>
            <w:r w:rsidR="00183D79" w:rsidRPr="008F0CDB">
              <w:rPr>
                <w:lang w:val="en-US"/>
              </w:rPr>
              <w:t>u</w:t>
            </w:r>
            <w:r w:rsidR="00460653" w:rsidRPr="008F0CDB">
              <w:rPr>
                <w:lang w:val="en-US"/>
              </w:rPr>
              <w:t xml:space="preserve">nt cerute de subantreprenorul proiectant, vor fi puse la dispoziţia acestuia de către Antreprenor. </w:t>
            </w:r>
          </w:p>
          <w:p w14:paraId="56A353E0" w14:textId="77777777" w:rsidR="00460653" w:rsidRPr="008F0CDB" w:rsidRDefault="00A156C0" w:rsidP="00196AB4">
            <w:pPr>
              <w:pStyle w:val="NormalWeb"/>
              <w:tabs>
                <w:tab w:val="left" w:pos="567"/>
              </w:tabs>
              <w:spacing w:line="276" w:lineRule="auto"/>
              <w:ind w:firstLine="0"/>
              <w:rPr>
                <w:lang w:val="en-US"/>
              </w:rPr>
            </w:pPr>
            <w:r w:rsidRPr="008F0CDB">
              <w:rPr>
                <w:lang w:val="en-US"/>
              </w:rPr>
              <w:t xml:space="preserve">4.6. </w:t>
            </w:r>
            <w:r w:rsidR="00460653" w:rsidRPr="008F0CDB">
              <w:rPr>
                <w:lang w:val="en-US"/>
              </w:rPr>
              <w:t>Oferta adjudecată face parte integrantă din contract. Ea trebuie să fie corectă şi completă. Preţurile stabilite vor acoperi toate obligaţiunile din contract şi toate operaţiunile pentru terminarea şi</w:t>
            </w:r>
            <w:r w:rsidR="005D4B79" w:rsidRPr="008F0CDB">
              <w:rPr>
                <w:lang w:val="en-US"/>
              </w:rPr>
              <w:t xml:space="preserve"> </w:t>
            </w:r>
            <w:r w:rsidR="00460653" w:rsidRPr="008F0CDB">
              <w:rPr>
                <w:lang w:val="en-US"/>
              </w:rPr>
              <w:t xml:space="preserve">întreţinerea corespunzătoare a lucrărilor. </w:t>
            </w:r>
          </w:p>
          <w:p w14:paraId="52D590A4" w14:textId="77777777" w:rsidR="00460653" w:rsidRPr="008F0CDB" w:rsidRDefault="00A156C0" w:rsidP="00196AB4">
            <w:pPr>
              <w:pStyle w:val="NormalWeb"/>
              <w:tabs>
                <w:tab w:val="left" w:pos="567"/>
              </w:tabs>
              <w:spacing w:line="276" w:lineRule="auto"/>
              <w:ind w:firstLine="0"/>
              <w:rPr>
                <w:lang w:val="en-US"/>
              </w:rPr>
            </w:pPr>
            <w:r w:rsidRPr="008F0CDB">
              <w:rPr>
                <w:lang w:val="en-US"/>
              </w:rPr>
              <w:t xml:space="preserve">4.7. </w:t>
            </w:r>
            <w:r w:rsidR="00460653" w:rsidRPr="008F0CDB">
              <w:rPr>
                <w:lang w:val="en-US"/>
              </w:rPr>
              <w:t>Dacă Beneficiarul nu emite în timp util dispoziţii suplimentare care să conţină</w:t>
            </w:r>
            <w:r w:rsidR="005D4B79" w:rsidRPr="008F0CDB">
              <w:rPr>
                <w:lang w:val="en-US"/>
              </w:rPr>
              <w:t xml:space="preserve"> </w:t>
            </w:r>
            <w:r w:rsidR="00460653" w:rsidRPr="008F0CDB">
              <w:rPr>
                <w:lang w:val="en-US"/>
              </w:rPr>
              <w:t>instrucţiuni sau aprobări, ordine, directive, sau detalii, Antreprenorul va notifica Beneficiarul prin scrisori, de c</w:t>
            </w:r>
            <w:r w:rsidR="00183D79" w:rsidRPr="008F0CDB">
              <w:rPr>
                <w:lang w:val="en-US"/>
              </w:rPr>
              <w:t>â</w:t>
            </w:r>
            <w:r w:rsidR="00460653" w:rsidRPr="008F0CDB">
              <w:rPr>
                <w:lang w:val="en-US"/>
              </w:rPr>
              <w:t>te ori este posibil, că acestea pot să provoace înt</w:t>
            </w:r>
            <w:r w:rsidR="00183D79" w:rsidRPr="008F0CDB">
              <w:rPr>
                <w:lang w:val="en-US"/>
              </w:rPr>
              <w:t>â</w:t>
            </w:r>
            <w:r w:rsidR="00460653" w:rsidRPr="008F0CDB">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8F0CDB" w:rsidRDefault="00A156C0" w:rsidP="00196AB4">
            <w:pPr>
              <w:pStyle w:val="NormalWeb"/>
              <w:tabs>
                <w:tab w:val="left" w:pos="567"/>
              </w:tabs>
              <w:spacing w:line="276" w:lineRule="auto"/>
              <w:ind w:firstLine="0"/>
              <w:rPr>
                <w:lang w:val="en-US"/>
              </w:rPr>
            </w:pPr>
            <w:r w:rsidRPr="008F0CDB">
              <w:rPr>
                <w:lang w:val="en-US"/>
              </w:rPr>
              <w:t xml:space="preserve">4.8. </w:t>
            </w:r>
            <w:r w:rsidR="00460653" w:rsidRPr="008F0CDB">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8F0CDB" w:rsidRDefault="00A156C0" w:rsidP="00196AB4">
            <w:pPr>
              <w:pStyle w:val="NormalWeb"/>
              <w:tabs>
                <w:tab w:val="left" w:pos="567"/>
              </w:tabs>
              <w:spacing w:line="276" w:lineRule="auto"/>
              <w:ind w:firstLine="0"/>
              <w:rPr>
                <w:lang w:val="en-US"/>
              </w:rPr>
            </w:pPr>
            <w:r w:rsidRPr="008F0CDB">
              <w:rPr>
                <w:lang w:val="en-US"/>
              </w:rPr>
              <w:t xml:space="preserve">4.9. </w:t>
            </w:r>
            <w:r w:rsidR="00460653" w:rsidRPr="008F0CDB">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8F0CDB">
              <w:rPr>
                <w:lang w:val="en-US"/>
              </w:rPr>
              <w:t xml:space="preserve"> </w:t>
            </w:r>
            <w:r w:rsidR="00460653" w:rsidRPr="008F0CDB">
              <w:rPr>
                <w:lang w:val="en-US"/>
              </w:rPr>
              <w:t xml:space="preserve">şi pentru procedeele de execuţie utilizate. </w:t>
            </w:r>
          </w:p>
          <w:p w14:paraId="20A67A6B" w14:textId="3F113C7D" w:rsidR="00460653" w:rsidRPr="008F0CDB" w:rsidRDefault="00A156C0" w:rsidP="00196AB4">
            <w:pPr>
              <w:pStyle w:val="NormalWeb"/>
              <w:tabs>
                <w:tab w:val="left" w:pos="567"/>
              </w:tabs>
              <w:spacing w:line="276" w:lineRule="auto"/>
              <w:ind w:firstLine="0"/>
              <w:rPr>
                <w:lang w:val="en-US"/>
              </w:rPr>
            </w:pPr>
            <w:r w:rsidRPr="008F0CDB">
              <w:rPr>
                <w:lang w:val="en-US"/>
              </w:rPr>
              <w:t xml:space="preserve">4.10. </w:t>
            </w:r>
            <w:r w:rsidR="00460653" w:rsidRPr="008F0CDB">
              <w:rPr>
                <w:lang w:val="en-US"/>
              </w:rPr>
              <w:t xml:space="preserve">Antreprenorul, prin </w:t>
            </w:r>
            <w:r w:rsidR="002F6A1E" w:rsidRPr="008F0CDB">
              <w:rPr>
                <w:lang w:val="en-US"/>
              </w:rPr>
              <w:t xml:space="preserve">atribuirea </w:t>
            </w:r>
            <w:r w:rsidR="00460653" w:rsidRPr="008F0CDB">
              <w:rPr>
                <w:lang w:val="en-US"/>
              </w:rPr>
              <w:t>ofertei în favoarea sa, se angajează să</w:t>
            </w:r>
            <w:r w:rsidR="00BC46B3" w:rsidRPr="008F0CDB">
              <w:rPr>
                <w:lang w:val="en-US"/>
              </w:rPr>
              <w:t xml:space="preserve"> prezinte</w:t>
            </w:r>
            <w:r w:rsidR="005D4B79" w:rsidRPr="008F0CDB">
              <w:rPr>
                <w:lang w:val="en-US"/>
              </w:rPr>
              <w:t xml:space="preserve"> </w:t>
            </w:r>
            <w:r w:rsidR="00EA64B0" w:rsidRPr="008F0CDB">
              <w:rPr>
                <w:lang w:val="en-US"/>
              </w:rPr>
              <w:t xml:space="preserve">garanţia de bună execuţie a contractului, în cuantum de </w:t>
            </w:r>
            <w:r w:rsidR="00587B49">
              <w:rPr>
                <w:lang w:val="ro-RO"/>
              </w:rPr>
              <w:t>0</w:t>
            </w:r>
            <w:r w:rsidR="00EA64B0" w:rsidRPr="008F0CDB">
              <w:rPr>
                <w:lang w:val="en-US"/>
              </w:rPr>
              <w:t>% din valoarea contractului atribuit.</w:t>
            </w:r>
          </w:p>
          <w:p w14:paraId="2DB323DA" w14:textId="77777777" w:rsidR="00267805" w:rsidRPr="008F0CDB" w:rsidRDefault="00A156C0" w:rsidP="00684D44">
            <w:pPr>
              <w:pStyle w:val="NormalWeb"/>
              <w:tabs>
                <w:tab w:val="left" w:pos="567"/>
              </w:tabs>
              <w:spacing w:line="276" w:lineRule="auto"/>
              <w:ind w:firstLine="0"/>
              <w:rPr>
                <w:lang w:val="en-US"/>
              </w:rPr>
            </w:pPr>
            <w:r w:rsidRPr="008F0CDB">
              <w:rPr>
                <w:lang w:val="en-US"/>
              </w:rPr>
              <w:t>4.11.</w:t>
            </w:r>
            <w:r w:rsidR="00A109E6" w:rsidRPr="008F0CDB">
              <w:rPr>
                <w:lang w:val="en-US"/>
              </w:rPr>
              <w:t xml:space="preserve"> Autoritatea contractantă eliberează/restituie</w:t>
            </w:r>
            <w:r w:rsidR="005D4B79" w:rsidRPr="008F0CDB">
              <w:rPr>
                <w:lang w:val="en-US"/>
              </w:rPr>
              <w:t xml:space="preserve"> </w:t>
            </w:r>
            <w:r w:rsidR="00A109E6" w:rsidRPr="008F0CDB">
              <w:rPr>
                <w:lang w:val="en-US"/>
              </w:rPr>
              <w:t>g</w:t>
            </w:r>
            <w:r w:rsidR="00460653" w:rsidRPr="008F0CDB">
              <w:rPr>
                <w:lang w:val="en-US"/>
              </w:rPr>
              <w:t xml:space="preserve">aranţia de bună execuţie Antreprenorului după </w:t>
            </w:r>
            <w:r w:rsidR="00460653" w:rsidRPr="008F0CDB">
              <w:rPr>
                <w:lang w:val="en-US"/>
              </w:rPr>
              <w:lastRenderedPageBreak/>
              <w:t>semnarea procesului-verbal de recepţie finală</w:t>
            </w:r>
            <w:r w:rsidR="00A109E6" w:rsidRPr="008F0CDB">
              <w:rPr>
                <w:lang w:val="en-US"/>
              </w:rPr>
              <w:t>/ procesului-verbal la terminarea lucrărilor</w:t>
            </w:r>
            <w:r w:rsidR="00460653" w:rsidRPr="008F0CDB">
              <w:rPr>
                <w:lang w:val="en-US"/>
              </w:rPr>
              <w:t xml:space="preserve"> în cel mult 15 zile</w:t>
            </w:r>
            <w:r w:rsidR="00E838F8" w:rsidRPr="008F0CDB">
              <w:rPr>
                <w:lang w:val="en-US"/>
              </w:rPr>
              <w:t>.</w:t>
            </w:r>
            <w:r w:rsidR="005D4B79" w:rsidRPr="008F0CDB">
              <w:rPr>
                <w:lang w:val="en-US"/>
              </w:rPr>
              <w:t xml:space="preserve"> </w:t>
            </w:r>
            <w:r w:rsidR="00EB65F6" w:rsidRPr="008F0CDB">
              <w:rPr>
                <w:lang w:val="en-US"/>
              </w:rPr>
              <w:t>În cazul recepţiei cu obiecţii,</w:t>
            </w:r>
            <w:r w:rsidR="005D4B79" w:rsidRPr="008F0CDB">
              <w:rPr>
                <w:lang w:val="en-US"/>
              </w:rPr>
              <w:t xml:space="preserve"> </w:t>
            </w:r>
            <w:r w:rsidR="00EB65F6" w:rsidRPr="008F0CDB">
              <w:rPr>
                <w:lang w:val="en-US"/>
              </w:rPr>
              <w:t>garanţia se va restitui în cel mult 15 zile după înlăturarea acestora.</w:t>
            </w:r>
          </w:p>
          <w:p w14:paraId="4C7338E3" w14:textId="77777777" w:rsidR="00460653" w:rsidRPr="008F0CDB" w:rsidRDefault="00A156C0" w:rsidP="00196AB4">
            <w:pPr>
              <w:pStyle w:val="NormalWeb"/>
              <w:tabs>
                <w:tab w:val="left" w:pos="567"/>
              </w:tabs>
              <w:spacing w:line="276" w:lineRule="auto"/>
              <w:ind w:firstLine="0"/>
              <w:rPr>
                <w:lang w:val="en-US"/>
              </w:rPr>
            </w:pPr>
            <w:r w:rsidRPr="008F0CDB">
              <w:rPr>
                <w:lang w:val="en-US"/>
              </w:rPr>
              <w:t>4.12.</w:t>
            </w:r>
            <w:r w:rsidR="00460653" w:rsidRPr="008F0CDB">
              <w:rPr>
                <w:lang w:val="en-US"/>
              </w:rPr>
              <w:t>Antreprenorul trebuie să constituie garanţia de bună execuţie după primirea scris</w:t>
            </w:r>
            <w:r w:rsidR="00404C0D" w:rsidRPr="008F0CDB">
              <w:rPr>
                <w:lang w:val="en-US"/>
              </w:rPr>
              <w:t>orii de acceptare, dar nu mai târ</w:t>
            </w:r>
            <w:r w:rsidR="00460653" w:rsidRPr="008F0CDB">
              <w:rPr>
                <w:lang w:val="en-US"/>
              </w:rPr>
              <w:t>ziu de dat</w:t>
            </w:r>
            <w:r w:rsidR="00404C0D" w:rsidRPr="008F0CDB">
              <w:rPr>
                <w:lang w:val="en-US"/>
              </w:rPr>
              <w:t>a încheierii contractului. Atât</w:t>
            </w:r>
            <w:r w:rsidR="00460653" w:rsidRPr="008F0CDB">
              <w:rPr>
                <w:lang w:val="en-US"/>
              </w:rPr>
              <w:t xml:space="preserve"> timp c</w:t>
            </w:r>
            <w:r w:rsidR="00404C0D" w:rsidRPr="008F0CDB">
              <w:rPr>
                <w:lang w:val="en-US"/>
              </w:rPr>
              <w:t>â</w:t>
            </w:r>
            <w:r w:rsidR="00460653" w:rsidRPr="008F0CDB">
              <w:rPr>
                <w:lang w:val="en-US"/>
              </w:rPr>
              <w:t>t el nu şi-a îndeplinit această obligaţiune, Beneficiarul poate să reţină garanţia</w:t>
            </w:r>
            <w:r w:rsidR="005D4B79" w:rsidRPr="008F0CDB">
              <w:rPr>
                <w:lang w:val="en-US"/>
              </w:rPr>
              <w:t xml:space="preserve"> </w:t>
            </w:r>
            <w:r w:rsidR="00E364D5" w:rsidRPr="008F0CDB">
              <w:rPr>
                <w:lang w:val="en-US"/>
              </w:rPr>
              <w:t>Antreprenorului</w:t>
            </w:r>
            <w:r w:rsidR="00460653" w:rsidRPr="008F0CDB">
              <w:rPr>
                <w:lang w:val="en-US"/>
              </w:rPr>
              <w:t xml:space="preserve"> pentru ofertă. </w:t>
            </w:r>
          </w:p>
          <w:p w14:paraId="7B5A3C5F" w14:textId="77777777" w:rsidR="00460653" w:rsidRPr="008F0CDB" w:rsidRDefault="00A156C0" w:rsidP="00196AB4">
            <w:pPr>
              <w:pStyle w:val="NormalWeb"/>
              <w:tabs>
                <w:tab w:val="left" w:pos="567"/>
              </w:tabs>
              <w:spacing w:line="276" w:lineRule="auto"/>
              <w:ind w:firstLine="0"/>
              <w:rPr>
                <w:lang w:val="en-US"/>
              </w:rPr>
            </w:pPr>
            <w:r w:rsidRPr="008F0CDB">
              <w:rPr>
                <w:lang w:val="en-US"/>
              </w:rPr>
              <w:t>4.1</w:t>
            </w:r>
            <w:r w:rsidR="00893327" w:rsidRPr="008F0CDB">
              <w:rPr>
                <w:lang w:val="en-US"/>
              </w:rPr>
              <w:t>3</w:t>
            </w:r>
            <w:r w:rsidRPr="008F0CDB">
              <w:rPr>
                <w:lang w:val="en-US"/>
              </w:rPr>
              <w:t xml:space="preserve">. </w:t>
            </w:r>
            <w:r w:rsidR="00460653" w:rsidRPr="008F0CDB">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8F0CDB" w:rsidRDefault="00A156C0" w:rsidP="00196AB4">
            <w:pPr>
              <w:pStyle w:val="NormalWeb"/>
              <w:tabs>
                <w:tab w:val="left" w:pos="567"/>
              </w:tabs>
              <w:spacing w:line="276" w:lineRule="auto"/>
              <w:ind w:firstLine="0"/>
              <w:rPr>
                <w:lang w:val="en-US"/>
              </w:rPr>
            </w:pPr>
            <w:r w:rsidRPr="008F0CDB">
              <w:rPr>
                <w:lang w:val="en-US"/>
              </w:rPr>
              <w:t>4.1</w:t>
            </w:r>
            <w:r w:rsidR="00893327" w:rsidRPr="008F0CDB">
              <w:rPr>
                <w:lang w:val="en-US"/>
              </w:rPr>
              <w:t>4</w:t>
            </w:r>
            <w:r w:rsidRPr="008F0CDB">
              <w:rPr>
                <w:lang w:val="en-US"/>
              </w:rPr>
              <w:t xml:space="preserve">. </w:t>
            </w:r>
            <w:r w:rsidR="00460653" w:rsidRPr="008F0CDB">
              <w:rPr>
                <w:lang w:val="en-US"/>
              </w:rPr>
              <w:t>La lucrările la care se fac încercări, se consideră calitatea probei îndeplinită at</w:t>
            </w:r>
            <w:r w:rsidR="00E171D4" w:rsidRPr="008F0CDB">
              <w:rPr>
                <w:lang w:val="en-US"/>
              </w:rPr>
              <w:t>â</w:t>
            </w:r>
            <w:r w:rsidR="00460653" w:rsidRPr="008F0CDB">
              <w:rPr>
                <w:lang w:val="en-US"/>
              </w:rPr>
              <w:t>ta timp c</w:t>
            </w:r>
            <w:r w:rsidR="00E171D4" w:rsidRPr="008F0CDB">
              <w:rPr>
                <w:lang w:val="en-US"/>
              </w:rPr>
              <w:t>â</w:t>
            </w:r>
            <w:r w:rsidR="00460653" w:rsidRPr="008F0CDB">
              <w:rPr>
                <w:lang w:val="en-US"/>
              </w:rPr>
              <w:t xml:space="preserve">t rezultatele se înscriu în limitele admise prin reglementările tehnice. </w:t>
            </w:r>
          </w:p>
          <w:p w14:paraId="383A4756" w14:textId="77777777" w:rsidR="00460653" w:rsidRPr="008F0CDB" w:rsidRDefault="00A156C0" w:rsidP="00196AB4">
            <w:pPr>
              <w:pStyle w:val="NormalWeb"/>
              <w:tabs>
                <w:tab w:val="left" w:pos="567"/>
              </w:tabs>
              <w:spacing w:line="276" w:lineRule="auto"/>
              <w:ind w:firstLine="0"/>
              <w:rPr>
                <w:lang w:val="en-US"/>
              </w:rPr>
            </w:pPr>
            <w:r w:rsidRPr="008F0CDB">
              <w:rPr>
                <w:lang w:val="en-US"/>
              </w:rPr>
              <w:t>4.</w:t>
            </w:r>
            <w:r w:rsidR="00603AB4" w:rsidRPr="008F0CDB">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8F0CDB" w:rsidRDefault="00A156C0" w:rsidP="00196AB4">
            <w:pPr>
              <w:pStyle w:val="NormalWeb"/>
              <w:tabs>
                <w:tab w:val="left" w:pos="567"/>
              </w:tabs>
              <w:spacing w:line="276" w:lineRule="auto"/>
              <w:ind w:firstLine="0"/>
              <w:rPr>
                <w:lang w:val="en-US"/>
              </w:rPr>
            </w:pPr>
            <w:r w:rsidRPr="008F0CDB">
              <w:rPr>
                <w:lang w:val="en-US"/>
              </w:rPr>
              <w:t>4.1</w:t>
            </w:r>
            <w:r w:rsidR="00040EA0" w:rsidRPr="008F0CDB">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8F0CDB" w:rsidRDefault="00A156C0" w:rsidP="00196AB4">
            <w:pPr>
              <w:pStyle w:val="NormalWeb"/>
              <w:tabs>
                <w:tab w:val="left" w:pos="567"/>
              </w:tabs>
              <w:spacing w:line="276" w:lineRule="auto"/>
              <w:ind w:firstLine="0"/>
              <w:rPr>
                <w:lang w:val="en-US"/>
              </w:rPr>
            </w:pPr>
            <w:r w:rsidRPr="008F0CDB">
              <w:rPr>
                <w:lang w:val="en-US"/>
              </w:rPr>
              <w:t>4.1</w:t>
            </w:r>
            <w:r w:rsidR="00893327" w:rsidRPr="008F0CDB">
              <w:rPr>
                <w:lang w:val="en-US"/>
              </w:rPr>
              <w:t>7</w:t>
            </w:r>
            <w:r w:rsidRPr="008F0CDB">
              <w:rPr>
                <w:lang w:val="en-US"/>
              </w:rPr>
              <w:t xml:space="preserve">. </w:t>
            </w:r>
            <w:r w:rsidR="00460653" w:rsidRPr="008F0CDB">
              <w:rPr>
                <w:lang w:val="en-US"/>
              </w:rPr>
              <w:t>Dacă Antreprenorul consideră că dispoziţiile Beneficiarului s</w:t>
            </w:r>
            <w:r w:rsidR="00183D79" w:rsidRPr="008F0CDB">
              <w:rPr>
                <w:lang w:val="en-US"/>
              </w:rPr>
              <w:t>u</w:t>
            </w:r>
            <w:r w:rsidR="00460653" w:rsidRPr="008F0CDB">
              <w:rPr>
                <w:lang w:val="en-US"/>
              </w:rPr>
              <w:t xml:space="preserve">nt nejustificate sau inoportune, el poate </w:t>
            </w:r>
            <w:r w:rsidR="00E171D4" w:rsidRPr="008F0CDB">
              <w:rPr>
                <w:lang w:val="en-US"/>
              </w:rPr>
              <w:t>înainta</w:t>
            </w:r>
            <w:r w:rsidR="005D4B79" w:rsidRPr="008F0CDB">
              <w:rPr>
                <w:lang w:val="en-US"/>
              </w:rPr>
              <w:t xml:space="preserve"> </w:t>
            </w:r>
            <w:r w:rsidR="00460653" w:rsidRPr="008F0CDB">
              <w:rPr>
                <w:lang w:val="en-US"/>
              </w:rPr>
              <w:t xml:space="preserve">obiecţii, dar acestea nu îl </w:t>
            </w:r>
            <w:r w:rsidR="00E171D4" w:rsidRPr="008F0CDB">
              <w:rPr>
                <w:lang w:val="en-US"/>
              </w:rPr>
              <w:t>scutește</w:t>
            </w:r>
            <w:r w:rsidR="005D4B79" w:rsidRPr="008F0CDB">
              <w:rPr>
                <w:lang w:val="en-US"/>
              </w:rPr>
              <w:t xml:space="preserve"> </w:t>
            </w:r>
            <w:r w:rsidR="00460653" w:rsidRPr="008F0CDB">
              <w:rPr>
                <w:lang w:val="en-US"/>
              </w:rPr>
              <w:t xml:space="preserve">de </w:t>
            </w:r>
            <w:r w:rsidR="00E364D5" w:rsidRPr="008F0CDB">
              <w:rPr>
                <w:lang w:val="en-US"/>
              </w:rPr>
              <w:t xml:space="preserve">obligația de </w:t>
            </w:r>
            <w:r w:rsidR="00460653" w:rsidRPr="008F0CDB">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8F0CDB" w:rsidRDefault="00A156C0" w:rsidP="00196AB4">
            <w:pPr>
              <w:pStyle w:val="NormalWeb"/>
              <w:tabs>
                <w:tab w:val="left" w:pos="567"/>
              </w:tabs>
              <w:spacing w:line="276" w:lineRule="auto"/>
              <w:ind w:firstLine="0"/>
              <w:rPr>
                <w:lang w:val="en-US"/>
              </w:rPr>
            </w:pPr>
            <w:r w:rsidRPr="008F0CDB">
              <w:rPr>
                <w:lang w:val="en-US"/>
              </w:rPr>
              <w:t>4.1</w:t>
            </w:r>
            <w:r w:rsidR="00893327" w:rsidRPr="008F0CDB">
              <w:rPr>
                <w:lang w:val="en-US"/>
              </w:rPr>
              <w:t>8</w:t>
            </w:r>
            <w:r w:rsidRPr="008F0CDB">
              <w:rPr>
                <w:lang w:val="en-US"/>
              </w:rPr>
              <w:t xml:space="preserve">. </w:t>
            </w:r>
            <w:r w:rsidR="00460653" w:rsidRPr="008F0CDB">
              <w:rPr>
                <w:lang w:val="en-US"/>
              </w:rPr>
              <w:t>Trasarea axelor principale, bornelor de referinţă, căilor de circulaţieşi limitelor terenului pus la dispoziţia Antreprenorului, precum şi materializarea cotelor de nivel în i</w:t>
            </w:r>
            <w:r w:rsidR="00183D79" w:rsidRPr="008F0CDB">
              <w:rPr>
                <w:lang w:val="en-US"/>
              </w:rPr>
              <w:t>mediata apropiere a terenului, su</w:t>
            </w:r>
            <w:r w:rsidR="00460653" w:rsidRPr="008F0CDB">
              <w:rPr>
                <w:lang w:val="en-US"/>
              </w:rPr>
              <w:t>nt</w:t>
            </w:r>
            <w:r w:rsidR="005D4B79" w:rsidRPr="008F0CDB">
              <w:rPr>
                <w:lang w:val="en-US"/>
              </w:rPr>
              <w:t xml:space="preserve"> </w:t>
            </w:r>
            <w:r w:rsidR="00460653" w:rsidRPr="008F0CDB">
              <w:rPr>
                <w:lang w:val="en-US"/>
              </w:rPr>
              <w:t xml:space="preserve">obligaţiuni ale Antreprenorului. </w:t>
            </w:r>
          </w:p>
          <w:p w14:paraId="5A7959BE" w14:textId="77777777" w:rsidR="00460653" w:rsidRPr="008F0CDB" w:rsidRDefault="00A156C0" w:rsidP="00196AB4">
            <w:pPr>
              <w:pStyle w:val="NormalWeb"/>
              <w:tabs>
                <w:tab w:val="left" w:pos="567"/>
              </w:tabs>
              <w:spacing w:line="276" w:lineRule="auto"/>
              <w:ind w:firstLine="0"/>
              <w:rPr>
                <w:lang w:val="en-US"/>
              </w:rPr>
            </w:pPr>
            <w:r w:rsidRPr="008F0CDB">
              <w:rPr>
                <w:lang w:val="en-US"/>
              </w:rPr>
              <w:t>4.</w:t>
            </w:r>
            <w:r w:rsidR="00893327" w:rsidRPr="008F0CDB">
              <w:rPr>
                <w:lang w:val="en-US"/>
              </w:rPr>
              <w:t>19</w:t>
            </w:r>
            <w:r w:rsidRPr="008F0CDB">
              <w:rPr>
                <w:lang w:val="en-US"/>
              </w:rPr>
              <w:t xml:space="preserve">. </w:t>
            </w:r>
            <w:r w:rsidR="00460653" w:rsidRPr="008F0CDB">
              <w:rPr>
                <w:lang w:val="en-US"/>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8F0CDB" w:rsidRDefault="00A156C0" w:rsidP="00196AB4">
            <w:pPr>
              <w:pStyle w:val="NormalWeb"/>
              <w:tabs>
                <w:tab w:val="left" w:pos="567"/>
              </w:tabs>
              <w:spacing w:line="276" w:lineRule="auto"/>
              <w:ind w:firstLine="0"/>
              <w:rPr>
                <w:lang w:val="en-US"/>
              </w:rPr>
            </w:pPr>
            <w:r w:rsidRPr="008F0CDB">
              <w:rPr>
                <w:lang w:val="en-US"/>
              </w:rPr>
              <w:t>4.2</w:t>
            </w:r>
            <w:r w:rsidR="00893327" w:rsidRPr="008F0CDB">
              <w:rPr>
                <w:lang w:val="en-US"/>
              </w:rPr>
              <w:t>0</w:t>
            </w:r>
            <w:r w:rsidRPr="008F0CDB">
              <w:rPr>
                <w:lang w:val="en-US"/>
              </w:rPr>
              <w:t xml:space="preserve">. </w:t>
            </w:r>
            <w:r w:rsidR="00460653" w:rsidRPr="008F0CDB">
              <w:rPr>
                <w:lang w:val="en-US"/>
              </w:rPr>
              <w:t>Ridicările de teren, trasările şi cotele de nivel, precum şi alte documente puse la dispoziţia Antreprenorului de către Beneficiar pentru executarea contractului s</w:t>
            </w:r>
            <w:r w:rsidR="00E10C0A" w:rsidRPr="008F0CDB">
              <w:rPr>
                <w:lang w:val="en-US"/>
              </w:rPr>
              <w:t>u</w:t>
            </w:r>
            <w:r w:rsidR="00460653" w:rsidRPr="008F0CDB">
              <w:rPr>
                <w:lang w:val="en-US"/>
              </w:rPr>
              <w:t>nt hotărâtoare. Antreprenorul este obligat să verifice documentele primite şi să înştiinţeze Beneficiarul cu privire la erorile şi</w:t>
            </w:r>
            <w:r w:rsidR="005D4B79" w:rsidRPr="008F0CDB">
              <w:rPr>
                <w:lang w:val="en-US"/>
              </w:rPr>
              <w:t xml:space="preserve"> </w:t>
            </w:r>
            <w:r w:rsidR="00460653" w:rsidRPr="008F0CDB">
              <w:rPr>
                <w:lang w:val="en-US"/>
              </w:rPr>
              <w:t xml:space="preserve">inexactităţile constatate sau presupuse. </w:t>
            </w:r>
          </w:p>
          <w:p w14:paraId="23331121" w14:textId="77777777" w:rsidR="00460653" w:rsidRPr="008F0CDB" w:rsidRDefault="00A156C0" w:rsidP="00196AB4">
            <w:pPr>
              <w:pStyle w:val="NormalWeb"/>
              <w:tabs>
                <w:tab w:val="left" w:pos="567"/>
              </w:tabs>
              <w:spacing w:line="276" w:lineRule="auto"/>
              <w:ind w:firstLine="0"/>
              <w:rPr>
                <w:lang w:val="en-US"/>
              </w:rPr>
            </w:pPr>
            <w:r w:rsidRPr="008F0CDB">
              <w:rPr>
                <w:lang w:val="en-US"/>
              </w:rPr>
              <w:t>4.2</w:t>
            </w:r>
            <w:r w:rsidR="00893327" w:rsidRPr="008F0CDB">
              <w:rPr>
                <w:lang w:val="en-US"/>
              </w:rPr>
              <w:t>1</w:t>
            </w:r>
            <w:r w:rsidRPr="008F0CDB">
              <w:rPr>
                <w:lang w:val="en-US"/>
              </w:rPr>
              <w:t xml:space="preserve">. </w:t>
            </w:r>
            <w:r w:rsidR="00460653" w:rsidRPr="008F0CDB">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8F0CDB">
              <w:rPr>
                <w:lang w:val="en-US"/>
              </w:rPr>
              <w:t>prevederilor legale și obligațiunilor contractuale și profesionale</w:t>
            </w:r>
            <w:r w:rsidR="00460653" w:rsidRPr="008F0CDB">
              <w:rPr>
                <w:lang w:val="en-US"/>
              </w:rPr>
              <w:t xml:space="preserve">. </w:t>
            </w:r>
          </w:p>
          <w:p w14:paraId="7924F23B" w14:textId="77777777" w:rsidR="00460653" w:rsidRPr="008F0CDB" w:rsidRDefault="00A156C0" w:rsidP="00196AB4">
            <w:pPr>
              <w:pStyle w:val="NormalWeb"/>
              <w:tabs>
                <w:tab w:val="left" w:pos="567"/>
              </w:tabs>
              <w:spacing w:line="276" w:lineRule="auto"/>
              <w:ind w:firstLine="0"/>
              <w:rPr>
                <w:lang w:val="en-US"/>
              </w:rPr>
            </w:pPr>
            <w:r w:rsidRPr="008F0CDB">
              <w:rPr>
                <w:lang w:val="en-US"/>
              </w:rPr>
              <w:t>4.2</w:t>
            </w:r>
            <w:r w:rsidR="00893327" w:rsidRPr="008F0CDB">
              <w:rPr>
                <w:lang w:val="en-US"/>
              </w:rPr>
              <w:t>2</w:t>
            </w:r>
            <w:r w:rsidRPr="008F0CDB">
              <w:rPr>
                <w:lang w:val="en-US"/>
              </w:rPr>
              <w:t xml:space="preserve">. </w:t>
            </w:r>
            <w:r w:rsidR="00460653" w:rsidRPr="008F0CDB">
              <w:rPr>
                <w:lang w:val="en-US"/>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w:t>
            </w:r>
            <w:r w:rsidRPr="00FF430B">
              <w:lastRenderedPageBreak/>
              <w:t xml:space="preserve">vedere calitativ. </w:t>
            </w:r>
          </w:p>
          <w:p w14:paraId="61638B15" w14:textId="77777777" w:rsidR="00460653" w:rsidRPr="008F0CDB" w:rsidRDefault="00A156C0" w:rsidP="00196AB4">
            <w:pPr>
              <w:pStyle w:val="NormalWeb"/>
              <w:tabs>
                <w:tab w:val="left" w:pos="567"/>
              </w:tabs>
              <w:spacing w:line="276" w:lineRule="auto"/>
              <w:ind w:firstLine="0"/>
              <w:rPr>
                <w:lang w:val="en-US"/>
              </w:rPr>
            </w:pPr>
            <w:r w:rsidRPr="008F0CDB">
              <w:rPr>
                <w:lang w:val="en-US"/>
              </w:rPr>
              <w:t>4.2</w:t>
            </w:r>
            <w:r w:rsidR="00893327" w:rsidRPr="008F0CDB">
              <w:rPr>
                <w:lang w:val="en-US"/>
              </w:rPr>
              <w:t>3</w:t>
            </w:r>
            <w:r w:rsidRPr="008F0CDB">
              <w:rPr>
                <w:lang w:val="en-US"/>
              </w:rPr>
              <w:t xml:space="preserve">. </w:t>
            </w:r>
            <w:r w:rsidR="00460653" w:rsidRPr="008F0CDB">
              <w:rPr>
                <w:lang w:val="en-US"/>
              </w:rPr>
              <w:t xml:space="preserve">În cazul neexecutării de către Antreprenor a dispoziţiilor din punctul 2.1., Beneficiarul poate opri lucrările, </w:t>
            </w:r>
            <w:r w:rsidR="00F53F69" w:rsidRPr="008F0CDB">
              <w:rPr>
                <w:lang w:val="en-US"/>
              </w:rPr>
              <w:t xml:space="preserve">prin </w:t>
            </w:r>
            <w:r w:rsidR="00E364D5" w:rsidRPr="008F0CDB">
              <w:rPr>
                <w:lang w:val="en-US"/>
              </w:rPr>
              <w:t xml:space="preserve">rezoluțiunea </w:t>
            </w:r>
            <w:r w:rsidR="00F53F69" w:rsidRPr="008F0CDB">
              <w:rPr>
                <w:lang w:val="en-US"/>
              </w:rPr>
              <w:t>contractului</w:t>
            </w:r>
            <w:r w:rsidR="00460653" w:rsidRPr="008F0CDB">
              <w:rPr>
                <w:lang w:val="en-US"/>
              </w:rPr>
              <w:t xml:space="preserve">, în condiţiile legii, </w:t>
            </w:r>
            <w:r w:rsidR="00F53F69" w:rsidRPr="008F0CDB">
              <w:rPr>
                <w:lang w:val="en-US"/>
              </w:rPr>
              <w:t>totodată A</w:t>
            </w:r>
            <w:r w:rsidR="00316769" w:rsidRPr="008F0CDB">
              <w:rPr>
                <w:lang w:val="en-US"/>
              </w:rPr>
              <w:t xml:space="preserve">ntreprenorul </w:t>
            </w:r>
            <w:r w:rsidR="00460653" w:rsidRPr="008F0CDB">
              <w:rPr>
                <w:lang w:val="en-US"/>
              </w:rPr>
              <w:t>compense</w:t>
            </w:r>
            <w:r w:rsidR="00316769" w:rsidRPr="008F0CDB">
              <w:rPr>
                <w:lang w:val="en-US"/>
              </w:rPr>
              <w:t>ază</w:t>
            </w:r>
            <w:r w:rsidR="00460653" w:rsidRPr="008F0CDB">
              <w:rPr>
                <w:lang w:val="en-US"/>
              </w:rPr>
              <w:t xml:space="preserve"> cheltuielile aferente suportate de Beneficiar în legătură cu faptul neexecutării. </w:t>
            </w:r>
          </w:p>
          <w:p w14:paraId="42DBA1FC" w14:textId="77777777" w:rsidR="00460653" w:rsidRPr="008F0CDB" w:rsidRDefault="00BE5A1E" w:rsidP="00196AB4">
            <w:pPr>
              <w:pStyle w:val="NormalWeb"/>
              <w:tabs>
                <w:tab w:val="left" w:pos="567"/>
              </w:tabs>
              <w:spacing w:line="276" w:lineRule="auto"/>
              <w:ind w:firstLine="0"/>
              <w:rPr>
                <w:lang w:val="en-US"/>
              </w:rPr>
            </w:pPr>
            <w:r w:rsidRPr="008F0CDB">
              <w:rPr>
                <w:lang w:val="en-US"/>
              </w:rPr>
              <w:t>4.2</w:t>
            </w:r>
            <w:r w:rsidR="00893327" w:rsidRPr="008F0CDB">
              <w:rPr>
                <w:lang w:val="en-US"/>
              </w:rPr>
              <w:t>4</w:t>
            </w:r>
            <w:r w:rsidRPr="008F0CDB">
              <w:rPr>
                <w:lang w:val="en-US"/>
              </w:rPr>
              <w:t xml:space="preserve">. </w:t>
            </w:r>
            <w:r w:rsidR="00460653" w:rsidRPr="008F0CDB">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8F0CDB" w:rsidRDefault="00BE5A1E" w:rsidP="00196AB4">
            <w:pPr>
              <w:pStyle w:val="NormalWeb"/>
              <w:tabs>
                <w:tab w:val="left" w:pos="567"/>
              </w:tabs>
              <w:spacing w:line="276" w:lineRule="auto"/>
              <w:ind w:firstLine="0"/>
              <w:rPr>
                <w:lang w:val="en-US"/>
              </w:rPr>
            </w:pPr>
            <w:r w:rsidRPr="008F0CDB">
              <w:rPr>
                <w:lang w:val="en-US"/>
              </w:rPr>
              <w:t>4.2</w:t>
            </w:r>
            <w:r w:rsidR="00893327" w:rsidRPr="008F0CDB">
              <w:rPr>
                <w:lang w:val="en-US"/>
              </w:rPr>
              <w:t>5</w:t>
            </w:r>
            <w:r w:rsidRPr="008F0CDB">
              <w:rPr>
                <w:lang w:val="en-US"/>
              </w:rPr>
              <w:t xml:space="preserve">. </w:t>
            </w:r>
            <w:r w:rsidR="00460653" w:rsidRPr="008F0CDB">
              <w:rPr>
                <w:lang w:val="en-US"/>
              </w:rPr>
              <w:t>În timpul desfăşurării lucrărilor, Antreprenorul are obligaţia să menţină căile de acces libere, să retragă utilajele, să îndepărteze surplusurile de materiale, deşeuri</w:t>
            </w:r>
            <w:r w:rsidR="005D4B79" w:rsidRPr="008F0CDB">
              <w:rPr>
                <w:lang w:val="en-US"/>
              </w:rPr>
              <w:t xml:space="preserve"> </w:t>
            </w:r>
            <w:r w:rsidR="00460653" w:rsidRPr="008F0CDB">
              <w:rPr>
                <w:lang w:val="en-US"/>
              </w:rPr>
              <w:t>şi lucrări provizorii de orice fel, care nu s</w:t>
            </w:r>
            <w:r w:rsidR="00183D79" w:rsidRPr="008F0CDB">
              <w:rPr>
                <w:lang w:val="en-US"/>
              </w:rPr>
              <w:t>u</w:t>
            </w:r>
            <w:r w:rsidR="00460653" w:rsidRPr="008F0CDB">
              <w:rPr>
                <w:lang w:val="en-US"/>
              </w:rPr>
              <w:t>nt necesare, iar la terminarea lucrărilor, Antreprenorul va evacua de pe şantier toate utilajele de construcţie, surplusurile de materiale, deşeurile</w:t>
            </w:r>
            <w:r w:rsidR="005D4B79" w:rsidRPr="008F0CDB">
              <w:rPr>
                <w:lang w:val="en-US"/>
              </w:rPr>
              <w:t xml:space="preserve"> </w:t>
            </w:r>
            <w:r w:rsidR="00460653" w:rsidRPr="008F0CDB">
              <w:rPr>
                <w:lang w:val="en-US"/>
              </w:rPr>
              <w:t xml:space="preserve">şi lucrările provizorii. </w:t>
            </w:r>
          </w:p>
          <w:p w14:paraId="42718144" w14:textId="77777777" w:rsidR="00B96242" w:rsidRPr="008F0CDB" w:rsidRDefault="00BE5A1E" w:rsidP="00196AB4">
            <w:pPr>
              <w:pStyle w:val="NormalWeb"/>
              <w:tabs>
                <w:tab w:val="left" w:pos="426"/>
                <w:tab w:val="left" w:pos="3645"/>
              </w:tabs>
              <w:spacing w:line="276" w:lineRule="auto"/>
              <w:ind w:firstLine="0"/>
              <w:rPr>
                <w:lang w:val="en-US"/>
              </w:rPr>
            </w:pPr>
            <w:r w:rsidRPr="008F0CDB">
              <w:rPr>
                <w:lang w:val="en-US"/>
              </w:rPr>
              <w:t>4.2</w:t>
            </w:r>
            <w:r w:rsidR="00893327" w:rsidRPr="008F0CDB">
              <w:rPr>
                <w:lang w:val="en-US"/>
              </w:rPr>
              <w:t>6</w:t>
            </w:r>
            <w:r w:rsidRPr="008F0CDB">
              <w:rPr>
                <w:lang w:val="en-US"/>
              </w:rPr>
              <w:t xml:space="preserve">. </w:t>
            </w:r>
            <w:r w:rsidR="00460653" w:rsidRPr="008F0CDB">
              <w:rPr>
                <w:lang w:val="en-US"/>
              </w:rPr>
              <w:t>Beneficiarul trebuie să obţină, pe propria cheltuială, toate avizele, autorizaţiile</w:t>
            </w:r>
            <w:r w:rsidR="005D4B79" w:rsidRPr="008F0CDB">
              <w:rPr>
                <w:lang w:val="en-US"/>
              </w:rPr>
              <w:t xml:space="preserve"> </w:t>
            </w:r>
            <w:r w:rsidR="00460653" w:rsidRPr="008F0CDB">
              <w:rPr>
                <w:lang w:val="en-US"/>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8F0CDB" w:rsidRDefault="00460653" w:rsidP="00196AB4">
            <w:pPr>
              <w:pStyle w:val="NormalWeb"/>
              <w:tabs>
                <w:tab w:val="left" w:pos="426"/>
                <w:tab w:val="left" w:pos="3645"/>
              </w:tabs>
              <w:spacing w:line="276" w:lineRule="auto"/>
              <w:ind w:firstLine="0"/>
              <w:rPr>
                <w:lang w:val="en-US"/>
              </w:rPr>
            </w:pPr>
          </w:p>
          <w:p w14:paraId="163A7B72" w14:textId="77777777"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14:paraId="5C9E75A4" w14:textId="77777777"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Listparagraf"/>
              <w:numPr>
                <w:ilvl w:val="0"/>
                <w:numId w:val="0"/>
              </w:numPr>
              <w:tabs>
                <w:tab w:val="left" w:pos="1755"/>
              </w:tabs>
            </w:pPr>
          </w:p>
          <w:p w14:paraId="079F9A2C" w14:textId="77777777"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14:paraId="10EA4CF9" w14:textId="77777777" w:rsidR="005B666D" w:rsidRPr="008F0CDB" w:rsidRDefault="00BE5A1E" w:rsidP="00196AB4">
            <w:pPr>
              <w:pStyle w:val="NormalWeb"/>
              <w:tabs>
                <w:tab w:val="left" w:pos="567"/>
              </w:tabs>
              <w:spacing w:line="276" w:lineRule="auto"/>
              <w:ind w:firstLine="0"/>
              <w:rPr>
                <w:lang w:val="en-US"/>
              </w:rPr>
            </w:pPr>
            <w:r w:rsidRPr="008F0CDB">
              <w:rPr>
                <w:lang w:val="en-US"/>
              </w:rPr>
              <w:t xml:space="preserve">6.1. </w:t>
            </w:r>
            <w:r w:rsidR="005B666D" w:rsidRPr="008F0CDB">
              <w:rPr>
                <w:lang w:val="en-US"/>
              </w:rPr>
              <w:t>Antreprenorul este obligat să execute toate lucrările, prevăzute în contract, în termenele stabilite prin graficul general de realizare a lucrărilor şi graficul de execuţie</w:t>
            </w:r>
            <w:r w:rsidR="005D4B79" w:rsidRPr="008F0CDB">
              <w:rPr>
                <w:lang w:val="en-US"/>
              </w:rPr>
              <w:t xml:space="preserve"> </w:t>
            </w:r>
            <w:r w:rsidR="005B666D" w:rsidRPr="008F0CDB">
              <w:rPr>
                <w:lang w:val="en-US"/>
              </w:rPr>
              <w:t>şi de o calitate corespunzătoare prevederilor actelor normative şi  prezentului contract.</w:t>
            </w:r>
          </w:p>
          <w:p w14:paraId="0797AEC6" w14:textId="77777777" w:rsidR="005B666D" w:rsidRPr="008F0CDB" w:rsidRDefault="00BE5A1E" w:rsidP="00196AB4">
            <w:pPr>
              <w:pStyle w:val="NormalWeb"/>
              <w:tabs>
                <w:tab w:val="left" w:pos="567"/>
              </w:tabs>
              <w:spacing w:line="276" w:lineRule="auto"/>
              <w:ind w:firstLine="0"/>
              <w:rPr>
                <w:lang w:val="en-US"/>
              </w:rPr>
            </w:pPr>
            <w:r w:rsidRPr="008F0CDB">
              <w:rPr>
                <w:lang w:val="en-US"/>
              </w:rPr>
              <w:t xml:space="preserve">6.2. </w:t>
            </w:r>
            <w:r w:rsidR="005B666D" w:rsidRPr="008F0CDB">
              <w:rPr>
                <w:lang w:val="en-US"/>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8F0CDB" w:rsidRDefault="00BE5A1E" w:rsidP="00196AB4">
            <w:pPr>
              <w:pStyle w:val="NormalWeb"/>
              <w:tabs>
                <w:tab w:val="left" w:pos="567"/>
              </w:tabs>
              <w:spacing w:line="276" w:lineRule="auto"/>
              <w:ind w:firstLine="0"/>
              <w:rPr>
                <w:lang w:val="en-US"/>
              </w:rPr>
            </w:pPr>
            <w:r w:rsidRPr="008F0CDB">
              <w:rPr>
                <w:lang w:val="en-US"/>
              </w:rPr>
              <w:t xml:space="preserve">6.3. </w:t>
            </w:r>
            <w:r w:rsidR="005B666D" w:rsidRPr="008F0CDB">
              <w:rPr>
                <w:lang w:val="en-US"/>
              </w:rPr>
              <w:t xml:space="preserve">Pe parcursul execuţiei lucrărilor, Antreprenorul este obligat să comunice, la cererea Beneficiarului, datele de </w:t>
            </w:r>
            <w:r w:rsidR="00E364D5" w:rsidRPr="008F0CDB">
              <w:rPr>
                <w:lang w:val="en-US"/>
              </w:rPr>
              <w:t>identificare</w:t>
            </w:r>
            <w:r w:rsidR="005D4B79" w:rsidRPr="008F0CDB">
              <w:rPr>
                <w:lang w:val="en-US"/>
              </w:rPr>
              <w:t xml:space="preserve"> </w:t>
            </w:r>
            <w:r w:rsidR="005B666D" w:rsidRPr="008F0CDB">
              <w:rPr>
                <w:lang w:val="en-US"/>
              </w:rPr>
              <w:t xml:space="preserve">ale subantreprenorilor. </w:t>
            </w:r>
          </w:p>
          <w:p w14:paraId="05BB78E2" w14:textId="77777777" w:rsidR="005B666D" w:rsidRPr="008F0CDB" w:rsidRDefault="00BE5A1E" w:rsidP="00196AB4">
            <w:pPr>
              <w:pStyle w:val="NormalWeb"/>
              <w:tabs>
                <w:tab w:val="left" w:pos="142"/>
                <w:tab w:val="left" w:pos="284"/>
              </w:tabs>
              <w:spacing w:line="276" w:lineRule="auto"/>
              <w:ind w:firstLine="0"/>
              <w:rPr>
                <w:lang w:val="en-US"/>
              </w:rPr>
            </w:pPr>
            <w:r w:rsidRPr="008F0CDB">
              <w:rPr>
                <w:lang w:val="en-US"/>
              </w:rPr>
              <w:t xml:space="preserve">6.4. </w:t>
            </w:r>
            <w:r w:rsidR="005B666D" w:rsidRPr="008F0CDB">
              <w:rPr>
                <w:lang w:val="en-US"/>
              </w:rPr>
              <w:t>Angajarea forţei de muncă pe bază de a</w:t>
            </w:r>
            <w:r w:rsidR="003D06D0" w:rsidRPr="008F0CDB">
              <w:rPr>
                <w:lang w:val="en-US"/>
              </w:rPr>
              <w:t>cord nu este considerată</w:t>
            </w:r>
            <w:r w:rsidR="005B666D" w:rsidRPr="008F0CDB">
              <w:rPr>
                <w:lang w:val="en-US"/>
              </w:rPr>
              <w:t xml:space="preserve"> obiectul unei subcontractări.</w:t>
            </w:r>
          </w:p>
          <w:p w14:paraId="04191B6B" w14:textId="77777777" w:rsidR="00684D44" w:rsidRPr="008F0CDB" w:rsidRDefault="00684D44" w:rsidP="00196AB4">
            <w:pPr>
              <w:pStyle w:val="NormalWeb"/>
              <w:tabs>
                <w:tab w:val="left" w:pos="142"/>
                <w:tab w:val="left" w:pos="284"/>
              </w:tabs>
              <w:spacing w:line="276" w:lineRule="auto"/>
              <w:ind w:firstLine="0"/>
              <w:rPr>
                <w:lang w:val="en-US"/>
              </w:rPr>
            </w:pPr>
          </w:p>
          <w:p w14:paraId="523D9CE1" w14:textId="77777777"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14:paraId="20B848BE" w14:textId="77777777"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58CB752B" w14:textId="77777777" w:rsidR="00460653" w:rsidRPr="00FF430B" w:rsidRDefault="00460653" w:rsidP="00196AB4">
            <w:pPr>
              <w:tabs>
                <w:tab w:val="left" w:pos="2385"/>
              </w:tabs>
              <w:jc w:val="both"/>
            </w:pPr>
          </w:p>
          <w:p w14:paraId="105ACBCA" w14:textId="77777777"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14:paraId="0648BDB5" w14:textId="77777777" w:rsidR="00460653" w:rsidRPr="008F0CDB" w:rsidRDefault="00BE5A1E" w:rsidP="00196AB4">
            <w:pPr>
              <w:pStyle w:val="NormalWeb"/>
              <w:tabs>
                <w:tab w:val="left" w:pos="0"/>
              </w:tabs>
              <w:spacing w:line="276" w:lineRule="auto"/>
              <w:ind w:firstLine="0"/>
              <w:rPr>
                <w:lang w:val="en-US"/>
              </w:rPr>
            </w:pPr>
            <w:r w:rsidRPr="008F0CDB">
              <w:rPr>
                <w:lang w:val="en-US"/>
              </w:rPr>
              <w:t xml:space="preserve">8.1. </w:t>
            </w:r>
            <w:r w:rsidR="00460653" w:rsidRPr="008F0CDB">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8F0CDB" w:rsidRDefault="00BE5A1E" w:rsidP="00196AB4">
            <w:pPr>
              <w:pStyle w:val="NormalWeb"/>
              <w:tabs>
                <w:tab w:val="left" w:pos="284"/>
              </w:tabs>
              <w:spacing w:line="276" w:lineRule="auto"/>
              <w:ind w:firstLine="0"/>
              <w:rPr>
                <w:lang w:val="en-US"/>
              </w:rPr>
            </w:pPr>
            <w:r w:rsidRPr="008F0CDB">
              <w:rPr>
                <w:lang w:val="en-US"/>
              </w:rPr>
              <w:t>8.2</w:t>
            </w:r>
            <w:r w:rsidR="00D05A94" w:rsidRPr="008F0CDB">
              <w:rPr>
                <w:lang w:val="en-US"/>
              </w:rPr>
              <w:t>.</w:t>
            </w:r>
            <w:r w:rsidR="00460653" w:rsidRPr="008F0CDB">
              <w:rPr>
                <w:lang w:val="en-US"/>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NormalWeb"/>
              <w:tabs>
                <w:tab w:val="left" w:pos="284"/>
              </w:tabs>
              <w:spacing w:line="276" w:lineRule="auto"/>
              <w:ind w:firstLine="0"/>
            </w:pPr>
            <w:r w:rsidRPr="008F0CDB">
              <w:rPr>
                <w:lang w:val="en-US"/>
              </w:rPr>
              <w:t xml:space="preserve">8.3. </w:t>
            </w:r>
            <w:r w:rsidR="00460653" w:rsidRPr="008F0CDB">
              <w:rPr>
                <w:lang w:val="en-US"/>
              </w:rPr>
              <w:t>Probele neprevăzute şi comandate de Beneficiar pentru verificarea unor lucrări sau materiale puse în</w:t>
            </w:r>
            <w:r w:rsidR="005D4B79" w:rsidRPr="008F0CDB">
              <w:rPr>
                <w:lang w:val="en-US"/>
              </w:rPr>
              <w:t xml:space="preserve"> </w:t>
            </w:r>
            <w:r w:rsidR="00460653" w:rsidRPr="008F0CDB">
              <w:rPr>
                <w:lang w:val="en-US"/>
              </w:rPr>
              <w:t>operă vor fi suportate de Antreprenor, dacă s</w:t>
            </w:r>
            <w:r w:rsidR="003D06D0" w:rsidRPr="008F0CDB">
              <w:rPr>
                <w:lang w:val="en-US"/>
              </w:rPr>
              <w:t>e dovedeşte că materialele nu su</w:t>
            </w:r>
            <w:r w:rsidR="00460653" w:rsidRPr="008F0CDB">
              <w:rPr>
                <w:lang w:val="en-US"/>
              </w:rPr>
              <w:t xml:space="preserve">nt corespunzător calitative sau manopera nu este în conformitate cu prevederile contractului. </w:t>
            </w:r>
            <w:r w:rsidR="00460653" w:rsidRPr="00FF430B">
              <w:t xml:space="preserve">În caz </w:t>
            </w:r>
            <w:r w:rsidR="00460653" w:rsidRPr="00FF430B">
              <w:lastRenderedPageBreak/>
              <w:t xml:space="preserve">contrar, Beneficiarul va suporta aceste cheltuieli. </w:t>
            </w:r>
          </w:p>
          <w:p w14:paraId="20D122B7" w14:textId="77777777" w:rsidR="00460653" w:rsidRPr="008F0CDB" w:rsidRDefault="00D05A94" w:rsidP="00AB5B44">
            <w:pPr>
              <w:pStyle w:val="NormalWeb"/>
              <w:numPr>
                <w:ilvl w:val="1"/>
                <w:numId w:val="16"/>
              </w:numPr>
              <w:tabs>
                <w:tab w:val="left" w:pos="284"/>
              </w:tabs>
              <w:spacing w:line="276" w:lineRule="auto"/>
              <w:ind w:left="0" w:hanging="425"/>
              <w:rPr>
                <w:lang w:val="en-US"/>
              </w:rPr>
            </w:pPr>
            <w:r w:rsidRPr="008F0CDB">
              <w:rPr>
                <w:lang w:val="en-US"/>
              </w:rPr>
              <w:t xml:space="preserve">8.4. </w:t>
            </w:r>
            <w:r w:rsidR="00460653" w:rsidRPr="008F0CDB">
              <w:rPr>
                <w:lang w:val="en-US"/>
              </w:rPr>
              <w:t>Beneficiarul, proiectantul sau orice altă persoană autorizată de aceştia au acces tot timpul la lucrări pe şantier</w:t>
            </w:r>
            <w:r w:rsidR="005D4B79" w:rsidRPr="008F0CDB">
              <w:rPr>
                <w:lang w:val="en-US"/>
              </w:rPr>
              <w:t xml:space="preserve"> </w:t>
            </w:r>
            <w:r w:rsidR="00460653" w:rsidRPr="008F0CDB">
              <w:rPr>
                <w:lang w:val="en-US"/>
              </w:rPr>
              <w:t xml:space="preserve">şi în locurile unde se pregăteşte lucrarea, în depozite de materiale prefabricate etc. </w:t>
            </w:r>
          </w:p>
          <w:p w14:paraId="122D8C18" w14:textId="77777777" w:rsidR="00460653" w:rsidRPr="008F0CDB" w:rsidRDefault="00D05A94" w:rsidP="00AB5B44">
            <w:pPr>
              <w:pStyle w:val="NormalWeb"/>
              <w:numPr>
                <w:ilvl w:val="1"/>
                <w:numId w:val="16"/>
              </w:numPr>
              <w:tabs>
                <w:tab w:val="left" w:pos="284"/>
              </w:tabs>
              <w:spacing w:line="276" w:lineRule="auto"/>
              <w:ind w:left="0" w:hanging="425"/>
              <w:rPr>
                <w:lang w:val="en-US"/>
              </w:rPr>
            </w:pPr>
            <w:r w:rsidRPr="008F0CDB">
              <w:rPr>
                <w:lang w:val="en-US"/>
              </w:rPr>
              <w:t xml:space="preserve">8.5. </w:t>
            </w:r>
            <w:r w:rsidR="00460653" w:rsidRPr="008F0CDB">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8F0CDB">
              <w:rPr>
                <w:lang w:val="en-US"/>
              </w:rPr>
              <w:t>a</w:t>
            </w:r>
            <w:r w:rsidR="00460653" w:rsidRPr="008F0CDB">
              <w:rPr>
                <w:lang w:val="en-US"/>
              </w:rPr>
              <w:t xml:space="preserve"> anunţa</w:t>
            </w:r>
            <w:r w:rsidR="00C33344" w:rsidRPr="008F0CDB">
              <w:rPr>
                <w:lang w:val="en-US"/>
              </w:rPr>
              <w:t xml:space="preserve"> </w:t>
            </w:r>
            <w:r w:rsidR="00460653" w:rsidRPr="008F0CDB">
              <w:rPr>
                <w:lang w:val="en-US"/>
              </w:rPr>
              <w:t>responsabilul tehnic</w:t>
            </w:r>
            <w:r w:rsidR="00183D79" w:rsidRPr="008F0CDB">
              <w:rPr>
                <w:lang w:val="en-US"/>
              </w:rPr>
              <w:t xml:space="preserve"> atestat, proiectantul ori de câ</w:t>
            </w:r>
            <w:r w:rsidR="00460653" w:rsidRPr="008F0CDB">
              <w:rPr>
                <w:lang w:val="en-US"/>
              </w:rPr>
              <w:t xml:space="preserve">te ori astfel de lucrări, </w:t>
            </w:r>
            <w:r w:rsidR="00183D79" w:rsidRPr="008F0CDB">
              <w:rPr>
                <w:lang w:val="en-US"/>
              </w:rPr>
              <w:t>inclusiv fundaţiile clădirii, su</w:t>
            </w:r>
            <w:r w:rsidR="00460653" w:rsidRPr="008F0CDB">
              <w:rPr>
                <w:lang w:val="en-US"/>
              </w:rPr>
              <w:t xml:space="preserve">nt gata pentru a fi examinate. Responsabilul tehnic atestat şi proiectantul vor participa la examinarea şi măsurarea lucrărilor. </w:t>
            </w:r>
          </w:p>
          <w:p w14:paraId="78641E60" w14:textId="77777777" w:rsidR="00460653" w:rsidRPr="008F0CDB" w:rsidRDefault="00D05A94" w:rsidP="00AB5B44">
            <w:pPr>
              <w:pStyle w:val="NormalWeb"/>
              <w:numPr>
                <w:ilvl w:val="1"/>
                <w:numId w:val="16"/>
              </w:numPr>
              <w:tabs>
                <w:tab w:val="left" w:pos="284"/>
              </w:tabs>
              <w:spacing w:line="276" w:lineRule="auto"/>
              <w:ind w:left="0" w:hanging="425"/>
              <w:rPr>
                <w:lang w:val="en-US"/>
              </w:rPr>
            </w:pPr>
            <w:r w:rsidRPr="008F0CDB">
              <w:rPr>
                <w:lang w:val="en-US"/>
              </w:rPr>
              <w:t xml:space="preserve">8.6. </w:t>
            </w:r>
            <w:r w:rsidR="00460653" w:rsidRPr="008F0CDB">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8F0CDB">
              <w:rPr>
                <w:lang w:val="en-US"/>
              </w:rPr>
              <w:t xml:space="preserve"> fi suportate de Beneficiar,</w:t>
            </w:r>
            <w:r w:rsidR="00460653" w:rsidRPr="008F0CDB">
              <w:rPr>
                <w:lang w:val="en-US"/>
              </w:rPr>
              <w:t xml:space="preserve"> în caz contrar, de Antreprenor. </w:t>
            </w:r>
          </w:p>
          <w:p w14:paraId="33EE48C7" w14:textId="77777777" w:rsidR="00460653" w:rsidRPr="008F0CDB" w:rsidRDefault="00D05A94" w:rsidP="00AB5B44">
            <w:pPr>
              <w:pStyle w:val="NormalWeb"/>
              <w:numPr>
                <w:ilvl w:val="1"/>
                <w:numId w:val="16"/>
              </w:numPr>
              <w:tabs>
                <w:tab w:val="left" w:pos="284"/>
              </w:tabs>
              <w:spacing w:line="276" w:lineRule="auto"/>
              <w:ind w:left="0" w:hanging="425"/>
              <w:rPr>
                <w:lang w:val="en-US"/>
              </w:rPr>
            </w:pPr>
            <w:r w:rsidRPr="008F0CDB">
              <w:rPr>
                <w:lang w:val="en-US"/>
              </w:rPr>
              <w:t xml:space="preserve">8.7. </w:t>
            </w:r>
            <w:r w:rsidR="00460653" w:rsidRPr="008F0CDB">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8F0CDB" w:rsidRDefault="00D05A94" w:rsidP="00AB5B44">
            <w:pPr>
              <w:pStyle w:val="NormalWeb"/>
              <w:numPr>
                <w:ilvl w:val="1"/>
                <w:numId w:val="16"/>
              </w:numPr>
              <w:tabs>
                <w:tab w:val="left" w:pos="284"/>
              </w:tabs>
              <w:spacing w:line="276" w:lineRule="auto"/>
              <w:ind w:left="0" w:hanging="425"/>
              <w:rPr>
                <w:lang w:val="en-US"/>
              </w:rPr>
            </w:pPr>
            <w:r w:rsidRPr="008F0CDB">
              <w:rPr>
                <w:lang w:val="en-US"/>
              </w:rPr>
              <w:t xml:space="preserve">8.8. </w:t>
            </w:r>
            <w:r w:rsidR="00460653" w:rsidRPr="008F0CDB">
              <w:rPr>
                <w:lang w:val="en-US"/>
              </w:rPr>
              <w:t>Lucrările executate de Antreprenor în afara celor prevăzute în contract sau fără dis</w:t>
            </w:r>
            <w:r w:rsidR="00183D79" w:rsidRPr="008F0CDB">
              <w:rPr>
                <w:lang w:val="en-US"/>
              </w:rPr>
              <w:t>poziţia Beneficiarului, precum ș</w:t>
            </w:r>
            <w:r w:rsidR="00460653" w:rsidRPr="008F0CDB">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1C7098BC" w:rsidR="00460653" w:rsidRPr="008F0CDB" w:rsidRDefault="00D05A94" w:rsidP="00AB5B44">
            <w:pPr>
              <w:pStyle w:val="NormalWeb"/>
              <w:numPr>
                <w:ilvl w:val="1"/>
                <w:numId w:val="16"/>
              </w:numPr>
              <w:tabs>
                <w:tab w:val="left" w:pos="284"/>
                <w:tab w:val="left" w:pos="426"/>
              </w:tabs>
              <w:spacing w:line="276" w:lineRule="auto"/>
              <w:ind w:left="0" w:hanging="425"/>
              <w:rPr>
                <w:lang w:val="en-US"/>
              </w:rPr>
            </w:pPr>
            <w:r w:rsidRPr="008F0CDB">
              <w:rPr>
                <w:lang w:val="en-US"/>
              </w:rPr>
              <w:t xml:space="preserve">8.9. </w:t>
            </w:r>
            <w:r w:rsidR="00460653" w:rsidRPr="008F0CDB">
              <w:rPr>
                <w:lang w:val="en-US"/>
              </w:rPr>
              <w:t xml:space="preserve">Lucrările încep după </w:t>
            </w:r>
            <w:r w:rsidR="00927E50">
              <w:rPr>
                <w:lang w:val="ro-RO"/>
              </w:rPr>
              <w:t>3</w:t>
            </w:r>
            <w:r w:rsidR="00460653" w:rsidRPr="008F0CDB">
              <w:rPr>
                <w:lang w:val="en-US"/>
              </w:rPr>
              <w:t xml:space="preserve"> zile de la semnarea şi înregistrarea contractului în modul corespunzător şi primirea ordinului de execuţie.</w:t>
            </w:r>
          </w:p>
          <w:p w14:paraId="0F7D7213" w14:textId="77777777" w:rsidR="00460653" w:rsidRPr="008F0CDB" w:rsidRDefault="00460653" w:rsidP="00196AB4">
            <w:pPr>
              <w:pStyle w:val="NormalWeb"/>
              <w:tabs>
                <w:tab w:val="left" w:pos="284"/>
                <w:tab w:val="left" w:pos="426"/>
              </w:tabs>
              <w:spacing w:line="276" w:lineRule="auto"/>
              <w:ind w:firstLine="0"/>
              <w:rPr>
                <w:lang w:val="en-US"/>
              </w:rPr>
            </w:pPr>
          </w:p>
          <w:p w14:paraId="5A8DF6C0" w14:textId="77777777" w:rsidR="00460653" w:rsidRPr="00FF430B" w:rsidRDefault="00D83EE1" w:rsidP="00AB5B44">
            <w:pPr>
              <w:pStyle w:val="Listparagraf"/>
              <w:numPr>
                <w:ilvl w:val="0"/>
                <w:numId w:val="16"/>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14:paraId="13401844" w14:textId="26A01CA5" w:rsidR="00460653" w:rsidRPr="008F0CDB" w:rsidRDefault="00D83EE1" w:rsidP="00AB5B44">
            <w:pPr>
              <w:pStyle w:val="NormalWeb"/>
              <w:numPr>
                <w:ilvl w:val="1"/>
                <w:numId w:val="16"/>
              </w:numPr>
              <w:tabs>
                <w:tab w:val="left" w:pos="567"/>
              </w:tabs>
              <w:spacing w:line="276" w:lineRule="auto"/>
              <w:ind w:left="0" w:hanging="567"/>
              <w:rPr>
                <w:lang w:val="en-US"/>
              </w:rPr>
            </w:pPr>
            <w:r w:rsidRPr="008F0CDB">
              <w:rPr>
                <w:lang w:val="en-US"/>
              </w:rPr>
              <w:t xml:space="preserve">9.1. </w:t>
            </w:r>
            <w:r w:rsidR="00460653" w:rsidRPr="008F0CDB">
              <w:rPr>
                <w:lang w:val="en-US"/>
              </w:rPr>
              <w:t>Perioada de garanţie pentru lucrări</w:t>
            </w:r>
            <w:r w:rsidR="00927E50">
              <w:rPr>
                <w:lang w:val="ro-RO"/>
              </w:rPr>
              <w:t xml:space="preserve"> </w:t>
            </w:r>
            <w:r w:rsidR="00460653" w:rsidRPr="008F0CDB">
              <w:rPr>
                <w:lang w:val="en-US"/>
              </w:rPr>
              <w:t xml:space="preserve">este de  </w:t>
            </w:r>
            <w:r w:rsidR="00D379F6" w:rsidRPr="008F0CDB">
              <w:rPr>
                <w:b/>
                <w:lang w:val="en-US"/>
              </w:rPr>
              <w:t>___</w:t>
            </w:r>
            <w:r w:rsidR="00460653" w:rsidRPr="008F0CDB">
              <w:rPr>
                <w:lang w:val="en-US"/>
              </w:rPr>
              <w:t xml:space="preserve"> ani. </w:t>
            </w:r>
          </w:p>
          <w:p w14:paraId="1CEFAD7D" w14:textId="77777777" w:rsidR="00460653" w:rsidRPr="008F0CDB" w:rsidRDefault="00D83EE1" w:rsidP="00AB5B44">
            <w:pPr>
              <w:pStyle w:val="NormalWeb"/>
              <w:numPr>
                <w:ilvl w:val="1"/>
                <w:numId w:val="16"/>
              </w:numPr>
              <w:tabs>
                <w:tab w:val="left" w:pos="567"/>
              </w:tabs>
              <w:spacing w:line="276" w:lineRule="auto"/>
              <w:ind w:left="0" w:hanging="567"/>
              <w:rPr>
                <w:lang w:val="en-US"/>
              </w:rPr>
            </w:pPr>
            <w:r w:rsidRPr="008F0CDB">
              <w:rPr>
                <w:lang w:val="en-US"/>
              </w:rPr>
              <w:t xml:space="preserve">9.2. </w:t>
            </w:r>
            <w:r w:rsidR="00460653" w:rsidRPr="008F0CDB">
              <w:rPr>
                <w:lang w:val="en-US"/>
              </w:rPr>
              <w:t xml:space="preserve">Perioada de garanţie </w:t>
            </w:r>
            <w:r w:rsidRPr="008F0CDB">
              <w:rPr>
                <w:lang w:val="en-US"/>
              </w:rPr>
              <w:t>începe</w:t>
            </w:r>
            <w:r w:rsidR="00460653" w:rsidRPr="008F0CDB">
              <w:rPr>
                <w:lang w:val="en-US"/>
              </w:rPr>
              <w:t xml:space="preserve"> de la data recepţiei la terminarea lucrărilor şip</w:t>
            </w:r>
            <w:r w:rsidRPr="008F0CDB">
              <w:rPr>
                <w:lang w:val="en-US"/>
              </w:rPr>
              <w:t>â</w:t>
            </w:r>
            <w:r w:rsidR="00460653" w:rsidRPr="008F0CDB">
              <w:rPr>
                <w:lang w:val="en-US"/>
              </w:rPr>
              <w:t xml:space="preserve">nă la expirarea </w:t>
            </w:r>
            <w:r w:rsidR="00D379F6" w:rsidRPr="008F0CDB">
              <w:rPr>
                <w:lang w:val="en-US"/>
              </w:rPr>
              <w:t>termenului prevăzut la punctul 9</w:t>
            </w:r>
            <w:r w:rsidR="00460653" w:rsidRPr="008F0CDB">
              <w:rPr>
                <w:lang w:val="en-US"/>
              </w:rPr>
              <w:t xml:space="preserve">.1 din prezentul </w:t>
            </w:r>
            <w:r w:rsidR="0001066E" w:rsidRPr="008F0CDB">
              <w:rPr>
                <w:lang w:val="en-US"/>
              </w:rPr>
              <w:t>capitol</w:t>
            </w:r>
            <w:r w:rsidR="00460653" w:rsidRPr="008F0CDB">
              <w:rPr>
                <w:lang w:val="en-US"/>
              </w:rPr>
              <w:t xml:space="preserve">. </w:t>
            </w:r>
          </w:p>
          <w:p w14:paraId="31DF6482" w14:textId="77777777" w:rsidR="00460653" w:rsidRPr="008F0CDB" w:rsidRDefault="00D83EE1" w:rsidP="00AB5B44">
            <w:pPr>
              <w:pStyle w:val="NormalWeb"/>
              <w:numPr>
                <w:ilvl w:val="1"/>
                <w:numId w:val="16"/>
              </w:numPr>
              <w:tabs>
                <w:tab w:val="left" w:pos="567"/>
              </w:tabs>
              <w:spacing w:line="276" w:lineRule="auto"/>
              <w:ind w:left="0" w:hanging="567"/>
              <w:rPr>
                <w:lang w:val="en-US"/>
              </w:rPr>
            </w:pPr>
            <w:r w:rsidRPr="008F0CDB">
              <w:rPr>
                <w:lang w:val="en-US"/>
              </w:rPr>
              <w:t xml:space="preserve">9.3. </w:t>
            </w:r>
            <w:r w:rsidR="00460653" w:rsidRPr="008F0CDB">
              <w:rPr>
                <w:lang w:val="en-US"/>
              </w:rPr>
              <w:t xml:space="preserve">Antreprenorul are obligaţia ca în perioada de garanţie să înlăture toate defecţiunile ce ţin de nerespectarea clauzelor contractului </w:t>
            </w:r>
            <w:r w:rsidRPr="008F0CDB">
              <w:rPr>
                <w:lang w:val="en-US"/>
              </w:rPr>
              <w:t xml:space="preserve">din cont propriu, </w:t>
            </w:r>
            <w:r w:rsidR="00460653" w:rsidRPr="008F0CDB">
              <w:rPr>
                <w:lang w:val="en-US"/>
              </w:rPr>
              <w:t xml:space="preserve">în urma unei notificări transmise de către Beneficiar. </w:t>
            </w:r>
          </w:p>
          <w:p w14:paraId="621FAFBC" w14:textId="77777777" w:rsidR="00460653" w:rsidRPr="008F0CDB" w:rsidRDefault="00460653" w:rsidP="00196AB4">
            <w:pPr>
              <w:pStyle w:val="NormalWeb"/>
              <w:tabs>
                <w:tab w:val="left" w:pos="567"/>
              </w:tabs>
              <w:spacing w:line="276" w:lineRule="auto"/>
              <w:ind w:firstLine="0"/>
              <w:rPr>
                <w:lang w:val="en-US"/>
              </w:rPr>
            </w:pPr>
          </w:p>
          <w:p w14:paraId="74A59756" w14:textId="77777777" w:rsidR="00460653" w:rsidRPr="00FF430B" w:rsidRDefault="00D53233" w:rsidP="00AB5B44">
            <w:pPr>
              <w:pStyle w:val="Listparagraf"/>
              <w:numPr>
                <w:ilvl w:val="0"/>
                <w:numId w:val="16"/>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14:paraId="0FABA87E" w14:textId="77777777" w:rsidR="00460653" w:rsidRPr="008F0CDB" w:rsidRDefault="00D53233" w:rsidP="00AB5B44">
            <w:pPr>
              <w:pStyle w:val="NormalWeb"/>
              <w:numPr>
                <w:ilvl w:val="1"/>
                <w:numId w:val="16"/>
              </w:numPr>
              <w:tabs>
                <w:tab w:val="left" w:pos="567"/>
              </w:tabs>
              <w:spacing w:line="276" w:lineRule="auto"/>
              <w:ind w:left="0" w:hanging="567"/>
              <w:rPr>
                <w:lang w:val="en-US"/>
              </w:rPr>
            </w:pPr>
            <w:r w:rsidRPr="008F0CDB">
              <w:rPr>
                <w:lang w:val="en-US"/>
              </w:rPr>
              <w:t xml:space="preserve">10.1. </w:t>
            </w:r>
            <w:r w:rsidR="00460653" w:rsidRPr="008F0CDB">
              <w:rPr>
                <w:lang w:val="en-US"/>
              </w:rPr>
              <w:t>Părţile  poartă răspundere pentru neexecutarea sau executarea necorespunzătoare a obligaţiilor  prevăzute de prezentul contract în conformitate cu legislaţia  Republicii Moldova.</w:t>
            </w:r>
          </w:p>
          <w:p w14:paraId="476BB321" w14:textId="77777777" w:rsidR="00460653" w:rsidRPr="008F0CDB" w:rsidRDefault="00D53233" w:rsidP="00AB5B44">
            <w:pPr>
              <w:pStyle w:val="NormalWeb"/>
              <w:numPr>
                <w:ilvl w:val="1"/>
                <w:numId w:val="16"/>
              </w:numPr>
              <w:tabs>
                <w:tab w:val="left" w:pos="567"/>
              </w:tabs>
              <w:spacing w:line="276" w:lineRule="auto"/>
              <w:ind w:left="0" w:hanging="567"/>
              <w:rPr>
                <w:lang w:val="en-US"/>
              </w:rPr>
            </w:pPr>
            <w:r w:rsidRPr="008F0CDB">
              <w:rPr>
                <w:lang w:val="en-US"/>
              </w:rPr>
              <w:t xml:space="preserve">10.2. </w:t>
            </w:r>
            <w:r w:rsidR="00460653" w:rsidRPr="008F0CDB">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8F0CDB" w:rsidRDefault="00D53233" w:rsidP="00AB5B44">
            <w:pPr>
              <w:pStyle w:val="NormalWeb"/>
              <w:numPr>
                <w:ilvl w:val="1"/>
                <w:numId w:val="16"/>
              </w:numPr>
              <w:tabs>
                <w:tab w:val="left" w:pos="567"/>
              </w:tabs>
              <w:spacing w:line="276" w:lineRule="auto"/>
              <w:ind w:left="0" w:hanging="567"/>
              <w:rPr>
                <w:lang w:val="en-US"/>
              </w:rPr>
            </w:pPr>
            <w:r w:rsidRPr="008F0CDB">
              <w:rPr>
                <w:lang w:val="en-US"/>
              </w:rPr>
              <w:t xml:space="preserve">10.3. </w:t>
            </w:r>
            <w:r w:rsidR="00460653" w:rsidRPr="008F0CDB">
              <w:rPr>
                <w:lang w:val="en-US"/>
              </w:rPr>
              <w:t>Membrii asocierii își păstrează individualitatea ca subiecți de drept, însă sunt obligați să răspundă solidar față de autoritate</w:t>
            </w:r>
            <w:r w:rsidRPr="008F0CDB">
              <w:rPr>
                <w:lang w:val="en-US"/>
              </w:rPr>
              <w:t>a</w:t>
            </w:r>
            <w:r w:rsidR="00460653" w:rsidRPr="008F0CDB">
              <w:rPr>
                <w:lang w:val="en-US"/>
              </w:rPr>
              <w:t xml:space="preserve"> contractantă pentru modul de îndeplinire a obligațiilor contractuale.</w:t>
            </w:r>
          </w:p>
          <w:p w14:paraId="377C0C33" w14:textId="77777777" w:rsidR="00460653" w:rsidRPr="008F0CDB" w:rsidRDefault="00D53233" w:rsidP="00AB5B44">
            <w:pPr>
              <w:pStyle w:val="NormalWeb"/>
              <w:numPr>
                <w:ilvl w:val="1"/>
                <w:numId w:val="16"/>
              </w:numPr>
              <w:tabs>
                <w:tab w:val="left" w:pos="567"/>
              </w:tabs>
              <w:spacing w:line="276" w:lineRule="auto"/>
              <w:ind w:left="0" w:hanging="567"/>
              <w:rPr>
                <w:lang w:val="en-US"/>
              </w:rPr>
            </w:pPr>
            <w:r w:rsidRPr="008F0CDB">
              <w:rPr>
                <w:lang w:val="en-US"/>
              </w:rPr>
              <w:t xml:space="preserve">10.4. </w:t>
            </w:r>
            <w:r w:rsidR="00460653" w:rsidRPr="008F0CDB">
              <w:rPr>
                <w:lang w:val="en-US"/>
              </w:rPr>
              <w:t xml:space="preserve">Dacă prejudiciul cauzat terţei persoane este urmare a unei măsuri dispuse de beneficiar în </w:t>
            </w:r>
            <w:r w:rsidR="00460653" w:rsidRPr="008F0CDB">
              <w:rPr>
                <w:lang w:val="en-US"/>
              </w:rPr>
              <w:lastRenderedPageBreak/>
              <w:t xml:space="preserve">forma în care a fost aplicată, atunci acesta poartă singur răspunderea, numai dacă Antreprenorul l-a înştiinţat în prealabil de pericolul legat de executarea dispoziţiei. </w:t>
            </w:r>
          </w:p>
          <w:p w14:paraId="2CECC90F" w14:textId="77777777" w:rsidR="00460653" w:rsidRPr="008F0CDB" w:rsidRDefault="00D53233" w:rsidP="00AB5B44">
            <w:pPr>
              <w:pStyle w:val="NormalWeb"/>
              <w:numPr>
                <w:ilvl w:val="1"/>
                <w:numId w:val="16"/>
              </w:numPr>
              <w:tabs>
                <w:tab w:val="left" w:pos="567"/>
              </w:tabs>
              <w:spacing w:line="276" w:lineRule="auto"/>
              <w:ind w:left="0" w:hanging="567"/>
              <w:rPr>
                <w:lang w:val="en-US"/>
              </w:rPr>
            </w:pPr>
            <w:r w:rsidRPr="008F0CDB">
              <w:rPr>
                <w:lang w:val="en-US"/>
              </w:rPr>
              <w:t xml:space="preserve">10.5. </w:t>
            </w:r>
            <w:r w:rsidR="00460653" w:rsidRPr="008F0CDB">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8F0CDB" w:rsidRDefault="00D53233" w:rsidP="00AB5B44">
            <w:pPr>
              <w:pStyle w:val="NormalWeb"/>
              <w:numPr>
                <w:ilvl w:val="1"/>
                <w:numId w:val="16"/>
              </w:numPr>
              <w:tabs>
                <w:tab w:val="left" w:pos="567"/>
              </w:tabs>
              <w:spacing w:line="276" w:lineRule="auto"/>
              <w:ind w:left="0" w:hanging="567"/>
              <w:rPr>
                <w:lang w:val="en-US"/>
              </w:rPr>
            </w:pPr>
            <w:r w:rsidRPr="008F0CDB">
              <w:rPr>
                <w:lang w:val="en-US"/>
              </w:rPr>
              <w:t xml:space="preserve">10.6. </w:t>
            </w:r>
            <w:r w:rsidR="00460653" w:rsidRPr="008F0CDB">
              <w:rPr>
                <w:lang w:val="en-US"/>
              </w:rPr>
              <w:t>Antreprenorul trebuie să asigure lucrările executate şi dotările pe care le are la dispoziţie împotriva degradări</w:t>
            </w:r>
            <w:r w:rsidR="00183D79" w:rsidRPr="008F0CDB">
              <w:rPr>
                <w:lang w:val="en-US"/>
              </w:rPr>
              <w:t>i şi furturilor pâ</w:t>
            </w:r>
            <w:r w:rsidR="00460653" w:rsidRPr="008F0CDB">
              <w:rPr>
                <w:lang w:val="en-US"/>
              </w:rPr>
              <w:t>nă la predarea lucrărilor către Beneficiar. El trebuie să ia măsuri de protecţie contra degradării lucrării datorită acţiunilor atmosferice şi a apei şi să îndepărteze zăpada şi</w:t>
            </w:r>
            <w:r w:rsidR="00C33344" w:rsidRPr="008F0CDB">
              <w:rPr>
                <w:lang w:val="en-US"/>
              </w:rPr>
              <w:t xml:space="preserve"> </w:t>
            </w:r>
            <w:r w:rsidR="00460653" w:rsidRPr="008F0CDB">
              <w:rPr>
                <w:lang w:val="en-US"/>
              </w:rPr>
              <w:t xml:space="preserve">gheaţa. </w:t>
            </w:r>
          </w:p>
          <w:p w14:paraId="399BD9F0" w14:textId="77777777" w:rsidR="00460653" w:rsidRPr="008F0CDB" w:rsidRDefault="00D53233" w:rsidP="00AB5B44">
            <w:pPr>
              <w:pStyle w:val="NormalWeb"/>
              <w:numPr>
                <w:ilvl w:val="1"/>
                <w:numId w:val="16"/>
              </w:numPr>
              <w:tabs>
                <w:tab w:val="left" w:pos="567"/>
              </w:tabs>
              <w:spacing w:line="276" w:lineRule="auto"/>
              <w:ind w:left="0" w:hanging="567"/>
              <w:rPr>
                <w:lang w:val="en-US"/>
              </w:rPr>
            </w:pPr>
            <w:r w:rsidRPr="008F0CDB">
              <w:rPr>
                <w:lang w:val="en-US"/>
              </w:rPr>
              <w:t xml:space="preserve">10.7. </w:t>
            </w:r>
            <w:r w:rsidR="00460653" w:rsidRPr="008F0CDB">
              <w:rPr>
                <w:lang w:val="en-US"/>
              </w:rPr>
              <w:t>Dacă nerespectarea de către Antreprenorul a prevederilor oricărui regulament sau hotărâri ale autorităţilor</w:t>
            </w:r>
            <w:r w:rsidR="00C33344" w:rsidRPr="008F0CDB">
              <w:rPr>
                <w:lang w:val="en-US"/>
              </w:rPr>
              <w:t xml:space="preserve"> </w:t>
            </w:r>
            <w:r w:rsidR="00460653" w:rsidRPr="008F0CDB">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8F0CDB" w:rsidRDefault="00D53233" w:rsidP="00AB5B44">
            <w:pPr>
              <w:pStyle w:val="NormalWeb"/>
              <w:numPr>
                <w:ilvl w:val="1"/>
                <w:numId w:val="16"/>
              </w:numPr>
              <w:tabs>
                <w:tab w:val="left" w:pos="567"/>
              </w:tabs>
              <w:spacing w:line="276" w:lineRule="auto"/>
              <w:ind w:left="0" w:hanging="567"/>
              <w:rPr>
                <w:lang w:val="en-US"/>
              </w:rPr>
            </w:pPr>
            <w:r w:rsidRPr="008F0CDB">
              <w:rPr>
                <w:lang w:val="en-US"/>
              </w:rPr>
              <w:t xml:space="preserve">10.8. </w:t>
            </w:r>
            <w:r w:rsidR="00460653" w:rsidRPr="008F0CDB">
              <w:rPr>
                <w:lang w:val="en-US"/>
              </w:rPr>
              <w:t>Dacă motivele const</w:t>
            </w:r>
            <w:r w:rsidR="00183D79" w:rsidRPr="008F0CDB">
              <w:rPr>
                <w:lang w:val="en-US"/>
              </w:rPr>
              <w:t>rângerii sau ale întreruperii su</w:t>
            </w:r>
            <w:r w:rsidR="00460653" w:rsidRPr="008F0CDB">
              <w:rPr>
                <w:lang w:val="en-US"/>
              </w:rPr>
              <w:t xml:space="preserve">nt imputabile uneia dintre părţile contractante, atunci cealaltă parte poate emite pretenţii privind despăgubirea pentru daunele intervenite şi care pot fi dovedite. </w:t>
            </w:r>
          </w:p>
          <w:p w14:paraId="692C1133" w14:textId="77777777" w:rsidR="00460653" w:rsidRPr="008F0CDB" w:rsidRDefault="00D53233" w:rsidP="00AB5B44">
            <w:pPr>
              <w:pStyle w:val="NormalWeb"/>
              <w:numPr>
                <w:ilvl w:val="1"/>
                <w:numId w:val="16"/>
              </w:numPr>
              <w:tabs>
                <w:tab w:val="left" w:pos="567"/>
              </w:tabs>
              <w:spacing w:line="276" w:lineRule="auto"/>
              <w:ind w:left="0" w:hanging="567"/>
              <w:rPr>
                <w:lang w:val="en-US"/>
              </w:rPr>
            </w:pPr>
            <w:r w:rsidRPr="008F0CDB">
              <w:rPr>
                <w:lang w:val="en-US"/>
              </w:rPr>
              <w:t xml:space="preserve">10.9. </w:t>
            </w:r>
            <w:r w:rsidR="00460653" w:rsidRPr="008F0CDB">
              <w:rPr>
                <w:lang w:val="en-US"/>
              </w:rPr>
              <w:t>Dacă întârzierea în execu</w:t>
            </w:r>
            <w:r w:rsidR="0001066E" w:rsidRPr="008F0CDB">
              <w:rPr>
                <w:lang w:val="en-US"/>
              </w:rPr>
              <w:t xml:space="preserve">ţia lucrărilor este </w:t>
            </w:r>
            <w:r w:rsidR="001278C6" w:rsidRPr="008F0CDB">
              <w:rPr>
                <w:lang w:val="en-US"/>
              </w:rPr>
              <w:t>din</w:t>
            </w:r>
            <w:r w:rsidR="0001066E" w:rsidRPr="008F0CDB">
              <w:rPr>
                <w:lang w:val="en-US"/>
              </w:rPr>
              <w:t xml:space="preserve"> culpa uneia</w:t>
            </w:r>
            <w:r w:rsidR="00460653" w:rsidRPr="008F0CDB">
              <w:rPr>
                <w:lang w:val="en-US"/>
              </w:rPr>
              <w:t xml:space="preserve"> din</w:t>
            </w:r>
            <w:r w:rsidR="0001066E" w:rsidRPr="008F0CDB">
              <w:rPr>
                <w:lang w:val="en-US"/>
              </w:rPr>
              <w:t>tre</w:t>
            </w:r>
            <w:r w:rsidR="00460653" w:rsidRPr="008F0CDB">
              <w:rPr>
                <w:lang w:val="en-US"/>
              </w:rPr>
              <w:t xml:space="preserve"> părţi</w:t>
            </w:r>
            <w:r w:rsidR="0001066E" w:rsidRPr="008F0CDB">
              <w:rPr>
                <w:lang w:val="en-US"/>
              </w:rPr>
              <w:t>le contractante</w:t>
            </w:r>
            <w:r w:rsidR="00460653" w:rsidRPr="008F0CDB">
              <w:rPr>
                <w:lang w:val="en-US"/>
              </w:rPr>
              <w:t>, partea culpabilă va plăti celeilalte părţi penalizări</w:t>
            </w:r>
            <w:r w:rsidR="0001066E" w:rsidRPr="008F0CDB">
              <w:rPr>
                <w:lang w:val="en-US"/>
              </w:rPr>
              <w:t xml:space="preserve"> şi/sau despăgubiri în cuantum de la 0,01% până la 0,1%</w:t>
            </w:r>
            <w:r w:rsidR="00460653" w:rsidRPr="008F0CDB">
              <w:rPr>
                <w:lang w:val="en-US"/>
              </w:rPr>
              <w:t xml:space="preserve"> din valoarea lucrărilor </w:t>
            </w:r>
            <w:r w:rsidR="00D74B95" w:rsidRPr="008F0CDB">
              <w:rPr>
                <w:lang w:val="en-US"/>
              </w:rPr>
              <w:t>rămase</w:t>
            </w:r>
            <w:r w:rsidR="00460653" w:rsidRPr="008F0CDB">
              <w:rPr>
                <w:lang w:val="en-US"/>
              </w:rPr>
              <w:t xml:space="preserve">de executat/neonorate pentru fiecare zi de întârziere. Penalizarea devine operantă în momentul în care partea </w:t>
            </w:r>
            <w:r w:rsidR="00BB2CB2" w:rsidRPr="008F0CDB">
              <w:rPr>
                <w:lang w:val="en-US"/>
              </w:rPr>
              <w:t>î</w:t>
            </w:r>
            <w:r w:rsidR="00460653" w:rsidRPr="008F0CDB">
              <w:rPr>
                <w:lang w:val="en-US"/>
              </w:rPr>
              <w:t xml:space="preserve">nculpă a intrat în întârziere. </w:t>
            </w:r>
          </w:p>
          <w:p w14:paraId="5A9CC6A4" w14:textId="77777777" w:rsidR="00460653" w:rsidRPr="008F0CDB" w:rsidRDefault="00D53233" w:rsidP="00AB5B44">
            <w:pPr>
              <w:pStyle w:val="NormalWeb"/>
              <w:numPr>
                <w:ilvl w:val="1"/>
                <w:numId w:val="16"/>
              </w:numPr>
              <w:tabs>
                <w:tab w:val="left" w:pos="567"/>
                <w:tab w:val="left" w:pos="1890"/>
              </w:tabs>
              <w:spacing w:line="276" w:lineRule="auto"/>
              <w:ind w:left="0" w:hanging="567"/>
              <w:rPr>
                <w:lang w:val="en-US"/>
              </w:rPr>
            </w:pPr>
            <w:r w:rsidRPr="008F0CDB">
              <w:rPr>
                <w:lang w:val="en-US"/>
              </w:rPr>
              <w:t xml:space="preserve">10.10. </w:t>
            </w:r>
            <w:r w:rsidR="00460653" w:rsidRPr="008F0CDB">
              <w:rPr>
                <w:lang w:val="en-US"/>
              </w:rPr>
              <w:t>Beneficiarul nu va fi responsabil pentru nici un fel de daune</w:t>
            </w:r>
            <w:r w:rsidR="00C33344" w:rsidRPr="008F0CDB">
              <w:rPr>
                <w:lang w:val="en-US"/>
              </w:rPr>
              <w:t>-</w:t>
            </w:r>
            <w:r w:rsidR="00460653" w:rsidRPr="008F0CDB">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8F0CDB">
              <w:rPr>
                <w:lang w:val="en-US"/>
              </w:rPr>
              <w:t>î</w:t>
            </w:r>
            <w:r w:rsidR="00460653" w:rsidRPr="008F0CDB">
              <w:rPr>
                <w:lang w:val="en-US"/>
              </w:rPr>
              <w:t>nd din vina Beneficiarului, a agenţilor sau a angajaţilor acestora.</w:t>
            </w:r>
          </w:p>
          <w:p w14:paraId="4B7D57BF" w14:textId="77777777" w:rsidR="00460653" w:rsidRPr="008F0CDB" w:rsidRDefault="00D53233" w:rsidP="00AB5B44">
            <w:pPr>
              <w:pStyle w:val="NormalWeb"/>
              <w:numPr>
                <w:ilvl w:val="1"/>
                <w:numId w:val="16"/>
              </w:numPr>
              <w:tabs>
                <w:tab w:val="left" w:pos="567"/>
                <w:tab w:val="left" w:pos="1890"/>
              </w:tabs>
              <w:spacing w:line="276" w:lineRule="auto"/>
              <w:ind w:left="0" w:hanging="567"/>
              <w:rPr>
                <w:lang w:val="en-US"/>
              </w:rPr>
            </w:pPr>
            <w:r w:rsidRPr="008F0CDB">
              <w:rPr>
                <w:lang w:val="en-US"/>
              </w:rPr>
              <w:t xml:space="preserve">10.11. </w:t>
            </w:r>
            <w:r w:rsidR="00460653" w:rsidRPr="008F0CDB">
              <w:rPr>
                <w:lang w:val="en-US"/>
              </w:rPr>
              <w:t>Antreprenorul şi subantreprenorii răspund soli</w:t>
            </w:r>
            <w:r w:rsidR="00DA1062" w:rsidRPr="008F0CDB">
              <w:rPr>
                <w:lang w:val="en-US"/>
              </w:rPr>
              <w:t>dar pentru neexecutarea obligaț</w:t>
            </w:r>
            <w:r w:rsidR="00460653" w:rsidRPr="008F0CDB">
              <w:rPr>
                <w:lang w:val="en-US"/>
              </w:rPr>
              <w:t>iil</w:t>
            </w:r>
            <w:r w:rsidR="00BB2CB2" w:rsidRPr="008F0CDB">
              <w:rPr>
                <w:lang w:val="en-US"/>
              </w:rPr>
              <w:t>or</w:t>
            </w:r>
            <w:r w:rsidR="00460653" w:rsidRPr="008F0CDB">
              <w:rPr>
                <w:lang w:val="en-US"/>
              </w:rPr>
              <w:t xml:space="preserve"> contractuale.</w:t>
            </w:r>
          </w:p>
          <w:p w14:paraId="229C0FE2" w14:textId="77777777" w:rsidR="00460653" w:rsidRPr="008F0CDB" w:rsidRDefault="00460653" w:rsidP="00196AB4">
            <w:pPr>
              <w:pStyle w:val="NormalWeb"/>
              <w:tabs>
                <w:tab w:val="left" w:pos="567"/>
                <w:tab w:val="left" w:pos="1890"/>
              </w:tabs>
              <w:spacing w:line="276" w:lineRule="auto"/>
              <w:ind w:firstLine="0"/>
              <w:rPr>
                <w:lang w:val="en-US"/>
              </w:rPr>
            </w:pPr>
          </w:p>
          <w:p w14:paraId="581A0E3E" w14:textId="77777777" w:rsidR="00460653" w:rsidRPr="00FF430B" w:rsidRDefault="00D53233" w:rsidP="00AB5B44">
            <w:pPr>
              <w:pStyle w:val="Listparagraf"/>
              <w:numPr>
                <w:ilvl w:val="0"/>
                <w:numId w:val="16"/>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14:paraId="7AA142C0" w14:textId="77777777" w:rsidR="00460653" w:rsidRPr="00FF430B" w:rsidRDefault="00D53233" w:rsidP="00AB5B44">
            <w:pPr>
              <w:pStyle w:val="Listparagraf"/>
              <w:numPr>
                <w:ilvl w:val="1"/>
                <w:numId w:val="16"/>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14:paraId="178AC4FA" w14:textId="77777777" w:rsidR="00460653" w:rsidRPr="00FF430B" w:rsidRDefault="00460653" w:rsidP="00196AB4">
            <w:pPr>
              <w:tabs>
                <w:tab w:val="left" w:pos="567"/>
              </w:tabs>
              <w:jc w:val="both"/>
            </w:pPr>
          </w:p>
          <w:p w14:paraId="41B35CCC" w14:textId="77777777" w:rsidR="00460653" w:rsidRPr="00FF430B" w:rsidRDefault="00D53233" w:rsidP="00AB5B44">
            <w:pPr>
              <w:pStyle w:val="Listparagraf"/>
              <w:numPr>
                <w:ilvl w:val="0"/>
                <w:numId w:val="16"/>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14:paraId="18FBDDDF" w14:textId="77777777" w:rsidR="00460653" w:rsidRPr="008F0CDB" w:rsidRDefault="00D53233" w:rsidP="00D53233">
            <w:pPr>
              <w:pStyle w:val="NormalWeb"/>
              <w:tabs>
                <w:tab w:val="left" w:pos="567"/>
              </w:tabs>
              <w:spacing w:line="276" w:lineRule="auto"/>
              <w:ind w:firstLine="0"/>
              <w:rPr>
                <w:lang w:val="en-US"/>
              </w:rPr>
            </w:pPr>
            <w:r w:rsidRPr="008F0CDB">
              <w:rPr>
                <w:lang w:val="en-US"/>
              </w:rPr>
              <w:t xml:space="preserve">12.1. </w:t>
            </w:r>
            <w:r w:rsidR="00460653" w:rsidRPr="008F0CDB">
              <w:rPr>
                <w:lang w:val="en-US"/>
              </w:rPr>
              <w:t xml:space="preserve">Antreprenorul poate cere </w:t>
            </w:r>
            <w:r w:rsidR="00BB2CB2" w:rsidRPr="008F0CDB">
              <w:rPr>
                <w:lang w:val="en-US"/>
              </w:rPr>
              <w:t>rezoluțiunea</w:t>
            </w:r>
            <w:r w:rsidR="0001066E" w:rsidRPr="008F0CDB">
              <w:rPr>
                <w:lang w:val="en-US"/>
              </w:rPr>
              <w:t xml:space="preserve"> </w:t>
            </w:r>
            <w:r w:rsidR="00460653" w:rsidRPr="008F0CDB">
              <w:rPr>
                <w:lang w:val="en-US"/>
              </w:rPr>
              <w:t xml:space="preserve">contractului, dacă: </w:t>
            </w:r>
          </w:p>
          <w:p w14:paraId="117B6CBC" w14:textId="77777777"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14:paraId="2554D73D" w14:textId="77777777" w:rsidR="00460653" w:rsidRPr="008F0CDB" w:rsidRDefault="00D53233" w:rsidP="00AB5B44">
            <w:pPr>
              <w:pStyle w:val="NormalWeb"/>
              <w:numPr>
                <w:ilvl w:val="1"/>
                <w:numId w:val="16"/>
              </w:numPr>
              <w:tabs>
                <w:tab w:val="left" w:pos="567"/>
              </w:tabs>
              <w:spacing w:line="276" w:lineRule="auto"/>
              <w:ind w:left="0" w:hanging="567"/>
              <w:rPr>
                <w:lang w:val="en-US"/>
              </w:rPr>
            </w:pPr>
            <w:r w:rsidRPr="008F0CDB">
              <w:rPr>
                <w:lang w:val="en-US"/>
              </w:rPr>
              <w:t xml:space="preserve">12.2. </w:t>
            </w:r>
            <w:r w:rsidR="00460653" w:rsidRPr="008F0CDB">
              <w:rPr>
                <w:lang w:val="en-US"/>
              </w:rPr>
              <w:t xml:space="preserve">Beneficiarul poate cere </w:t>
            </w:r>
            <w:r w:rsidR="00BB2CB2" w:rsidRPr="008F0CDB">
              <w:rPr>
                <w:lang w:val="en-US"/>
              </w:rPr>
              <w:t>rezoluțiunea</w:t>
            </w:r>
            <w:r w:rsidR="00C33344" w:rsidRPr="008F0CDB">
              <w:rPr>
                <w:lang w:val="en-US"/>
              </w:rPr>
              <w:t xml:space="preserve"> </w:t>
            </w:r>
            <w:r w:rsidR="00460653" w:rsidRPr="008F0CDB">
              <w:rPr>
                <w:lang w:val="en-US"/>
              </w:rPr>
              <w:t xml:space="preserve">contractului, dacă: </w:t>
            </w:r>
          </w:p>
          <w:p w14:paraId="42D1FABA" w14:textId="77777777" w:rsidR="00460653" w:rsidRPr="00FF430B" w:rsidRDefault="007323B6" w:rsidP="002F556B">
            <w:pPr>
              <w:pStyle w:val="Listparagraf"/>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14:paraId="0C8C9AEC" w14:textId="77777777" w:rsidR="00460653" w:rsidRPr="00FF430B" w:rsidRDefault="00A101F6" w:rsidP="002F556B">
            <w:pPr>
              <w:pStyle w:val="Listparagraf"/>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Listparagraf"/>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14:paraId="2E6126AF" w14:textId="77777777" w:rsidR="00460653" w:rsidRPr="00FF430B" w:rsidRDefault="007323B6" w:rsidP="002F556B">
            <w:pPr>
              <w:pStyle w:val="Listparagraf"/>
              <w:numPr>
                <w:ilvl w:val="0"/>
                <w:numId w:val="14"/>
              </w:numPr>
              <w:tabs>
                <w:tab w:val="clear" w:pos="1134"/>
                <w:tab w:val="left" w:pos="1276"/>
              </w:tabs>
              <w:ind w:left="0"/>
              <w:contextualSpacing/>
            </w:pPr>
            <w:r w:rsidRPr="00FF430B">
              <w:lastRenderedPageBreak/>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14:paraId="6015D69F" w14:textId="77777777" w:rsidR="00460653" w:rsidRPr="008F0CDB" w:rsidRDefault="007323B6" w:rsidP="00AB5B44">
            <w:pPr>
              <w:pStyle w:val="NormalWeb"/>
              <w:numPr>
                <w:ilvl w:val="1"/>
                <w:numId w:val="16"/>
              </w:numPr>
              <w:tabs>
                <w:tab w:val="left" w:pos="567"/>
              </w:tabs>
              <w:ind w:left="0" w:hanging="567"/>
              <w:rPr>
                <w:lang w:val="en-US"/>
              </w:rPr>
            </w:pPr>
            <w:r w:rsidRPr="008F0CDB">
              <w:rPr>
                <w:lang w:val="en-US"/>
              </w:rPr>
              <w:t xml:space="preserve">12.3. </w:t>
            </w:r>
            <w:r w:rsidR="00460653" w:rsidRPr="008F0CDB">
              <w:rPr>
                <w:lang w:val="en-US"/>
              </w:rPr>
              <w:t xml:space="preserve">Contractul se consideră </w:t>
            </w:r>
            <w:r w:rsidR="00BB2CB2" w:rsidRPr="008F0CDB">
              <w:rPr>
                <w:lang w:val="en-US"/>
              </w:rPr>
              <w:t>rezolvit</w:t>
            </w:r>
            <w:r w:rsidR="00460653" w:rsidRPr="008F0CDB">
              <w:rPr>
                <w:lang w:val="en-US"/>
              </w:rPr>
              <w:t>, dacă partea contractantă va comunica în scris cele</w:t>
            </w:r>
            <w:r w:rsidRPr="008F0CDB">
              <w:rPr>
                <w:lang w:val="en-US"/>
              </w:rPr>
              <w:t>i</w:t>
            </w:r>
            <w:r w:rsidR="00460653" w:rsidRPr="008F0CDB">
              <w:rPr>
                <w:lang w:val="en-US"/>
              </w:rPr>
              <w:t>lalte părţi contractante în termen de 15 zile motivele indicate la punctele 1</w:t>
            </w:r>
            <w:r w:rsidR="00D379F6" w:rsidRPr="008F0CDB">
              <w:rPr>
                <w:lang w:val="en-US"/>
              </w:rPr>
              <w:t>2</w:t>
            </w:r>
            <w:r w:rsidR="00460653" w:rsidRPr="008F0CDB">
              <w:rPr>
                <w:lang w:val="en-US"/>
              </w:rPr>
              <w:t>.1 şi 1</w:t>
            </w:r>
            <w:r w:rsidR="00D379F6" w:rsidRPr="008F0CDB">
              <w:rPr>
                <w:lang w:val="en-US"/>
              </w:rPr>
              <w:t>2</w:t>
            </w:r>
            <w:r w:rsidR="00460653" w:rsidRPr="008F0CDB">
              <w:rPr>
                <w:lang w:val="en-US"/>
              </w:rPr>
              <w:t xml:space="preserve">.2 din prezentul contract.  </w:t>
            </w:r>
          </w:p>
          <w:p w14:paraId="40D783CE" w14:textId="77777777" w:rsidR="00460653" w:rsidRPr="008F0CDB" w:rsidRDefault="007323B6" w:rsidP="00AB5B44">
            <w:pPr>
              <w:pStyle w:val="NormalWeb"/>
              <w:numPr>
                <w:ilvl w:val="1"/>
                <w:numId w:val="16"/>
              </w:numPr>
              <w:tabs>
                <w:tab w:val="left" w:pos="567"/>
              </w:tabs>
              <w:ind w:left="0" w:hanging="567"/>
              <w:rPr>
                <w:lang w:val="en-US"/>
              </w:rPr>
            </w:pPr>
            <w:r w:rsidRPr="008F0CDB">
              <w:rPr>
                <w:lang w:val="en-US"/>
              </w:rPr>
              <w:t xml:space="preserve">12.4. </w:t>
            </w:r>
            <w:r w:rsidR="00460653" w:rsidRPr="008F0CDB">
              <w:rPr>
                <w:lang w:val="en-US"/>
              </w:rPr>
              <w:t xml:space="preserve">Beneficiarul, în caz de </w:t>
            </w:r>
            <w:r w:rsidR="00BB2CB2" w:rsidRPr="008F0CDB">
              <w:rPr>
                <w:lang w:val="en-US"/>
              </w:rPr>
              <w:t>rezoluțiune</w:t>
            </w:r>
            <w:r w:rsidR="00460653" w:rsidRPr="008F0CDB">
              <w:rPr>
                <w:lang w:val="en-US"/>
              </w:rPr>
              <w:t>a contractului, va convoca comisia de recepţie care va efectua recepţia cantitativă şi calitativ</w:t>
            </w:r>
            <w:r w:rsidR="00D74B95" w:rsidRPr="008F0CDB">
              <w:rPr>
                <w:lang w:val="en-US"/>
              </w:rPr>
              <w:t>ă</w:t>
            </w:r>
            <w:r w:rsidR="00460653" w:rsidRPr="008F0CDB">
              <w:rPr>
                <w:lang w:val="en-US"/>
              </w:rPr>
              <w:t xml:space="preserve"> a lucrărilor executate</w:t>
            </w:r>
            <w:r w:rsidR="00D74B95" w:rsidRPr="008F0CDB">
              <w:rPr>
                <w:lang w:val="en-US"/>
              </w:rPr>
              <w:t>,</w:t>
            </w:r>
            <w:r w:rsidR="00C33344" w:rsidRPr="008F0CDB">
              <w:rPr>
                <w:lang w:val="en-US"/>
              </w:rPr>
              <w:t xml:space="preserve"> </w:t>
            </w:r>
            <w:r w:rsidR="00D74B95" w:rsidRPr="008F0CDB">
              <w:rPr>
                <w:lang w:val="en-US"/>
              </w:rPr>
              <w:t xml:space="preserve">în maximum 15 zile de la data </w:t>
            </w:r>
            <w:r w:rsidR="00BB2CB2" w:rsidRPr="008F0CDB">
              <w:rPr>
                <w:lang w:val="en-US"/>
              </w:rPr>
              <w:t>rezoluțiunii</w:t>
            </w:r>
            <w:r w:rsidR="00C33344" w:rsidRPr="008F0CDB">
              <w:rPr>
                <w:lang w:val="en-US"/>
              </w:rPr>
              <w:t xml:space="preserve"> </w:t>
            </w:r>
            <w:r w:rsidR="00D74B95" w:rsidRPr="008F0CDB">
              <w:rPr>
                <w:lang w:val="en-US"/>
              </w:rPr>
              <w:t>contractului.</w:t>
            </w:r>
          </w:p>
          <w:p w14:paraId="26E83AD9" w14:textId="77777777" w:rsidR="00460653" w:rsidRPr="008F0CDB" w:rsidRDefault="007323B6" w:rsidP="00AB5B44">
            <w:pPr>
              <w:pStyle w:val="NormalWeb"/>
              <w:numPr>
                <w:ilvl w:val="1"/>
                <w:numId w:val="16"/>
              </w:numPr>
              <w:tabs>
                <w:tab w:val="left" w:pos="567"/>
              </w:tabs>
              <w:ind w:left="0" w:hanging="567"/>
              <w:rPr>
                <w:lang w:val="en-US"/>
              </w:rPr>
            </w:pPr>
            <w:r w:rsidRPr="008F0CDB">
              <w:rPr>
                <w:lang w:val="en-US"/>
              </w:rPr>
              <w:t xml:space="preserve">12.5. </w:t>
            </w:r>
            <w:r w:rsidR="00460653" w:rsidRPr="008F0CDB">
              <w:rPr>
                <w:lang w:val="en-US"/>
              </w:rPr>
              <w:t xml:space="preserve">În cazul </w:t>
            </w:r>
            <w:r w:rsidR="00BB2CB2" w:rsidRPr="008F0CDB">
              <w:rPr>
                <w:lang w:val="en-US"/>
              </w:rPr>
              <w:t>rezoluțiunii</w:t>
            </w:r>
            <w:r w:rsidR="00C33344" w:rsidRPr="008F0CDB">
              <w:rPr>
                <w:lang w:val="en-US"/>
              </w:rPr>
              <w:t xml:space="preserve"> </w:t>
            </w:r>
            <w:r w:rsidR="00460653" w:rsidRPr="008F0CDB">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8F0CDB">
              <w:rPr>
                <w:lang w:val="en-US"/>
              </w:rPr>
              <w:t>rezolvit</w:t>
            </w:r>
            <w:r w:rsidR="00C33344" w:rsidRPr="008F0CDB">
              <w:rPr>
                <w:lang w:val="en-US"/>
              </w:rPr>
              <w:t xml:space="preserve"> </w:t>
            </w:r>
            <w:r w:rsidR="00460653" w:rsidRPr="008F0CDB">
              <w:rPr>
                <w:lang w:val="en-US"/>
              </w:rPr>
              <w:t xml:space="preserve">contractul. </w:t>
            </w:r>
          </w:p>
          <w:p w14:paraId="36265579" w14:textId="77777777" w:rsidR="00460653" w:rsidRPr="008F0CDB" w:rsidRDefault="007323B6" w:rsidP="00AB5B44">
            <w:pPr>
              <w:pStyle w:val="NormalWeb"/>
              <w:numPr>
                <w:ilvl w:val="1"/>
                <w:numId w:val="16"/>
              </w:numPr>
              <w:tabs>
                <w:tab w:val="left" w:pos="567"/>
              </w:tabs>
              <w:ind w:left="0" w:hanging="567"/>
              <w:rPr>
                <w:lang w:val="en-US"/>
              </w:rPr>
            </w:pPr>
            <w:r w:rsidRPr="008F0CDB">
              <w:rPr>
                <w:lang w:val="en-US"/>
              </w:rPr>
              <w:t xml:space="preserve">12.6. </w:t>
            </w:r>
            <w:r w:rsidR="00460653" w:rsidRPr="008F0CDB">
              <w:rPr>
                <w:lang w:val="en-US"/>
              </w:rPr>
              <w:t>După rez</w:t>
            </w:r>
            <w:r w:rsidR="00892A6D" w:rsidRPr="008F0CDB">
              <w:rPr>
                <w:lang w:val="en-US"/>
              </w:rPr>
              <w:t>oluțiunea</w:t>
            </w:r>
            <w:r w:rsidR="00460653" w:rsidRPr="008F0CDB">
              <w:rPr>
                <w:lang w:val="en-US"/>
              </w:rPr>
              <w:t xml:space="preserve"> contractului, Beneficiarul poate continua execuţia lucrărilor cu respectarea prevederilor legale. </w:t>
            </w:r>
          </w:p>
          <w:p w14:paraId="77A9D719" w14:textId="77777777" w:rsidR="00E22640" w:rsidRPr="008F0CDB" w:rsidRDefault="00E22640" w:rsidP="00E22640">
            <w:pPr>
              <w:pStyle w:val="NormalWeb"/>
              <w:tabs>
                <w:tab w:val="left" w:pos="567"/>
                <w:tab w:val="left" w:pos="2070"/>
              </w:tabs>
              <w:ind w:firstLine="0"/>
              <w:rPr>
                <w:lang w:val="en-US"/>
              </w:rPr>
            </w:pPr>
            <w:r w:rsidRPr="008F0CDB">
              <w:rPr>
                <w:lang w:val="en-US"/>
              </w:rPr>
              <w:t>12.7. Cazuri specifice de încetare a contractului de achiziţii publice:</w:t>
            </w:r>
          </w:p>
          <w:p w14:paraId="49ADD99C" w14:textId="15DBE3A9" w:rsidR="00E22640" w:rsidRPr="008F0CDB" w:rsidRDefault="00E22640" w:rsidP="00E22640">
            <w:pPr>
              <w:pStyle w:val="NormalWeb"/>
              <w:tabs>
                <w:tab w:val="left" w:pos="567"/>
                <w:tab w:val="left" w:pos="2070"/>
              </w:tabs>
              <w:ind w:firstLine="284"/>
              <w:rPr>
                <w:lang w:val="en-US"/>
              </w:rPr>
            </w:pPr>
            <w:r w:rsidRPr="008F0CDB">
              <w:rPr>
                <w:lang w:val="en-US"/>
              </w:rPr>
              <w:t xml:space="preserve">     </w:t>
            </w:r>
            <w:r w:rsidR="00F168DC" w:rsidRPr="008F0CDB">
              <w:rPr>
                <w:lang w:val="en-US"/>
              </w:rPr>
              <w:t>Beneficiarul</w:t>
            </w:r>
            <w:r w:rsidRPr="008F0CDB">
              <w:rPr>
                <w:lang w:val="en-US"/>
              </w:rPr>
              <w:t xml:space="preserve"> are dreptul de a </w:t>
            </w:r>
            <w:r w:rsidR="0060188C" w:rsidRPr="008F0CDB">
              <w:rPr>
                <w:lang w:val="en-US"/>
              </w:rPr>
              <w:t>rezolvi</w:t>
            </w:r>
            <w:r w:rsidR="00C33344" w:rsidRPr="008F0CDB">
              <w:rPr>
                <w:lang w:val="en-US"/>
              </w:rPr>
              <w:t xml:space="preserve"> </w:t>
            </w:r>
            <w:r w:rsidRPr="008F0CDB">
              <w:rPr>
                <w:lang w:val="en-US"/>
              </w:rPr>
              <w:t>unilateral un contract de achiziţii publice în perioada de valabilitate a acestuia în una dintre următoarele situaţii:</w:t>
            </w:r>
          </w:p>
          <w:p w14:paraId="2D821582" w14:textId="57F8FC30" w:rsidR="00E22640" w:rsidRPr="008F0CDB" w:rsidRDefault="00E22640" w:rsidP="00E22640">
            <w:pPr>
              <w:pStyle w:val="NormalWeb"/>
              <w:tabs>
                <w:tab w:val="left" w:pos="567"/>
                <w:tab w:val="left" w:pos="2070"/>
              </w:tabs>
              <w:rPr>
                <w:lang w:val="en-US"/>
              </w:rPr>
            </w:pPr>
            <w:r w:rsidRPr="008F0CDB">
              <w:rPr>
                <w:lang w:val="en-US"/>
              </w:rPr>
              <w:t xml:space="preserve">    a) contractantul se afla, la momentul atribuirii lui, în una dintre situaţiile care ar fi determinat excluderea sa din proce</w:t>
            </w:r>
            <w:r w:rsidR="00C33344" w:rsidRPr="008F0CDB">
              <w:rPr>
                <w:lang w:val="en-US"/>
              </w:rPr>
              <w:t>dura de atribuire potrivit art.</w:t>
            </w:r>
            <w:r w:rsidR="00DF4DCF" w:rsidRPr="008F0CDB">
              <w:rPr>
                <w:lang w:val="en-US"/>
              </w:rPr>
              <w:t xml:space="preserve"> </w:t>
            </w:r>
            <w:r w:rsidRPr="008F0CDB">
              <w:rPr>
                <w:lang w:val="en-US"/>
              </w:rPr>
              <w:t>19</w:t>
            </w:r>
            <w:r w:rsidR="00802287" w:rsidRPr="008F0CDB">
              <w:rPr>
                <w:lang w:val="en-US"/>
              </w:rPr>
              <w:t xml:space="preserve"> al Legii </w:t>
            </w:r>
            <w:r w:rsidR="0060188C" w:rsidRPr="008F0CDB">
              <w:rPr>
                <w:lang w:val="en-US"/>
              </w:rPr>
              <w:t>nr.</w:t>
            </w:r>
            <w:r w:rsidR="00FF5CB2" w:rsidRPr="008F0CDB">
              <w:rPr>
                <w:lang w:val="en-US"/>
              </w:rPr>
              <w:t xml:space="preserve"> </w:t>
            </w:r>
            <w:r w:rsidR="00802287" w:rsidRPr="008F0CDB">
              <w:rPr>
                <w:lang w:val="en-US"/>
              </w:rPr>
              <w:t>131/2015 privind achizițiile publice</w:t>
            </w:r>
            <w:r w:rsidRPr="008F0CDB">
              <w:rPr>
                <w:lang w:val="en-US"/>
              </w:rPr>
              <w:t>;</w:t>
            </w:r>
          </w:p>
          <w:p w14:paraId="727FDBEA" w14:textId="16282731" w:rsidR="00E22640" w:rsidRPr="008F0CDB" w:rsidRDefault="00E22640" w:rsidP="00E22640">
            <w:pPr>
              <w:pStyle w:val="NormalWeb"/>
              <w:tabs>
                <w:tab w:val="left" w:pos="567"/>
                <w:tab w:val="left" w:pos="2070"/>
              </w:tabs>
              <w:rPr>
                <w:lang w:val="en-US"/>
              </w:rPr>
            </w:pPr>
            <w:r w:rsidRPr="008F0CDB">
              <w:rPr>
                <w:lang w:val="en-US"/>
              </w:rPr>
              <w:t xml:space="preserve">    b) contractul a făcut obiectul unei modificări substanțiale care necesita o nouă procedură de achiziție publică în conformitate cu art. 76</w:t>
            </w:r>
            <w:r w:rsidR="00802287" w:rsidRPr="008F0CDB">
              <w:rPr>
                <w:lang w:val="en-US"/>
              </w:rPr>
              <w:t xml:space="preserve"> al Legii </w:t>
            </w:r>
            <w:r w:rsidR="0060188C" w:rsidRPr="008F0CDB">
              <w:rPr>
                <w:lang w:val="en-US"/>
              </w:rPr>
              <w:t>nr.</w:t>
            </w:r>
            <w:r w:rsidR="00DF4DCF" w:rsidRPr="008F0CDB">
              <w:rPr>
                <w:lang w:val="en-US"/>
              </w:rPr>
              <w:t xml:space="preserve"> </w:t>
            </w:r>
            <w:r w:rsidR="00802287" w:rsidRPr="008F0CDB">
              <w:rPr>
                <w:lang w:val="en-US"/>
              </w:rPr>
              <w:t>131/2015 privind achizițiile publice</w:t>
            </w:r>
            <w:r w:rsidRPr="008F0CDB">
              <w:rPr>
                <w:lang w:val="en-US"/>
              </w:rPr>
              <w:t>;</w:t>
            </w:r>
          </w:p>
          <w:p w14:paraId="2E2488FC" w14:textId="1D7433BB" w:rsidR="00E22640" w:rsidRPr="008F0CDB" w:rsidRDefault="00E22640" w:rsidP="00E22640">
            <w:pPr>
              <w:pStyle w:val="NormalWeb"/>
              <w:tabs>
                <w:tab w:val="left" w:pos="567"/>
                <w:tab w:val="left" w:pos="2070"/>
              </w:tabs>
              <w:rPr>
                <w:lang w:val="en-US"/>
              </w:rPr>
            </w:pPr>
            <w:r w:rsidRPr="008F0CDB">
              <w:rPr>
                <w:lang w:val="en-US"/>
              </w:rPr>
              <w:t xml:space="preserve">    c) contractul nu ar fi trebuit să fie atribui</w:t>
            </w:r>
            <w:r w:rsidR="00C33344" w:rsidRPr="008F0CDB">
              <w:rPr>
                <w:lang w:val="en-US"/>
              </w:rPr>
              <w:t>t contractantului respectiv, avâ</w:t>
            </w:r>
            <w:r w:rsidRPr="008F0CDB">
              <w:rPr>
                <w:lang w:val="en-US"/>
              </w:rPr>
              <w:t xml:space="preserve">nd în vedere o încălcare gravă a obligaţiilor ce rezultă din </w:t>
            </w:r>
            <w:r w:rsidR="00802287" w:rsidRPr="008F0CDB">
              <w:rPr>
                <w:lang w:val="en-US"/>
              </w:rPr>
              <w:t xml:space="preserve">Legea </w:t>
            </w:r>
            <w:r w:rsidR="0060188C" w:rsidRPr="008F0CDB">
              <w:rPr>
                <w:lang w:val="en-US"/>
              </w:rPr>
              <w:t>nr.</w:t>
            </w:r>
            <w:r w:rsidR="00DF4DCF" w:rsidRPr="008F0CDB">
              <w:rPr>
                <w:lang w:val="en-US"/>
              </w:rPr>
              <w:t xml:space="preserve"> </w:t>
            </w:r>
            <w:r w:rsidR="00802287" w:rsidRPr="008F0CDB">
              <w:rPr>
                <w:lang w:val="en-US"/>
              </w:rPr>
              <w:t>131/2015 priviind achizițiile publice</w:t>
            </w:r>
            <w:r w:rsidRPr="008F0CDB">
              <w:rPr>
                <w:lang w:val="en-US"/>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8F0CDB" w:rsidRDefault="00E22640" w:rsidP="00802287">
            <w:pPr>
              <w:pStyle w:val="NormalWeb"/>
              <w:tabs>
                <w:tab w:val="left" w:pos="567"/>
                <w:tab w:val="left" w:pos="2070"/>
              </w:tabs>
              <w:ind w:firstLine="0"/>
              <w:rPr>
                <w:lang w:val="en-US"/>
              </w:rPr>
            </w:pPr>
          </w:p>
          <w:p w14:paraId="27E6DB0A" w14:textId="77777777" w:rsidR="00460653" w:rsidRPr="00FF430B" w:rsidRDefault="007323B6" w:rsidP="00AB5B44">
            <w:pPr>
              <w:pStyle w:val="Listparagraf"/>
              <w:numPr>
                <w:ilvl w:val="0"/>
                <w:numId w:val="16"/>
              </w:numPr>
              <w:tabs>
                <w:tab w:val="clear" w:pos="1134"/>
                <w:tab w:val="left" w:pos="3705"/>
              </w:tabs>
              <w:ind w:left="0"/>
              <w:contextualSpacing/>
            </w:pPr>
            <w:r w:rsidRPr="00FF430B">
              <w:rPr>
                <w:b/>
              </w:rPr>
              <w:t xml:space="preserve">13. </w:t>
            </w:r>
            <w:r w:rsidR="00460653" w:rsidRPr="00FF430B">
              <w:rPr>
                <w:b/>
              </w:rPr>
              <w:t>DISPOZIŢII FINALE</w:t>
            </w:r>
          </w:p>
          <w:p w14:paraId="5E6DD7B0" w14:textId="77777777" w:rsidR="00460653" w:rsidRPr="008F0CDB" w:rsidRDefault="007323B6" w:rsidP="00AB5B44">
            <w:pPr>
              <w:pStyle w:val="NormalWeb"/>
              <w:numPr>
                <w:ilvl w:val="1"/>
                <w:numId w:val="16"/>
              </w:numPr>
              <w:tabs>
                <w:tab w:val="left" w:pos="567"/>
              </w:tabs>
              <w:ind w:left="0" w:hanging="567"/>
              <w:rPr>
                <w:lang w:val="en-US"/>
              </w:rPr>
            </w:pPr>
            <w:r w:rsidRPr="008F0CDB">
              <w:rPr>
                <w:lang w:val="en-US"/>
              </w:rPr>
              <w:t xml:space="preserve">13.1. </w:t>
            </w:r>
            <w:r w:rsidR="00460653" w:rsidRPr="008F0CDB">
              <w:rPr>
                <w:lang w:val="en-US"/>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14:paraId="706BC15E" w14:textId="77777777"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14:paraId="70E6208B" w14:textId="77777777"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14:paraId="477B55D4" w14:textId="77777777"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14:paraId="61987E0E" w14:textId="77777777"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14:paraId="3228C956" w14:textId="77777777" w:rsidR="00460653" w:rsidRPr="008F0CDB" w:rsidRDefault="007323B6" w:rsidP="00AB5B44">
            <w:pPr>
              <w:pStyle w:val="NormalWeb"/>
              <w:numPr>
                <w:ilvl w:val="1"/>
                <w:numId w:val="16"/>
              </w:numPr>
              <w:tabs>
                <w:tab w:val="left" w:pos="567"/>
              </w:tabs>
              <w:ind w:left="0" w:hanging="567"/>
              <w:rPr>
                <w:lang w:val="en-US"/>
              </w:rPr>
            </w:pPr>
            <w:r w:rsidRPr="008F0CDB">
              <w:rPr>
                <w:lang w:val="en-US"/>
              </w:rPr>
              <w:t xml:space="preserve">13.2. </w:t>
            </w:r>
            <w:r w:rsidR="00460653" w:rsidRPr="008F0CDB">
              <w:rPr>
                <w:lang w:val="en-US"/>
              </w:rPr>
              <w:t>Documentele contractului vor fi întocmite în limba română.</w:t>
            </w:r>
          </w:p>
          <w:p w14:paraId="61C0B172" w14:textId="77777777" w:rsidR="00D379F6" w:rsidRPr="008F0CDB" w:rsidRDefault="007323B6" w:rsidP="00AB5B44">
            <w:pPr>
              <w:pStyle w:val="NormalWeb"/>
              <w:numPr>
                <w:ilvl w:val="1"/>
                <w:numId w:val="16"/>
              </w:numPr>
              <w:tabs>
                <w:tab w:val="left" w:pos="567"/>
              </w:tabs>
              <w:ind w:left="0" w:hanging="567"/>
              <w:rPr>
                <w:lang w:val="en-US"/>
              </w:rPr>
            </w:pPr>
            <w:r w:rsidRPr="008F0CDB">
              <w:rPr>
                <w:lang w:val="en-US"/>
              </w:rPr>
              <w:t>13.</w:t>
            </w:r>
            <w:r w:rsidR="001873A6" w:rsidRPr="008F0CDB">
              <w:rPr>
                <w:lang w:val="en-US"/>
              </w:rPr>
              <w:t>3</w:t>
            </w:r>
            <w:r w:rsidRPr="008F0CDB">
              <w:rPr>
                <w:lang w:val="en-US"/>
              </w:rPr>
              <w:t xml:space="preserve">. </w:t>
            </w:r>
            <w:r w:rsidR="00D379F6" w:rsidRPr="008F0CDB">
              <w:rPr>
                <w:lang w:val="en-US"/>
              </w:rPr>
              <w:t>Prezentul Contract reprezintă acordul de voinţă al părţilor</w:t>
            </w:r>
            <w:r w:rsidR="00C33344" w:rsidRPr="008F0CDB">
              <w:rPr>
                <w:lang w:val="en-US"/>
              </w:rPr>
              <w:t xml:space="preserve"> </w:t>
            </w:r>
            <w:r w:rsidR="00D379F6" w:rsidRPr="008F0CDB">
              <w:rPr>
                <w:lang w:val="en-US"/>
              </w:rPr>
              <w:t>şi se consideră semnat la data aplicării ultimei semnături de către una dintre părți.</w:t>
            </w:r>
          </w:p>
          <w:p w14:paraId="38644E03" w14:textId="77777777" w:rsidR="00460653" w:rsidRPr="008F0CDB" w:rsidRDefault="007323B6" w:rsidP="00AB5B44">
            <w:pPr>
              <w:pStyle w:val="NormalWeb"/>
              <w:numPr>
                <w:ilvl w:val="1"/>
                <w:numId w:val="16"/>
              </w:numPr>
              <w:tabs>
                <w:tab w:val="left" w:pos="567"/>
                <w:tab w:val="left" w:pos="4005"/>
              </w:tabs>
              <w:ind w:left="0" w:hanging="567"/>
              <w:contextualSpacing/>
              <w:rPr>
                <w:lang w:val="en-US"/>
              </w:rPr>
            </w:pPr>
            <w:r w:rsidRPr="008F0CDB">
              <w:rPr>
                <w:lang w:val="en-US"/>
              </w:rPr>
              <w:t>13.</w:t>
            </w:r>
            <w:r w:rsidR="001873A6" w:rsidRPr="008F0CDB">
              <w:rPr>
                <w:lang w:val="en-US"/>
              </w:rPr>
              <w:t>4</w:t>
            </w:r>
            <w:r w:rsidRPr="008F0CDB">
              <w:rPr>
                <w:lang w:val="en-US"/>
              </w:rPr>
              <w:t xml:space="preserve">. </w:t>
            </w:r>
            <w:r w:rsidR="00D379F6" w:rsidRPr="008F0CDB">
              <w:rPr>
                <w:lang w:val="en-US"/>
              </w:rPr>
              <w:t xml:space="preserve">Pentru confirmarea celor menţionate, </w:t>
            </w:r>
            <w:r w:rsidR="009D3792" w:rsidRPr="008F0CDB">
              <w:rPr>
                <w:lang w:val="en-US"/>
              </w:rPr>
              <w:t>p</w:t>
            </w:r>
            <w:r w:rsidR="00D379F6" w:rsidRPr="008F0CDB">
              <w:rPr>
                <w:lang w:val="en-US"/>
              </w:rPr>
              <w:t xml:space="preserve">ărţile au semnat prezentul Contract în conformitate cu legislaţia Republicii Moldova, la data şi anul indicate, </w:t>
            </w:r>
            <w:r w:rsidR="00460653" w:rsidRPr="008F0CDB">
              <w:rPr>
                <w:lang w:val="en-US"/>
              </w:rPr>
              <w:t xml:space="preserve">fiind valabil până la </w:t>
            </w:r>
            <w:r w:rsidR="00684D44" w:rsidRPr="008F0CDB">
              <w:rPr>
                <w:lang w:val="en-US"/>
              </w:rPr>
              <w:t>……./</w:t>
            </w:r>
            <w:r w:rsidR="00D379F6" w:rsidRPr="008F0CDB">
              <w:rPr>
                <w:lang w:val="en-US"/>
              </w:rPr>
              <w:t>recepția finală a lucrărilor</w:t>
            </w:r>
            <w:r w:rsidR="00460653" w:rsidRPr="008F0CDB">
              <w:rPr>
                <w:lang w:val="en-US"/>
              </w:rPr>
              <w:t>.</w:t>
            </w:r>
          </w:p>
          <w:p w14:paraId="7B119CA2" w14:textId="77777777" w:rsidR="00877B36" w:rsidRPr="00FF430B" w:rsidRDefault="00877B36" w:rsidP="00877B36">
            <w:pPr>
              <w:tabs>
                <w:tab w:val="left" w:pos="2295"/>
              </w:tabs>
              <w:jc w:val="both"/>
            </w:pPr>
          </w:p>
          <w:p w14:paraId="6DB2E0FE" w14:textId="77777777" w:rsidR="00877B36" w:rsidRPr="00FF430B" w:rsidRDefault="00877B36" w:rsidP="00877B36">
            <w:pPr>
              <w:tabs>
                <w:tab w:val="left" w:pos="2295"/>
              </w:tabs>
              <w:jc w:val="both"/>
            </w:pPr>
          </w:p>
          <w:p w14:paraId="026E7114" w14:textId="77777777" w:rsidR="00877B36" w:rsidRPr="00FF430B" w:rsidRDefault="00877B36" w:rsidP="00877B36">
            <w:pPr>
              <w:tabs>
                <w:tab w:val="left" w:pos="2295"/>
              </w:tabs>
              <w:jc w:val="both"/>
            </w:pPr>
          </w:p>
          <w:p w14:paraId="61F4C908" w14:textId="77777777" w:rsidR="00877B36" w:rsidRPr="00FF430B" w:rsidRDefault="00877B36" w:rsidP="00877B36">
            <w:pPr>
              <w:tabs>
                <w:tab w:val="left" w:pos="2295"/>
              </w:tabs>
              <w:jc w:val="both"/>
            </w:pPr>
          </w:p>
          <w:p w14:paraId="06D11DAA" w14:textId="77777777" w:rsidR="00877B36" w:rsidRPr="00FF430B" w:rsidRDefault="00877B36" w:rsidP="00877B36">
            <w:pPr>
              <w:tabs>
                <w:tab w:val="left" w:pos="2295"/>
              </w:tabs>
              <w:jc w:val="both"/>
            </w:pPr>
          </w:p>
          <w:p w14:paraId="1F6BC080" w14:textId="77777777" w:rsidR="00877B36" w:rsidRPr="00FF430B" w:rsidRDefault="00877B36" w:rsidP="00877B36">
            <w:pPr>
              <w:tabs>
                <w:tab w:val="left" w:pos="2295"/>
              </w:tabs>
              <w:jc w:val="both"/>
            </w:pPr>
          </w:p>
          <w:p w14:paraId="03C4BBC1" w14:textId="77777777" w:rsidR="00877B36" w:rsidRPr="00FF430B" w:rsidRDefault="00877B36" w:rsidP="00877B36">
            <w:pPr>
              <w:tabs>
                <w:tab w:val="left" w:pos="2295"/>
              </w:tabs>
              <w:jc w:val="both"/>
            </w:pPr>
          </w:p>
          <w:p w14:paraId="2D639901" w14:textId="77777777" w:rsidR="00877B36" w:rsidRPr="00FF430B" w:rsidRDefault="00877B36" w:rsidP="00877B36">
            <w:pPr>
              <w:tabs>
                <w:tab w:val="left" w:pos="2295"/>
              </w:tabs>
              <w:jc w:val="both"/>
            </w:pPr>
          </w:p>
          <w:p w14:paraId="1CAF6945" w14:textId="5E9D32F2" w:rsidR="00C33344" w:rsidRPr="00FF430B" w:rsidRDefault="00C33344" w:rsidP="00877B36">
            <w:pPr>
              <w:tabs>
                <w:tab w:val="left" w:pos="2295"/>
              </w:tabs>
              <w:jc w:val="both"/>
            </w:pPr>
          </w:p>
          <w:p w14:paraId="3B1DFA76" w14:textId="6289F079" w:rsidR="00877B36" w:rsidRPr="00FF430B" w:rsidRDefault="00877B36" w:rsidP="00877B36">
            <w:pPr>
              <w:tabs>
                <w:tab w:val="left" w:pos="2295"/>
              </w:tabs>
              <w:jc w:val="both"/>
            </w:pPr>
          </w:p>
          <w:p w14:paraId="081E5D1C" w14:textId="77777777" w:rsidR="00877B36" w:rsidRPr="00FF430B" w:rsidRDefault="00877B36" w:rsidP="00877B36">
            <w:pPr>
              <w:tabs>
                <w:tab w:val="left" w:pos="2295"/>
              </w:tabs>
              <w:jc w:val="both"/>
            </w:pPr>
          </w:p>
          <w:p w14:paraId="0FE69F4A" w14:textId="77777777" w:rsidR="00877B36" w:rsidRPr="00FF430B" w:rsidRDefault="00877B36" w:rsidP="00877B36">
            <w:pPr>
              <w:pStyle w:val="Listparagraf"/>
              <w:numPr>
                <w:ilvl w:val="3"/>
                <w:numId w:val="3"/>
              </w:numPr>
              <w:tabs>
                <w:tab w:val="left" w:pos="2295"/>
              </w:tabs>
            </w:pPr>
            <w:r w:rsidRPr="00FF430B">
              <w:rPr>
                <w:b/>
              </w:rPr>
              <w:t xml:space="preserve">PARTEA CE ȚINE DE CONDIȚIILE </w:t>
            </w:r>
          </w:p>
          <w:p w14:paraId="1D79A27E" w14:textId="77777777" w:rsidR="00877B36" w:rsidRPr="00FF430B" w:rsidRDefault="00877B36" w:rsidP="00877B36">
            <w:pPr>
              <w:pStyle w:val="Listparagraf"/>
              <w:numPr>
                <w:ilvl w:val="0"/>
                <w:numId w:val="0"/>
              </w:numPr>
              <w:tabs>
                <w:tab w:val="left" w:pos="2295"/>
              </w:tabs>
              <w:ind w:left="3240"/>
            </w:pPr>
            <w:r w:rsidRPr="00FF430B">
              <w:rPr>
                <w:b/>
              </w:rPr>
              <w:t>SPECIALE A CONTRACTULUI</w:t>
            </w:r>
          </w:p>
          <w:p w14:paraId="5E5B6F9F" w14:textId="77777777" w:rsidR="00877B36" w:rsidRPr="00FF430B" w:rsidRDefault="00877B36" w:rsidP="00877B36">
            <w:pPr>
              <w:jc w:val="center"/>
            </w:pPr>
            <w:r w:rsidRPr="00FF430B">
              <w:lastRenderedPageBreak/>
              <w:t xml:space="preserve">             (</w:t>
            </w:r>
            <w:r w:rsidRPr="00FF430B">
              <w:rPr>
                <w:sz w:val="20"/>
                <w:szCs w:val="20"/>
              </w:rPr>
              <w:t>LA NECESITATE)</w:t>
            </w:r>
          </w:p>
          <w:p w14:paraId="74D61B46" w14:textId="77777777" w:rsidR="00460653" w:rsidRPr="00FF430B" w:rsidRDefault="00460653" w:rsidP="00196AB4">
            <w:pPr>
              <w:tabs>
                <w:tab w:val="left" w:pos="567"/>
                <w:tab w:val="left" w:pos="4005"/>
              </w:tabs>
              <w:jc w:val="both"/>
            </w:pPr>
          </w:p>
          <w:p w14:paraId="54E13794" w14:textId="77777777" w:rsidR="00877B36" w:rsidRPr="00FF430B" w:rsidRDefault="00877B36" w:rsidP="00196AB4">
            <w:pPr>
              <w:tabs>
                <w:tab w:val="left" w:pos="567"/>
                <w:tab w:val="left" w:pos="4005"/>
              </w:tabs>
              <w:jc w:val="both"/>
            </w:pPr>
          </w:p>
          <w:p w14:paraId="5F1DF903" w14:textId="77777777" w:rsidR="004D7C86" w:rsidRPr="00FF430B" w:rsidRDefault="004D7C86" w:rsidP="00196AB4">
            <w:pPr>
              <w:tabs>
                <w:tab w:val="left" w:pos="567"/>
                <w:tab w:val="left" w:pos="4005"/>
              </w:tabs>
              <w:jc w:val="both"/>
            </w:pPr>
          </w:p>
          <w:p w14:paraId="1BE6D689" w14:textId="77777777" w:rsidR="004D7C86" w:rsidRPr="00FF430B" w:rsidRDefault="004D7C86" w:rsidP="00196AB4">
            <w:pPr>
              <w:tabs>
                <w:tab w:val="left" w:pos="567"/>
                <w:tab w:val="left" w:pos="4005"/>
              </w:tabs>
              <w:jc w:val="both"/>
            </w:pPr>
          </w:p>
          <w:p w14:paraId="01C11593" w14:textId="77777777" w:rsidR="004D7C86" w:rsidRPr="00FF430B" w:rsidRDefault="004D7C86" w:rsidP="00196AB4">
            <w:pPr>
              <w:tabs>
                <w:tab w:val="left" w:pos="567"/>
                <w:tab w:val="left" w:pos="4005"/>
              </w:tabs>
              <w:jc w:val="both"/>
            </w:pPr>
          </w:p>
          <w:p w14:paraId="676546AC" w14:textId="77777777" w:rsidR="004D7C86" w:rsidRPr="00FF430B" w:rsidRDefault="004D7C86" w:rsidP="00196AB4">
            <w:pPr>
              <w:tabs>
                <w:tab w:val="left" w:pos="567"/>
                <w:tab w:val="left" w:pos="4005"/>
              </w:tabs>
              <w:jc w:val="both"/>
            </w:pPr>
          </w:p>
          <w:p w14:paraId="33551D03" w14:textId="77777777" w:rsidR="004D7C86" w:rsidRPr="00FF430B" w:rsidRDefault="004D7C86" w:rsidP="00196AB4">
            <w:pPr>
              <w:tabs>
                <w:tab w:val="left" w:pos="567"/>
                <w:tab w:val="left" w:pos="4005"/>
              </w:tabs>
              <w:jc w:val="both"/>
            </w:pPr>
          </w:p>
          <w:p w14:paraId="6346D57A" w14:textId="77777777" w:rsidR="004D7C86" w:rsidRPr="00FF430B" w:rsidRDefault="004D7C86" w:rsidP="00196AB4">
            <w:pPr>
              <w:tabs>
                <w:tab w:val="left" w:pos="567"/>
                <w:tab w:val="left" w:pos="4005"/>
              </w:tabs>
              <w:jc w:val="both"/>
            </w:pPr>
          </w:p>
          <w:p w14:paraId="2F789DE9" w14:textId="77777777" w:rsidR="004D7C86" w:rsidRPr="00FF430B" w:rsidRDefault="004D7C86" w:rsidP="00196AB4">
            <w:pPr>
              <w:tabs>
                <w:tab w:val="left" w:pos="567"/>
                <w:tab w:val="left" w:pos="4005"/>
              </w:tabs>
              <w:jc w:val="both"/>
            </w:pPr>
          </w:p>
          <w:p w14:paraId="414EBF66" w14:textId="77777777" w:rsidR="004D7C86" w:rsidRPr="00FF430B" w:rsidRDefault="004D7C86" w:rsidP="00196AB4">
            <w:pPr>
              <w:tabs>
                <w:tab w:val="left" w:pos="567"/>
                <w:tab w:val="left" w:pos="4005"/>
              </w:tabs>
              <w:jc w:val="both"/>
            </w:pPr>
          </w:p>
          <w:p w14:paraId="05117809" w14:textId="77777777" w:rsidR="004D7C86" w:rsidRPr="00FF430B" w:rsidRDefault="004D7C86" w:rsidP="00196AB4">
            <w:pPr>
              <w:tabs>
                <w:tab w:val="left" w:pos="567"/>
                <w:tab w:val="left" w:pos="4005"/>
              </w:tabs>
              <w:jc w:val="both"/>
            </w:pPr>
          </w:p>
          <w:p w14:paraId="0A36ABCB" w14:textId="77777777" w:rsidR="004D7C86" w:rsidRPr="00FF430B" w:rsidRDefault="004D7C86" w:rsidP="00196AB4">
            <w:pPr>
              <w:tabs>
                <w:tab w:val="left" w:pos="567"/>
                <w:tab w:val="left" w:pos="4005"/>
              </w:tabs>
              <w:jc w:val="both"/>
            </w:pPr>
          </w:p>
          <w:p w14:paraId="6E6938E6" w14:textId="77777777" w:rsidR="004D7C86" w:rsidRPr="00FF430B" w:rsidRDefault="004D7C86" w:rsidP="00196AB4">
            <w:pPr>
              <w:tabs>
                <w:tab w:val="left" w:pos="567"/>
                <w:tab w:val="left" w:pos="4005"/>
              </w:tabs>
              <w:jc w:val="both"/>
            </w:pPr>
          </w:p>
          <w:p w14:paraId="55B8CB8F" w14:textId="77777777" w:rsidR="004D7C86" w:rsidRPr="00FF430B" w:rsidRDefault="004D7C86" w:rsidP="00196AB4">
            <w:pPr>
              <w:tabs>
                <w:tab w:val="left" w:pos="567"/>
                <w:tab w:val="left" w:pos="4005"/>
              </w:tabs>
              <w:jc w:val="both"/>
            </w:pPr>
          </w:p>
          <w:p w14:paraId="2D661E78" w14:textId="77777777" w:rsidR="004D7C86" w:rsidRPr="00FF430B" w:rsidRDefault="004D7C86" w:rsidP="00196AB4">
            <w:pPr>
              <w:tabs>
                <w:tab w:val="left" w:pos="567"/>
                <w:tab w:val="left" w:pos="4005"/>
              </w:tabs>
              <w:jc w:val="both"/>
            </w:pPr>
          </w:p>
          <w:p w14:paraId="41AB9C30" w14:textId="77777777" w:rsidR="00877B36" w:rsidRPr="00FF430B" w:rsidRDefault="00877B36" w:rsidP="00196AB4">
            <w:pPr>
              <w:tabs>
                <w:tab w:val="left" w:pos="567"/>
                <w:tab w:val="left" w:pos="4005"/>
              </w:tabs>
              <w:jc w:val="both"/>
            </w:pPr>
          </w:p>
          <w:p w14:paraId="6F93B8EC" w14:textId="77777777" w:rsidR="00877B36" w:rsidRPr="00FF430B" w:rsidRDefault="00877B36" w:rsidP="00196AB4">
            <w:pPr>
              <w:tabs>
                <w:tab w:val="left" w:pos="567"/>
                <w:tab w:val="left" w:pos="4005"/>
              </w:tabs>
              <w:jc w:val="both"/>
            </w:pPr>
          </w:p>
          <w:p w14:paraId="112A2D9F" w14:textId="77777777" w:rsidR="00877B36" w:rsidRPr="00FF430B" w:rsidRDefault="00877B36" w:rsidP="00196AB4">
            <w:pPr>
              <w:tabs>
                <w:tab w:val="left" w:pos="567"/>
                <w:tab w:val="left" w:pos="4005"/>
              </w:tabs>
              <w:jc w:val="both"/>
            </w:pPr>
          </w:p>
          <w:p w14:paraId="1A24F838" w14:textId="77777777" w:rsidR="00460653" w:rsidRPr="00FF430B" w:rsidRDefault="00C33344" w:rsidP="00AB5B44">
            <w:pPr>
              <w:pStyle w:val="Listparagraf"/>
              <w:numPr>
                <w:ilvl w:val="0"/>
                <w:numId w:val="16"/>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14:paraId="17532C73" w14:textId="77777777"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pPr>
                  <w:r w:rsidRPr="00FF430B">
                    <w:rPr>
                      <w:b/>
                      <w:iCs/>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pPr>
                </w:p>
                <w:p w14:paraId="74E042B7" w14:textId="785D1257" w:rsidR="00D76BD0" w:rsidRDefault="00D76BD0" w:rsidP="00196AB4">
                  <w:pPr>
                    <w:tabs>
                      <w:tab w:val="left" w:pos="1134"/>
                      <w:tab w:val="left" w:pos="4680"/>
                      <w:tab w:val="left" w:pos="7020"/>
                    </w:tabs>
                    <w:suppressAutoHyphens/>
                    <w:ind w:firstLine="567"/>
                    <w:jc w:val="both"/>
                  </w:pPr>
                </w:p>
                <w:p w14:paraId="25957A8F" w14:textId="79867D47" w:rsidR="006A7C1C" w:rsidRDefault="006A7C1C" w:rsidP="00196AB4">
                  <w:pPr>
                    <w:tabs>
                      <w:tab w:val="left" w:pos="1134"/>
                      <w:tab w:val="left" w:pos="4680"/>
                      <w:tab w:val="left" w:pos="7020"/>
                    </w:tabs>
                    <w:suppressAutoHyphens/>
                    <w:ind w:firstLine="567"/>
                    <w:jc w:val="both"/>
                  </w:pPr>
                </w:p>
                <w:p w14:paraId="378112B1" w14:textId="77777777" w:rsidR="006A7C1C" w:rsidRPr="00FF430B" w:rsidRDefault="006A7C1C" w:rsidP="00196AB4">
                  <w:pPr>
                    <w:tabs>
                      <w:tab w:val="left" w:pos="1134"/>
                      <w:tab w:val="left" w:pos="4680"/>
                      <w:tab w:val="left" w:pos="7020"/>
                    </w:tabs>
                    <w:suppressAutoHyphens/>
                    <w:ind w:firstLine="567"/>
                    <w:jc w:val="both"/>
                  </w:pPr>
                </w:p>
                <w:p w14:paraId="5A6C4A82" w14:textId="77777777" w:rsidR="00D76BD0" w:rsidRPr="00FF430B" w:rsidRDefault="00D76BD0" w:rsidP="00196AB4">
                  <w:pPr>
                    <w:tabs>
                      <w:tab w:val="left" w:pos="1134"/>
                      <w:tab w:val="left" w:pos="4680"/>
                      <w:tab w:val="left" w:pos="7020"/>
                    </w:tabs>
                    <w:suppressAutoHyphens/>
                    <w:ind w:firstLine="567"/>
                    <w:jc w:val="both"/>
                  </w:pPr>
                </w:p>
                <w:p w14:paraId="077349F4" w14:textId="77777777" w:rsidR="00D76BD0" w:rsidRPr="00FF430B" w:rsidRDefault="00D76BD0" w:rsidP="00196AB4">
                  <w:pPr>
                    <w:tabs>
                      <w:tab w:val="left" w:pos="1134"/>
                      <w:tab w:val="left" w:pos="4680"/>
                      <w:tab w:val="left" w:pos="7020"/>
                    </w:tabs>
                    <w:suppressAutoHyphens/>
                    <w:ind w:firstLine="567"/>
                    <w:jc w:val="both"/>
                  </w:pPr>
                </w:p>
                <w:p w14:paraId="6CE8B841" w14:textId="77777777" w:rsidR="00D76BD0" w:rsidRPr="00FF430B" w:rsidRDefault="00D76BD0" w:rsidP="00196AB4">
                  <w:pPr>
                    <w:tabs>
                      <w:tab w:val="left" w:pos="1134"/>
                      <w:tab w:val="left" w:pos="4680"/>
                      <w:tab w:val="left" w:pos="7020"/>
                    </w:tabs>
                    <w:suppressAutoHyphens/>
                    <w:ind w:firstLine="567"/>
                    <w:jc w:val="both"/>
                  </w:pPr>
                </w:p>
              </w:tc>
            </w:tr>
          </w:tbl>
          <w:p w14:paraId="6C948A1A" w14:textId="77777777" w:rsidR="00460653" w:rsidRPr="00FF430B" w:rsidRDefault="00460653" w:rsidP="002B4D12">
            <w:pPr>
              <w:pStyle w:val="Listparagraf"/>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rPr>
                  </w:pPr>
                  <w:r w:rsidRPr="00FF430B">
                    <w:rPr>
                      <w:b/>
                    </w:rPr>
                    <w:t>ANTREPRENOR</w:t>
                  </w:r>
                </w:p>
              </w:tc>
              <w:tc>
                <w:tcPr>
                  <w:tcW w:w="4559" w:type="dxa"/>
                  <w:vAlign w:val="center"/>
                </w:tcPr>
                <w:p w14:paraId="50F4B20E" w14:textId="77777777" w:rsidR="00460653" w:rsidRPr="00FF430B" w:rsidRDefault="00460653" w:rsidP="00633782">
                  <w:pPr>
                    <w:jc w:val="center"/>
                    <w:rPr>
                      <w:b/>
                    </w:rPr>
                  </w:pPr>
                  <w:r w:rsidRPr="00FF430B">
                    <w:rPr>
                      <w:b/>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rPr>
                  </w:pPr>
                </w:p>
                <w:p w14:paraId="4BB83613" w14:textId="77777777" w:rsidR="00B96242" w:rsidRPr="00FF430B" w:rsidRDefault="00B96242" w:rsidP="00196AB4">
                  <w:pPr>
                    <w:jc w:val="both"/>
                    <w:rPr>
                      <w:b/>
                    </w:rPr>
                  </w:pPr>
                </w:p>
                <w:p w14:paraId="74FF57EE" w14:textId="77777777" w:rsidR="00460653" w:rsidRPr="00FF430B" w:rsidRDefault="00460653" w:rsidP="003E7B03">
                  <w:pPr>
                    <w:jc w:val="both"/>
                    <w:rPr>
                      <w:b/>
                    </w:rPr>
                  </w:pPr>
                </w:p>
              </w:tc>
              <w:tc>
                <w:tcPr>
                  <w:tcW w:w="4559" w:type="dxa"/>
                  <w:vAlign w:val="center"/>
                </w:tcPr>
                <w:p w14:paraId="02DD4E49" w14:textId="77777777" w:rsidR="00460653" w:rsidRPr="00FF430B" w:rsidRDefault="00460653" w:rsidP="00196AB4">
                  <w:pPr>
                    <w:jc w:val="both"/>
                    <w:rPr>
                      <w:b/>
                    </w:rPr>
                  </w:pPr>
                </w:p>
                <w:p w14:paraId="7F10EDB4" w14:textId="77777777" w:rsidR="00460653" w:rsidRPr="00FF430B" w:rsidRDefault="00460653" w:rsidP="00196AB4">
                  <w:pPr>
                    <w:jc w:val="both"/>
                    <w:rPr>
                      <w:b/>
                    </w:rPr>
                  </w:pPr>
                </w:p>
                <w:p w14:paraId="477C1285" w14:textId="77777777" w:rsidR="00460653" w:rsidRPr="00FF430B" w:rsidRDefault="00460653" w:rsidP="003E7B03">
                  <w:pPr>
                    <w:jc w:val="both"/>
                    <w:rPr>
                      <w:b/>
                    </w:rPr>
                  </w:pPr>
                </w:p>
              </w:tc>
            </w:tr>
          </w:tbl>
          <w:p w14:paraId="7C904C7E" w14:textId="77777777" w:rsidR="00F7186F" w:rsidRPr="00FF430B" w:rsidRDefault="00F7186F" w:rsidP="00196AB4">
            <w:pPr>
              <w:tabs>
                <w:tab w:val="left" w:pos="2295"/>
              </w:tabs>
              <w:jc w:val="both"/>
            </w:pPr>
          </w:p>
          <w:p w14:paraId="46D36EB1" w14:textId="77777777" w:rsidR="00FA66D8" w:rsidRPr="00FF430B" w:rsidRDefault="00FA66D8" w:rsidP="00196AB4">
            <w:pPr>
              <w:tabs>
                <w:tab w:val="left" w:pos="2295"/>
              </w:tabs>
              <w:jc w:val="both"/>
            </w:pPr>
          </w:p>
          <w:p w14:paraId="384A4BF3" w14:textId="77777777" w:rsidR="00385C85" w:rsidRPr="00FF430B" w:rsidRDefault="00385C85" w:rsidP="00196AB4">
            <w:pPr>
              <w:tabs>
                <w:tab w:val="left" w:pos="2295"/>
              </w:tabs>
              <w:jc w:val="both"/>
            </w:pPr>
          </w:p>
          <w:p w14:paraId="15508657" w14:textId="77777777" w:rsidR="00385C85" w:rsidRPr="00FF430B" w:rsidRDefault="00385C85" w:rsidP="00196AB4">
            <w:pPr>
              <w:tabs>
                <w:tab w:val="left" w:pos="2295"/>
              </w:tabs>
              <w:jc w:val="both"/>
            </w:pPr>
          </w:p>
          <w:p w14:paraId="4D3E8202" w14:textId="77777777" w:rsidR="00385C85" w:rsidRPr="00FF430B" w:rsidRDefault="004D7C86" w:rsidP="00196AB4">
            <w:pPr>
              <w:tabs>
                <w:tab w:val="left" w:pos="2295"/>
              </w:tabs>
              <w:jc w:val="both"/>
            </w:pPr>
            <w:r w:rsidRPr="00FF430B">
              <w:br/>
            </w:r>
          </w:p>
          <w:p w14:paraId="720E6EB9" w14:textId="4D698841" w:rsidR="004D7C86" w:rsidRDefault="004D7C86" w:rsidP="00196AB4">
            <w:pPr>
              <w:tabs>
                <w:tab w:val="left" w:pos="2295"/>
              </w:tabs>
              <w:jc w:val="both"/>
            </w:pPr>
          </w:p>
          <w:p w14:paraId="0BA79026" w14:textId="77777777" w:rsidR="00DF72C0" w:rsidRDefault="00DF72C0" w:rsidP="00196AB4">
            <w:pPr>
              <w:tabs>
                <w:tab w:val="left" w:pos="2295"/>
              </w:tabs>
              <w:jc w:val="both"/>
            </w:pPr>
          </w:p>
          <w:p w14:paraId="3651A89E" w14:textId="77777777" w:rsidR="00DF72C0" w:rsidRDefault="00DF72C0" w:rsidP="00196AB4">
            <w:pPr>
              <w:tabs>
                <w:tab w:val="left" w:pos="2295"/>
              </w:tabs>
              <w:jc w:val="both"/>
            </w:pPr>
          </w:p>
          <w:p w14:paraId="54B9A13B" w14:textId="38D42258" w:rsidR="006A7C1C" w:rsidRDefault="006A7C1C" w:rsidP="00196AB4">
            <w:pPr>
              <w:tabs>
                <w:tab w:val="left" w:pos="2295"/>
              </w:tabs>
              <w:jc w:val="both"/>
            </w:pPr>
          </w:p>
          <w:p w14:paraId="1EC37CA1" w14:textId="5C92DF7B" w:rsidR="007E709D" w:rsidRDefault="007E709D" w:rsidP="007E709D">
            <w:pPr>
              <w:jc w:val="both"/>
            </w:pPr>
          </w:p>
          <w:p w14:paraId="0994472E" w14:textId="77777777" w:rsidR="00006D6D" w:rsidRPr="00FF430B" w:rsidRDefault="00006D6D" w:rsidP="007E709D">
            <w:pPr>
              <w:jc w:val="both"/>
              <w:rPr>
                <w:sz w:val="28"/>
                <w:szCs w:val="28"/>
              </w:rPr>
            </w:pPr>
          </w:p>
          <w:p w14:paraId="19F7FAF8" w14:textId="77777777" w:rsidR="007E709D" w:rsidRPr="00FF430B" w:rsidRDefault="007E709D" w:rsidP="004D7C86">
            <w:pPr>
              <w:tabs>
                <w:tab w:val="left" w:pos="2295"/>
              </w:tabs>
              <w:jc w:val="right"/>
            </w:pPr>
            <w:r w:rsidRPr="00FF430B">
              <w:lastRenderedPageBreak/>
              <w:t xml:space="preserve">Anexa nr. </w:t>
            </w:r>
            <w:r w:rsidR="004D7C86" w:rsidRPr="00FF430B">
              <w:t>1</w:t>
            </w:r>
          </w:p>
          <w:p w14:paraId="5963C5BF" w14:textId="77777777" w:rsidR="007E709D" w:rsidRPr="00FF430B" w:rsidRDefault="00C33344" w:rsidP="004D7C86">
            <w:pPr>
              <w:tabs>
                <w:tab w:val="left" w:pos="2295"/>
              </w:tabs>
              <w:jc w:val="right"/>
            </w:pPr>
            <w:r w:rsidRPr="00FF430B">
              <w:t>l</w:t>
            </w:r>
            <w:r w:rsidR="00892A6D" w:rsidRPr="00FF430B">
              <w:t>a C</w:t>
            </w:r>
            <w:r w:rsidR="007E709D" w:rsidRPr="00FF430B">
              <w:t>ontractul nr. ___________</w:t>
            </w:r>
          </w:p>
          <w:p w14:paraId="63A61F6E" w14:textId="77777777" w:rsidR="007E709D" w:rsidRPr="00FF430B" w:rsidRDefault="007E709D" w:rsidP="004D7C86">
            <w:pPr>
              <w:tabs>
                <w:tab w:val="left" w:pos="2295"/>
              </w:tabs>
              <w:jc w:val="right"/>
            </w:pPr>
            <w:r w:rsidRPr="00FF430B">
              <w:t>Din „____”  _____ 20_______</w:t>
            </w:r>
          </w:p>
          <w:p w14:paraId="7710A024" w14:textId="77777777" w:rsidR="007E709D" w:rsidRPr="00FF430B" w:rsidRDefault="007E709D" w:rsidP="007E709D">
            <w:pPr>
              <w:tabs>
                <w:tab w:val="left" w:pos="2295"/>
              </w:tabs>
              <w:jc w:val="both"/>
            </w:pPr>
          </w:p>
          <w:p w14:paraId="53DC7578" w14:textId="77777777" w:rsidR="004D7C86" w:rsidRPr="00FF430B" w:rsidRDefault="004D7C86" w:rsidP="007E709D">
            <w:pPr>
              <w:tabs>
                <w:tab w:val="left" w:pos="2295"/>
              </w:tabs>
              <w:jc w:val="both"/>
            </w:pPr>
          </w:p>
          <w:p w14:paraId="4B93681E" w14:textId="77777777" w:rsidR="004D7C86" w:rsidRPr="00FF430B" w:rsidRDefault="004D7C86" w:rsidP="007E709D">
            <w:pPr>
              <w:tabs>
                <w:tab w:val="left" w:pos="2295"/>
              </w:tabs>
              <w:jc w:val="both"/>
            </w:pPr>
          </w:p>
          <w:p w14:paraId="710E1379" w14:textId="77777777" w:rsidR="004D7C86" w:rsidRPr="00FF430B" w:rsidRDefault="004D7C86" w:rsidP="007E709D">
            <w:pPr>
              <w:tabs>
                <w:tab w:val="left" w:pos="2295"/>
              </w:tabs>
              <w:jc w:val="both"/>
            </w:pPr>
          </w:p>
          <w:p w14:paraId="440DFB39" w14:textId="77777777" w:rsidR="004D7C86" w:rsidRPr="00FF430B" w:rsidRDefault="004D7C86" w:rsidP="007E709D">
            <w:pPr>
              <w:tabs>
                <w:tab w:val="left" w:pos="2295"/>
              </w:tabs>
              <w:jc w:val="both"/>
            </w:pPr>
          </w:p>
          <w:p w14:paraId="676B93B2" w14:textId="77777777" w:rsidR="004D7C86" w:rsidRPr="00FF430B" w:rsidRDefault="004D7C86" w:rsidP="007E709D">
            <w:pPr>
              <w:tabs>
                <w:tab w:val="left" w:pos="2295"/>
              </w:tabs>
              <w:jc w:val="both"/>
            </w:pPr>
          </w:p>
          <w:p w14:paraId="250DF346" w14:textId="77777777" w:rsidR="004D7C86" w:rsidRPr="00FF430B" w:rsidRDefault="004D7C86" w:rsidP="007E709D">
            <w:pPr>
              <w:tabs>
                <w:tab w:val="left" w:pos="2295"/>
              </w:tabs>
              <w:jc w:val="both"/>
            </w:pPr>
          </w:p>
          <w:p w14:paraId="233A9594" w14:textId="77777777" w:rsidR="007E709D" w:rsidRPr="00FF430B" w:rsidRDefault="007E709D" w:rsidP="007E709D">
            <w:pPr>
              <w:tabs>
                <w:tab w:val="left" w:pos="2295"/>
              </w:tabs>
              <w:jc w:val="both"/>
            </w:pPr>
          </w:p>
          <w:p w14:paraId="19891DBE" w14:textId="77777777"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14:paraId="3C46C6BC" w14:textId="77777777"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rPr>
                  </w:pPr>
                  <w:r w:rsidRPr="00FF430B">
                    <w:rPr>
                      <w:b/>
                    </w:rPr>
                    <w:t>Specificarea tehnică deplină solicitată de către autoritatea contractantă</w:t>
                  </w:r>
                </w:p>
                <w:p w14:paraId="046E9149" w14:textId="77777777"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14:paraId="42591B78" w14:textId="77777777"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rPr>
                  </w:pPr>
                  <w:r w:rsidRPr="00FF430B">
                    <w:rPr>
                      <w:b/>
                      <w:bCs/>
                      <w:noProof w:val="0"/>
                    </w:rPr>
                    <w:t>Standarde de</w:t>
                  </w:r>
                </w:p>
                <w:p w14:paraId="0F04E5CD" w14:textId="77777777" w:rsidR="007E709D" w:rsidRPr="00FF430B" w:rsidRDefault="007E709D" w:rsidP="001223E6">
                  <w:pPr>
                    <w:ind w:right="943"/>
                    <w:jc w:val="center"/>
                    <w:rPr>
                      <w:b/>
                      <w:bCs/>
                      <w:noProof w:val="0"/>
                    </w:rPr>
                  </w:pPr>
                  <w:r w:rsidRPr="00FF430B">
                    <w:rPr>
                      <w:b/>
                      <w:bCs/>
                      <w:noProof w:val="0"/>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rPr>
                  </w:pPr>
                </w:p>
                <w:p w14:paraId="08AAC997" w14:textId="77777777" w:rsidR="007E709D" w:rsidRPr="00FF430B" w:rsidRDefault="007E709D" w:rsidP="004D7C86">
                  <w:pPr>
                    <w:jc w:val="both"/>
                    <w:rPr>
                      <w:noProof w:val="0"/>
                    </w:rPr>
                  </w:pPr>
                </w:p>
                <w:p w14:paraId="1B044BD9" w14:textId="77777777" w:rsidR="007E709D" w:rsidRPr="00FF430B" w:rsidRDefault="007E709D" w:rsidP="004D7C86">
                  <w:pPr>
                    <w:jc w:val="both"/>
                    <w:rPr>
                      <w:noProof w:val="0"/>
                    </w:rPr>
                  </w:pPr>
                </w:p>
                <w:p w14:paraId="0EDE7AD5" w14:textId="77777777" w:rsidR="007E709D" w:rsidRPr="00FF430B" w:rsidRDefault="007E709D" w:rsidP="004D7C86">
                  <w:pPr>
                    <w:jc w:val="both"/>
                    <w:rPr>
                      <w:noProof w:val="0"/>
                    </w:rPr>
                  </w:pPr>
                </w:p>
                <w:p w14:paraId="081AFD4C" w14:textId="77777777"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rPr>
                  </w:pPr>
                  <w:r w:rsidRPr="00FF430B">
                    <w:rPr>
                      <w:noProof w:val="0"/>
                    </w:rPr>
                    <w:t> </w:t>
                  </w:r>
                </w:p>
                <w:p w14:paraId="12DB01AD" w14:textId="77777777" w:rsidR="007E709D" w:rsidRPr="00FF430B" w:rsidRDefault="007E709D" w:rsidP="004D7C86">
                  <w:pPr>
                    <w:jc w:val="center"/>
                    <w:rPr>
                      <w:b/>
                      <w:bCs/>
                      <w:noProof w:val="0"/>
                    </w:rPr>
                  </w:pPr>
                </w:p>
                <w:p w14:paraId="76DC0989" w14:textId="77777777" w:rsidR="004D7C86" w:rsidRPr="00FF430B" w:rsidRDefault="004D7C86" w:rsidP="004D7C86">
                  <w:pPr>
                    <w:jc w:val="center"/>
                    <w:rPr>
                      <w:b/>
                      <w:bCs/>
                      <w:noProof w:val="0"/>
                    </w:rPr>
                  </w:pPr>
                </w:p>
                <w:p w14:paraId="7266B5BE" w14:textId="77777777" w:rsidR="004D7C86" w:rsidRPr="00FF430B" w:rsidRDefault="004D7C86" w:rsidP="004D7C86">
                  <w:pPr>
                    <w:jc w:val="center"/>
                    <w:rPr>
                      <w:b/>
                      <w:bCs/>
                      <w:noProof w:val="0"/>
                    </w:rPr>
                  </w:pPr>
                </w:p>
                <w:p w14:paraId="6957264B" w14:textId="77777777" w:rsidR="004D7C86" w:rsidRPr="00FF430B" w:rsidRDefault="004D7C86" w:rsidP="004D7C86">
                  <w:pPr>
                    <w:jc w:val="center"/>
                    <w:rPr>
                      <w:b/>
                      <w:bCs/>
                      <w:noProof w:val="0"/>
                    </w:rPr>
                  </w:pPr>
                </w:p>
                <w:p w14:paraId="4F64F738" w14:textId="77777777" w:rsidR="004D7C86" w:rsidRPr="00FF430B" w:rsidRDefault="004D7C86" w:rsidP="004D7C86">
                  <w:pPr>
                    <w:jc w:val="center"/>
                    <w:rPr>
                      <w:b/>
                      <w:bCs/>
                      <w:noProof w:val="0"/>
                    </w:rPr>
                  </w:pPr>
                </w:p>
                <w:p w14:paraId="6F6CEF5D" w14:textId="77777777" w:rsidR="004D7C86" w:rsidRPr="00FF430B" w:rsidRDefault="004D7C86" w:rsidP="004D7C86">
                  <w:pPr>
                    <w:jc w:val="center"/>
                    <w:rPr>
                      <w:b/>
                      <w:bCs/>
                      <w:noProof w:val="0"/>
                    </w:rPr>
                  </w:pPr>
                </w:p>
                <w:p w14:paraId="4127C2B0" w14:textId="77777777" w:rsidR="007E709D" w:rsidRPr="00FF430B" w:rsidRDefault="007E709D" w:rsidP="007E709D">
                  <w:pPr>
                    <w:rPr>
                      <w:b/>
                      <w:bCs/>
                      <w:noProof w:val="0"/>
                    </w:rPr>
                  </w:pPr>
                  <w:r w:rsidRPr="00FF430B">
                    <w:rPr>
                      <w:b/>
                      <w:bCs/>
                      <w:noProof w:val="0"/>
                    </w:rPr>
                    <w:t xml:space="preserve">                 SEMNĂTURILE PĂRŢILOR</w:t>
                  </w:r>
                </w:p>
                <w:p w14:paraId="2D64B62D" w14:textId="77777777" w:rsidR="004D7C86" w:rsidRPr="00FF430B" w:rsidRDefault="004D7C86" w:rsidP="007E709D">
                  <w:pPr>
                    <w:rPr>
                      <w:noProof w:val="0"/>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rPr>
                  </w:pPr>
                  <w:r w:rsidRPr="006A7C1C">
                    <w:rPr>
                      <w:b/>
                      <w:bCs/>
                      <w:noProof w:val="0"/>
                    </w:rPr>
                    <w:t>ANTREPRENORU</w:t>
                  </w:r>
                  <w:r>
                    <w:rPr>
                      <w:b/>
                      <w:bCs/>
                      <w:noProof w:val="0"/>
                    </w:rPr>
                    <w:t>L</w:t>
                  </w:r>
                </w:p>
                <w:p w14:paraId="50273CFA" w14:textId="77777777" w:rsidR="007E709D" w:rsidRPr="00FF430B" w:rsidRDefault="007E709D" w:rsidP="004D7C86">
                  <w:pPr>
                    <w:ind w:firstLine="567"/>
                    <w:jc w:val="both"/>
                    <w:rPr>
                      <w:noProof w:val="0"/>
                    </w:rPr>
                  </w:pPr>
                  <w:r w:rsidRPr="00FF430B">
                    <w:rPr>
                      <w:noProof w:val="0"/>
                    </w:rPr>
                    <w:t> </w:t>
                  </w:r>
                </w:p>
                <w:p w14:paraId="0C5B10F9" w14:textId="77777777" w:rsidR="00753976" w:rsidRPr="00FF430B" w:rsidRDefault="00753976" w:rsidP="00240751">
                  <w:pPr>
                    <w:ind w:firstLine="567"/>
                    <w:rPr>
                      <w:noProof w:val="0"/>
                    </w:rPr>
                  </w:pPr>
                </w:p>
                <w:p w14:paraId="1CA6E53E" w14:textId="77777777" w:rsidR="007E709D" w:rsidRPr="00FF430B" w:rsidRDefault="007E709D" w:rsidP="00240751">
                  <w:pPr>
                    <w:ind w:firstLine="567"/>
                    <w:rPr>
                      <w:noProof w:val="0"/>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14:paraId="16DB761C" w14:textId="77777777" w:rsidR="007E709D" w:rsidRPr="00FF430B" w:rsidRDefault="007E709D" w:rsidP="004D7C86">
                  <w:pPr>
                    <w:ind w:firstLine="567"/>
                    <w:jc w:val="both"/>
                    <w:rPr>
                      <w:noProof w:val="0"/>
                    </w:rPr>
                  </w:pPr>
                  <w:r w:rsidRPr="00FF430B">
                    <w:rPr>
                      <w:noProof w:val="0"/>
                    </w:rPr>
                    <w:t> </w:t>
                  </w:r>
                </w:p>
                <w:p w14:paraId="7C4ED40E" w14:textId="77777777" w:rsidR="007E709D" w:rsidRPr="00FF430B" w:rsidRDefault="007E709D" w:rsidP="007E709D">
                  <w:pPr>
                    <w:rPr>
                      <w:noProof w:val="0"/>
                    </w:rPr>
                  </w:pPr>
                </w:p>
                <w:p w14:paraId="772A0CA7" w14:textId="77777777" w:rsidR="007E709D" w:rsidRPr="00FF430B" w:rsidRDefault="007E709D" w:rsidP="003E7B03">
                  <w:pPr>
                    <w:jc w:val="both"/>
                    <w:rPr>
                      <w:noProof w:val="0"/>
                    </w:rPr>
                  </w:pPr>
                </w:p>
              </w:tc>
            </w:tr>
          </w:tbl>
          <w:p w14:paraId="28AE3A32" w14:textId="77777777" w:rsidR="00385C85" w:rsidRPr="00FF430B" w:rsidRDefault="00385C85" w:rsidP="00196AB4">
            <w:pPr>
              <w:tabs>
                <w:tab w:val="left" w:pos="2295"/>
              </w:tabs>
              <w:jc w:val="both"/>
            </w:pPr>
          </w:p>
          <w:p w14:paraId="3EFB5ACB" w14:textId="77777777" w:rsidR="00385C85" w:rsidRPr="00FF430B" w:rsidRDefault="00385C85" w:rsidP="00196AB4">
            <w:pPr>
              <w:tabs>
                <w:tab w:val="left" w:pos="2295"/>
              </w:tabs>
              <w:jc w:val="both"/>
            </w:pPr>
          </w:p>
          <w:p w14:paraId="4BD6F44A" w14:textId="77777777" w:rsidR="004D7C86" w:rsidRPr="00FF430B" w:rsidRDefault="004D7C86" w:rsidP="00196AB4">
            <w:pPr>
              <w:tabs>
                <w:tab w:val="left" w:pos="2295"/>
              </w:tabs>
              <w:jc w:val="both"/>
            </w:pPr>
          </w:p>
          <w:p w14:paraId="10668CDC" w14:textId="77777777" w:rsidR="004D7C86" w:rsidRPr="00FF430B" w:rsidRDefault="004D7C86" w:rsidP="00196AB4">
            <w:pPr>
              <w:tabs>
                <w:tab w:val="left" w:pos="2295"/>
              </w:tabs>
              <w:jc w:val="both"/>
            </w:pPr>
          </w:p>
          <w:p w14:paraId="49367C75" w14:textId="77777777" w:rsidR="004D7C86" w:rsidRPr="00FF430B" w:rsidRDefault="004D7C86" w:rsidP="00196AB4">
            <w:pPr>
              <w:tabs>
                <w:tab w:val="left" w:pos="2295"/>
              </w:tabs>
              <w:jc w:val="both"/>
            </w:pPr>
          </w:p>
          <w:p w14:paraId="4A51789C" w14:textId="77777777" w:rsidR="004D7C86" w:rsidRPr="00FF430B" w:rsidRDefault="004D7C86" w:rsidP="00196AB4">
            <w:pPr>
              <w:tabs>
                <w:tab w:val="left" w:pos="2295"/>
              </w:tabs>
              <w:jc w:val="both"/>
            </w:pPr>
          </w:p>
          <w:p w14:paraId="328CC5ED" w14:textId="77777777" w:rsidR="004D7C86" w:rsidRPr="00FF430B" w:rsidRDefault="004D7C86" w:rsidP="00196AB4">
            <w:pPr>
              <w:tabs>
                <w:tab w:val="left" w:pos="2295"/>
              </w:tabs>
              <w:jc w:val="both"/>
            </w:pPr>
          </w:p>
          <w:p w14:paraId="5D91D2FD" w14:textId="77777777" w:rsidR="004D7C86" w:rsidRPr="00FF430B" w:rsidRDefault="004D7C86" w:rsidP="00196AB4">
            <w:pPr>
              <w:tabs>
                <w:tab w:val="left" w:pos="2295"/>
              </w:tabs>
              <w:jc w:val="both"/>
            </w:pPr>
          </w:p>
          <w:p w14:paraId="3E580F19" w14:textId="77777777" w:rsidR="004D7C86" w:rsidRPr="00FF430B" w:rsidRDefault="004D7C86" w:rsidP="00196AB4">
            <w:pPr>
              <w:tabs>
                <w:tab w:val="left" w:pos="2295"/>
              </w:tabs>
              <w:jc w:val="both"/>
            </w:pPr>
          </w:p>
          <w:p w14:paraId="53480E18" w14:textId="77777777" w:rsidR="004D7C86" w:rsidRPr="00FF430B" w:rsidRDefault="004D7C86" w:rsidP="00196AB4">
            <w:pPr>
              <w:tabs>
                <w:tab w:val="left" w:pos="2295"/>
              </w:tabs>
              <w:jc w:val="both"/>
            </w:pPr>
          </w:p>
          <w:p w14:paraId="0E518AA9" w14:textId="77777777" w:rsidR="004D7C86" w:rsidRPr="00FF430B" w:rsidRDefault="004D7C86" w:rsidP="00196AB4">
            <w:pPr>
              <w:tabs>
                <w:tab w:val="left" w:pos="2295"/>
              </w:tabs>
              <w:jc w:val="both"/>
            </w:pPr>
          </w:p>
          <w:p w14:paraId="694123FF" w14:textId="77777777" w:rsidR="004D7C86" w:rsidRPr="00FF430B" w:rsidRDefault="004D7C86" w:rsidP="00196AB4">
            <w:pPr>
              <w:tabs>
                <w:tab w:val="left" w:pos="2295"/>
              </w:tabs>
              <w:jc w:val="both"/>
            </w:pPr>
          </w:p>
          <w:p w14:paraId="030EED18" w14:textId="77777777" w:rsidR="004D7C86" w:rsidRPr="00FF430B" w:rsidRDefault="004D7C86" w:rsidP="00196AB4">
            <w:pPr>
              <w:tabs>
                <w:tab w:val="left" w:pos="2295"/>
              </w:tabs>
              <w:jc w:val="both"/>
            </w:pPr>
          </w:p>
          <w:p w14:paraId="6EAA6411" w14:textId="77777777" w:rsidR="00BE49DD" w:rsidRPr="00FF430B" w:rsidRDefault="00BE49DD" w:rsidP="00196AB4">
            <w:pPr>
              <w:tabs>
                <w:tab w:val="left" w:pos="2295"/>
              </w:tabs>
              <w:jc w:val="both"/>
            </w:pPr>
          </w:p>
          <w:p w14:paraId="526C686A" w14:textId="096D0B37" w:rsidR="004D7C86" w:rsidRDefault="004D7C86" w:rsidP="00196AB4">
            <w:pPr>
              <w:tabs>
                <w:tab w:val="left" w:pos="2295"/>
              </w:tabs>
              <w:jc w:val="both"/>
            </w:pPr>
          </w:p>
          <w:p w14:paraId="3753E61E" w14:textId="77777777" w:rsidR="00006D6D" w:rsidRDefault="00006D6D" w:rsidP="00196AB4">
            <w:pPr>
              <w:tabs>
                <w:tab w:val="left" w:pos="2295"/>
              </w:tabs>
              <w:jc w:val="both"/>
            </w:pPr>
          </w:p>
          <w:p w14:paraId="453EA8D8" w14:textId="0FE04E19" w:rsidR="00A14C96" w:rsidRDefault="00A14C96" w:rsidP="00196AB4">
            <w:pPr>
              <w:tabs>
                <w:tab w:val="left" w:pos="2295"/>
              </w:tabs>
              <w:jc w:val="both"/>
            </w:pPr>
          </w:p>
          <w:p w14:paraId="2B20D094" w14:textId="77777777" w:rsidR="00A14C96" w:rsidRPr="00FF430B" w:rsidRDefault="00A14C96" w:rsidP="00196AB4">
            <w:pPr>
              <w:tabs>
                <w:tab w:val="left" w:pos="2295"/>
              </w:tabs>
              <w:jc w:val="both"/>
            </w:pPr>
          </w:p>
          <w:p w14:paraId="23EE9EF3" w14:textId="05EFAB83" w:rsidR="00803E7E" w:rsidRPr="00FF430B" w:rsidRDefault="00803E7E" w:rsidP="004D7C86">
            <w:pPr>
              <w:jc w:val="right"/>
              <w:rPr>
                <w:noProof w:val="0"/>
              </w:rPr>
            </w:pPr>
            <w:r w:rsidRPr="00FF430B">
              <w:rPr>
                <w:noProof w:val="0"/>
              </w:rPr>
              <w:lastRenderedPageBreak/>
              <w:t>Anexa nr.</w:t>
            </w:r>
            <w:r w:rsidR="00FF5CB2">
              <w:rPr>
                <w:noProof w:val="0"/>
              </w:rPr>
              <w:t xml:space="preserve"> </w:t>
            </w:r>
            <w:r w:rsidR="004D7C86" w:rsidRPr="00FF430B">
              <w:rPr>
                <w:noProof w:val="0"/>
              </w:rPr>
              <w:t>2</w:t>
            </w:r>
          </w:p>
          <w:p w14:paraId="14548E19" w14:textId="77777777"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14:paraId="0ADC02F1" w14:textId="77777777" w:rsidR="00803E7E" w:rsidRPr="00FF430B" w:rsidRDefault="00803E7E" w:rsidP="004D7C86">
            <w:pPr>
              <w:jc w:val="right"/>
              <w:rPr>
                <w:noProof w:val="0"/>
              </w:rPr>
            </w:pPr>
            <w:r w:rsidRPr="00FF430B">
              <w:rPr>
                <w:noProof w:val="0"/>
              </w:rPr>
              <w:t>din “____” ________ 20___</w:t>
            </w:r>
          </w:p>
          <w:p w14:paraId="6B954B68" w14:textId="008538E4" w:rsidR="004D7C86" w:rsidRDefault="004D7C86" w:rsidP="006A7C1C">
            <w:pPr>
              <w:keepNext/>
              <w:keepLines/>
              <w:spacing w:before="200"/>
              <w:jc w:val="both"/>
              <w:outlineLvl w:val="2"/>
              <w:rPr>
                <w:noProof w:val="0"/>
              </w:rPr>
            </w:pPr>
          </w:p>
          <w:p w14:paraId="11E4291F" w14:textId="77777777" w:rsidR="006A7C1C" w:rsidRPr="00FF430B" w:rsidRDefault="006A7C1C" w:rsidP="006A7C1C">
            <w:pPr>
              <w:keepNext/>
              <w:keepLines/>
              <w:spacing w:before="200"/>
              <w:jc w:val="both"/>
              <w:outlineLvl w:val="2"/>
              <w:rPr>
                <w:noProof w:val="0"/>
              </w:rPr>
            </w:pPr>
          </w:p>
          <w:p w14:paraId="597AC2A0" w14:textId="77777777" w:rsidR="00803E7E" w:rsidRPr="00FF430B" w:rsidRDefault="00803E7E" w:rsidP="00803E7E">
            <w:pPr>
              <w:ind w:firstLine="567"/>
              <w:jc w:val="both"/>
              <w:rPr>
                <w:b/>
                <w:noProof w:val="0"/>
              </w:rPr>
            </w:pPr>
            <w:r w:rsidRPr="00FF430B">
              <w:rPr>
                <w:b/>
                <w:noProof w:val="0"/>
              </w:rPr>
              <w:t>SPECIFICAŢII DE PREŢ</w:t>
            </w:r>
          </w:p>
          <w:p w14:paraId="5589590D" w14:textId="77777777"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14:paraId="05781770" w14:textId="77777777"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14:paraId="6B27D8F6" w14:textId="77777777"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rPr>
                  </w:pPr>
                  <w:r w:rsidRPr="00FF430B">
                    <w:rPr>
                      <w:b/>
                      <w:bCs/>
                      <w:noProof w:val="0"/>
                    </w:rPr>
                    <w:t>Termenii de executare</w:t>
                  </w:r>
                </w:p>
                <w:p w14:paraId="5F805D30" w14:textId="77777777" w:rsidR="00803E7E" w:rsidRPr="00FF430B" w:rsidRDefault="00803E7E" w:rsidP="003E7B03">
                  <w:pPr>
                    <w:tabs>
                      <w:tab w:val="left" w:pos="1134"/>
                    </w:tabs>
                    <w:ind w:left="720"/>
                    <w:outlineLvl w:val="0"/>
                    <w:rPr>
                      <w:b/>
                      <w:bCs/>
                      <w:noProof w:val="0"/>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rPr>
                  </w:pPr>
                  <w:r w:rsidRPr="00FF430B">
                    <w:rPr>
                      <w:noProof w:val="0"/>
                    </w:rPr>
                    <w:t> </w:t>
                  </w:r>
                </w:p>
                <w:p w14:paraId="7C69EAEA" w14:textId="77777777" w:rsidR="00803E7E" w:rsidRPr="00FF430B" w:rsidRDefault="00803E7E" w:rsidP="004D7C86">
                  <w:pPr>
                    <w:keepNext/>
                    <w:keepLines/>
                    <w:spacing w:before="200"/>
                    <w:jc w:val="both"/>
                    <w:outlineLvl w:val="2"/>
                    <w:rPr>
                      <w:noProof w:val="0"/>
                    </w:rPr>
                  </w:pPr>
                </w:p>
                <w:p w14:paraId="06660E0C" w14:textId="77777777" w:rsidR="00753976" w:rsidRPr="00FF430B" w:rsidRDefault="00753976" w:rsidP="004D7C86">
                  <w:pPr>
                    <w:keepNext/>
                    <w:keepLines/>
                    <w:spacing w:before="200"/>
                    <w:jc w:val="both"/>
                    <w:outlineLvl w:val="2"/>
                    <w:rPr>
                      <w:noProof w:val="0"/>
                    </w:rPr>
                  </w:pPr>
                </w:p>
                <w:p w14:paraId="1435904B" w14:textId="77777777" w:rsidR="00753976" w:rsidRPr="00FF430B" w:rsidRDefault="00753976" w:rsidP="004D7C86">
                  <w:pPr>
                    <w:keepNext/>
                    <w:keepLines/>
                    <w:spacing w:before="200"/>
                    <w:jc w:val="both"/>
                    <w:outlineLvl w:val="2"/>
                    <w:rPr>
                      <w:noProof w:val="0"/>
                    </w:rPr>
                  </w:pPr>
                </w:p>
                <w:p w14:paraId="65ED4DFB" w14:textId="77777777" w:rsidR="00753976" w:rsidRPr="00FF430B" w:rsidRDefault="00753976" w:rsidP="004D7C86">
                  <w:pPr>
                    <w:keepNext/>
                    <w:keepLines/>
                    <w:spacing w:before="200"/>
                    <w:jc w:val="both"/>
                    <w:outlineLvl w:val="2"/>
                    <w:rPr>
                      <w:noProof w:val="0"/>
                    </w:rPr>
                  </w:pPr>
                </w:p>
                <w:p w14:paraId="5BD593FD" w14:textId="77777777" w:rsidR="00803E7E" w:rsidRPr="00FF430B" w:rsidRDefault="00803E7E" w:rsidP="004D7C86">
                  <w:pPr>
                    <w:keepNext/>
                    <w:keepLines/>
                    <w:spacing w:before="200"/>
                    <w:jc w:val="both"/>
                    <w:outlineLvl w:val="2"/>
                    <w:rPr>
                      <w:noProof w:val="0"/>
                    </w:rPr>
                  </w:pPr>
                </w:p>
                <w:p w14:paraId="2B9B29C7" w14:textId="77777777" w:rsidR="00803E7E" w:rsidRPr="00FF430B" w:rsidRDefault="00803E7E" w:rsidP="004D7C86">
                  <w:pPr>
                    <w:keepNext/>
                    <w:keepLines/>
                    <w:spacing w:before="200"/>
                    <w:jc w:val="both"/>
                    <w:outlineLvl w:val="2"/>
                    <w:rPr>
                      <w:noProof w:val="0"/>
                    </w:rPr>
                  </w:pPr>
                </w:p>
                <w:p w14:paraId="2BC83696" w14:textId="77777777" w:rsidR="00803E7E" w:rsidRDefault="00EA64B0" w:rsidP="004D7C86">
                  <w:pPr>
                    <w:jc w:val="center"/>
                    <w:rPr>
                      <w:b/>
                      <w:bCs/>
                      <w:noProof w:val="0"/>
                    </w:rPr>
                  </w:pPr>
                  <w:r w:rsidRPr="00FF430B">
                    <w:rPr>
                      <w:b/>
                      <w:bCs/>
                      <w:noProof w:val="0"/>
                    </w:rPr>
                    <w:t>SEMNĂTURILE PĂRŢILOR</w:t>
                  </w:r>
                </w:p>
                <w:p w14:paraId="7A9E7B1A" w14:textId="5A91F09A" w:rsidR="006A7C1C" w:rsidRPr="00FF430B" w:rsidRDefault="006A7C1C" w:rsidP="004D7C86">
                  <w:pPr>
                    <w:jc w:val="center"/>
                    <w:rPr>
                      <w:noProof w:val="0"/>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rPr>
                  </w:pPr>
                  <w:r w:rsidRPr="00FF430B">
                    <w:rPr>
                      <w:b/>
                      <w:bCs/>
                      <w:noProof w:val="0"/>
                    </w:rPr>
                    <w:t>ANTREPRENOR</w:t>
                  </w:r>
                </w:p>
                <w:p w14:paraId="0A0A85A8" w14:textId="77777777" w:rsidR="00371806" w:rsidRPr="00FF430B" w:rsidRDefault="00371806" w:rsidP="00B262BA">
                  <w:pPr>
                    <w:tabs>
                      <w:tab w:val="left" w:pos="1134"/>
                    </w:tabs>
                    <w:ind w:left="720"/>
                    <w:outlineLvl w:val="0"/>
                    <w:rPr>
                      <w:noProof w:val="0"/>
                    </w:rPr>
                  </w:pPr>
                </w:p>
                <w:p w14:paraId="50B6231F" w14:textId="77777777"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rPr>
                  </w:pPr>
                  <w:r w:rsidRPr="00FF430B">
                    <w:rPr>
                      <w:b/>
                      <w:bCs/>
                      <w:noProof w:val="0"/>
                    </w:rPr>
                    <w:t>BENEFICIAR</w:t>
                  </w:r>
                </w:p>
                <w:p w14:paraId="7C9CFAEF" w14:textId="77777777" w:rsidR="00240751" w:rsidRPr="00FF430B" w:rsidRDefault="00EA64B0" w:rsidP="00240751">
                  <w:pPr>
                    <w:ind w:firstLine="567"/>
                    <w:jc w:val="both"/>
                    <w:rPr>
                      <w:noProof w:val="0"/>
                    </w:rPr>
                  </w:pPr>
                  <w:r w:rsidRPr="00FF430B">
                    <w:rPr>
                      <w:noProof w:val="0"/>
                    </w:rPr>
                    <w:t> </w:t>
                  </w:r>
                </w:p>
                <w:p w14:paraId="2D539C49" w14:textId="77777777" w:rsidR="00240751" w:rsidRPr="00FF430B" w:rsidRDefault="00240751" w:rsidP="00240751">
                  <w:pPr>
                    <w:keepNext/>
                    <w:keepLines/>
                    <w:spacing w:before="200"/>
                    <w:ind w:firstLine="567"/>
                    <w:jc w:val="both"/>
                    <w:outlineLvl w:val="2"/>
                    <w:rPr>
                      <w:noProof w:val="0"/>
                    </w:rPr>
                  </w:pPr>
                </w:p>
                <w:p w14:paraId="7B9F60ED" w14:textId="77777777" w:rsidR="00803E7E" w:rsidRPr="00FF430B" w:rsidRDefault="00803E7E" w:rsidP="003E7B03">
                  <w:pPr>
                    <w:ind w:firstLine="567"/>
                    <w:jc w:val="both"/>
                    <w:rPr>
                      <w:noProof w:val="0"/>
                    </w:rPr>
                  </w:pPr>
                </w:p>
              </w:tc>
            </w:tr>
          </w:tbl>
          <w:p w14:paraId="08641A62" w14:textId="77777777" w:rsidR="00385C85" w:rsidRPr="00FF430B" w:rsidRDefault="00385C85" w:rsidP="00196AB4">
            <w:pPr>
              <w:tabs>
                <w:tab w:val="left" w:pos="2295"/>
              </w:tabs>
              <w:jc w:val="both"/>
            </w:pPr>
          </w:p>
          <w:p w14:paraId="0354D169" w14:textId="77777777" w:rsidR="00385C85" w:rsidRPr="00FF430B" w:rsidRDefault="00385C85" w:rsidP="00196AB4">
            <w:pPr>
              <w:tabs>
                <w:tab w:val="left" w:pos="2295"/>
              </w:tabs>
              <w:jc w:val="both"/>
            </w:pPr>
          </w:p>
          <w:p w14:paraId="67F25846" w14:textId="77777777" w:rsidR="00385C85" w:rsidRPr="00FF430B" w:rsidRDefault="00385C85" w:rsidP="00196AB4">
            <w:pPr>
              <w:tabs>
                <w:tab w:val="left" w:pos="2295"/>
              </w:tabs>
              <w:jc w:val="both"/>
            </w:pPr>
          </w:p>
          <w:p w14:paraId="573158F0" w14:textId="77777777" w:rsidR="00385C85" w:rsidRPr="00FF430B" w:rsidRDefault="00385C85" w:rsidP="00196AB4">
            <w:pPr>
              <w:tabs>
                <w:tab w:val="left" w:pos="2295"/>
              </w:tabs>
              <w:jc w:val="both"/>
            </w:pPr>
          </w:p>
          <w:p w14:paraId="1B2DC210" w14:textId="77777777" w:rsidR="00385C85" w:rsidRPr="00FF430B" w:rsidRDefault="00385C85" w:rsidP="00196AB4">
            <w:pPr>
              <w:tabs>
                <w:tab w:val="left" w:pos="2295"/>
              </w:tabs>
              <w:jc w:val="both"/>
            </w:pPr>
          </w:p>
          <w:p w14:paraId="457A8F3E" w14:textId="77777777" w:rsidR="00385C85" w:rsidRPr="00FF430B" w:rsidRDefault="00385C85" w:rsidP="00196AB4">
            <w:pPr>
              <w:tabs>
                <w:tab w:val="left" w:pos="2295"/>
              </w:tabs>
              <w:jc w:val="both"/>
            </w:pPr>
          </w:p>
          <w:p w14:paraId="09D6168B" w14:textId="77777777" w:rsidR="00385C85" w:rsidRPr="00FF430B" w:rsidRDefault="00385C85" w:rsidP="00196AB4">
            <w:pPr>
              <w:tabs>
                <w:tab w:val="left" w:pos="2295"/>
              </w:tabs>
              <w:jc w:val="both"/>
            </w:pPr>
          </w:p>
          <w:p w14:paraId="752B7DE0" w14:textId="77777777" w:rsidR="00385C85" w:rsidRPr="00FF430B" w:rsidRDefault="00385C85" w:rsidP="00196AB4">
            <w:pPr>
              <w:tabs>
                <w:tab w:val="left" w:pos="2295"/>
              </w:tabs>
              <w:jc w:val="both"/>
            </w:pPr>
          </w:p>
          <w:p w14:paraId="20890119" w14:textId="77777777" w:rsidR="00385C85" w:rsidRPr="00FF430B" w:rsidRDefault="00385C85" w:rsidP="00196AB4">
            <w:pPr>
              <w:tabs>
                <w:tab w:val="left" w:pos="2295"/>
              </w:tabs>
              <w:jc w:val="both"/>
            </w:pPr>
          </w:p>
          <w:p w14:paraId="6BC2DA73" w14:textId="2F3DA076" w:rsidR="00A14C96" w:rsidRDefault="00A14C96" w:rsidP="00196AB4">
            <w:pPr>
              <w:tabs>
                <w:tab w:val="left" w:pos="2295"/>
              </w:tabs>
              <w:jc w:val="both"/>
            </w:pPr>
          </w:p>
          <w:p w14:paraId="6A419E84" w14:textId="77777777" w:rsidR="00006D6D" w:rsidRDefault="00006D6D" w:rsidP="00196AB4">
            <w:pPr>
              <w:tabs>
                <w:tab w:val="left" w:pos="2295"/>
              </w:tabs>
              <w:jc w:val="both"/>
            </w:pPr>
          </w:p>
          <w:p w14:paraId="0D639901" w14:textId="40F17C40" w:rsidR="00A14C96" w:rsidRDefault="00A14C96" w:rsidP="00196AB4">
            <w:pPr>
              <w:tabs>
                <w:tab w:val="left" w:pos="2295"/>
              </w:tabs>
              <w:jc w:val="both"/>
            </w:pPr>
          </w:p>
          <w:p w14:paraId="6777B031" w14:textId="77777777" w:rsidR="00927E50" w:rsidRDefault="00927E50" w:rsidP="00196AB4">
            <w:pPr>
              <w:tabs>
                <w:tab w:val="left" w:pos="2295"/>
              </w:tabs>
              <w:jc w:val="both"/>
            </w:pPr>
          </w:p>
          <w:p w14:paraId="75AF483A" w14:textId="77777777" w:rsidR="00927E50" w:rsidRDefault="00927E50" w:rsidP="00196AB4">
            <w:pPr>
              <w:tabs>
                <w:tab w:val="left" w:pos="2295"/>
              </w:tabs>
              <w:jc w:val="both"/>
            </w:pPr>
          </w:p>
          <w:p w14:paraId="0B3888A2" w14:textId="12DE591D" w:rsidR="00A14C96" w:rsidRDefault="00A14C96" w:rsidP="00196AB4">
            <w:pPr>
              <w:tabs>
                <w:tab w:val="left" w:pos="2295"/>
              </w:tabs>
              <w:jc w:val="both"/>
            </w:pPr>
          </w:p>
          <w:p w14:paraId="770D7217" w14:textId="77777777" w:rsidR="00A14C96" w:rsidRDefault="00A14C96" w:rsidP="00196AB4">
            <w:pPr>
              <w:tabs>
                <w:tab w:val="left" w:pos="2295"/>
              </w:tabs>
              <w:jc w:val="both"/>
            </w:pPr>
          </w:p>
          <w:p w14:paraId="19663106" w14:textId="77777777" w:rsidR="006A7C1C" w:rsidRPr="00FF430B" w:rsidRDefault="006A7C1C" w:rsidP="00196AB4">
            <w:pPr>
              <w:tabs>
                <w:tab w:val="left" w:pos="2295"/>
              </w:tabs>
              <w:jc w:val="both"/>
            </w:pPr>
          </w:p>
          <w:p w14:paraId="288993F3" w14:textId="0DF157DE" w:rsidR="000C5DFB" w:rsidRPr="00FF430B" w:rsidRDefault="000C5DFB" w:rsidP="000C5DFB">
            <w:pPr>
              <w:jc w:val="right"/>
              <w:rPr>
                <w:noProof w:val="0"/>
              </w:rPr>
            </w:pPr>
            <w:r w:rsidRPr="00FF430B">
              <w:rPr>
                <w:noProof w:val="0"/>
              </w:rPr>
              <w:lastRenderedPageBreak/>
              <w:t>Anexa nr.</w:t>
            </w:r>
            <w:r w:rsidR="00DF4DCF">
              <w:rPr>
                <w:noProof w:val="0"/>
              </w:rPr>
              <w:t xml:space="preserve"> </w:t>
            </w:r>
            <w:r w:rsidR="00D8130E" w:rsidRPr="00FF430B">
              <w:rPr>
                <w:noProof w:val="0"/>
              </w:rPr>
              <w:t>26</w:t>
            </w:r>
          </w:p>
          <w:p w14:paraId="40FDAC2A" w14:textId="77777777"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14:paraId="5EC2ADC2" w14:textId="77777777" w:rsidR="000C5DFB" w:rsidRPr="00FF430B" w:rsidRDefault="000C5DFB" w:rsidP="000C5DFB">
            <w:pPr>
              <w:jc w:val="right"/>
              <w:rPr>
                <w:noProof w:val="0"/>
              </w:rPr>
            </w:pPr>
            <w:r w:rsidRPr="00FF430B">
              <w:rPr>
                <w:noProof w:val="0"/>
              </w:rPr>
              <w:t>din “____” ________ 20___</w:t>
            </w:r>
          </w:p>
          <w:p w14:paraId="6D90D7E5" w14:textId="77777777" w:rsidR="00385C85" w:rsidRPr="00FF430B" w:rsidRDefault="00385C85" w:rsidP="00196AB4">
            <w:pPr>
              <w:tabs>
                <w:tab w:val="left" w:pos="2295"/>
              </w:tabs>
              <w:jc w:val="both"/>
            </w:pPr>
          </w:p>
          <w:p w14:paraId="68B76606" w14:textId="77777777" w:rsidR="00385C85" w:rsidRPr="00FF430B" w:rsidRDefault="00385C85" w:rsidP="00196AB4">
            <w:pPr>
              <w:tabs>
                <w:tab w:val="left" w:pos="2295"/>
              </w:tabs>
              <w:jc w:val="both"/>
            </w:pPr>
          </w:p>
          <w:p w14:paraId="5ED1DB81" w14:textId="77777777" w:rsidR="00385C85" w:rsidRPr="00FF430B" w:rsidRDefault="00385C85" w:rsidP="00196AB4">
            <w:pPr>
              <w:tabs>
                <w:tab w:val="left" w:pos="2295"/>
              </w:tabs>
              <w:jc w:val="both"/>
            </w:pPr>
          </w:p>
          <w:p w14:paraId="33DED036" w14:textId="77777777" w:rsidR="00394DC7" w:rsidRPr="00FF430B" w:rsidRDefault="00394DC7" w:rsidP="00394DC7">
            <w:pPr>
              <w:jc w:val="center"/>
              <w:rPr>
                <w:b/>
                <w:noProof w:val="0"/>
              </w:rPr>
            </w:pPr>
            <w:r w:rsidRPr="00FF430B">
              <w:rPr>
                <w:b/>
                <w:noProof w:val="0"/>
              </w:rPr>
              <w:t>CONTRACT – MODEL</w:t>
            </w:r>
          </w:p>
          <w:p w14:paraId="05E6741F" w14:textId="77777777" w:rsidR="009174E1" w:rsidRPr="00FF430B" w:rsidRDefault="009174E1" w:rsidP="009174E1">
            <w:pPr>
              <w:jc w:val="center"/>
              <w:rPr>
                <w:b/>
                <w:noProof w:val="0"/>
              </w:rPr>
            </w:pPr>
          </w:p>
          <w:p w14:paraId="75018E31" w14:textId="77777777" w:rsidR="00EB080B" w:rsidRPr="00FF430B" w:rsidRDefault="00EB080B" w:rsidP="00196AB4">
            <w:pPr>
              <w:tabs>
                <w:tab w:val="left" w:pos="2295"/>
              </w:tabs>
              <w:jc w:val="both"/>
            </w:pPr>
          </w:p>
          <w:p w14:paraId="57B8F233" w14:textId="77777777"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14:paraId="6D3066DE" w14:textId="77777777"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14:paraId="74E73267" w14:textId="77777777" w:rsidR="00EB080B" w:rsidRPr="00FF430B" w:rsidRDefault="00EB080B" w:rsidP="00196AB4">
            <w:pPr>
              <w:tabs>
                <w:tab w:val="left" w:pos="2295"/>
              </w:tabs>
              <w:jc w:val="both"/>
            </w:pPr>
          </w:p>
          <w:p w14:paraId="64859F03" w14:textId="77777777" w:rsidR="00394DC7" w:rsidRPr="00FF430B" w:rsidRDefault="00394DC7" w:rsidP="00F23E62">
            <w:pPr>
              <w:rPr>
                <w:i/>
              </w:rPr>
            </w:pPr>
            <w:r w:rsidRPr="00FF430B">
              <w:rPr>
                <w:b/>
              </w:rPr>
              <w:t>”___” _____________  202</w:t>
            </w:r>
            <w:r w:rsidR="00F23E62" w:rsidRPr="00FF430B">
              <w:rPr>
                <w:b/>
              </w:rPr>
              <w:t>..</w:t>
            </w:r>
            <w:r w:rsidR="00C33344" w:rsidRPr="00FF430B">
              <w:rPr>
                <w:b/>
              </w:rPr>
              <w:t xml:space="preserve">                                                                 </w:t>
            </w:r>
            <w:r w:rsidR="00F23E62" w:rsidRPr="00FF430B">
              <w:t>oraș/municipiu</w:t>
            </w:r>
            <w:r w:rsidR="00F23E62" w:rsidRPr="00FF430B">
              <w:rPr>
                <w:b/>
              </w:rPr>
              <w:t>…...………</w:t>
            </w:r>
          </w:p>
          <w:p w14:paraId="75323132" w14:textId="77777777" w:rsidR="002D6E71" w:rsidRPr="00FF430B" w:rsidRDefault="002D6E71" w:rsidP="00196AB4">
            <w:pPr>
              <w:tabs>
                <w:tab w:val="left" w:pos="2295"/>
              </w:tabs>
              <w:jc w:val="both"/>
            </w:pPr>
          </w:p>
          <w:p w14:paraId="219635B7" w14:textId="77777777" w:rsidR="00AD32DD" w:rsidRPr="00FF430B" w:rsidRDefault="00394DC7" w:rsidP="00AB5B44">
            <w:pPr>
              <w:pStyle w:val="Listparagraf"/>
              <w:numPr>
                <w:ilvl w:val="0"/>
                <w:numId w:val="35"/>
              </w:numPr>
              <w:jc w:val="center"/>
              <w:rPr>
                <w:b/>
                <w:kern w:val="28"/>
              </w:rPr>
            </w:pPr>
            <w:r w:rsidRPr="00FF430B">
              <w:rPr>
                <w:b/>
                <w:kern w:val="28"/>
              </w:rPr>
              <w:t>PARTEA GENERALĂ</w:t>
            </w:r>
          </w:p>
          <w:p w14:paraId="1A976C59" w14:textId="77777777" w:rsidR="00394DC7" w:rsidRPr="00FF430B" w:rsidRDefault="00394DC7" w:rsidP="00394DC7">
            <w:pPr>
              <w:pStyle w:val="Listparagraf"/>
              <w:numPr>
                <w:ilvl w:val="0"/>
                <w:numId w:val="0"/>
              </w:numPr>
              <w:ind w:left="3240"/>
              <w:rPr>
                <w:kern w:val="28"/>
                <w:sz w:val="20"/>
                <w:szCs w:val="20"/>
              </w:rPr>
            </w:pPr>
            <w:r w:rsidRPr="00FF430B">
              <w:rPr>
                <w:kern w:val="28"/>
                <w:sz w:val="20"/>
                <w:szCs w:val="20"/>
              </w:rPr>
              <w:t xml:space="preserve"> </w:t>
            </w:r>
            <w:r w:rsidR="00C33344" w:rsidRPr="00FF430B">
              <w:rPr>
                <w:kern w:val="28"/>
                <w:sz w:val="20"/>
                <w:szCs w:val="20"/>
              </w:rPr>
              <w:t xml:space="preserve">                  </w:t>
            </w:r>
            <w:r w:rsidRPr="00FF430B">
              <w:rPr>
                <w:kern w:val="28"/>
                <w:sz w:val="20"/>
                <w:szCs w:val="20"/>
              </w:rPr>
              <w:t xml:space="preserve"> (OBLIGATORI</w:t>
            </w:r>
            <w:r w:rsidR="0060188C" w:rsidRPr="00FF430B">
              <w:rPr>
                <w:kern w:val="28"/>
                <w:sz w:val="20"/>
                <w:szCs w:val="20"/>
              </w:rPr>
              <w:t>U</w:t>
            </w:r>
            <w:r w:rsidRPr="00FF430B">
              <w:rPr>
                <w:kern w:val="28"/>
                <w:sz w:val="20"/>
                <w:szCs w:val="20"/>
              </w:rPr>
              <w:t>)</w:t>
            </w:r>
          </w:p>
          <w:p w14:paraId="3E245505" w14:textId="77777777" w:rsidR="00394DC7" w:rsidRPr="00FF430B" w:rsidRDefault="00394DC7" w:rsidP="00394DC7">
            <w:pPr>
              <w:pStyle w:val="Listparagraf"/>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rPr>
                  </w:pPr>
                  <w:r w:rsidRPr="00FF430B">
                    <w:rPr>
                      <w:b/>
                    </w:rPr>
                    <w:t>Beneficiar</w:t>
                  </w:r>
                </w:p>
              </w:tc>
              <w:tc>
                <w:tcPr>
                  <w:tcW w:w="2350" w:type="pct"/>
                </w:tcPr>
                <w:p w14:paraId="7A202734" w14:textId="77777777" w:rsidR="00394DC7" w:rsidRPr="00FF430B" w:rsidRDefault="00394DC7" w:rsidP="008A2F19">
                  <w:pPr>
                    <w:jc w:val="both"/>
                    <w:rPr>
                      <w:b/>
                    </w:rPr>
                  </w:pPr>
                  <w:r w:rsidRPr="00FF430B">
                    <w:rPr>
                      <w:b/>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922F8A" w:rsidRPr="00FF430B">
                    <w:t xml:space="preserve"> </w:t>
                  </w:r>
                  <w:r w:rsidR="0060188C" w:rsidRPr="00FF430B">
                    <w:rPr>
                      <w:i/>
                    </w:rPr>
                    <w:t>IDNO</w:t>
                  </w:r>
                  <w:r w:rsidR="00922F8A" w:rsidRPr="00FF430B">
                    <w:rPr>
                      <w:i/>
                    </w:rPr>
                    <w:t>,</w:t>
                  </w:r>
                  <w:r w:rsidR="0060188C" w:rsidRPr="00FF430B">
                    <w:rPr>
                      <w:i/>
                    </w:rPr>
                    <w:t xml:space="preserve"> </w:t>
                  </w:r>
                  <w:r w:rsidRPr="00FF430B">
                    <w:t xml:space="preserve"> pe de o parte,</w:t>
                  </w:r>
                </w:p>
              </w:tc>
              <w:tc>
                <w:tcPr>
                  <w:tcW w:w="2350" w:type="pct"/>
                </w:tcPr>
                <w:p w14:paraId="73008784" w14:textId="77777777"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0060188C" w:rsidRPr="00FF430B">
                    <w:rPr>
                      <w:i/>
                    </w:rPr>
                    <w:t xml:space="preserve"> </w:t>
                  </w:r>
                  <w:r w:rsidRPr="00FF430B">
                    <w:t xml:space="preserve"> pe de </w:t>
                  </w:r>
                  <w:r w:rsidR="00922F8A" w:rsidRPr="00FF430B">
                    <w:t>altă</w:t>
                  </w:r>
                  <w:r w:rsidRPr="00FF430B">
                    <w:t xml:space="preserve"> parte,</w:t>
                  </w:r>
                </w:p>
              </w:tc>
            </w:tr>
          </w:tbl>
          <w:p w14:paraId="3BAF380E" w14:textId="77777777"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14:paraId="4C0643E2" w14:textId="77777777" w:rsidR="00394DC7" w:rsidRPr="00FF430B" w:rsidRDefault="00394DC7" w:rsidP="00394DC7">
            <w:pPr>
              <w:pStyle w:val="Listparagraf"/>
              <w:numPr>
                <w:ilvl w:val="0"/>
                <w:numId w:val="0"/>
              </w:numPr>
              <w:ind w:left="3240"/>
              <w:rPr>
                <w:kern w:val="28"/>
                <w:sz w:val="20"/>
                <w:szCs w:val="20"/>
              </w:rPr>
            </w:pPr>
          </w:p>
          <w:p w14:paraId="276703EE" w14:textId="77777777"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14:paraId="360E783C" w14:textId="77777777" w:rsidR="00394DC7" w:rsidRPr="00FF430B" w:rsidRDefault="00394DC7" w:rsidP="00394DC7">
            <w:pPr>
              <w:pStyle w:val="Listparagraf"/>
              <w:numPr>
                <w:ilvl w:val="0"/>
                <w:numId w:val="0"/>
              </w:numPr>
              <w:ind w:left="3240"/>
              <w:rPr>
                <w:kern w:val="28"/>
                <w:sz w:val="20"/>
                <w:szCs w:val="20"/>
              </w:rPr>
            </w:pPr>
          </w:p>
          <w:p w14:paraId="6427672B" w14:textId="77777777" w:rsidR="004C7DFB" w:rsidRPr="00FF430B" w:rsidRDefault="004C7DFB" w:rsidP="007C193B">
            <w:pPr>
              <w:jc w:val="both"/>
            </w:pPr>
            <w:r w:rsidRPr="00FF430B">
              <w:t>2. Următoarele documente vor fi considerate părţi componente ale Contractului:</w:t>
            </w:r>
          </w:p>
          <w:p w14:paraId="56ADC080" w14:textId="77777777" w:rsidR="00AD32DD" w:rsidRPr="00FF430B" w:rsidRDefault="004C7DFB" w:rsidP="00AB5B44">
            <w:pPr>
              <w:numPr>
                <w:ilvl w:val="0"/>
                <w:numId w:val="30"/>
              </w:numPr>
              <w:suppressAutoHyphens/>
              <w:ind w:left="0" w:firstLine="720"/>
              <w:jc w:val="both"/>
            </w:pPr>
            <w:r w:rsidRPr="00FF430B">
              <w:t>Formularul Contractului;</w:t>
            </w:r>
          </w:p>
          <w:p w14:paraId="62BECD35" w14:textId="77777777" w:rsidR="00AD32DD" w:rsidRPr="00FF430B" w:rsidRDefault="004C7DFB" w:rsidP="00AB5B44">
            <w:pPr>
              <w:numPr>
                <w:ilvl w:val="0"/>
                <w:numId w:val="30"/>
              </w:numPr>
              <w:suppressAutoHyphens/>
              <w:ind w:left="0" w:firstLine="720"/>
              <w:jc w:val="both"/>
              <w:rPr>
                <w:i/>
              </w:rPr>
            </w:pPr>
            <w:r w:rsidRPr="00FF430B">
              <w:t>Formularul ofertei;</w:t>
            </w:r>
          </w:p>
          <w:p w14:paraId="4CD35ADF" w14:textId="77777777" w:rsidR="00AD32DD" w:rsidRPr="00FF430B" w:rsidRDefault="004C7DFB" w:rsidP="00AB5B44">
            <w:pPr>
              <w:numPr>
                <w:ilvl w:val="0"/>
                <w:numId w:val="30"/>
              </w:numPr>
              <w:suppressAutoHyphens/>
              <w:ind w:left="0" w:firstLine="720"/>
              <w:jc w:val="both"/>
              <w:rPr>
                <w:i/>
              </w:rPr>
            </w:pPr>
            <w:r w:rsidRPr="00FF430B">
              <w:t>Caietul de sarcini;</w:t>
            </w:r>
          </w:p>
          <w:p w14:paraId="6351F713" w14:textId="77777777" w:rsidR="00AD32DD" w:rsidRPr="00FF430B" w:rsidRDefault="004C7DFB" w:rsidP="00AB5B44">
            <w:pPr>
              <w:numPr>
                <w:ilvl w:val="0"/>
                <w:numId w:val="30"/>
              </w:numPr>
              <w:suppressAutoHyphens/>
              <w:ind w:left="0" w:firstLine="720"/>
              <w:jc w:val="both"/>
              <w:rPr>
                <w:i/>
              </w:rPr>
            </w:pPr>
            <w:r w:rsidRPr="00FF430B">
              <w:t>Garanția de bună execuție.</w:t>
            </w:r>
          </w:p>
          <w:p w14:paraId="5A807A7A" w14:textId="7EC48555"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w:t>
            </w:r>
            <w:r w:rsidR="00DF4DCF">
              <w:t xml:space="preserve"> </w:t>
            </w:r>
            <w:r w:rsidR="0060188C" w:rsidRPr="00FF430B">
              <w:t>2</w:t>
            </w:r>
            <w:r w:rsidRPr="00FF430B">
              <w:t>.</w:t>
            </w:r>
          </w:p>
          <w:p w14:paraId="0DE78DB7" w14:textId="77777777"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Listparagraf"/>
              <w:numPr>
                <w:ilvl w:val="0"/>
                <w:numId w:val="0"/>
              </w:numPr>
              <w:ind w:left="710"/>
              <w:jc w:val="left"/>
              <w:rPr>
                <w:kern w:val="28"/>
                <w:sz w:val="20"/>
                <w:szCs w:val="20"/>
              </w:rPr>
            </w:pPr>
          </w:p>
          <w:p w14:paraId="7CE45D8A" w14:textId="77777777" w:rsidR="004C7DFB" w:rsidRPr="00FF430B" w:rsidRDefault="007C193B" w:rsidP="007C193B">
            <w:pPr>
              <w:rPr>
                <w:b/>
              </w:rPr>
            </w:pPr>
            <w:r w:rsidRPr="00FF430B">
              <w:rPr>
                <w:b/>
              </w:rPr>
              <w:t>1. OBIECTUL CONTRACTULUI</w:t>
            </w:r>
          </w:p>
          <w:p w14:paraId="5FE58412" w14:textId="77777777"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pPr>
            <w:r w:rsidRPr="00FF430B">
              <w:t xml:space="preserve">1.2. Beneficiarul se obligă, la rândul său, să achite şi să recepţioneze Lucrările livrate de Antreprenor. </w:t>
            </w:r>
          </w:p>
          <w:p w14:paraId="7C08EEAD" w14:textId="77777777"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Listparagraf"/>
              <w:numPr>
                <w:ilvl w:val="0"/>
                <w:numId w:val="0"/>
              </w:numPr>
              <w:ind w:left="3240"/>
              <w:rPr>
                <w:kern w:val="28"/>
                <w:sz w:val="20"/>
                <w:szCs w:val="20"/>
              </w:rPr>
            </w:pPr>
          </w:p>
          <w:p w14:paraId="4D89C1D8" w14:textId="77777777" w:rsidR="004C7DFB" w:rsidRPr="00FF430B" w:rsidRDefault="007C193B" w:rsidP="007C193B">
            <w:pPr>
              <w:rPr>
                <w:b/>
              </w:rPr>
            </w:pPr>
            <w:r w:rsidRPr="00FF430B">
              <w:rPr>
                <w:b/>
              </w:rPr>
              <w:t>2.TERMENII ŞI CONDIŢIILE DE PRESTARE</w:t>
            </w:r>
          </w:p>
          <w:p w14:paraId="38DE5575" w14:textId="77777777"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lastRenderedPageBreak/>
              <w:t>prezentul</w:t>
            </w:r>
            <w:r w:rsidRPr="00FF430B">
              <w:t xml:space="preserve"> Contract. </w:t>
            </w:r>
          </w:p>
          <w:p w14:paraId="4481491D" w14:textId="77777777"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14:paraId="2EDEAEAF" w14:textId="77777777" w:rsidR="004C7DFB" w:rsidRPr="00FF430B" w:rsidRDefault="004C7DFB" w:rsidP="007C193B">
            <w:pPr>
              <w:jc w:val="both"/>
            </w:pPr>
            <w:r w:rsidRPr="00FF430B">
              <w:t xml:space="preserve"> 2.3. La elaborarea soluțiilor de proiect, se va opta pentru soluții care vor duce la optimizarea cheltuielilor pentru execuția lucrărilor de reparație (ulterior și pentru lucrările de întreținere).</w:t>
            </w:r>
            <w:r w:rsidR="00C33344" w:rsidRPr="00FF430B">
              <w:t xml:space="preserve"> </w:t>
            </w:r>
            <w:r w:rsidRPr="00FF430B">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14:paraId="48CC6BEF" w14:textId="77777777"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w:t>
            </w:r>
            <w:r w:rsidR="00C33344" w:rsidRPr="00FF430B">
              <w:t xml:space="preserve"> </w:t>
            </w:r>
            <w:r w:rsidRPr="00FF430B">
              <w:t>și originalul facturii fiscale.</w:t>
            </w:r>
          </w:p>
          <w:p w14:paraId="655578F4" w14:textId="77777777" w:rsidR="002B1EFF" w:rsidRPr="00FF430B" w:rsidRDefault="002B1EFF" w:rsidP="004C7DFB">
            <w:pPr>
              <w:ind w:firstLine="720"/>
              <w:jc w:val="both"/>
            </w:pPr>
          </w:p>
          <w:p w14:paraId="1B0E0D46" w14:textId="77777777" w:rsidR="005212EA" w:rsidRPr="00FF430B" w:rsidRDefault="007C193B" w:rsidP="007C193B">
            <w:pPr>
              <w:rPr>
                <w:b/>
              </w:rPr>
            </w:pPr>
            <w:r w:rsidRPr="00FF430B">
              <w:rPr>
                <w:b/>
              </w:rPr>
              <w:t>3. PREŢUL ŞI CONDIŢIILE DE PLATĂ</w:t>
            </w:r>
          </w:p>
          <w:p w14:paraId="051FE7BD" w14:textId="77777777" w:rsidR="005212EA" w:rsidRPr="00FF430B" w:rsidRDefault="005212EA" w:rsidP="007C193B">
            <w:pPr>
              <w:jc w:val="both"/>
            </w:pPr>
            <w:r w:rsidRPr="00FF430B">
              <w:t>3.1. Preţul Lucrărilor conform prezentului Contract este stabilit în lei moldoveneşti.</w:t>
            </w:r>
          </w:p>
          <w:p w14:paraId="3409DEB4" w14:textId="77777777"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14:paraId="79B17D33" w14:textId="77777777" w:rsidR="005212EA" w:rsidRPr="00FF430B" w:rsidRDefault="005212EA" w:rsidP="007C193B">
            <w:pPr>
              <w:jc w:val="both"/>
            </w:pPr>
            <w:r w:rsidRPr="00FF430B">
              <w:t>3.3. Beneficiarul va achita Antreprenorului în două etape suma totală pentru Lucrările executate, după cum urmează:</w:t>
            </w:r>
          </w:p>
          <w:p w14:paraId="291CF741" w14:textId="478135A8"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003B210E">
              <w:rPr>
                <w:b/>
              </w:rPr>
              <w:t xml:space="preserve"> </w:t>
            </w:r>
            <w:r w:rsidRPr="00FF430B">
              <w:rPr>
                <w:b/>
              </w:rPr>
              <w:t>inclusiv TVA</w:t>
            </w:r>
            <w:r w:rsidR="00073EB7" w:rsidRPr="00FF430B">
              <w:rPr>
                <w:b/>
              </w:rPr>
              <w:t>,</w:t>
            </w:r>
            <w:r w:rsidRPr="00FF430B">
              <w:t xml:space="preserve"> conform Specificației;</w:t>
            </w:r>
          </w:p>
          <w:p w14:paraId="5746377A" w14:textId="77777777"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00C33344" w:rsidRPr="00FF430B">
              <w:rPr>
                <w:b/>
              </w:rPr>
              <w:t xml:space="preserve"> </w:t>
            </w:r>
            <w:r w:rsidRPr="00FF430B">
              <w:rPr>
                <w:b/>
              </w:rPr>
              <w:t>inclusiv TVA</w:t>
            </w:r>
            <w:r w:rsidR="00073EB7" w:rsidRPr="00FF430B">
              <w:rPr>
                <w:b/>
              </w:rPr>
              <w:t>,</w:t>
            </w:r>
            <w:r w:rsidRPr="00FF430B">
              <w:t xml:space="preserve"> conform Specificației. </w:t>
            </w:r>
          </w:p>
          <w:p w14:paraId="3BCB2C5F" w14:textId="77777777"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pPr>
            <w:r w:rsidRPr="00FF430B">
              <w:t>3.5. Plăţile se vor efectua prin ……………, indicat în prezentul Contract.</w:t>
            </w:r>
          </w:p>
          <w:p w14:paraId="3D42AEDF" w14:textId="77777777" w:rsidR="00394DC7" w:rsidRPr="00FF430B" w:rsidRDefault="00394DC7" w:rsidP="00394DC7">
            <w:pPr>
              <w:pStyle w:val="Listparagraf"/>
              <w:numPr>
                <w:ilvl w:val="0"/>
                <w:numId w:val="0"/>
              </w:numPr>
              <w:ind w:left="3240"/>
              <w:rPr>
                <w:kern w:val="28"/>
                <w:sz w:val="20"/>
                <w:szCs w:val="20"/>
              </w:rPr>
            </w:pPr>
          </w:p>
          <w:p w14:paraId="423B6E90" w14:textId="77777777" w:rsidR="009A30D6" w:rsidRPr="00FF430B" w:rsidRDefault="007C193B" w:rsidP="007C193B">
            <w:pPr>
              <w:rPr>
                <w:b/>
              </w:rPr>
            </w:pPr>
            <w:r w:rsidRPr="00FF430B">
              <w:rPr>
                <w:b/>
              </w:rPr>
              <w:t>4. CONDIŢIILE DE PREDARE-PRIMIRE</w:t>
            </w:r>
          </w:p>
          <w:p w14:paraId="7D0D6413" w14:textId="77777777" w:rsidR="009A30D6" w:rsidRPr="00FF430B" w:rsidRDefault="009A30D6" w:rsidP="007C193B">
            <w:pPr>
              <w:jc w:val="both"/>
            </w:pPr>
            <w:r w:rsidRPr="00FF430B">
              <w:t>4.1. Lucrările se consideră predate de către Antreprenor şi recepţionate de către Beneficiar dacă:</w:t>
            </w:r>
          </w:p>
          <w:p w14:paraId="05C51DF9" w14:textId="77777777" w:rsidR="00AD32DD" w:rsidRPr="00FF430B" w:rsidRDefault="009A30D6" w:rsidP="00AB5B44">
            <w:pPr>
              <w:numPr>
                <w:ilvl w:val="0"/>
                <w:numId w:val="31"/>
              </w:numPr>
              <w:suppressAutoHyphens/>
              <w:ind w:left="0" w:firstLine="720"/>
              <w:jc w:val="both"/>
            </w:pPr>
            <w:r w:rsidRPr="00FF430B">
              <w:t xml:space="preserve">cantitatea Lucrărilor corespunde informaţiei indicate în specificația la prezentul Contract; </w:t>
            </w:r>
          </w:p>
          <w:p w14:paraId="761B90AD" w14:textId="77777777" w:rsidR="00AD32DD" w:rsidRPr="00FF430B" w:rsidRDefault="009A30D6" w:rsidP="00AB5B44">
            <w:pPr>
              <w:numPr>
                <w:ilvl w:val="0"/>
                <w:numId w:val="31"/>
              </w:numPr>
              <w:suppressAutoHyphens/>
              <w:ind w:left="0" w:firstLine="720"/>
              <w:jc w:val="both"/>
            </w:pPr>
            <w:r w:rsidRPr="00FF430B">
              <w:t>calitatea Lucrărilor corespunde documentelor normative și standardelor de stat.</w:t>
            </w:r>
          </w:p>
          <w:p w14:paraId="1A8A3808" w14:textId="77777777" w:rsidR="001C3DC4" w:rsidRPr="00FF430B" w:rsidRDefault="001C3DC4" w:rsidP="001C3DC4">
            <w:pPr>
              <w:ind w:firstLine="720"/>
              <w:jc w:val="center"/>
              <w:rPr>
                <w:b/>
              </w:rPr>
            </w:pPr>
          </w:p>
          <w:p w14:paraId="4394560F" w14:textId="77777777" w:rsidR="001C3DC4" w:rsidRPr="00FF430B" w:rsidRDefault="007C193B" w:rsidP="007C193B">
            <w:pPr>
              <w:rPr>
                <w:b/>
              </w:rPr>
            </w:pPr>
            <w:r w:rsidRPr="00FF430B">
              <w:rPr>
                <w:b/>
              </w:rPr>
              <w:t>5. STANDARDE</w:t>
            </w:r>
          </w:p>
          <w:p w14:paraId="2CB65E68" w14:textId="77777777" w:rsidR="001C3DC4" w:rsidRPr="00FF430B" w:rsidRDefault="001C3DC4" w:rsidP="007C193B">
            <w:pPr>
              <w:jc w:val="both"/>
            </w:pPr>
            <w:r w:rsidRPr="00FF430B">
              <w:t>5.1 Lucrările</w:t>
            </w:r>
            <w:r w:rsidR="004A5F0C" w:rsidRPr="00FF430B">
              <w:t xml:space="preserve"> </w:t>
            </w:r>
            <w:r w:rsidRPr="00FF430B">
              <w:t>prestate în baza contractului vor respecta standardele prezentate de către Beneficiar în cerințele caietului de sarcini.</w:t>
            </w:r>
          </w:p>
          <w:p w14:paraId="6B509744" w14:textId="77777777"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pPr>
          </w:p>
          <w:p w14:paraId="4D3E834F" w14:textId="77777777" w:rsidR="001C3DC4" w:rsidRPr="00FF430B" w:rsidRDefault="007C193B" w:rsidP="007C193B">
            <w:pPr>
              <w:rPr>
                <w:b/>
              </w:rPr>
            </w:pPr>
            <w:r w:rsidRPr="00FF430B">
              <w:rPr>
                <w:b/>
              </w:rPr>
              <w:t>6. OBLIGAŢIILE PĂRŢILOR</w:t>
            </w:r>
          </w:p>
          <w:p w14:paraId="7240442A" w14:textId="77777777" w:rsidR="001C3DC4" w:rsidRPr="00FF430B" w:rsidRDefault="001C3DC4" w:rsidP="007C193B">
            <w:pPr>
              <w:jc w:val="both"/>
            </w:pPr>
            <w:r w:rsidRPr="00FF430B">
              <w:t>6.1. În baza prezentului Contract, Antreprenorul se obligă:</w:t>
            </w:r>
          </w:p>
          <w:p w14:paraId="2683F0A0" w14:textId="77777777" w:rsidR="00AD32DD" w:rsidRPr="00FF430B" w:rsidRDefault="001C3DC4" w:rsidP="00AB5B44">
            <w:pPr>
              <w:numPr>
                <w:ilvl w:val="0"/>
                <w:numId w:val="32"/>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14:paraId="2EB2FD39" w14:textId="77777777" w:rsidR="00AD32DD" w:rsidRPr="00FF430B" w:rsidRDefault="001C3DC4" w:rsidP="00AB5B44">
            <w:pPr>
              <w:numPr>
                <w:ilvl w:val="0"/>
                <w:numId w:val="32"/>
              </w:numPr>
              <w:tabs>
                <w:tab w:val="clear" w:pos="1065"/>
                <w:tab w:val="left" w:pos="792"/>
                <w:tab w:val="left" w:pos="1080"/>
              </w:tabs>
              <w:suppressAutoHyphens/>
              <w:ind w:left="0" w:firstLine="720"/>
              <w:jc w:val="both"/>
            </w:pPr>
            <w:r w:rsidRPr="00FF430B">
              <w:t>să presteze Lucrările conform condiţiilor prevăzute de prezentul Contract;</w:t>
            </w:r>
          </w:p>
          <w:p w14:paraId="23A9380B" w14:textId="77777777" w:rsidR="00F8797B" w:rsidRPr="00FF430B" w:rsidRDefault="00F8797B" w:rsidP="00AB5B44">
            <w:pPr>
              <w:numPr>
                <w:ilvl w:val="0"/>
                <w:numId w:val="32"/>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14:paraId="2DD7CAA6" w14:textId="77777777" w:rsidR="00AD32DD" w:rsidRPr="00FF430B" w:rsidRDefault="001C3DC4" w:rsidP="00AB5B44">
            <w:pPr>
              <w:numPr>
                <w:ilvl w:val="0"/>
                <w:numId w:val="32"/>
              </w:numPr>
              <w:tabs>
                <w:tab w:val="clear" w:pos="1065"/>
                <w:tab w:val="left" w:pos="792"/>
                <w:tab w:val="left" w:pos="1080"/>
              </w:tabs>
              <w:suppressAutoHyphens/>
              <w:ind w:left="0" w:firstLine="720"/>
              <w:jc w:val="both"/>
            </w:pPr>
            <w:r w:rsidRPr="00FF430B">
              <w:t>să notifice</w:t>
            </w:r>
            <w:r w:rsidR="00AB7AE2" w:rsidRPr="00FF430B">
              <w:t xml:space="preserve"> </w:t>
            </w:r>
            <w:r w:rsidRPr="00FF430B">
              <w:t>Beneficiarul,</w:t>
            </w:r>
            <w:r w:rsidR="00AB7AE2" w:rsidRPr="00FF430B">
              <w:t xml:space="preserve"> </w:t>
            </w:r>
            <w:r w:rsidRPr="00FF430B">
              <w:t xml:space="preserve">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w:t>
            </w:r>
            <w:r w:rsidR="00AB7AE2" w:rsidRPr="00FF430B">
              <w:t xml:space="preserve"> </w:t>
            </w:r>
            <w:r w:rsidRPr="00FF430B">
              <w:t>executării Lucrărilor;</w:t>
            </w:r>
          </w:p>
          <w:p w14:paraId="4A86152D" w14:textId="77777777" w:rsidR="00AD32DD" w:rsidRPr="00FF430B" w:rsidRDefault="001C3DC4" w:rsidP="00AB5B44">
            <w:pPr>
              <w:numPr>
                <w:ilvl w:val="0"/>
                <w:numId w:val="32"/>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14:paraId="14E73525" w14:textId="77777777" w:rsidR="00AD32DD" w:rsidRPr="00FF430B" w:rsidRDefault="001C3DC4" w:rsidP="00AB5B44">
            <w:pPr>
              <w:numPr>
                <w:ilvl w:val="0"/>
                <w:numId w:val="32"/>
              </w:numPr>
              <w:tabs>
                <w:tab w:val="clear" w:pos="1065"/>
                <w:tab w:val="left" w:pos="792"/>
                <w:tab w:val="left" w:pos="1080"/>
              </w:tabs>
              <w:suppressAutoHyphens/>
              <w:ind w:left="0" w:firstLine="720"/>
              <w:jc w:val="both"/>
            </w:pPr>
            <w:r w:rsidRPr="00FF430B">
              <w:lastRenderedPageBreak/>
              <w:t>să asigure calitatea executării Lucrărilor și să suporte cheltuielile de verificare repetată, în caz de primire a Avizului negativ al</w:t>
            </w:r>
            <w:r w:rsidR="00AB7AE2" w:rsidRPr="00FF430B">
              <w:t xml:space="preserve"> </w:t>
            </w:r>
            <w:r w:rsidRPr="00FF430B">
              <w:t>Î.S.</w:t>
            </w:r>
            <w:r w:rsidR="00AB7AE2" w:rsidRPr="00FF430B">
              <w:t xml:space="preserve"> „</w:t>
            </w:r>
            <w:r w:rsidRPr="00FF430B">
              <w:t>Serviciul de Stat pentru Verificarea și Expertizarea Proiectelor și Construcțiilor”;</w:t>
            </w:r>
          </w:p>
          <w:p w14:paraId="04EE7F19" w14:textId="77777777" w:rsidR="00AD32DD" w:rsidRPr="00FF430B" w:rsidRDefault="001C3DC4" w:rsidP="00AB5B44">
            <w:pPr>
              <w:numPr>
                <w:ilvl w:val="0"/>
                <w:numId w:val="32"/>
              </w:numPr>
              <w:tabs>
                <w:tab w:val="clear" w:pos="1065"/>
                <w:tab w:val="left" w:pos="792"/>
                <w:tab w:val="left" w:pos="1080"/>
              </w:tabs>
              <w:suppressAutoHyphens/>
              <w:ind w:left="0" w:firstLine="720"/>
              <w:jc w:val="both"/>
            </w:pPr>
            <w:r w:rsidRPr="00FF430B">
              <w:t>să stabilească, în proiect, fazele determinante de execuție a lucrărilor și exercitarea</w:t>
            </w:r>
            <w:r w:rsidR="004A5F0C" w:rsidRPr="00FF430B">
              <w:t xml:space="preserve"> </w:t>
            </w:r>
            <w:r w:rsidRPr="00FF430B">
              <w:t>supravegherii de autor asupra lucrărilor pe tot parcursul construcției;</w:t>
            </w:r>
          </w:p>
          <w:p w14:paraId="4C8E8D77" w14:textId="77777777" w:rsidR="00AD32DD" w:rsidRPr="00FF430B" w:rsidRDefault="001C3DC4" w:rsidP="00AB5B44">
            <w:pPr>
              <w:numPr>
                <w:ilvl w:val="0"/>
                <w:numId w:val="32"/>
              </w:numPr>
              <w:tabs>
                <w:tab w:val="clear" w:pos="1065"/>
                <w:tab w:val="left" w:pos="792"/>
                <w:tab w:val="left" w:pos="1080"/>
              </w:tabs>
              <w:suppressAutoHyphens/>
              <w:ind w:left="0" w:firstLine="720"/>
              <w:jc w:val="both"/>
            </w:pPr>
            <w:r w:rsidRPr="00FF430B">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14:paraId="112EE0F6" w14:textId="77777777" w:rsidR="001C3DC4" w:rsidRPr="00FF430B" w:rsidRDefault="001C3DC4" w:rsidP="00FF5CB2">
            <w:pPr>
              <w:jc w:val="both"/>
            </w:pPr>
            <w:r w:rsidRPr="00FF430B">
              <w:t>6.2.  În baza prezentului Contract, Beneficiarul se obligă:</w:t>
            </w:r>
          </w:p>
          <w:p w14:paraId="4E79097E" w14:textId="77777777" w:rsidR="00AD32DD" w:rsidRPr="00FF430B" w:rsidRDefault="001C3DC4" w:rsidP="00AB5B44">
            <w:pPr>
              <w:numPr>
                <w:ilvl w:val="0"/>
                <w:numId w:val="33"/>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14:paraId="146E1598" w14:textId="77777777" w:rsidR="00AD32DD" w:rsidRPr="00FF430B" w:rsidRDefault="001C3DC4" w:rsidP="00AB5B44">
            <w:pPr>
              <w:numPr>
                <w:ilvl w:val="0"/>
                <w:numId w:val="33"/>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14:paraId="5E3F347F" w14:textId="42F453B6" w:rsidR="00AD32DD" w:rsidRPr="00FF430B" w:rsidRDefault="001C3DC4" w:rsidP="00AB5B44">
            <w:pPr>
              <w:numPr>
                <w:ilvl w:val="0"/>
                <w:numId w:val="33"/>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w:t>
            </w:r>
            <w:r w:rsidR="003B210E">
              <w:t xml:space="preserve"> </w:t>
            </w:r>
            <w:r w:rsidRPr="00FF430B">
              <w:t>a</w:t>
            </w:r>
            <w:r w:rsidR="00073EB7" w:rsidRPr="00FF430B">
              <w:t>l</w:t>
            </w:r>
            <w:r w:rsidRPr="00FF430B">
              <w:t xml:space="preserve"> Contractului. </w:t>
            </w:r>
          </w:p>
          <w:p w14:paraId="39CDC288" w14:textId="77777777" w:rsidR="00A93011" w:rsidRPr="00FF430B" w:rsidRDefault="00A93011" w:rsidP="00A93011">
            <w:pPr>
              <w:ind w:firstLine="720"/>
              <w:jc w:val="center"/>
              <w:rPr>
                <w:b/>
              </w:rPr>
            </w:pPr>
          </w:p>
          <w:p w14:paraId="25AC9F71" w14:textId="77777777" w:rsidR="00A93011" w:rsidRPr="00FF430B" w:rsidRDefault="007C193B" w:rsidP="007C193B">
            <w:pPr>
              <w:rPr>
                <w:b/>
              </w:rPr>
            </w:pPr>
            <w:r w:rsidRPr="00FF430B">
              <w:rPr>
                <w:b/>
              </w:rPr>
              <w:t>7. JUSTIFICAREA DATORITĂ UNUI IMPEDIMENT</w:t>
            </w:r>
          </w:p>
          <w:p w14:paraId="6A6D8931" w14:textId="77777777"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14:paraId="07350029" w14:textId="77777777"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pPr>
          </w:p>
          <w:p w14:paraId="76EDF68D" w14:textId="77777777" w:rsidR="00A93011" w:rsidRPr="00FF430B" w:rsidRDefault="007C193B" w:rsidP="007C193B">
            <w:pPr>
              <w:rPr>
                <w:b/>
              </w:rPr>
            </w:pPr>
            <w:r w:rsidRPr="00FF430B">
              <w:rPr>
                <w:b/>
              </w:rPr>
              <w:t>8. REZOLUȚIUNEA CONTRACTULUI</w:t>
            </w:r>
          </w:p>
          <w:p w14:paraId="22187E74" w14:textId="77777777" w:rsidR="00A93011" w:rsidRPr="00FF430B" w:rsidRDefault="00A93011" w:rsidP="007C193B">
            <w:pPr>
              <w:jc w:val="both"/>
            </w:pPr>
            <w:r w:rsidRPr="00FF430B">
              <w:t>8.1.Rezoluțiunea Contractului se poate realiza cu acordul comun al Părţilor.</w:t>
            </w:r>
          </w:p>
          <w:p w14:paraId="20B7EC1A" w14:textId="77777777" w:rsidR="00A93011" w:rsidRPr="00FF430B" w:rsidRDefault="00A93011" w:rsidP="007C193B">
            <w:pPr>
              <w:jc w:val="both"/>
            </w:pPr>
            <w:r w:rsidRPr="00FF430B">
              <w:t xml:space="preserve">8.2. Contractul poate fi </w:t>
            </w:r>
            <w:r w:rsidR="00073EB7" w:rsidRPr="00FF430B">
              <w:t>rezolvit</w:t>
            </w:r>
            <w:r w:rsidRPr="00FF430B">
              <w:t>în mod unilateral în caz de:</w:t>
            </w:r>
          </w:p>
          <w:p w14:paraId="4AE9719E" w14:textId="77777777" w:rsidR="00AD32DD" w:rsidRPr="00FF430B" w:rsidRDefault="00A93011" w:rsidP="00AB5B44">
            <w:pPr>
              <w:numPr>
                <w:ilvl w:val="0"/>
                <w:numId w:val="34"/>
              </w:numPr>
              <w:tabs>
                <w:tab w:val="left" w:pos="1080"/>
              </w:tabs>
              <w:suppressAutoHyphens/>
              <w:ind w:left="0" w:firstLine="720"/>
              <w:jc w:val="both"/>
            </w:pPr>
            <w:r w:rsidRPr="00FF430B">
              <w:t xml:space="preserve">refuz al Antreprenorului de a presta Lucrările prevăzute în prezentul Contract;         </w:t>
            </w:r>
          </w:p>
          <w:p w14:paraId="78B8A1DF" w14:textId="77777777" w:rsidR="00AD32DD" w:rsidRPr="00FF430B" w:rsidRDefault="00A93011" w:rsidP="00AB5B44">
            <w:pPr>
              <w:numPr>
                <w:ilvl w:val="0"/>
                <w:numId w:val="34"/>
              </w:numPr>
              <w:tabs>
                <w:tab w:val="left" w:pos="1080"/>
              </w:tabs>
              <w:suppressAutoHyphens/>
              <w:ind w:left="0" w:firstLine="720"/>
              <w:jc w:val="both"/>
            </w:pPr>
            <w:r w:rsidRPr="00FF430B">
              <w:t>nerespectare de către Antreprenor a termenelor de executare stabilite;</w:t>
            </w:r>
          </w:p>
          <w:p w14:paraId="5E26E24B" w14:textId="77777777" w:rsidR="00AD32DD" w:rsidRPr="00FF430B" w:rsidRDefault="00A93011" w:rsidP="00AB5B44">
            <w:pPr>
              <w:numPr>
                <w:ilvl w:val="0"/>
                <w:numId w:val="34"/>
              </w:numPr>
              <w:tabs>
                <w:tab w:val="left" w:pos="1080"/>
              </w:tabs>
              <w:suppressAutoHyphens/>
              <w:ind w:left="0" w:firstLine="720"/>
              <w:jc w:val="both"/>
            </w:pPr>
            <w:r w:rsidRPr="00FF430B">
              <w:t>nerespectare de către Beneficiar a termenelor de plată a Lucrărilor;</w:t>
            </w:r>
          </w:p>
          <w:p w14:paraId="14C441DF" w14:textId="77777777" w:rsidR="00AD32DD" w:rsidRPr="00FF430B" w:rsidRDefault="00A93011" w:rsidP="00AB5B44">
            <w:pPr>
              <w:numPr>
                <w:ilvl w:val="0"/>
                <w:numId w:val="34"/>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14:paraId="481FCDB2" w14:textId="07B5F453" w:rsidR="00AD32DD" w:rsidRPr="00FF430B" w:rsidRDefault="008A2F19" w:rsidP="00AB5B44">
            <w:pPr>
              <w:numPr>
                <w:ilvl w:val="0"/>
                <w:numId w:val="34"/>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rsidR="003B210E">
              <w:t xml:space="preserve"> </w:t>
            </w:r>
            <w:r w:rsidRPr="00FF430B">
              <w:t>19 al Legii</w:t>
            </w:r>
            <w:r w:rsidR="00E10240" w:rsidRPr="00FF430B">
              <w:t xml:space="preserve"> nr.</w:t>
            </w:r>
            <w:r w:rsidR="00FF5CB2">
              <w:t xml:space="preserve"> </w:t>
            </w:r>
            <w:r w:rsidRPr="00FF430B">
              <w:t>131/2015 privind achizițiile publice;</w:t>
            </w:r>
          </w:p>
          <w:p w14:paraId="0722FCA9" w14:textId="36FF5AFE" w:rsidR="00AD32DD" w:rsidRPr="008F0CDB" w:rsidRDefault="008A2F19" w:rsidP="00AB5B44">
            <w:pPr>
              <w:pStyle w:val="NormalWeb"/>
              <w:numPr>
                <w:ilvl w:val="0"/>
                <w:numId w:val="34"/>
              </w:numPr>
              <w:tabs>
                <w:tab w:val="clear" w:pos="1854"/>
                <w:tab w:val="left" w:pos="0"/>
                <w:tab w:val="num" w:pos="1135"/>
                <w:tab w:val="left" w:pos="2070"/>
              </w:tabs>
              <w:ind w:left="0" w:firstLine="710"/>
              <w:rPr>
                <w:lang w:val="en-US"/>
              </w:rPr>
            </w:pPr>
            <w:r w:rsidRPr="008F0CDB">
              <w:rPr>
                <w:lang w:val="en-US"/>
              </w:rPr>
              <w:t>contractul a făcut obiectul unei modificări substanțiale care necesita o nouă procedură de achiziție publi</w:t>
            </w:r>
            <w:r w:rsidR="00283820" w:rsidRPr="008F0CDB">
              <w:rPr>
                <w:lang w:val="en-US"/>
              </w:rPr>
              <w:t>că în conformitate cu art.</w:t>
            </w:r>
            <w:r w:rsidR="003B210E" w:rsidRPr="008F0CDB">
              <w:rPr>
                <w:lang w:val="en-US"/>
              </w:rPr>
              <w:t xml:space="preserve"> </w:t>
            </w:r>
            <w:r w:rsidRPr="008F0CDB">
              <w:rPr>
                <w:lang w:val="en-US"/>
              </w:rPr>
              <w:t xml:space="preserve">76 al Legii </w:t>
            </w:r>
            <w:r w:rsidR="00E10240" w:rsidRPr="008F0CDB">
              <w:rPr>
                <w:lang w:val="en-US"/>
              </w:rPr>
              <w:t>nr.</w:t>
            </w:r>
            <w:r w:rsidR="003B210E" w:rsidRPr="008F0CDB">
              <w:rPr>
                <w:lang w:val="en-US"/>
              </w:rPr>
              <w:t xml:space="preserve"> </w:t>
            </w:r>
            <w:r w:rsidRPr="008F0CDB">
              <w:rPr>
                <w:lang w:val="en-US"/>
              </w:rPr>
              <w:t>131/2015 privind achizițiile publice;</w:t>
            </w:r>
          </w:p>
          <w:p w14:paraId="64438E73" w14:textId="6A6AB7BE" w:rsidR="00AD32DD" w:rsidRPr="008F0CDB" w:rsidRDefault="008A2F19" w:rsidP="00AB5B44">
            <w:pPr>
              <w:pStyle w:val="NormalWeb"/>
              <w:numPr>
                <w:ilvl w:val="0"/>
                <w:numId w:val="34"/>
              </w:numPr>
              <w:tabs>
                <w:tab w:val="clear" w:pos="1854"/>
                <w:tab w:val="left" w:pos="0"/>
                <w:tab w:val="num" w:pos="1135"/>
                <w:tab w:val="left" w:pos="2070"/>
              </w:tabs>
              <w:ind w:left="0" w:firstLine="710"/>
              <w:rPr>
                <w:lang w:val="en-US"/>
              </w:rPr>
            </w:pPr>
            <w:r w:rsidRPr="008F0CDB">
              <w:rPr>
                <w:lang w:val="en-US"/>
              </w:rPr>
              <w:t xml:space="preserve">contractul nu </w:t>
            </w:r>
            <w:r w:rsidR="00073EB7" w:rsidRPr="008F0CDB">
              <w:rPr>
                <w:lang w:val="en-US"/>
              </w:rPr>
              <w:t>urma</w:t>
            </w:r>
            <w:r w:rsidRPr="008F0CDB">
              <w:rPr>
                <w:lang w:val="en-US"/>
              </w:rPr>
              <w:t xml:space="preserve"> să fie atribuit contractantului respectiv, avînd în vedere o încălcare gravă a obligaţiilor ce rezultă din Legea </w:t>
            </w:r>
            <w:r w:rsidR="00E10240" w:rsidRPr="008F0CDB">
              <w:rPr>
                <w:lang w:val="en-US"/>
              </w:rPr>
              <w:t>nr.</w:t>
            </w:r>
            <w:r w:rsidR="00FF5CB2" w:rsidRPr="008F0CDB">
              <w:rPr>
                <w:lang w:val="en-US"/>
              </w:rPr>
              <w:t xml:space="preserve"> </w:t>
            </w:r>
            <w:r w:rsidRPr="008F0CDB">
              <w:rPr>
                <w:lang w:val="en-US"/>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pPr>
          </w:p>
          <w:p w14:paraId="57E54D0F" w14:textId="77777777" w:rsidR="008A2F19" w:rsidRPr="00FF430B" w:rsidRDefault="007C193B" w:rsidP="007C193B">
            <w:pPr>
              <w:rPr>
                <w:b/>
              </w:rPr>
            </w:pPr>
            <w:r w:rsidRPr="00FF430B">
              <w:rPr>
                <w:b/>
              </w:rPr>
              <w:t>9. RECLAMAŢII ŞI SANCŢIUNI</w:t>
            </w:r>
          </w:p>
          <w:p w14:paraId="12CA25D9" w14:textId="77777777" w:rsidR="001278C6" w:rsidRPr="00FF430B" w:rsidRDefault="008A2F19" w:rsidP="007C193B">
            <w:pPr>
              <w:jc w:val="both"/>
            </w:pPr>
            <w:r w:rsidRPr="00FF430B">
              <w:t xml:space="preserve">9.1. Reclamaţiile privind cantitatea Lucrărilor prestate sunt înaintate Antreprenorului la momentul </w:t>
            </w:r>
            <w:r w:rsidRPr="00FF430B">
              <w:lastRenderedPageBreak/>
              <w:t>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14:paraId="701AB0CC" w14:textId="77777777"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14:paraId="4AFD8070" w14:textId="77777777" w:rsidR="008A2F19" w:rsidRPr="00FF430B" w:rsidRDefault="008A2F19" w:rsidP="007C193B">
            <w:pPr>
              <w:jc w:val="both"/>
            </w:pPr>
            <w:r w:rsidRPr="00FF430B">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14:paraId="64EA5629" w14:textId="77777777" w:rsidR="008A2F19" w:rsidRPr="00FF430B" w:rsidRDefault="008A2F19" w:rsidP="007C193B">
            <w:pPr>
              <w:jc w:val="both"/>
            </w:pPr>
            <w:r w:rsidRPr="00FF430B">
              <w:t>9.5. Antreprenorul poartă răspundere pentru calitatea Lucrărilor în limitele stabilite, inclusiv pentru viciile ascunse.</w:t>
            </w:r>
          </w:p>
          <w:p w14:paraId="0CF84607" w14:textId="77777777"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14:paraId="2BA339EF" w14:textId="77777777" w:rsidR="008A2F19" w:rsidRPr="00FF430B" w:rsidRDefault="008A2F19" w:rsidP="007C193B">
            <w:pPr>
              <w:jc w:val="both"/>
            </w:pPr>
            <w:r w:rsidRPr="00FF430B">
              <w:t>9.7. Pentru prestarea cu înt</w:t>
            </w:r>
            <w:r w:rsidR="00073EB7" w:rsidRPr="00FF430B">
              <w:t>â</w:t>
            </w:r>
            <w:r w:rsidRPr="00FF430B">
              <w:t>rziere a Lucrărilor, Antreprenorul</w:t>
            </w:r>
            <w:r w:rsidR="004A5F0C" w:rsidRPr="00FF430B">
              <w:t xml:space="preserve"> </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14:paraId="2FF252ED" w14:textId="77777777"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00AB7AE2" w:rsidRPr="00FF430B">
              <w:t xml:space="preserve"> </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14:paraId="7E642469" w14:textId="77777777" w:rsidR="00A93011" w:rsidRPr="00FF430B" w:rsidRDefault="00A93011" w:rsidP="00A93011">
            <w:pPr>
              <w:rPr>
                <w:b/>
              </w:rPr>
            </w:pPr>
          </w:p>
          <w:p w14:paraId="62D5D9F0" w14:textId="77777777" w:rsidR="00AE27C8" w:rsidRPr="00FF430B" w:rsidRDefault="007C193B" w:rsidP="007C193B">
            <w:pPr>
              <w:rPr>
                <w:b/>
              </w:rPr>
            </w:pPr>
            <w:r w:rsidRPr="00FF430B">
              <w:rPr>
                <w:b/>
              </w:rPr>
              <w:t>10. DREPTURI DE PROPRIETATE INTELECTUALĂ</w:t>
            </w:r>
          </w:p>
          <w:p w14:paraId="4116A786" w14:textId="77777777" w:rsidR="00AE27C8" w:rsidRPr="00FF430B" w:rsidRDefault="00AE27C8" w:rsidP="007C193B">
            <w:pPr>
              <w:jc w:val="both"/>
            </w:pPr>
            <w:r w:rsidRPr="00FF430B">
              <w:t>10.1. Antreprenorul are obligaţia să despăgubească Beneficiarul împotriva oricăror:</w:t>
            </w:r>
          </w:p>
          <w:p w14:paraId="1D25A9A1" w14:textId="77777777"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pPr>
          </w:p>
          <w:p w14:paraId="518F7ECB" w14:textId="77777777" w:rsidR="00AE27C8" w:rsidRPr="00FF430B" w:rsidRDefault="007C193B" w:rsidP="007C193B">
            <w:pPr>
              <w:rPr>
                <w:b/>
              </w:rPr>
            </w:pPr>
            <w:r w:rsidRPr="00FF430B">
              <w:rPr>
                <w:b/>
              </w:rPr>
              <w:t>11. DISPOZIŢII FINALE</w:t>
            </w:r>
          </w:p>
          <w:p w14:paraId="0900079E" w14:textId="77777777"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pPr>
            <w:r w:rsidRPr="00FF430B">
              <w:t>11.2. De la data semnării prezentului Contract, toate negocierile purtate şi documentele  perfectate anterior, îşi pierd valabilitatea.</w:t>
            </w:r>
          </w:p>
          <w:p w14:paraId="2DC17772" w14:textId="77777777"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14:paraId="33B0FCFB" w14:textId="77777777" w:rsidR="00DF4A99" w:rsidRPr="00FF430B" w:rsidRDefault="00DF4A99" w:rsidP="00DF4A99">
            <w:pPr>
              <w:tabs>
                <w:tab w:val="left" w:pos="2295"/>
              </w:tabs>
              <w:jc w:val="both"/>
            </w:pPr>
            <w:r w:rsidRPr="00FF430B">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pPr>
          </w:p>
          <w:p w14:paraId="3BA214C6" w14:textId="77777777" w:rsidR="004D7C86" w:rsidRPr="00FF430B" w:rsidRDefault="004D7C86" w:rsidP="004D7C86">
            <w:pPr>
              <w:spacing w:line="276" w:lineRule="auto"/>
              <w:contextualSpacing/>
            </w:pPr>
          </w:p>
          <w:p w14:paraId="5403B6A9" w14:textId="5C49D4DB" w:rsidR="00B262BA" w:rsidRPr="00FF430B" w:rsidRDefault="00B262BA" w:rsidP="004D7C86">
            <w:pPr>
              <w:spacing w:line="276" w:lineRule="auto"/>
              <w:contextualSpacing/>
            </w:pPr>
          </w:p>
          <w:p w14:paraId="1777AAAE" w14:textId="64DB95DF" w:rsidR="000960C1" w:rsidRPr="00FF430B" w:rsidRDefault="000960C1" w:rsidP="004D7C86">
            <w:pPr>
              <w:spacing w:line="276" w:lineRule="auto"/>
              <w:contextualSpacing/>
            </w:pPr>
          </w:p>
          <w:p w14:paraId="571182D9" w14:textId="55D59BD1" w:rsidR="000960C1" w:rsidRPr="00FF430B" w:rsidRDefault="000960C1" w:rsidP="004D7C86">
            <w:pPr>
              <w:spacing w:line="276" w:lineRule="auto"/>
              <w:contextualSpacing/>
            </w:pPr>
          </w:p>
          <w:p w14:paraId="7EC78AB9" w14:textId="4821C754" w:rsidR="000960C1" w:rsidRPr="00FF430B" w:rsidRDefault="000960C1" w:rsidP="004D7C86">
            <w:pPr>
              <w:spacing w:line="276" w:lineRule="auto"/>
              <w:contextualSpacing/>
            </w:pPr>
          </w:p>
          <w:p w14:paraId="52E8BF8D" w14:textId="77777777" w:rsidR="000960C1" w:rsidRPr="00FF430B" w:rsidRDefault="000960C1" w:rsidP="004D7C86">
            <w:pPr>
              <w:spacing w:line="276" w:lineRule="auto"/>
              <w:contextualSpacing/>
            </w:pPr>
          </w:p>
          <w:p w14:paraId="2D835D38" w14:textId="77777777" w:rsidR="004D7C86" w:rsidRPr="00FF430B" w:rsidRDefault="004D7C86" w:rsidP="004D7C86">
            <w:pPr>
              <w:spacing w:line="276" w:lineRule="auto"/>
              <w:contextualSpacing/>
            </w:pPr>
          </w:p>
          <w:p w14:paraId="239BEF6F" w14:textId="77777777" w:rsidR="004A5F0C" w:rsidRPr="00FF430B" w:rsidRDefault="004A5F0C" w:rsidP="004D7C86">
            <w:pPr>
              <w:spacing w:line="276" w:lineRule="auto"/>
              <w:contextualSpacing/>
            </w:pPr>
          </w:p>
          <w:p w14:paraId="303D30BE" w14:textId="77777777" w:rsidR="004D7C86" w:rsidRPr="00FF430B" w:rsidRDefault="004D7C86" w:rsidP="00AB5B44">
            <w:pPr>
              <w:pStyle w:val="Listparagraf"/>
              <w:numPr>
                <w:ilvl w:val="0"/>
                <w:numId w:val="35"/>
              </w:numPr>
              <w:tabs>
                <w:tab w:val="left" w:pos="2295"/>
              </w:tabs>
              <w:jc w:val="center"/>
            </w:pPr>
            <w:r w:rsidRPr="00FF430B">
              <w:rPr>
                <w:b/>
              </w:rPr>
              <w:t>PARTEA CE ȚINE DE CONDIȚIILE</w:t>
            </w:r>
          </w:p>
          <w:p w14:paraId="3683C470" w14:textId="77777777" w:rsidR="004D7C86" w:rsidRPr="00FF430B" w:rsidRDefault="004D7C86" w:rsidP="004D7C86">
            <w:pPr>
              <w:pStyle w:val="Listparagraf"/>
              <w:numPr>
                <w:ilvl w:val="0"/>
                <w:numId w:val="0"/>
              </w:numPr>
              <w:tabs>
                <w:tab w:val="left" w:pos="2295"/>
              </w:tabs>
              <w:ind w:left="3240"/>
            </w:pPr>
            <w:r w:rsidRPr="00FF430B">
              <w:rPr>
                <w:b/>
              </w:rPr>
              <w:t>SPECIALE AL CONTRACTULUI</w:t>
            </w:r>
          </w:p>
          <w:p w14:paraId="7813C73D" w14:textId="77777777" w:rsidR="004D7C86" w:rsidRPr="00FF430B" w:rsidRDefault="004D7C86" w:rsidP="004D7C86">
            <w:pPr>
              <w:jc w:val="center"/>
            </w:pPr>
            <w:r w:rsidRPr="00FF430B">
              <w:t>(</w:t>
            </w:r>
            <w:r w:rsidRPr="00FF430B">
              <w:rPr>
                <w:sz w:val="20"/>
                <w:szCs w:val="20"/>
              </w:rPr>
              <w:t>LA NECESITATE)</w:t>
            </w:r>
          </w:p>
          <w:p w14:paraId="29CF6519" w14:textId="77777777" w:rsidR="004D7C86" w:rsidRPr="00FF430B" w:rsidRDefault="004D7C86" w:rsidP="004D7C86">
            <w:pPr>
              <w:jc w:val="both"/>
              <w:rPr>
                <w:sz w:val="28"/>
                <w:szCs w:val="28"/>
              </w:rPr>
            </w:pPr>
          </w:p>
          <w:p w14:paraId="14664654" w14:textId="77777777" w:rsidR="004D7C86" w:rsidRPr="00FF430B" w:rsidRDefault="004D7C86" w:rsidP="004D7C86">
            <w:pPr>
              <w:spacing w:line="276" w:lineRule="auto"/>
              <w:contextualSpacing/>
            </w:pPr>
          </w:p>
          <w:p w14:paraId="32A4BA9D" w14:textId="77777777" w:rsidR="004D7C86" w:rsidRPr="00FF430B" w:rsidRDefault="004D7C86" w:rsidP="004D7C86">
            <w:pPr>
              <w:spacing w:line="276" w:lineRule="auto"/>
              <w:contextualSpacing/>
            </w:pPr>
          </w:p>
          <w:p w14:paraId="7497F86A" w14:textId="77777777" w:rsidR="004D7C86" w:rsidRPr="00FF430B" w:rsidRDefault="004D7C86" w:rsidP="004D7C86">
            <w:pPr>
              <w:spacing w:line="276" w:lineRule="auto"/>
              <w:contextualSpacing/>
            </w:pPr>
          </w:p>
          <w:p w14:paraId="0522037B" w14:textId="77777777" w:rsidR="004D7C86" w:rsidRPr="00FF430B" w:rsidRDefault="004D7C86" w:rsidP="004D7C86">
            <w:pPr>
              <w:spacing w:line="276" w:lineRule="auto"/>
              <w:contextualSpacing/>
            </w:pPr>
          </w:p>
          <w:p w14:paraId="04EC3AA9" w14:textId="77777777" w:rsidR="004D7C86" w:rsidRPr="00FF430B" w:rsidRDefault="004D7C86" w:rsidP="004D7C86">
            <w:pPr>
              <w:spacing w:line="276" w:lineRule="auto"/>
              <w:contextualSpacing/>
            </w:pPr>
          </w:p>
          <w:p w14:paraId="759328FA" w14:textId="77777777" w:rsidR="004D7C86" w:rsidRPr="00FF430B" w:rsidRDefault="004D7C86" w:rsidP="004D7C86">
            <w:pPr>
              <w:spacing w:line="276" w:lineRule="auto"/>
              <w:contextualSpacing/>
            </w:pPr>
          </w:p>
          <w:p w14:paraId="2997F8E1" w14:textId="77777777" w:rsidR="00DF4A99" w:rsidRPr="00FF430B" w:rsidRDefault="00DF4A99" w:rsidP="00AB5B44">
            <w:pPr>
              <w:pStyle w:val="Listparagraf"/>
              <w:numPr>
                <w:ilvl w:val="0"/>
                <w:numId w:val="16"/>
              </w:numPr>
              <w:tabs>
                <w:tab w:val="clear" w:pos="1134"/>
              </w:tabs>
              <w:spacing w:line="276" w:lineRule="auto"/>
              <w:ind w:left="0"/>
              <w:contextualSpacing/>
            </w:pPr>
            <w:r w:rsidRPr="00FF430B">
              <w:rPr>
                <w:b/>
              </w:rPr>
              <w:t>RECHIZITELE JURIDICE, POŞTALE ŞI DE PLĂŢI ALE PĂRŢILOR</w:t>
            </w:r>
          </w:p>
          <w:p w14:paraId="4633A588" w14:textId="77777777"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pPr>
                  <w:r w:rsidRPr="00FF430B">
                    <w:rPr>
                      <w:b/>
                      <w:iCs/>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pPr>
                </w:p>
                <w:p w14:paraId="62C2FB63" w14:textId="77777777" w:rsidR="00DF4A99" w:rsidRPr="00FF430B" w:rsidRDefault="00DF4A99" w:rsidP="006A7C1C">
                  <w:pPr>
                    <w:tabs>
                      <w:tab w:val="left" w:pos="1134"/>
                      <w:tab w:val="left" w:pos="4680"/>
                      <w:tab w:val="left" w:pos="7020"/>
                    </w:tabs>
                    <w:suppressAutoHyphens/>
                    <w:ind w:firstLine="567"/>
                    <w:jc w:val="both"/>
                  </w:pPr>
                </w:p>
                <w:p w14:paraId="6D3302FE" w14:textId="77777777" w:rsidR="00DF4A99" w:rsidRPr="00FF430B" w:rsidRDefault="00DF4A99" w:rsidP="006A7C1C">
                  <w:pPr>
                    <w:tabs>
                      <w:tab w:val="left" w:pos="1134"/>
                      <w:tab w:val="left" w:pos="4680"/>
                      <w:tab w:val="left" w:pos="7020"/>
                    </w:tabs>
                    <w:suppressAutoHyphens/>
                    <w:ind w:firstLine="567"/>
                    <w:jc w:val="both"/>
                  </w:pPr>
                </w:p>
                <w:p w14:paraId="5906B80B" w14:textId="77777777" w:rsidR="00DF4A99" w:rsidRPr="00FF430B" w:rsidRDefault="00DF4A99" w:rsidP="006A7C1C">
                  <w:pPr>
                    <w:tabs>
                      <w:tab w:val="left" w:pos="1134"/>
                      <w:tab w:val="left" w:pos="4680"/>
                      <w:tab w:val="left" w:pos="7020"/>
                    </w:tabs>
                    <w:suppressAutoHyphens/>
                    <w:ind w:firstLine="567"/>
                    <w:jc w:val="both"/>
                  </w:pPr>
                </w:p>
                <w:p w14:paraId="71CF5BE1" w14:textId="77777777" w:rsidR="00DF4A99" w:rsidRPr="00FF430B" w:rsidRDefault="00DF4A99" w:rsidP="006A7C1C">
                  <w:pPr>
                    <w:tabs>
                      <w:tab w:val="left" w:pos="1134"/>
                      <w:tab w:val="left" w:pos="4680"/>
                      <w:tab w:val="left" w:pos="7020"/>
                    </w:tabs>
                    <w:suppressAutoHyphens/>
                    <w:ind w:firstLine="567"/>
                    <w:jc w:val="both"/>
                  </w:pPr>
                </w:p>
              </w:tc>
            </w:tr>
          </w:tbl>
          <w:p w14:paraId="3EFDD7FE" w14:textId="4475A6E9" w:rsidR="00DF4A99" w:rsidRDefault="00DF4A99" w:rsidP="006A7C1C">
            <w:pPr>
              <w:pStyle w:val="Listparagraf"/>
              <w:numPr>
                <w:ilvl w:val="0"/>
                <w:numId w:val="0"/>
              </w:numPr>
              <w:tabs>
                <w:tab w:val="clear" w:pos="1134"/>
                <w:tab w:val="left" w:pos="2685"/>
              </w:tabs>
              <w:contextualSpacing/>
              <w:jc w:val="center"/>
              <w:rPr>
                <w:b/>
              </w:rPr>
            </w:pPr>
            <w:r w:rsidRPr="00FF430B">
              <w:rPr>
                <w:b/>
              </w:rPr>
              <w:t>SEMNĂTURILE PĂRŢILOR</w:t>
            </w:r>
          </w:p>
          <w:p w14:paraId="70911C5F" w14:textId="77777777" w:rsidR="006A7C1C" w:rsidRPr="00FF430B" w:rsidRDefault="006A7C1C" w:rsidP="006A7C1C">
            <w:pPr>
              <w:pStyle w:val="Listparagraf"/>
              <w:numPr>
                <w:ilvl w:val="0"/>
                <w:numId w:val="0"/>
              </w:numPr>
              <w:tabs>
                <w:tab w:val="clear" w:pos="1134"/>
                <w:tab w:val="left" w:pos="2685"/>
              </w:tabs>
              <w:contextualSpacing/>
              <w:jc w:val="cente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rPr>
                  </w:pPr>
                  <w:r w:rsidRPr="00FF430B">
                    <w:rPr>
                      <w:b/>
                    </w:rPr>
                    <w:t>ANTREPRENOR</w:t>
                  </w:r>
                </w:p>
              </w:tc>
              <w:tc>
                <w:tcPr>
                  <w:tcW w:w="4559" w:type="dxa"/>
                  <w:vAlign w:val="center"/>
                </w:tcPr>
                <w:p w14:paraId="529F8C55" w14:textId="77777777" w:rsidR="00DF4A99" w:rsidRPr="00FF430B" w:rsidRDefault="00DF4A99" w:rsidP="006A7C1C">
                  <w:pPr>
                    <w:jc w:val="center"/>
                    <w:rPr>
                      <w:b/>
                    </w:rPr>
                  </w:pPr>
                  <w:r w:rsidRPr="00FF430B">
                    <w:rPr>
                      <w:b/>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rPr>
                  </w:pPr>
                </w:p>
              </w:tc>
              <w:tc>
                <w:tcPr>
                  <w:tcW w:w="4559" w:type="dxa"/>
                  <w:vAlign w:val="center"/>
                </w:tcPr>
                <w:p w14:paraId="325BE5CF" w14:textId="77777777" w:rsidR="00DF4A99" w:rsidRPr="00FF430B" w:rsidRDefault="00DF4A99" w:rsidP="00AD32DD">
                  <w:pPr>
                    <w:jc w:val="both"/>
                    <w:rPr>
                      <w:b/>
                    </w:rPr>
                  </w:pPr>
                </w:p>
              </w:tc>
            </w:tr>
          </w:tbl>
          <w:p w14:paraId="399269D7" w14:textId="77777777" w:rsidR="00DF4A99" w:rsidRPr="00FF430B" w:rsidRDefault="00DF4A99" w:rsidP="00DF4A99">
            <w:pPr>
              <w:tabs>
                <w:tab w:val="left" w:pos="2295"/>
              </w:tabs>
              <w:jc w:val="both"/>
            </w:pPr>
          </w:p>
          <w:p w14:paraId="40F339F1" w14:textId="77777777" w:rsidR="00DF4A99" w:rsidRPr="00FF430B" w:rsidRDefault="00DF4A99" w:rsidP="00DF4A99">
            <w:pPr>
              <w:tabs>
                <w:tab w:val="left" w:pos="2295"/>
              </w:tabs>
              <w:jc w:val="both"/>
            </w:pPr>
          </w:p>
          <w:p w14:paraId="4E02AE6A" w14:textId="77777777" w:rsidR="00DF4A99" w:rsidRPr="00FF430B" w:rsidRDefault="00DF4A99" w:rsidP="00DF4A99">
            <w:pPr>
              <w:tabs>
                <w:tab w:val="left" w:pos="2295"/>
              </w:tabs>
              <w:jc w:val="center"/>
            </w:pPr>
          </w:p>
          <w:p w14:paraId="57E9E682" w14:textId="77777777" w:rsidR="00234775" w:rsidRPr="00FF430B" w:rsidRDefault="00234775" w:rsidP="00DF4A99">
            <w:pPr>
              <w:tabs>
                <w:tab w:val="left" w:pos="2295"/>
              </w:tabs>
              <w:jc w:val="center"/>
            </w:pPr>
          </w:p>
          <w:p w14:paraId="433CE670" w14:textId="77777777" w:rsidR="00283820" w:rsidRPr="00FF430B" w:rsidRDefault="00283820" w:rsidP="00DF4A99">
            <w:pPr>
              <w:tabs>
                <w:tab w:val="left" w:pos="2295"/>
              </w:tabs>
              <w:jc w:val="center"/>
            </w:pPr>
          </w:p>
          <w:p w14:paraId="12612F08" w14:textId="77777777" w:rsidR="00DF4A99" w:rsidRPr="00FF430B" w:rsidRDefault="00DF4A99" w:rsidP="00DF4A99">
            <w:pPr>
              <w:tabs>
                <w:tab w:val="left" w:pos="2295"/>
              </w:tabs>
              <w:jc w:val="both"/>
            </w:pPr>
          </w:p>
          <w:p w14:paraId="3555FF4D" w14:textId="77777777" w:rsidR="00DB5DCF" w:rsidRPr="00FF430B" w:rsidRDefault="00DB5DCF" w:rsidP="00196AB4">
            <w:pPr>
              <w:tabs>
                <w:tab w:val="left" w:pos="2295"/>
              </w:tabs>
              <w:jc w:val="both"/>
            </w:pPr>
          </w:p>
          <w:p w14:paraId="3F300C0F" w14:textId="77777777" w:rsidR="00F53F69" w:rsidRPr="00FF430B" w:rsidRDefault="00F53F69" w:rsidP="00196AB4">
            <w:pPr>
              <w:tabs>
                <w:tab w:val="left" w:pos="2295"/>
              </w:tabs>
              <w:jc w:val="both"/>
            </w:pPr>
          </w:p>
          <w:p w14:paraId="314B622F" w14:textId="77777777" w:rsidR="002D6E71" w:rsidRPr="00FF430B" w:rsidRDefault="002D6E71" w:rsidP="00196AB4">
            <w:pPr>
              <w:jc w:val="both"/>
              <w:rPr>
                <w:sz w:val="28"/>
                <w:szCs w:val="28"/>
              </w:rPr>
            </w:pPr>
          </w:p>
          <w:p w14:paraId="34026A89" w14:textId="77777777" w:rsidR="004D7C86" w:rsidRPr="00FF430B" w:rsidRDefault="004D7C86" w:rsidP="00196AB4">
            <w:pPr>
              <w:jc w:val="both"/>
              <w:rPr>
                <w:sz w:val="28"/>
                <w:szCs w:val="28"/>
              </w:rPr>
            </w:pPr>
          </w:p>
          <w:p w14:paraId="5BBDCBDB" w14:textId="77777777" w:rsidR="004D7C86" w:rsidRPr="00FF430B" w:rsidRDefault="004D7C86" w:rsidP="00196AB4">
            <w:pPr>
              <w:jc w:val="both"/>
              <w:rPr>
                <w:sz w:val="28"/>
                <w:szCs w:val="28"/>
              </w:rPr>
            </w:pPr>
          </w:p>
          <w:p w14:paraId="1B427258" w14:textId="77777777" w:rsidR="004D7C86" w:rsidRPr="00FF430B" w:rsidRDefault="004D7C86" w:rsidP="00196AB4">
            <w:pPr>
              <w:jc w:val="both"/>
              <w:rPr>
                <w:sz w:val="28"/>
                <w:szCs w:val="28"/>
              </w:rPr>
            </w:pPr>
          </w:p>
          <w:p w14:paraId="5F294F04" w14:textId="77777777" w:rsidR="004D7C86" w:rsidRPr="00FF430B" w:rsidRDefault="004D7C86" w:rsidP="00196AB4">
            <w:pPr>
              <w:jc w:val="both"/>
              <w:rPr>
                <w:sz w:val="28"/>
                <w:szCs w:val="28"/>
              </w:rPr>
            </w:pPr>
          </w:p>
          <w:p w14:paraId="4EC93D5F" w14:textId="77777777" w:rsidR="004D7C86" w:rsidRPr="00FF430B" w:rsidRDefault="004D7C86" w:rsidP="00196AB4">
            <w:pPr>
              <w:jc w:val="both"/>
              <w:rPr>
                <w:sz w:val="28"/>
                <w:szCs w:val="28"/>
              </w:rPr>
            </w:pPr>
          </w:p>
          <w:p w14:paraId="11A71185" w14:textId="77777777" w:rsidR="004D7C86" w:rsidRPr="00FF430B" w:rsidRDefault="004D7C86" w:rsidP="00196AB4">
            <w:pPr>
              <w:jc w:val="both"/>
              <w:rPr>
                <w:sz w:val="28"/>
                <w:szCs w:val="28"/>
              </w:rPr>
            </w:pPr>
          </w:p>
          <w:p w14:paraId="5157DC94" w14:textId="77777777" w:rsidR="004D7C86" w:rsidRPr="00FF430B" w:rsidRDefault="004D7C86" w:rsidP="00196AB4">
            <w:pPr>
              <w:jc w:val="both"/>
              <w:rPr>
                <w:sz w:val="28"/>
                <w:szCs w:val="28"/>
              </w:rPr>
            </w:pPr>
          </w:p>
          <w:p w14:paraId="32B5FBA0" w14:textId="5D345534" w:rsidR="004D7C86" w:rsidRPr="00FF430B" w:rsidRDefault="004D7C86" w:rsidP="00196AB4">
            <w:pPr>
              <w:jc w:val="both"/>
              <w:rPr>
                <w:sz w:val="28"/>
                <w:szCs w:val="28"/>
              </w:rPr>
            </w:pPr>
          </w:p>
          <w:p w14:paraId="2CF9C595" w14:textId="00F53F2D" w:rsidR="00AD17E8" w:rsidRDefault="00AD17E8" w:rsidP="00196AB4">
            <w:pPr>
              <w:jc w:val="both"/>
              <w:rPr>
                <w:sz w:val="28"/>
                <w:szCs w:val="28"/>
              </w:rPr>
            </w:pPr>
          </w:p>
          <w:p w14:paraId="5B855918" w14:textId="77777777" w:rsidR="006537B3" w:rsidRPr="00FF430B" w:rsidRDefault="006537B3" w:rsidP="00196AB4">
            <w:pPr>
              <w:jc w:val="both"/>
              <w:rPr>
                <w:sz w:val="28"/>
                <w:szCs w:val="28"/>
              </w:rPr>
            </w:pPr>
          </w:p>
          <w:p w14:paraId="67B29B52" w14:textId="77777777" w:rsidR="00BE49DD" w:rsidRPr="00FF430B" w:rsidRDefault="00BE49DD" w:rsidP="004D7C86">
            <w:pPr>
              <w:tabs>
                <w:tab w:val="left" w:pos="2295"/>
              </w:tabs>
              <w:jc w:val="right"/>
            </w:pPr>
          </w:p>
          <w:p w14:paraId="49FD91B9" w14:textId="77777777" w:rsidR="00461DAC" w:rsidRPr="00FF430B" w:rsidRDefault="00461DAC" w:rsidP="004D7C86">
            <w:pPr>
              <w:tabs>
                <w:tab w:val="left" w:pos="2295"/>
              </w:tabs>
              <w:jc w:val="right"/>
            </w:pPr>
            <w:r w:rsidRPr="00FF430B">
              <w:t xml:space="preserve">Anexa nr. </w:t>
            </w:r>
            <w:r w:rsidR="004D7C86" w:rsidRPr="00FF430B">
              <w:t>1</w:t>
            </w:r>
          </w:p>
          <w:p w14:paraId="1FCC467E" w14:textId="77777777" w:rsidR="00461DAC" w:rsidRPr="00FF430B" w:rsidRDefault="00AB7AE2" w:rsidP="004D7C86">
            <w:pPr>
              <w:tabs>
                <w:tab w:val="left" w:pos="2295"/>
              </w:tabs>
              <w:jc w:val="right"/>
            </w:pPr>
            <w:r w:rsidRPr="00FF430B">
              <w:t>la C</w:t>
            </w:r>
            <w:r w:rsidR="00461DAC" w:rsidRPr="00FF430B">
              <w:t>ontractul nr. ___________</w:t>
            </w:r>
          </w:p>
          <w:p w14:paraId="7AB912E8" w14:textId="77777777" w:rsidR="00461DAC" w:rsidRPr="00FF430B" w:rsidRDefault="001278C6" w:rsidP="004D7C86">
            <w:pPr>
              <w:tabs>
                <w:tab w:val="left" w:pos="2295"/>
              </w:tabs>
              <w:jc w:val="right"/>
            </w:pPr>
            <w:r w:rsidRPr="00FF430B">
              <w:t>d</w:t>
            </w:r>
            <w:r w:rsidR="00461DAC" w:rsidRPr="00FF430B">
              <w:t>in „____”  _____ 20_____</w:t>
            </w:r>
            <w:r w:rsidR="002B4D12" w:rsidRPr="00FF430B">
              <w:t>__</w:t>
            </w:r>
          </w:p>
          <w:p w14:paraId="291744E5" w14:textId="77777777" w:rsidR="007323B6" w:rsidRPr="00FF430B" w:rsidRDefault="007323B6" w:rsidP="00196AB4">
            <w:pPr>
              <w:tabs>
                <w:tab w:val="left" w:pos="2295"/>
              </w:tabs>
              <w:jc w:val="both"/>
            </w:pPr>
          </w:p>
          <w:p w14:paraId="7CBACD58" w14:textId="77777777" w:rsidR="004D7C86" w:rsidRPr="00FF430B" w:rsidRDefault="004D7C86" w:rsidP="00196AB4">
            <w:pPr>
              <w:tabs>
                <w:tab w:val="left" w:pos="2295"/>
              </w:tabs>
              <w:jc w:val="both"/>
            </w:pPr>
          </w:p>
          <w:p w14:paraId="2564A61A" w14:textId="77777777" w:rsidR="004D7C86" w:rsidRPr="00FF430B" w:rsidRDefault="004D7C86" w:rsidP="00196AB4">
            <w:pPr>
              <w:tabs>
                <w:tab w:val="left" w:pos="2295"/>
              </w:tabs>
              <w:jc w:val="both"/>
            </w:pPr>
          </w:p>
          <w:p w14:paraId="2144F41C" w14:textId="77777777" w:rsidR="004D7C86" w:rsidRPr="00FF430B" w:rsidRDefault="004D7C86" w:rsidP="00196AB4">
            <w:pPr>
              <w:tabs>
                <w:tab w:val="left" w:pos="2295"/>
              </w:tabs>
              <w:jc w:val="both"/>
            </w:pPr>
          </w:p>
          <w:p w14:paraId="6D55A6A4" w14:textId="77777777" w:rsidR="004D7C86" w:rsidRPr="00FF430B" w:rsidRDefault="004D7C86" w:rsidP="00196AB4">
            <w:pPr>
              <w:tabs>
                <w:tab w:val="left" w:pos="2295"/>
              </w:tabs>
              <w:jc w:val="both"/>
            </w:pPr>
          </w:p>
          <w:p w14:paraId="09E6E4EE" w14:textId="77777777" w:rsidR="002B4D12" w:rsidRPr="00FF430B" w:rsidRDefault="002B4D12" w:rsidP="00196AB4">
            <w:pPr>
              <w:tabs>
                <w:tab w:val="left" w:pos="2295"/>
              </w:tabs>
              <w:jc w:val="both"/>
            </w:pPr>
          </w:p>
          <w:p w14:paraId="79E941F8" w14:textId="77777777" w:rsidR="002B4D12" w:rsidRPr="00FF430B" w:rsidRDefault="004A5F0C" w:rsidP="00196AB4">
            <w:pPr>
              <w:tabs>
                <w:tab w:val="left" w:pos="2295"/>
              </w:tabs>
              <w:jc w:val="both"/>
              <w:rPr>
                <w:b/>
              </w:rPr>
            </w:pPr>
            <w:r w:rsidRPr="00FF430B">
              <w:rPr>
                <w:b/>
              </w:rPr>
              <w:t xml:space="preserve">        </w:t>
            </w:r>
            <w:r w:rsidR="002B4D12" w:rsidRPr="00FF430B">
              <w:rPr>
                <w:b/>
              </w:rPr>
              <w:t>SPECIFICAŢII TEHNICE</w:t>
            </w:r>
          </w:p>
          <w:p w14:paraId="0494BA30" w14:textId="77777777"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rPr>
                  </w:pPr>
                  <w:r w:rsidRPr="00FF430B">
                    <w:rPr>
                      <w:b/>
                    </w:rPr>
                    <w:t>Specificarea tehnică deplină solicitată de către autoritatea contractantă</w:t>
                  </w:r>
                </w:p>
                <w:p w14:paraId="213489BD" w14:textId="77777777"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rPr>
                  </w:pPr>
                  <w:r w:rsidRPr="00FF430B">
                    <w:rPr>
                      <w:b/>
                      <w:bCs/>
                      <w:noProof w:val="0"/>
                    </w:rPr>
                    <w:t>Specificarea tehnică</w:t>
                  </w:r>
                  <w:r w:rsidRPr="00FF430B">
                    <w:rPr>
                      <w:b/>
                    </w:rPr>
                    <w:t>deplină propusă de către ofertant</w:t>
                  </w:r>
                </w:p>
                <w:p w14:paraId="25EDC519" w14:textId="77777777"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rPr>
                  </w:pPr>
                  <w:r w:rsidRPr="00FF430B">
                    <w:rPr>
                      <w:b/>
                      <w:bCs/>
                      <w:noProof w:val="0"/>
                    </w:rPr>
                    <w:t>Standarde de</w:t>
                  </w:r>
                </w:p>
                <w:p w14:paraId="331EDD76" w14:textId="77777777"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rPr>
                  </w:pPr>
                </w:p>
                <w:p w14:paraId="7B1AC1F0" w14:textId="77777777" w:rsidR="005C3D95" w:rsidRPr="00FF430B" w:rsidRDefault="005C3D95" w:rsidP="00196AB4">
                  <w:pPr>
                    <w:jc w:val="both"/>
                    <w:rPr>
                      <w:noProof w:val="0"/>
                    </w:rPr>
                  </w:pPr>
                </w:p>
                <w:p w14:paraId="4C8F1E81" w14:textId="77777777" w:rsidR="005C3D95" w:rsidRPr="00FF430B" w:rsidRDefault="005C3D95" w:rsidP="00196AB4">
                  <w:pPr>
                    <w:jc w:val="both"/>
                    <w:rPr>
                      <w:noProof w:val="0"/>
                    </w:rPr>
                  </w:pPr>
                </w:p>
                <w:p w14:paraId="299220B1" w14:textId="77777777" w:rsidR="005C3D95" w:rsidRPr="00FF430B" w:rsidRDefault="005C3D95" w:rsidP="00196AB4">
                  <w:pPr>
                    <w:jc w:val="both"/>
                    <w:rPr>
                      <w:noProof w:val="0"/>
                    </w:rPr>
                  </w:pPr>
                </w:p>
                <w:p w14:paraId="65FCFA5E" w14:textId="77777777"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rPr>
                  </w:pPr>
                  <w:r w:rsidRPr="00FF430B">
                    <w:rPr>
                      <w:noProof w:val="0"/>
                    </w:rPr>
                    <w:t> </w:t>
                  </w:r>
                </w:p>
                <w:p w14:paraId="5642638F" w14:textId="77777777" w:rsidR="005C3D95" w:rsidRPr="00FF430B" w:rsidRDefault="005C3D95" w:rsidP="002B4D12">
                  <w:pPr>
                    <w:jc w:val="center"/>
                    <w:rPr>
                      <w:b/>
                      <w:bCs/>
                      <w:noProof w:val="0"/>
                    </w:rPr>
                  </w:pPr>
                </w:p>
                <w:p w14:paraId="4BF23CB1" w14:textId="77777777" w:rsidR="004D7C86" w:rsidRPr="00FF430B" w:rsidRDefault="004D7C86" w:rsidP="002B4D12">
                  <w:pPr>
                    <w:jc w:val="center"/>
                    <w:rPr>
                      <w:b/>
                      <w:bCs/>
                      <w:noProof w:val="0"/>
                    </w:rPr>
                  </w:pPr>
                </w:p>
                <w:p w14:paraId="270F20AD" w14:textId="77777777" w:rsidR="004D7C86" w:rsidRPr="00FF430B" w:rsidRDefault="004D7C86" w:rsidP="002B4D12">
                  <w:pPr>
                    <w:jc w:val="center"/>
                    <w:rPr>
                      <w:b/>
                      <w:bCs/>
                      <w:noProof w:val="0"/>
                    </w:rPr>
                  </w:pPr>
                </w:p>
                <w:p w14:paraId="0A65668A" w14:textId="77777777" w:rsidR="004D7C86" w:rsidRPr="00FF430B" w:rsidRDefault="004D7C86" w:rsidP="002B4D12">
                  <w:pPr>
                    <w:jc w:val="center"/>
                    <w:rPr>
                      <w:b/>
                      <w:bCs/>
                      <w:noProof w:val="0"/>
                    </w:rPr>
                  </w:pPr>
                </w:p>
                <w:p w14:paraId="6F1B7FDE" w14:textId="77777777" w:rsidR="004D7C86" w:rsidRPr="00FF430B" w:rsidRDefault="004D7C86" w:rsidP="002B4D12">
                  <w:pPr>
                    <w:jc w:val="center"/>
                    <w:rPr>
                      <w:b/>
                      <w:bCs/>
                      <w:noProof w:val="0"/>
                    </w:rPr>
                  </w:pPr>
                </w:p>
                <w:p w14:paraId="0D054949" w14:textId="77777777" w:rsidR="004D7C86" w:rsidRPr="00FF430B" w:rsidRDefault="004D7C86" w:rsidP="002B4D12">
                  <w:pPr>
                    <w:jc w:val="center"/>
                    <w:rPr>
                      <w:b/>
                      <w:bCs/>
                      <w:noProof w:val="0"/>
                    </w:rPr>
                  </w:pPr>
                </w:p>
                <w:p w14:paraId="1ED91CB6" w14:textId="77777777" w:rsidR="005C3D95" w:rsidRPr="00FF430B" w:rsidRDefault="005C3D95" w:rsidP="002B4D12">
                  <w:pPr>
                    <w:jc w:val="center"/>
                    <w:rPr>
                      <w:b/>
                      <w:bCs/>
                      <w:noProof w:val="0"/>
                    </w:rPr>
                  </w:pPr>
                </w:p>
                <w:p w14:paraId="01FFB410" w14:textId="77777777"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14:paraId="0A2F2586" w14:textId="2B233D9F" w:rsidR="006A7C1C" w:rsidRPr="00FF430B" w:rsidRDefault="006A7C1C" w:rsidP="00D51F0A">
                  <w:pPr>
                    <w:rPr>
                      <w:noProof w:val="0"/>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14:paraId="7773675D" w14:textId="77777777" w:rsidR="004001DE" w:rsidRPr="00FF430B" w:rsidRDefault="004001DE" w:rsidP="00196AB4">
                  <w:pPr>
                    <w:ind w:firstLine="567"/>
                    <w:jc w:val="both"/>
                    <w:rPr>
                      <w:noProof w:val="0"/>
                    </w:rPr>
                  </w:pPr>
                  <w:r w:rsidRPr="00FF430B">
                    <w:rPr>
                      <w:noProof w:val="0"/>
                    </w:rPr>
                    <w:t> </w:t>
                  </w:r>
                </w:p>
                <w:p w14:paraId="2151506D" w14:textId="77777777"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rPr>
                  </w:pPr>
                  <w:r w:rsidRPr="00FF430B">
                    <w:rPr>
                      <w:b/>
                      <w:bCs/>
                      <w:noProof w:val="0"/>
                    </w:rPr>
                    <w:t xml:space="preserve">                                  Beneficiar</w:t>
                  </w:r>
                </w:p>
                <w:p w14:paraId="71E551BB" w14:textId="77777777" w:rsidR="00D51F0A" w:rsidRPr="00FF430B" w:rsidRDefault="00D51F0A" w:rsidP="00196AB4">
                  <w:pPr>
                    <w:ind w:firstLine="567"/>
                    <w:jc w:val="both"/>
                    <w:rPr>
                      <w:noProof w:val="0"/>
                    </w:rPr>
                  </w:pPr>
                </w:p>
                <w:p w14:paraId="057D63A1" w14:textId="77777777" w:rsidR="004001DE" w:rsidRPr="00FF430B" w:rsidRDefault="00A30B00" w:rsidP="00196AB4">
                  <w:pPr>
                    <w:ind w:firstLine="567"/>
                    <w:jc w:val="both"/>
                    <w:rPr>
                      <w:noProof w:val="0"/>
                    </w:rPr>
                  </w:pPr>
                  <w:r w:rsidRPr="00FF430B">
                    <w:rPr>
                      <w:noProof w:val="0"/>
                    </w:rPr>
                    <w:t> </w:t>
                  </w:r>
                </w:p>
                <w:p w14:paraId="3663D228" w14:textId="77777777" w:rsidR="004001DE" w:rsidRPr="00FF430B" w:rsidRDefault="004001DE" w:rsidP="00196AB4">
                  <w:pPr>
                    <w:ind w:firstLine="567"/>
                    <w:jc w:val="both"/>
                    <w:rPr>
                      <w:noProof w:val="0"/>
                    </w:rPr>
                  </w:pPr>
                </w:p>
              </w:tc>
            </w:tr>
          </w:tbl>
          <w:p w14:paraId="52B7F94F" w14:textId="77777777" w:rsidR="004D7C86" w:rsidRPr="00FF430B" w:rsidRDefault="004D7C86" w:rsidP="00196AB4">
            <w:pPr>
              <w:ind w:firstLine="567"/>
              <w:jc w:val="both"/>
              <w:rPr>
                <w:noProof w:val="0"/>
              </w:rPr>
            </w:pPr>
          </w:p>
          <w:p w14:paraId="76E43DE3" w14:textId="77777777" w:rsidR="004D7C86" w:rsidRPr="00FF430B" w:rsidRDefault="004D7C86" w:rsidP="00196AB4">
            <w:pPr>
              <w:ind w:firstLine="567"/>
              <w:jc w:val="both"/>
              <w:rPr>
                <w:noProof w:val="0"/>
              </w:rPr>
            </w:pPr>
          </w:p>
          <w:p w14:paraId="2D2726C6" w14:textId="77777777" w:rsidR="004D7C86" w:rsidRPr="00FF430B" w:rsidRDefault="004D7C86" w:rsidP="00196AB4">
            <w:pPr>
              <w:ind w:firstLine="567"/>
              <w:jc w:val="both"/>
              <w:rPr>
                <w:noProof w:val="0"/>
              </w:rPr>
            </w:pPr>
          </w:p>
          <w:p w14:paraId="520756C4" w14:textId="77777777" w:rsidR="004D7C86" w:rsidRPr="00FF430B" w:rsidRDefault="004D7C86" w:rsidP="00196AB4">
            <w:pPr>
              <w:ind w:firstLine="567"/>
              <w:jc w:val="both"/>
              <w:rPr>
                <w:noProof w:val="0"/>
              </w:rPr>
            </w:pPr>
          </w:p>
          <w:p w14:paraId="7E987910" w14:textId="77777777" w:rsidR="004D7C86" w:rsidRPr="00FF430B" w:rsidRDefault="004D7C86" w:rsidP="00196AB4">
            <w:pPr>
              <w:ind w:firstLine="567"/>
              <w:jc w:val="both"/>
              <w:rPr>
                <w:noProof w:val="0"/>
              </w:rPr>
            </w:pPr>
          </w:p>
          <w:p w14:paraId="3A694F2D" w14:textId="77777777" w:rsidR="004D7C86" w:rsidRPr="00FF430B" w:rsidRDefault="004D7C86" w:rsidP="00196AB4">
            <w:pPr>
              <w:ind w:firstLine="567"/>
              <w:jc w:val="both"/>
              <w:rPr>
                <w:noProof w:val="0"/>
              </w:rPr>
            </w:pPr>
          </w:p>
          <w:p w14:paraId="750F4EA1" w14:textId="77777777" w:rsidR="004D7C86" w:rsidRPr="00FF430B" w:rsidRDefault="004D7C86" w:rsidP="00196AB4">
            <w:pPr>
              <w:ind w:firstLine="567"/>
              <w:jc w:val="both"/>
              <w:rPr>
                <w:noProof w:val="0"/>
              </w:rPr>
            </w:pPr>
          </w:p>
          <w:p w14:paraId="67487C29" w14:textId="77777777" w:rsidR="004D7C86" w:rsidRPr="00FF430B" w:rsidRDefault="004D7C86" w:rsidP="00196AB4">
            <w:pPr>
              <w:ind w:firstLine="567"/>
              <w:jc w:val="both"/>
              <w:rPr>
                <w:noProof w:val="0"/>
              </w:rPr>
            </w:pPr>
          </w:p>
          <w:p w14:paraId="62D00C88" w14:textId="77777777" w:rsidR="004D7C86" w:rsidRPr="00FF430B" w:rsidRDefault="004D7C86" w:rsidP="00196AB4">
            <w:pPr>
              <w:ind w:firstLine="567"/>
              <w:jc w:val="both"/>
              <w:rPr>
                <w:noProof w:val="0"/>
              </w:rPr>
            </w:pPr>
          </w:p>
          <w:p w14:paraId="627D9CDD" w14:textId="77777777" w:rsidR="004D7C86" w:rsidRPr="00FF430B" w:rsidRDefault="004D7C86" w:rsidP="00196AB4">
            <w:pPr>
              <w:ind w:firstLine="567"/>
              <w:jc w:val="both"/>
              <w:rPr>
                <w:noProof w:val="0"/>
              </w:rPr>
            </w:pPr>
          </w:p>
          <w:p w14:paraId="07F7B3DD" w14:textId="77777777" w:rsidR="004D7C86" w:rsidRPr="00FF430B" w:rsidRDefault="004D7C86" w:rsidP="00196AB4">
            <w:pPr>
              <w:ind w:firstLine="567"/>
              <w:jc w:val="both"/>
              <w:rPr>
                <w:noProof w:val="0"/>
              </w:rPr>
            </w:pPr>
          </w:p>
          <w:p w14:paraId="44BBD623" w14:textId="77777777" w:rsidR="004D7C86" w:rsidRPr="00FF430B" w:rsidRDefault="004D7C86" w:rsidP="00196AB4">
            <w:pPr>
              <w:ind w:firstLine="567"/>
              <w:jc w:val="both"/>
              <w:rPr>
                <w:noProof w:val="0"/>
              </w:rPr>
            </w:pPr>
          </w:p>
          <w:p w14:paraId="7512E709" w14:textId="77777777" w:rsidR="004D7C86" w:rsidRPr="00FF430B" w:rsidRDefault="004D7C86" w:rsidP="00196AB4">
            <w:pPr>
              <w:ind w:firstLine="567"/>
              <w:jc w:val="both"/>
              <w:rPr>
                <w:noProof w:val="0"/>
              </w:rPr>
            </w:pPr>
          </w:p>
          <w:p w14:paraId="71363ACE" w14:textId="77777777" w:rsidR="004D7C86" w:rsidRPr="00FF430B" w:rsidRDefault="004D7C86" w:rsidP="00196AB4">
            <w:pPr>
              <w:ind w:firstLine="567"/>
              <w:jc w:val="both"/>
              <w:rPr>
                <w:noProof w:val="0"/>
              </w:rPr>
            </w:pPr>
          </w:p>
          <w:p w14:paraId="487AD876" w14:textId="77777777" w:rsidR="004D7C86" w:rsidRPr="00FF430B" w:rsidRDefault="004D7C86" w:rsidP="00196AB4">
            <w:pPr>
              <w:ind w:firstLine="567"/>
              <w:jc w:val="both"/>
              <w:rPr>
                <w:noProof w:val="0"/>
              </w:rPr>
            </w:pPr>
          </w:p>
          <w:p w14:paraId="2BCF08CD" w14:textId="77777777" w:rsidR="004D7C86" w:rsidRPr="00FF430B" w:rsidRDefault="004D7C86" w:rsidP="00196AB4">
            <w:pPr>
              <w:ind w:firstLine="567"/>
              <w:jc w:val="both"/>
              <w:rPr>
                <w:noProof w:val="0"/>
              </w:rPr>
            </w:pPr>
          </w:p>
          <w:p w14:paraId="5F267D08" w14:textId="59DEE446" w:rsidR="004D7C86" w:rsidRDefault="004D7C86" w:rsidP="006537B3">
            <w:pPr>
              <w:jc w:val="both"/>
              <w:rPr>
                <w:noProof w:val="0"/>
              </w:rPr>
            </w:pPr>
          </w:p>
          <w:p w14:paraId="56E83E73" w14:textId="77777777" w:rsidR="00A14C96" w:rsidRDefault="00A14C96" w:rsidP="006537B3">
            <w:pPr>
              <w:jc w:val="both"/>
              <w:rPr>
                <w:noProof w:val="0"/>
              </w:rPr>
            </w:pPr>
          </w:p>
          <w:p w14:paraId="4F534684" w14:textId="77777777" w:rsidR="006537B3" w:rsidRPr="00FF430B" w:rsidRDefault="006537B3" w:rsidP="006537B3">
            <w:pPr>
              <w:jc w:val="both"/>
              <w:rPr>
                <w:noProof w:val="0"/>
              </w:rPr>
            </w:pPr>
          </w:p>
          <w:p w14:paraId="62979151" w14:textId="77777777" w:rsidR="00425938" w:rsidRPr="00FF430B" w:rsidRDefault="00A30B00" w:rsidP="00196AB4">
            <w:pPr>
              <w:ind w:firstLine="567"/>
              <w:jc w:val="both"/>
              <w:rPr>
                <w:noProof w:val="0"/>
              </w:rPr>
            </w:pPr>
            <w:r w:rsidRPr="00FF430B">
              <w:rPr>
                <w:noProof w:val="0"/>
              </w:rPr>
              <w:t> </w:t>
            </w:r>
          </w:p>
          <w:p w14:paraId="6BAEC277" w14:textId="1B17D894" w:rsidR="002B4D12" w:rsidRPr="00FF430B" w:rsidRDefault="00A30B00" w:rsidP="004D7C86">
            <w:pPr>
              <w:jc w:val="right"/>
              <w:rPr>
                <w:noProof w:val="0"/>
              </w:rPr>
            </w:pPr>
            <w:r w:rsidRPr="00FF430B">
              <w:rPr>
                <w:noProof w:val="0"/>
              </w:rPr>
              <w:t>Anexa nr.</w:t>
            </w:r>
            <w:r w:rsidR="00FF5CB2">
              <w:rPr>
                <w:noProof w:val="0"/>
              </w:rPr>
              <w:t xml:space="preserve"> </w:t>
            </w:r>
            <w:r w:rsidRPr="00FF430B">
              <w:rPr>
                <w:noProof w:val="0"/>
              </w:rPr>
              <w:t>2</w:t>
            </w:r>
          </w:p>
          <w:p w14:paraId="2A673A9B" w14:textId="77777777" w:rsidR="002B4D12" w:rsidRPr="00FF430B" w:rsidRDefault="00AB7AE2" w:rsidP="004D7C86">
            <w:pPr>
              <w:jc w:val="right"/>
              <w:rPr>
                <w:noProof w:val="0"/>
              </w:rPr>
            </w:pPr>
            <w:r w:rsidRPr="00FF430B">
              <w:rPr>
                <w:noProof w:val="0"/>
              </w:rPr>
              <w:t>la C</w:t>
            </w:r>
            <w:r w:rsidR="0003591A" w:rsidRPr="00FF430B">
              <w:rPr>
                <w:noProof w:val="0"/>
              </w:rPr>
              <w:t>ontractul nr.__________</w:t>
            </w:r>
          </w:p>
          <w:p w14:paraId="55400B06" w14:textId="77777777" w:rsidR="002B4D12" w:rsidRPr="00FF430B" w:rsidRDefault="0003591A" w:rsidP="004D7C86">
            <w:pPr>
              <w:jc w:val="right"/>
              <w:rPr>
                <w:noProof w:val="0"/>
              </w:rPr>
            </w:pPr>
            <w:r w:rsidRPr="00FF430B">
              <w:rPr>
                <w:noProof w:val="0"/>
              </w:rPr>
              <w:t>din “____” ________ 20___</w:t>
            </w:r>
          </w:p>
          <w:p w14:paraId="14F3C04C" w14:textId="77777777" w:rsidR="002B4D12" w:rsidRPr="00FF430B" w:rsidRDefault="002B4D12" w:rsidP="002B4D12">
            <w:pPr>
              <w:keepNext/>
              <w:keepLines/>
              <w:spacing w:before="200"/>
              <w:ind w:firstLine="567"/>
              <w:jc w:val="both"/>
              <w:outlineLvl w:val="2"/>
              <w:rPr>
                <w:noProof w:val="0"/>
              </w:rPr>
            </w:pPr>
          </w:p>
          <w:p w14:paraId="6624D24A" w14:textId="77777777" w:rsidR="004D7C86" w:rsidRPr="00FF430B" w:rsidRDefault="004D7C86" w:rsidP="002B4D12">
            <w:pPr>
              <w:keepNext/>
              <w:keepLines/>
              <w:spacing w:before="200"/>
              <w:ind w:firstLine="567"/>
              <w:jc w:val="both"/>
              <w:outlineLvl w:val="2"/>
              <w:rPr>
                <w:noProof w:val="0"/>
              </w:rPr>
            </w:pPr>
          </w:p>
          <w:p w14:paraId="2DA440F1" w14:textId="77777777" w:rsidR="004D7C86" w:rsidRPr="00FF430B" w:rsidRDefault="004D7C86" w:rsidP="002B4D12">
            <w:pPr>
              <w:keepNext/>
              <w:keepLines/>
              <w:spacing w:before="200"/>
              <w:ind w:firstLine="567"/>
              <w:jc w:val="both"/>
              <w:outlineLvl w:val="2"/>
              <w:rPr>
                <w:noProof w:val="0"/>
              </w:rPr>
            </w:pPr>
          </w:p>
          <w:p w14:paraId="115C3226" w14:textId="77777777" w:rsidR="004D7C86" w:rsidRPr="00FF430B" w:rsidRDefault="004D7C86" w:rsidP="002B4D12">
            <w:pPr>
              <w:keepNext/>
              <w:keepLines/>
              <w:spacing w:before="200"/>
              <w:ind w:firstLine="567"/>
              <w:jc w:val="both"/>
              <w:outlineLvl w:val="2"/>
              <w:rPr>
                <w:noProof w:val="0"/>
              </w:rPr>
            </w:pPr>
          </w:p>
          <w:p w14:paraId="18FC920E" w14:textId="77777777" w:rsidR="002B4D12" w:rsidRPr="00FF430B" w:rsidRDefault="004A5F0C" w:rsidP="00D51F0A">
            <w:pPr>
              <w:jc w:val="both"/>
              <w:rPr>
                <w:b/>
                <w:noProof w:val="0"/>
              </w:rPr>
            </w:pPr>
            <w:r w:rsidRPr="00FF430B">
              <w:rPr>
                <w:b/>
                <w:noProof w:val="0"/>
              </w:rPr>
              <w:t xml:space="preserve">        </w:t>
            </w:r>
            <w:r w:rsidR="0003591A" w:rsidRPr="00FF430B">
              <w:rPr>
                <w:b/>
                <w:noProof w:val="0"/>
              </w:rPr>
              <w:t>SPECIFICAŢII DE PREŢ</w:t>
            </w:r>
          </w:p>
          <w:p w14:paraId="2C7BEA0B" w14:textId="77777777"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14:paraId="666A6121" w14:textId="77777777"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14:paraId="1A1D2634" w14:textId="77777777"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14:paraId="6B4F4BFD" w14:textId="77777777"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14:paraId="510BB1B3" w14:textId="77777777"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rPr>
                  </w:pPr>
                  <w:r w:rsidRPr="00FF430B">
                    <w:rPr>
                      <w:b/>
                      <w:bCs/>
                      <w:noProof w:val="0"/>
                    </w:rPr>
                    <w:t>Termenii de executare/</w:t>
                  </w:r>
                </w:p>
                <w:p w14:paraId="1FD8327E" w14:textId="77777777" w:rsidR="006D2A20" w:rsidRPr="00FF430B" w:rsidRDefault="006D2A20" w:rsidP="00D51F0A">
                  <w:pPr>
                    <w:jc w:val="center"/>
                    <w:rPr>
                      <w:b/>
                      <w:bCs/>
                      <w:noProof w:val="0"/>
                    </w:rPr>
                  </w:pPr>
                  <w:r w:rsidRPr="00FF430B">
                    <w:rPr>
                      <w:b/>
                      <w:bCs/>
                      <w:noProof w:val="0"/>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rPr>
                  </w:pPr>
                  <w:r w:rsidRPr="00FF430B">
                    <w:rPr>
                      <w:noProof w:val="0"/>
                    </w:rPr>
                    <w:t> </w:t>
                  </w:r>
                </w:p>
                <w:p w14:paraId="08028511" w14:textId="77777777" w:rsidR="005C3D95" w:rsidRPr="00FF430B" w:rsidRDefault="005C3D95" w:rsidP="00101CBC">
                  <w:pPr>
                    <w:jc w:val="both"/>
                    <w:rPr>
                      <w:noProof w:val="0"/>
                    </w:rPr>
                  </w:pPr>
                </w:p>
                <w:p w14:paraId="63B787F5" w14:textId="77777777" w:rsidR="005C3D95" w:rsidRPr="00FF430B" w:rsidRDefault="005C3D95" w:rsidP="00101CBC">
                  <w:pPr>
                    <w:jc w:val="both"/>
                    <w:rPr>
                      <w:noProof w:val="0"/>
                    </w:rPr>
                  </w:pPr>
                </w:p>
                <w:p w14:paraId="12E7B758" w14:textId="77777777" w:rsidR="00753976" w:rsidRPr="00FF430B" w:rsidRDefault="00753976" w:rsidP="00101CBC">
                  <w:pPr>
                    <w:jc w:val="both"/>
                    <w:rPr>
                      <w:noProof w:val="0"/>
                    </w:rPr>
                  </w:pPr>
                </w:p>
                <w:p w14:paraId="5E716FAD" w14:textId="77777777" w:rsidR="00753976" w:rsidRPr="00FF430B" w:rsidRDefault="00753976" w:rsidP="00101CBC">
                  <w:pPr>
                    <w:jc w:val="both"/>
                    <w:rPr>
                      <w:noProof w:val="0"/>
                    </w:rPr>
                  </w:pPr>
                </w:p>
                <w:p w14:paraId="40D62F57" w14:textId="77777777" w:rsidR="00753976" w:rsidRPr="00FF430B" w:rsidRDefault="00753976" w:rsidP="00101CBC">
                  <w:pPr>
                    <w:jc w:val="both"/>
                    <w:rPr>
                      <w:noProof w:val="0"/>
                    </w:rPr>
                  </w:pPr>
                </w:p>
                <w:p w14:paraId="73E3013B" w14:textId="77777777" w:rsidR="00753976" w:rsidRPr="00FF430B" w:rsidRDefault="00753976" w:rsidP="00101CBC">
                  <w:pPr>
                    <w:jc w:val="both"/>
                    <w:rPr>
                      <w:noProof w:val="0"/>
                    </w:rPr>
                  </w:pPr>
                </w:p>
                <w:p w14:paraId="66B33276" w14:textId="77777777" w:rsidR="00753976" w:rsidRPr="00FF430B" w:rsidRDefault="00753976" w:rsidP="00101CBC">
                  <w:pPr>
                    <w:jc w:val="both"/>
                    <w:rPr>
                      <w:noProof w:val="0"/>
                    </w:rPr>
                  </w:pPr>
                </w:p>
                <w:p w14:paraId="03A3C6CA" w14:textId="77777777" w:rsidR="005C3D95" w:rsidRPr="00FF430B" w:rsidRDefault="005C3D95" w:rsidP="00101CBC">
                  <w:pPr>
                    <w:jc w:val="both"/>
                    <w:rPr>
                      <w:noProof w:val="0"/>
                    </w:rPr>
                  </w:pPr>
                </w:p>
                <w:p w14:paraId="3D0DF8C4" w14:textId="77777777" w:rsidR="006D2A20" w:rsidRPr="00FF430B" w:rsidRDefault="006D2A20" w:rsidP="00101CBC">
                  <w:pPr>
                    <w:jc w:val="center"/>
                    <w:rPr>
                      <w:noProof w:val="0"/>
                    </w:rPr>
                  </w:pPr>
                  <w:r w:rsidRPr="00FF430B">
                    <w:rPr>
                      <w:b/>
                      <w:bCs/>
                      <w:noProof w:val="0"/>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rPr>
                  </w:pPr>
                  <w:r w:rsidRPr="00FF430B">
                    <w:rPr>
                      <w:b/>
                      <w:bCs/>
                      <w:noProof w:val="0"/>
                    </w:rPr>
                    <w:t>Antreprenorul/Prestatorul de lucrări/</w:t>
                  </w:r>
                </w:p>
                <w:p w14:paraId="0F617E5D" w14:textId="77777777"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14:paraId="2A395D80" w14:textId="77777777" w:rsidR="006D2A20" w:rsidRPr="00FF430B" w:rsidRDefault="006D2A20" w:rsidP="00101CBC">
                  <w:pPr>
                    <w:ind w:firstLine="567"/>
                    <w:jc w:val="both"/>
                    <w:rPr>
                      <w:noProof w:val="0"/>
                    </w:rPr>
                  </w:pPr>
                  <w:r w:rsidRPr="00FF430B">
                    <w:rPr>
                      <w:noProof w:val="0"/>
                    </w:rPr>
                    <w:t> </w:t>
                  </w:r>
                </w:p>
                <w:p w14:paraId="75C4B550" w14:textId="77777777"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rPr>
                  </w:pPr>
                  <w:r w:rsidRPr="00FF430B">
                    <w:rPr>
                      <w:b/>
                      <w:bCs/>
                      <w:noProof w:val="0"/>
                    </w:rPr>
                    <w:t>Beneficiar</w:t>
                  </w:r>
                </w:p>
                <w:p w14:paraId="63F47213" w14:textId="77777777" w:rsidR="006D2A20" w:rsidRPr="00FF430B" w:rsidRDefault="006D2A20" w:rsidP="00101CBC">
                  <w:pPr>
                    <w:ind w:firstLine="567"/>
                    <w:jc w:val="both"/>
                    <w:rPr>
                      <w:noProof w:val="0"/>
                    </w:rPr>
                  </w:pPr>
                  <w:r w:rsidRPr="00FF430B">
                    <w:rPr>
                      <w:noProof w:val="0"/>
                    </w:rPr>
                    <w:t> </w:t>
                  </w:r>
                </w:p>
                <w:p w14:paraId="33C91E77" w14:textId="77777777" w:rsidR="005E1BB7" w:rsidRPr="00FF430B" w:rsidRDefault="005E1BB7" w:rsidP="00101CBC">
                  <w:pPr>
                    <w:ind w:firstLine="567"/>
                    <w:jc w:val="both"/>
                    <w:rPr>
                      <w:noProof w:val="0"/>
                    </w:rPr>
                  </w:pPr>
                </w:p>
                <w:p w14:paraId="45A293B9" w14:textId="77777777" w:rsidR="006D2A20" w:rsidRPr="00FF430B" w:rsidRDefault="006D2A20" w:rsidP="00101CBC">
                  <w:pPr>
                    <w:ind w:firstLine="567"/>
                    <w:jc w:val="both"/>
                    <w:rPr>
                      <w:noProof w:val="0"/>
                    </w:rPr>
                  </w:pPr>
                </w:p>
              </w:tc>
            </w:tr>
          </w:tbl>
          <w:p w14:paraId="5C046FF9" w14:textId="77777777" w:rsidR="002B4D12" w:rsidRPr="00FF430B" w:rsidRDefault="002B4D12" w:rsidP="00196AB4">
            <w:pPr>
              <w:keepNext/>
              <w:keepLines/>
              <w:spacing w:before="200"/>
              <w:ind w:firstLine="567"/>
              <w:jc w:val="both"/>
              <w:outlineLvl w:val="2"/>
              <w:rPr>
                <w:noProof w:val="0"/>
              </w:rPr>
            </w:pPr>
          </w:p>
          <w:p w14:paraId="3148914E" w14:textId="77777777" w:rsidR="007323B6" w:rsidRPr="00FF430B" w:rsidRDefault="007323B6" w:rsidP="002B4D12">
            <w:pPr>
              <w:tabs>
                <w:tab w:val="left" w:pos="2295"/>
              </w:tabs>
              <w:jc w:val="both"/>
            </w:pPr>
          </w:p>
          <w:p w14:paraId="47FB1BC0" w14:textId="77777777" w:rsidR="00F94BAD" w:rsidRPr="00FF430B" w:rsidRDefault="00F94BAD" w:rsidP="007D2982">
            <w:pPr>
              <w:autoSpaceDE w:val="0"/>
              <w:autoSpaceDN w:val="0"/>
              <w:adjustRightInd w:val="0"/>
              <w:ind w:right="23"/>
              <w:jc w:val="center"/>
              <w:rPr>
                <w:b/>
                <w:bCs/>
              </w:rPr>
            </w:pPr>
          </w:p>
          <w:p w14:paraId="07647A5B" w14:textId="77777777" w:rsidR="00C6170E" w:rsidRPr="00FF430B" w:rsidRDefault="00C6170E" w:rsidP="007D2982">
            <w:pPr>
              <w:autoSpaceDE w:val="0"/>
              <w:autoSpaceDN w:val="0"/>
              <w:adjustRightInd w:val="0"/>
              <w:ind w:right="23"/>
              <w:jc w:val="center"/>
              <w:rPr>
                <w:b/>
                <w:bCs/>
              </w:rPr>
            </w:pPr>
          </w:p>
          <w:p w14:paraId="34B6B439" w14:textId="77777777" w:rsidR="00C6170E" w:rsidRPr="00FF430B" w:rsidRDefault="00C6170E" w:rsidP="007D2982">
            <w:pPr>
              <w:autoSpaceDE w:val="0"/>
              <w:autoSpaceDN w:val="0"/>
              <w:adjustRightInd w:val="0"/>
              <w:ind w:right="23"/>
              <w:jc w:val="center"/>
              <w:rPr>
                <w:b/>
                <w:bCs/>
              </w:rPr>
            </w:pPr>
          </w:p>
          <w:p w14:paraId="602CCD44" w14:textId="77777777" w:rsidR="00C6170E" w:rsidRPr="00FF430B" w:rsidRDefault="00C6170E" w:rsidP="007D2982">
            <w:pPr>
              <w:autoSpaceDE w:val="0"/>
              <w:autoSpaceDN w:val="0"/>
              <w:adjustRightInd w:val="0"/>
              <w:ind w:right="23"/>
              <w:jc w:val="center"/>
              <w:rPr>
                <w:b/>
                <w:bCs/>
              </w:rPr>
            </w:pPr>
          </w:p>
          <w:p w14:paraId="31CB8C63" w14:textId="77777777" w:rsidR="00C6170E" w:rsidRPr="00FF430B" w:rsidRDefault="00C6170E" w:rsidP="007D2982">
            <w:pPr>
              <w:autoSpaceDE w:val="0"/>
              <w:autoSpaceDN w:val="0"/>
              <w:adjustRightInd w:val="0"/>
              <w:ind w:right="23"/>
              <w:jc w:val="center"/>
              <w:rPr>
                <w:b/>
                <w:bCs/>
              </w:rPr>
            </w:pPr>
          </w:p>
          <w:p w14:paraId="68D56DE8" w14:textId="77777777" w:rsidR="00C6170E" w:rsidRPr="00FF430B" w:rsidRDefault="00C6170E" w:rsidP="007D2982">
            <w:pPr>
              <w:autoSpaceDE w:val="0"/>
              <w:autoSpaceDN w:val="0"/>
              <w:adjustRightInd w:val="0"/>
              <w:ind w:right="23"/>
              <w:jc w:val="center"/>
              <w:rPr>
                <w:b/>
                <w:bCs/>
              </w:rPr>
            </w:pPr>
          </w:p>
          <w:p w14:paraId="5EE6431B" w14:textId="77777777" w:rsidR="00C6170E" w:rsidRPr="00FF430B" w:rsidRDefault="00C6170E" w:rsidP="007D2982">
            <w:pPr>
              <w:autoSpaceDE w:val="0"/>
              <w:autoSpaceDN w:val="0"/>
              <w:adjustRightInd w:val="0"/>
              <w:ind w:right="23"/>
              <w:jc w:val="center"/>
              <w:rPr>
                <w:b/>
                <w:bCs/>
              </w:rPr>
            </w:pPr>
          </w:p>
          <w:p w14:paraId="42A95D3E" w14:textId="77777777" w:rsidR="00C6170E" w:rsidRPr="00FF430B" w:rsidRDefault="00C6170E" w:rsidP="007D2982">
            <w:pPr>
              <w:autoSpaceDE w:val="0"/>
              <w:autoSpaceDN w:val="0"/>
              <w:adjustRightInd w:val="0"/>
              <w:ind w:right="23"/>
              <w:jc w:val="center"/>
              <w:rPr>
                <w:b/>
                <w:bCs/>
              </w:rPr>
            </w:pPr>
          </w:p>
          <w:p w14:paraId="766AE5B7" w14:textId="77777777" w:rsidR="00C6170E" w:rsidRPr="00FF430B" w:rsidRDefault="00C6170E" w:rsidP="007D2982">
            <w:pPr>
              <w:autoSpaceDE w:val="0"/>
              <w:autoSpaceDN w:val="0"/>
              <w:adjustRightInd w:val="0"/>
              <w:ind w:right="23"/>
              <w:jc w:val="center"/>
              <w:rPr>
                <w:b/>
                <w:bCs/>
              </w:rPr>
            </w:pPr>
          </w:p>
          <w:p w14:paraId="7DFBA7A5" w14:textId="77777777" w:rsidR="00C6170E" w:rsidRPr="00FF430B" w:rsidRDefault="00C6170E" w:rsidP="007D2982">
            <w:pPr>
              <w:autoSpaceDE w:val="0"/>
              <w:autoSpaceDN w:val="0"/>
              <w:adjustRightInd w:val="0"/>
              <w:ind w:right="23"/>
              <w:jc w:val="center"/>
              <w:rPr>
                <w:b/>
                <w:bCs/>
              </w:rPr>
            </w:pPr>
          </w:p>
          <w:p w14:paraId="55D6B88E" w14:textId="20418291" w:rsidR="001F7AEE" w:rsidRDefault="001F7AEE" w:rsidP="00006D6D">
            <w:pPr>
              <w:autoSpaceDE w:val="0"/>
              <w:autoSpaceDN w:val="0"/>
              <w:adjustRightInd w:val="0"/>
              <w:ind w:right="23"/>
              <w:rPr>
                <w:b/>
                <w:bCs/>
              </w:rPr>
            </w:pPr>
          </w:p>
          <w:p w14:paraId="0C3AB98A" w14:textId="77777777" w:rsidR="00006D6D" w:rsidRDefault="00006D6D" w:rsidP="00006D6D">
            <w:pPr>
              <w:autoSpaceDE w:val="0"/>
              <w:autoSpaceDN w:val="0"/>
              <w:adjustRightInd w:val="0"/>
              <w:ind w:right="23"/>
              <w:rPr>
                <w:b/>
                <w:bCs/>
              </w:rPr>
            </w:pPr>
          </w:p>
          <w:p w14:paraId="61F55B0F" w14:textId="77777777" w:rsidR="00A14C96" w:rsidRDefault="00A14C96" w:rsidP="007D2982">
            <w:pPr>
              <w:autoSpaceDE w:val="0"/>
              <w:autoSpaceDN w:val="0"/>
              <w:adjustRightInd w:val="0"/>
              <w:ind w:right="23"/>
              <w:jc w:val="center"/>
              <w:rPr>
                <w:b/>
                <w:bCs/>
              </w:rPr>
            </w:pPr>
          </w:p>
          <w:p w14:paraId="3E7AF25E" w14:textId="77777777" w:rsidR="001F7AEE" w:rsidRPr="00FF430B" w:rsidRDefault="001F7AEE" w:rsidP="007D2982">
            <w:pPr>
              <w:autoSpaceDE w:val="0"/>
              <w:autoSpaceDN w:val="0"/>
              <w:adjustRightInd w:val="0"/>
              <w:ind w:right="23"/>
              <w:jc w:val="center"/>
              <w:rPr>
                <w:b/>
                <w:bCs/>
              </w:rPr>
            </w:pPr>
          </w:p>
          <w:p w14:paraId="41D74A3F" w14:textId="7CDC7676"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14:paraId="7B483770"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1C83BAC0" w14:textId="77777777" w:rsidR="000C5DFB" w:rsidRPr="00FF430B" w:rsidRDefault="000C5DFB" w:rsidP="000C5DFB">
            <w:pPr>
              <w:jc w:val="right"/>
              <w:rPr>
                <w:noProof w:val="0"/>
              </w:rPr>
            </w:pPr>
            <w:r w:rsidRPr="00FF430B">
              <w:rPr>
                <w:noProof w:val="0"/>
              </w:rPr>
              <w:t>din “____” ________ 20___</w:t>
            </w:r>
          </w:p>
          <w:p w14:paraId="04A0235B" w14:textId="77777777" w:rsidR="004D7C86" w:rsidRPr="00FF430B" w:rsidRDefault="004D7C86" w:rsidP="000C5DFB">
            <w:pPr>
              <w:autoSpaceDE w:val="0"/>
              <w:autoSpaceDN w:val="0"/>
              <w:adjustRightInd w:val="0"/>
              <w:ind w:right="23"/>
              <w:jc w:val="right"/>
              <w:rPr>
                <w:b/>
                <w:bCs/>
              </w:rPr>
            </w:pPr>
          </w:p>
          <w:p w14:paraId="0E79181A" w14:textId="77777777" w:rsidR="00C6170E" w:rsidRPr="00FF430B" w:rsidRDefault="00C6170E" w:rsidP="007D2982">
            <w:pPr>
              <w:autoSpaceDE w:val="0"/>
              <w:autoSpaceDN w:val="0"/>
              <w:adjustRightInd w:val="0"/>
              <w:ind w:right="23"/>
              <w:jc w:val="center"/>
              <w:rPr>
                <w:b/>
                <w:bCs/>
              </w:rPr>
            </w:pPr>
          </w:p>
          <w:p w14:paraId="569E6035" w14:textId="77777777"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rPr>
                  </w:pPr>
                  <w:r w:rsidRPr="00FF430B">
                    <w:rPr>
                      <w:b/>
                      <w:caps/>
                    </w:rPr>
                    <w:t>ACORD ADIȚIONAL</w:t>
                  </w:r>
                  <w:r w:rsidRPr="00FF430B">
                    <w:rPr>
                      <w:b/>
                    </w:rPr>
                    <w:t xml:space="preserve"> Nr.______</w:t>
                  </w:r>
                </w:p>
                <w:p w14:paraId="1610B3DE" w14:textId="77777777" w:rsidR="00F94BAD" w:rsidRPr="00FF430B" w:rsidRDefault="00F94BAD" w:rsidP="00F94BAD">
                  <w:pPr>
                    <w:jc w:val="center"/>
                    <w:rPr>
                      <w:b/>
                    </w:rPr>
                  </w:pPr>
                </w:p>
                <w:p w14:paraId="19D11994" w14:textId="0A4639E3"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14:paraId="05CEF2A6" w14:textId="77777777" w:rsidR="00F94BAD" w:rsidRPr="00FF430B" w:rsidRDefault="00F94BAD" w:rsidP="00F94BAD"/>
                <w:p w14:paraId="6F3F8066" w14:textId="77777777" w:rsidR="00F94BAD" w:rsidRPr="00FF430B" w:rsidRDefault="00F94BAD" w:rsidP="00F94BAD"/>
              </w:tc>
            </w:tr>
            <w:tr w:rsidR="00F94BAD" w:rsidRPr="00EC30C2" w14:paraId="3F1582A2" w14:textId="77777777" w:rsidTr="00411C62">
              <w:tc>
                <w:tcPr>
                  <w:tcW w:w="9640" w:type="dxa"/>
                  <w:gridSpan w:val="2"/>
                </w:tcPr>
                <w:p w14:paraId="62637127" w14:textId="7D52A10E" w:rsidR="00F94BAD" w:rsidRPr="00FF430B" w:rsidRDefault="00F94BAD" w:rsidP="0067769C">
                  <w:pPr>
                    <w:pStyle w:val="Indentcorptext"/>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14:paraId="1BF8C78D" w14:textId="77777777" w:rsidR="00F94BAD" w:rsidRPr="00FF430B" w:rsidRDefault="00F94BAD" w:rsidP="00F94BAD">
                  <w:pPr>
                    <w:pStyle w:val="Indentcorptext"/>
                    <w:ind w:firstLine="0"/>
                    <w:rPr>
                      <w:sz w:val="24"/>
                      <w:szCs w:val="24"/>
                    </w:rPr>
                  </w:pPr>
                </w:p>
                <w:p w14:paraId="320C32A8" w14:textId="77777777" w:rsidR="00F94BAD" w:rsidRPr="00FF430B" w:rsidRDefault="00F94BAD" w:rsidP="00411C62">
                  <w:pPr>
                    <w:pStyle w:val="Indentcorptext"/>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14:paraId="190026FC" w14:textId="77777777" w:rsidR="00F94BAD" w:rsidRPr="00FF430B" w:rsidRDefault="00F94BAD" w:rsidP="00F94BAD">
                  <w:pPr>
                    <w:pStyle w:val="Indentcorptext"/>
                    <w:ind w:firstLine="0"/>
                    <w:rPr>
                      <w:sz w:val="24"/>
                      <w:szCs w:val="24"/>
                    </w:rPr>
                  </w:pPr>
                </w:p>
                <w:p w14:paraId="35E43DC1" w14:textId="77777777" w:rsidR="00F94BAD" w:rsidRPr="00FF430B" w:rsidRDefault="00F94BAD" w:rsidP="00F94BAD">
                  <w:pPr>
                    <w:pStyle w:val="Indentcorptext"/>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14:paraId="1021F566" w14:textId="77777777" w:rsidR="00F94BAD" w:rsidRPr="008F0CDB" w:rsidRDefault="00F94BAD" w:rsidP="00F94BAD">
                  <w:pPr>
                    <w:pStyle w:val="NormalWeb"/>
                    <w:tabs>
                      <w:tab w:val="right" w:pos="10205"/>
                    </w:tabs>
                    <w:ind w:firstLine="0"/>
                    <w:jc w:val="left"/>
                    <w:rPr>
                      <w:lang w:val="en-US"/>
                    </w:rPr>
                  </w:pPr>
                </w:p>
                <w:p w14:paraId="01D00D32" w14:textId="77777777" w:rsidR="00F94BAD" w:rsidRPr="00FF430B" w:rsidRDefault="00F94BAD" w:rsidP="00F94BAD">
                  <w:pPr>
                    <w:pStyle w:val="Indentcorptext"/>
                    <w:ind w:right="-1" w:firstLine="0"/>
                    <w:rPr>
                      <w:sz w:val="24"/>
                      <w:szCs w:val="24"/>
                    </w:rPr>
                  </w:pPr>
                  <w:r w:rsidRPr="00FF430B">
                    <w:rPr>
                      <w:sz w:val="24"/>
                      <w:szCs w:val="24"/>
                    </w:rPr>
                    <w:t>Prin prezentul acord, în Contract se aplică următoarele modificări:</w:t>
                  </w:r>
                </w:p>
                <w:p w14:paraId="2596E10D" w14:textId="77777777" w:rsidR="00F94BAD" w:rsidRPr="00FF430B" w:rsidRDefault="00F94BAD" w:rsidP="00F94BAD">
                  <w:pPr>
                    <w:pStyle w:val="Listparagraf"/>
                    <w:ind w:left="743"/>
                  </w:pPr>
                  <w:r w:rsidRPr="00FF430B">
                    <w:t>_________________________________________</w:t>
                  </w:r>
                  <w:r w:rsidR="00AB7AE2" w:rsidRPr="00FF430B">
                    <w:t>_______________________________</w:t>
                  </w:r>
                </w:p>
                <w:p w14:paraId="284477CF" w14:textId="77777777" w:rsidR="00F94BAD" w:rsidRPr="00FF430B" w:rsidRDefault="00F94BAD" w:rsidP="00F94BAD">
                  <w:pPr>
                    <w:tabs>
                      <w:tab w:val="right" w:pos="10205"/>
                    </w:tabs>
                    <w:ind w:left="1134" w:right="-1"/>
                  </w:pPr>
                </w:p>
                <w:p w14:paraId="65B500A3" w14:textId="77777777"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14:paraId="6BE64F25" w14:textId="77777777" w:rsidR="00F94BAD" w:rsidRPr="00FF430B" w:rsidRDefault="00F94BAD" w:rsidP="00F94BAD">
                  <w:pPr>
                    <w:pStyle w:val="Titlu2"/>
                    <w:rPr>
                      <w:szCs w:val="24"/>
                    </w:rPr>
                  </w:pPr>
                </w:p>
                <w:p w14:paraId="7D7727CA" w14:textId="77777777" w:rsidR="00F94BAD" w:rsidRPr="00FF430B" w:rsidRDefault="00F94BAD" w:rsidP="00F94BAD"/>
                <w:p w14:paraId="5F3E5935" w14:textId="77777777" w:rsidR="00F94BAD" w:rsidRPr="00FF430B" w:rsidRDefault="009429D7" w:rsidP="00FD0E2B">
                  <w:pPr>
                    <w:jc w:val="center"/>
                  </w:pPr>
                  <w:r w:rsidRPr="00FF430B">
                    <w:rPr>
                      <w:b/>
                      <w:bCs/>
                      <w:noProof w:val="0"/>
                    </w:rPr>
                    <w:t>SEMNĂTURILE PĂRŢILOR</w:t>
                  </w:r>
                </w:p>
                <w:p w14:paraId="75F12496" w14:textId="77777777" w:rsidR="00F94BAD" w:rsidRPr="00FF430B" w:rsidRDefault="00F94BAD" w:rsidP="00F94BAD"/>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rPr>
                  </w:pPr>
                  <w:r w:rsidRPr="00FF430B">
                    <w:rPr>
                      <w:b/>
                      <w:bCs/>
                      <w:noProof w:val="0"/>
                    </w:rPr>
                    <w:t>ANTREPRENORUL/PRESTATORUL</w:t>
                  </w:r>
                </w:p>
              </w:tc>
              <w:tc>
                <w:tcPr>
                  <w:tcW w:w="4461" w:type="dxa"/>
                  <w:vAlign w:val="center"/>
                </w:tcPr>
                <w:p w14:paraId="5EA627FA" w14:textId="7E076C50" w:rsidR="00F94BAD" w:rsidRPr="00FF430B" w:rsidRDefault="006A7C1C" w:rsidP="0067769C">
                  <w:pPr>
                    <w:jc w:val="center"/>
                    <w:rPr>
                      <w:noProof w:val="0"/>
                    </w:rPr>
                  </w:pPr>
                  <w:r w:rsidRPr="00FF430B">
                    <w:rPr>
                      <w:b/>
                      <w:bCs/>
                      <w:noProof w:val="0"/>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tc>
              <w:tc>
                <w:tcPr>
                  <w:tcW w:w="4461" w:type="dxa"/>
                  <w:tcBorders>
                    <w:top w:val="nil"/>
                    <w:left w:val="nil"/>
                    <w:bottom w:val="nil"/>
                    <w:right w:val="nil"/>
                  </w:tcBorders>
                  <w:vAlign w:val="center"/>
                </w:tcPr>
                <w:p w14:paraId="4D096298" w14:textId="77777777" w:rsidR="00F94BAD" w:rsidRPr="00FF430B" w:rsidRDefault="00F94BAD" w:rsidP="0067769C"/>
              </w:tc>
            </w:tr>
          </w:tbl>
          <w:p w14:paraId="4A0B8FB2" w14:textId="77777777" w:rsidR="00F94BAD" w:rsidRPr="00FF430B" w:rsidRDefault="00F94BAD" w:rsidP="007D2982">
            <w:pPr>
              <w:autoSpaceDE w:val="0"/>
              <w:autoSpaceDN w:val="0"/>
              <w:adjustRightInd w:val="0"/>
              <w:ind w:right="23"/>
              <w:jc w:val="center"/>
              <w:rPr>
                <w:b/>
                <w:color w:val="000000"/>
                <w:w w:val="90"/>
              </w:rPr>
            </w:pPr>
          </w:p>
          <w:p w14:paraId="389486D7" w14:textId="77777777" w:rsidR="002217B0" w:rsidRPr="00FF430B" w:rsidRDefault="002217B0" w:rsidP="007D2982">
            <w:pPr>
              <w:autoSpaceDE w:val="0"/>
              <w:autoSpaceDN w:val="0"/>
              <w:adjustRightInd w:val="0"/>
              <w:ind w:right="23"/>
              <w:jc w:val="center"/>
              <w:rPr>
                <w:b/>
                <w:color w:val="000000"/>
                <w:w w:val="90"/>
              </w:rPr>
            </w:pPr>
          </w:p>
          <w:p w14:paraId="3505C484" w14:textId="77777777" w:rsidR="003A40C2" w:rsidRPr="00FF430B" w:rsidRDefault="003A40C2" w:rsidP="007D2982">
            <w:pPr>
              <w:autoSpaceDE w:val="0"/>
              <w:autoSpaceDN w:val="0"/>
              <w:adjustRightInd w:val="0"/>
              <w:ind w:right="23"/>
              <w:jc w:val="center"/>
              <w:rPr>
                <w:b/>
                <w:color w:val="000000"/>
                <w:w w:val="90"/>
              </w:rPr>
            </w:pPr>
          </w:p>
          <w:p w14:paraId="3950D0B3" w14:textId="77777777" w:rsidR="003A40C2" w:rsidRPr="00FF430B" w:rsidRDefault="003A40C2" w:rsidP="007D2982">
            <w:pPr>
              <w:autoSpaceDE w:val="0"/>
              <w:autoSpaceDN w:val="0"/>
              <w:adjustRightInd w:val="0"/>
              <w:ind w:right="23"/>
              <w:jc w:val="center"/>
              <w:rPr>
                <w:b/>
                <w:color w:val="000000"/>
                <w:w w:val="90"/>
              </w:rPr>
            </w:pPr>
          </w:p>
          <w:p w14:paraId="6C632736" w14:textId="77777777" w:rsidR="003A40C2" w:rsidRPr="00FF430B" w:rsidRDefault="003A40C2" w:rsidP="007D2982">
            <w:pPr>
              <w:autoSpaceDE w:val="0"/>
              <w:autoSpaceDN w:val="0"/>
              <w:adjustRightInd w:val="0"/>
              <w:ind w:right="23"/>
              <w:jc w:val="center"/>
              <w:rPr>
                <w:b/>
                <w:color w:val="000000"/>
                <w:w w:val="90"/>
              </w:rPr>
            </w:pPr>
          </w:p>
          <w:p w14:paraId="32E427B2" w14:textId="77777777" w:rsidR="003A40C2" w:rsidRPr="00FF430B" w:rsidRDefault="003A40C2" w:rsidP="007D2982">
            <w:pPr>
              <w:autoSpaceDE w:val="0"/>
              <w:autoSpaceDN w:val="0"/>
              <w:adjustRightInd w:val="0"/>
              <w:ind w:right="23"/>
              <w:jc w:val="center"/>
              <w:rPr>
                <w:b/>
                <w:color w:val="000000"/>
                <w:w w:val="90"/>
              </w:rPr>
            </w:pPr>
          </w:p>
          <w:p w14:paraId="75D3B2D9" w14:textId="77777777" w:rsidR="003A40C2" w:rsidRPr="00FF430B" w:rsidRDefault="003A40C2" w:rsidP="007D2982">
            <w:pPr>
              <w:autoSpaceDE w:val="0"/>
              <w:autoSpaceDN w:val="0"/>
              <w:adjustRightInd w:val="0"/>
              <w:ind w:right="23"/>
              <w:jc w:val="center"/>
              <w:rPr>
                <w:b/>
                <w:color w:val="000000"/>
                <w:w w:val="90"/>
              </w:rPr>
            </w:pPr>
          </w:p>
          <w:p w14:paraId="55813135" w14:textId="77777777" w:rsidR="00C6170E" w:rsidRPr="00FF430B" w:rsidRDefault="00C6170E" w:rsidP="007D2982">
            <w:pPr>
              <w:autoSpaceDE w:val="0"/>
              <w:autoSpaceDN w:val="0"/>
              <w:adjustRightInd w:val="0"/>
              <w:ind w:right="23"/>
              <w:jc w:val="center"/>
              <w:rPr>
                <w:b/>
                <w:color w:val="000000"/>
                <w:w w:val="90"/>
              </w:rPr>
            </w:pPr>
          </w:p>
          <w:p w14:paraId="58499A31" w14:textId="77777777" w:rsidR="003A40C2" w:rsidRPr="00FF430B" w:rsidRDefault="003A40C2" w:rsidP="007D2982">
            <w:pPr>
              <w:autoSpaceDE w:val="0"/>
              <w:autoSpaceDN w:val="0"/>
              <w:adjustRightInd w:val="0"/>
              <w:ind w:right="23"/>
              <w:jc w:val="center"/>
              <w:rPr>
                <w:b/>
                <w:color w:val="000000"/>
                <w:w w:val="90"/>
              </w:rPr>
            </w:pPr>
          </w:p>
          <w:p w14:paraId="1AAD1EC6" w14:textId="77777777" w:rsidR="00BE49DD" w:rsidRPr="00FF430B" w:rsidRDefault="00BE49DD" w:rsidP="007D2982">
            <w:pPr>
              <w:autoSpaceDE w:val="0"/>
              <w:autoSpaceDN w:val="0"/>
              <w:adjustRightInd w:val="0"/>
              <w:ind w:right="23"/>
              <w:jc w:val="center"/>
              <w:rPr>
                <w:b/>
                <w:color w:val="000000"/>
                <w:w w:val="90"/>
              </w:rPr>
            </w:pPr>
          </w:p>
          <w:p w14:paraId="7E8244A7" w14:textId="77777777" w:rsidR="004A5F0C" w:rsidRPr="00FF430B" w:rsidRDefault="004A5F0C" w:rsidP="007D2982">
            <w:pPr>
              <w:autoSpaceDE w:val="0"/>
              <w:autoSpaceDN w:val="0"/>
              <w:adjustRightInd w:val="0"/>
              <w:ind w:right="23"/>
              <w:jc w:val="center"/>
              <w:rPr>
                <w:b/>
                <w:color w:val="000000"/>
                <w:w w:val="90"/>
              </w:rPr>
            </w:pPr>
          </w:p>
          <w:p w14:paraId="6690B9BF" w14:textId="77777777" w:rsidR="00BE49DD" w:rsidRPr="00FF430B" w:rsidRDefault="00BE49DD" w:rsidP="007D2982">
            <w:pPr>
              <w:autoSpaceDE w:val="0"/>
              <w:autoSpaceDN w:val="0"/>
              <w:adjustRightInd w:val="0"/>
              <w:ind w:right="23"/>
              <w:jc w:val="center"/>
              <w:rPr>
                <w:b/>
                <w:color w:val="000000"/>
                <w:w w:val="90"/>
              </w:rPr>
            </w:pPr>
          </w:p>
          <w:p w14:paraId="5932B09F" w14:textId="77777777" w:rsidR="003A40C2" w:rsidRPr="00FF430B" w:rsidRDefault="003A40C2" w:rsidP="007D2982">
            <w:pPr>
              <w:autoSpaceDE w:val="0"/>
              <w:autoSpaceDN w:val="0"/>
              <w:adjustRightInd w:val="0"/>
              <w:ind w:right="23"/>
              <w:jc w:val="center"/>
              <w:rPr>
                <w:b/>
                <w:color w:val="000000"/>
                <w:w w:val="90"/>
              </w:rPr>
            </w:pPr>
          </w:p>
          <w:p w14:paraId="08AEB49C" w14:textId="77777777" w:rsidR="003A40C2" w:rsidRPr="00FF430B" w:rsidRDefault="003A40C2" w:rsidP="007D2982">
            <w:pPr>
              <w:autoSpaceDE w:val="0"/>
              <w:autoSpaceDN w:val="0"/>
              <w:adjustRightInd w:val="0"/>
              <w:ind w:right="23"/>
              <w:jc w:val="center"/>
              <w:rPr>
                <w:b/>
                <w:color w:val="000000"/>
                <w:w w:val="90"/>
              </w:rPr>
            </w:pPr>
          </w:p>
          <w:p w14:paraId="315366EA" w14:textId="30B97EC2"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14:paraId="679FF938"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7F28CDDB" w14:textId="77777777" w:rsidR="000C5DFB" w:rsidRPr="00FF430B" w:rsidRDefault="000C5DFB" w:rsidP="000C5DFB">
            <w:pPr>
              <w:jc w:val="right"/>
              <w:rPr>
                <w:noProof w:val="0"/>
              </w:rPr>
            </w:pPr>
            <w:r w:rsidRPr="00FF430B">
              <w:rPr>
                <w:noProof w:val="0"/>
              </w:rPr>
              <w:t>din “____” ________ 20___</w:t>
            </w:r>
          </w:p>
          <w:p w14:paraId="5B6E35B4" w14:textId="77777777" w:rsidR="003A40C2" w:rsidRPr="00FF430B" w:rsidRDefault="003A40C2" w:rsidP="007D2982">
            <w:pPr>
              <w:autoSpaceDE w:val="0"/>
              <w:autoSpaceDN w:val="0"/>
              <w:adjustRightInd w:val="0"/>
              <w:ind w:right="23"/>
              <w:jc w:val="center"/>
              <w:rPr>
                <w:b/>
                <w:color w:val="000000"/>
                <w:w w:val="90"/>
              </w:rPr>
            </w:pPr>
          </w:p>
          <w:p w14:paraId="2E0F3101" w14:textId="77777777" w:rsidR="00FD0E2B" w:rsidRPr="00FF430B" w:rsidRDefault="00FD0E2B" w:rsidP="007D2982">
            <w:pPr>
              <w:autoSpaceDE w:val="0"/>
              <w:autoSpaceDN w:val="0"/>
              <w:adjustRightInd w:val="0"/>
              <w:ind w:right="23"/>
              <w:jc w:val="center"/>
              <w:rPr>
                <w:b/>
                <w:color w:val="000000"/>
                <w:w w:val="90"/>
              </w:rPr>
            </w:pPr>
          </w:p>
          <w:p w14:paraId="17D7BB72" w14:textId="77777777" w:rsidR="00F94BAD" w:rsidRPr="00FF430B" w:rsidRDefault="00F94BAD" w:rsidP="007D2982">
            <w:pPr>
              <w:autoSpaceDE w:val="0"/>
              <w:autoSpaceDN w:val="0"/>
              <w:adjustRightInd w:val="0"/>
              <w:ind w:right="23"/>
              <w:jc w:val="center"/>
              <w:rPr>
                <w:b/>
                <w:bCs/>
              </w:rPr>
            </w:pPr>
          </w:p>
          <w:p w14:paraId="4A3ED436" w14:textId="77777777" w:rsidR="007D2982" w:rsidRPr="00FF430B" w:rsidRDefault="007D2982" w:rsidP="007D2982">
            <w:pPr>
              <w:autoSpaceDE w:val="0"/>
              <w:autoSpaceDN w:val="0"/>
              <w:adjustRightInd w:val="0"/>
              <w:ind w:right="23"/>
              <w:jc w:val="center"/>
              <w:rPr>
                <w:b/>
                <w:bCs/>
              </w:rPr>
            </w:pPr>
            <w:r w:rsidRPr="00FF430B">
              <w:rPr>
                <w:b/>
                <w:bCs/>
              </w:rPr>
              <w:t xml:space="preserve">ACORD-CADRU </w:t>
            </w:r>
          </w:p>
          <w:p w14:paraId="6760069D" w14:textId="77777777" w:rsidR="007D2982" w:rsidRPr="00FF430B" w:rsidRDefault="007D2982" w:rsidP="007D2982">
            <w:pPr>
              <w:autoSpaceDE w:val="0"/>
              <w:autoSpaceDN w:val="0"/>
              <w:adjustRightInd w:val="0"/>
              <w:ind w:right="23"/>
              <w:jc w:val="center"/>
            </w:pPr>
            <w:r w:rsidRPr="00FF430B">
              <w:t>nr. ________ data ___________</w:t>
            </w:r>
          </w:p>
          <w:p w14:paraId="69EA9D8F" w14:textId="77777777" w:rsidR="007D2982" w:rsidRPr="00FF430B" w:rsidRDefault="007D2982" w:rsidP="007D2982">
            <w:pPr>
              <w:autoSpaceDE w:val="0"/>
              <w:autoSpaceDN w:val="0"/>
              <w:adjustRightInd w:val="0"/>
              <w:ind w:right="23"/>
              <w:jc w:val="center"/>
            </w:pPr>
          </w:p>
          <w:p w14:paraId="68AB5FB2" w14:textId="77777777" w:rsidR="007D2982" w:rsidRPr="00FF430B" w:rsidRDefault="007D2982" w:rsidP="007D2982">
            <w:pPr>
              <w:autoSpaceDE w:val="0"/>
              <w:autoSpaceDN w:val="0"/>
              <w:adjustRightInd w:val="0"/>
              <w:ind w:left="720" w:right="-540"/>
              <w:jc w:val="both"/>
              <w:rPr>
                <w:b/>
                <w:bCs/>
              </w:rPr>
            </w:pPr>
            <w:r w:rsidRPr="00FF430B">
              <w:rPr>
                <w:b/>
                <w:bCs/>
              </w:rPr>
              <w:t>1. Părţile acordului-cadru</w:t>
            </w:r>
          </w:p>
          <w:p w14:paraId="11832D52" w14:textId="77777777" w:rsidR="007D2982" w:rsidRPr="00FF430B" w:rsidRDefault="007D2982" w:rsidP="007D2982">
            <w:pPr>
              <w:autoSpaceDE w:val="0"/>
              <w:autoSpaceDN w:val="0"/>
              <w:adjustRightInd w:val="0"/>
              <w:ind w:left="1140" w:right="-540"/>
              <w:jc w:val="both"/>
              <w:rPr>
                <w:b/>
                <w:bCs/>
              </w:rPr>
            </w:pPr>
          </w:p>
          <w:p w14:paraId="706E6DB7" w14:textId="5740B5E9"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pPr>
          </w:p>
          <w:p w14:paraId="16F9F41F" w14:textId="77777777" w:rsidR="007D2982" w:rsidRPr="00FF430B" w:rsidRDefault="007D2982" w:rsidP="007D2982">
            <w:pPr>
              <w:autoSpaceDE w:val="0"/>
              <w:autoSpaceDN w:val="0"/>
              <w:adjustRightInd w:val="0"/>
              <w:jc w:val="both"/>
            </w:pPr>
            <w:r w:rsidRPr="00FF430B">
              <w:t xml:space="preserve">    între</w:t>
            </w:r>
          </w:p>
          <w:p w14:paraId="0E16FA45" w14:textId="77777777" w:rsidR="007D2982" w:rsidRPr="00FF430B" w:rsidRDefault="007D2982" w:rsidP="007D2982">
            <w:pPr>
              <w:autoSpaceDE w:val="0"/>
              <w:autoSpaceDN w:val="0"/>
              <w:adjustRightInd w:val="0"/>
              <w:jc w:val="both"/>
            </w:pPr>
          </w:p>
          <w:p w14:paraId="228BD49A" w14:textId="65F98DAB"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14:paraId="6967DFE0" w14:textId="77777777" w:rsidR="007D2982" w:rsidRPr="00FF430B" w:rsidRDefault="007D2982" w:rsidP="007D2982">
            <w:pPr>
              <w:autoSpaceDE w:val="0"/>
              <w:autoSpaceDN w:val="0"/>
              <w:adjustRightInd w:val="0"/>
              <w:jc w:val="both"/>
            </w:pPr>
          </w:p>
          <w:p w14:paraId="51047C99" w14:textId="77777777" w:rsidR="007D2982" w:rsidRPr="00FF430B" w:rsidRDefault="007D2982" w:rsidP="002217B0">
            <w:pPr>
              <w:autoSpaceDE w:val="0"/>
              <w:autoSpaceDN w:val="0"/>
              <w:adjustRightInd w:val="0"/>
              <w:ind w:left="710"/>
              <w:jc w:val="both"/>
              <w:rPr>
                <w:b/>
                <w:bCs/>
              </w:rPr>
            </w:pPr>
            <w:r w:rsidRPr="00FF430B">
              <w:rPr>
                <w:b/>
                <w:bCs/>
              </w:rPr>
              <w:t>2. Scopul acordului-cadru</w:t>
            </w:r>
          </w:p>
          <w:p w14:paraId="342CECD3" w14:textId="77777777" w:rsidR="007D2982" w:rsidRPr="00FF430B" w:rsidRDefault="007D2982" w:rsidP="007D2982">
            <w:pPr>
              <w:autoSpaceDE w:val="0"/>
              <w:autoSpaceDN w:val="0"/>
              <w:adjustRightInd w:val="0"/>
              <w:jc w:val="both"/>
              <w:rPr>
                <w:b/>
                <w:bCs/>
              </w:rPr>
            </w:pPr>
          </w:p>
          <w:p w14:paraId="3A861C11" w14:textId="77777777"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pPr>
          </w:p>
          <w:p w14:paraId="104BF173" w14:textId="77777777"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pPr>
          </w:p>
          <w:p w14:paraId="14F19946" w14:textId="77777777" w:rsidR="007D2982" w:rsidRPr="00FF430B" w:rsidRDefault="007D2982" w:rsidP="007D2982">
            <w:pPr>
              <w:autoSpaceDE w:val="0"/>
              <w:autoSpaceDN w:val="0"/>
              <w:adjustRightInd w:val="0"/>
              <w:jc w:val="both"/>
              <w:rPr>
                <w:b/>
                <w:bCs/>
              </w:rPr>
            </w:pPr>
            <w:r w:rsidRPr="00FF430B">
              <w:rPr>
                <w:b/>
                <w:bCs/>
              </w:rPr>
              <w:t xml:space="preserve">           3. Durata acordului-cadru</w:t>
            </w:r>
          </w:p>
          <w:p w14:paraId="1391E228" w14:textId="77777777" w:rsidR="007D2982" w:rsidRPr="00FF430B" w:rsidRDefault="007D2982" w:rsidP="007D2982">
            <w:pPr>
              <w:autoSpaceDE w:val="0"/>
              <w:autoSpaceDN w:val="0"/>
              <w:adjustRightInd w:val="0"/>
              <w:jc w:val="both"/>
              <w:rPr>
                <w:b/>
                <w:bCs/>
              </w:rPr>
            </w:pPr>
          </w:p>
          <w:p w14:paraId="5E9DD632" w14:textId="77777777"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14:paraId="682F28CF" w14:textId="77777777" w:rsidR="007D2982" w:rsidRPr="00FF430B" w:rsidRDefault="007D2982" w:rsidP="007D2982">
            <w:pPr>
              <w:autoSpaceDE w:val="0"/>
              <w:autoSpaceDN w:val="0"/>
              <w:adjustRightInd w:val="0"/>
              <w:jc w:val="both"/>
            </w:pPr>
          </w:p>
          <w:p w14:paraId="743D7592" w14:textId="0CD8C09C"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14:paraId="74D46336" w14:textId="77777777" w:rsidR="007D2982" w:rsidRPr="00FF430B" w:rsidRDefault="007D2982" w:rsidP="007D2982">
            <w:pPr>
              <w:autoSpaceDE w:val="0"/>
              <w:autoSpaceDN w:val="0"/>
              <w:adjustRightInd w:val="0"/>
              <w:jc w:val="both"/>
              <w:rPr>
                <w:b/>
                <w:bCs/>
                <w:i/>
                <w:iCs/>
              </w:rPr>
            </w:pPr>
          </w:p>
          <w:p w14:paraId="12EF1484" w14:textId="77777777"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14:paraId="78F2D634" w14:textId="77777777" w:rsidR="004A4AF2" w:rsidRPr="00FF430B" w:rsidRDefault="004A4AF2" w:rsidP="004A4AF2">
            <w:pPr>
              <w:jc w:val="both"/>
            </w:pPr>
            <w:r w:rsidRPr="00FF430B">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rPr>
            </w:pPr>
          </w:p>
          <w:p w14:paraId="7070CF26" w14:textId="77DDD03D" w:rsidR="007D2982" w:rsidRPr="00FF430B" w:rsidRDefault="006A7C1C" w:rsidP="006A7C1C">
            <w:pPr>
              <w:tabs>
                <w:tab w:val="left" w:pos="600"/>
              </w:tabs>
              <w:autoSpaceDE w:val="0"/>
              <w:autoSpaceDN w:val="0"/>
              <w:adjustRightInd w:val="0"/>
              <w:jc w:val="both"/>
              <w:rPr>
                <w:b/>
                <w:bCs/>
              </w:rPr>
            </w:pPr>
            <w:r>
              <w:rPr>
                <w:b/>
                <w:bCs/>
              </w:rPr>
              <w:lastRenderedPageBreak/>
              <w:t xml:space="preserve">           </w:t>
            </w:r>
            <w:r w:rsidR="007D2982" w:rsidRPr="00FF430B">
              <w:rPr>
                <w:b/>
                <w:bCs/>
              </w:rPr>
              <w:t xml:space="preserve">5. </w:t>
            </w:r>
            <w:r>
              <w:rPr>
                <w:b/>
                <w:bCs/>
              </w:rPr>
              <w:t xml:space="preserve"> </w:t>
            </w:r>
            <w:r w:rsidR="00634DB7" w:rsidRPr="00FF430B">
              <w:rPr>
                <w:b/>
                <w:bCs/>
              </w:rPr>
              <w:t>Obligaţiile promitentului-achizitor</w:t>
            </w:r>
          </w:p>
          <w:p w14:paraId="32C7E622" w14:textId="77777777" w:rsidR="00634DB7" w:rsidRPr="00FF430B" w:rsidRDefault="00634DB7" w:rsidP="007D2982">
            <w:pPr>
              <w:autoSpaceDE w:val="0"/>
              <w:autoSpaceDN w:val="0"/>
              <w:adjustRightInd w:val="0"/>
              <w:jc w:val="both"/>
              <w:rPr>
                <w:b/>
                <w:bCs/>
              </w:rPr>
            </w:pPr>
          </w:p>
          <w:p w14:paraId="39D46D9C" w14:textId="77777777"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rPr>
            </w:pPr>
          </w:p>
          <w:p w14:paraId="65A9CB76" w14:textId="7F692B7B"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14:paraId="3DEF5246" w14:textId="77777777" w:rsidR="007D2982" w:rsidRPr="00FF430B" w:rsidRDefault="007D2982" w:rsidP="007D2982">
            <w:pPr>
              <w:ind w:left="660"/>
              <w:jc w:val="both"/>
              <w:rPr>
                <w:b/>
                <w:bCs/>
              </w:rPr>
            </w:pPr>
          </w:p>
          <w:p w14:paraId="21340A31" w14:textId="77777777"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14:paraId="6477CD92" w14:textId="77777777"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pPr>
          </w:p>
          <w:p w14:paraId="663E4B7E" w14:textId="77777777" w:rsidR="007D2982" w:rsidRPr="00FF430B" w:rsidRDefault="006C3DC3" w:rsidP="00AB5B44">
            <w:pPr>
              <w:numPr>
                <w:ilvl w:val="0"/>
                <w:numId w:val="28"/>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14:paraId="7EE31D60" w14:textId="77777777" w:rsidR="007D2982" w:rsidRPr="00FF430B" w:rsidRDefault="007D2982" w:rsidP="007D2982">
            <w:pPr>
              <w:autoSpaceDE w:val="0"/>
              <w:autoSpaceDN w:val="0"/>
              <w:adjustRightInd w:val="0"/>
              <w:ind w:left="660"/>
              <w:jc w:val="both"/>
              <w:rPr>
                <w:b/>
                <w:bCs/>
              </w:rPr>
            </w:pPr>
          </w:p>
          <w:p w14:paraId="69EAEEB3" w14:textId="77777777"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14:paraId="74D4288F" w14:textId="77777777" w:rsidR="0063773E" w:rsidRPr="00FF430B" w:rsidRDefault="0063773E" w:rsidP="0063773E">
            <w:pPr>
              <w:jc w:val="both"/>
            </w:pPr>
            <w:r w:rsidRPr="00FF430B">
              <w:t>b) propunerea financiară;</w:t>
            </w:r>
          </w:p>
          <w:p w14:paraId="0A24E67F" w14:textId="77777777" w:rsidR="0063773E" w:rsidRPr="00FF430B" w:rsidRDefault="0063773E" w:rsidP="0063773E">
            <w:pPr>
              <w:jc w:val="both"/>
            </w:pPr>
            <w:r w:rsidRPr="00FF430B">
              <w:t>c) caietul de sarcini;</w:t>
            </w:r>
          </w:p>
          <w:p w14:paraId="44AB4305" w14:textId="77777777" w:rsidR="007D2982" w:rsidRPr="00FF430B" w:rsidRDefault="0063773E" w:rsidP="0063773E">
            <w:pPr>
              <w:autoSpaceDE w:val="0"/>
              <w:autoSpaceDN w:val="0"/>
              <w:adjustRightInd w:val="0"/>
              <w:jc w:val="both"/>
            </w:pPr>
            <w:r w:rsidRPr="00FF430B">
              <w:t>d) alte anexe, după caz.</w:t>
            </w:r>
          </w:p>
          <w:p w14:paraId="7936E916" w14:textId="77777777" w:rsidR="007D2982" w:rsidRPr="00FF430B" w:rsidRDefault="007D2982" w:rsidP="007D2982">
            <w:pPr>
              <w:autoSpaceDE w:val="0"/>
              <w:autoSpaceDN w:val="0"/>
              <w:adjustRightInd w:val="0"/>
              <w:jc w:val="both"/>
            </w:pPr>
          </w:p>
          <w:p w14:paraId="4A98DBC4" w14:textId="77777777" w:rsidR="007D2982" w:rsidRPr="00FF430B" w:rsidRDefault="007D2982" w:rsidP="00AB5B44">
            <w:pPr>
              <w:pStyle w:val="Listparagraf"/>
              <w:numPr>
                <w:ilvl w:val="0"/>
                <w:numId w:val="28"/>
              </w:numPr>
              <w:tabs>
                <w:tab w:val="clear" w:pos="660"/>
                <w:tab w:val="num" w:pos="568"/>
              </w:tabs>
              <w:autoSpaceDE w:val="0"/>
              <w:autoSpaceDN w:val="0"/>
              <w:adjustRightInd w:val="0"/>
              <w:ind w:left="852" w:hanging="284"/>
              <w:rPr>
                <w:b/>
                <w:bCs/>
              </w:rPr>
            </w:pPr>
            <w:r w:rsidRPr="00FF430B">
              <w:rPr>
                <w:b/>
                <w:bCs/>
              </w:rPr>
              <w:t>Încetarea acordului cadru</w:t>
            </w:r>
          </w:p>
          <w:p w14:paraId="6533C1E5" w14:textId="77777777" w:rsidR="00C6170E" w:rsidRPr="00FF430B" w:rsidRDefault="00C6170E" w:rsidP="00C6170E">
            <w:pPr>
              <w:pStyle w:val="Listparagraf"/>
              <w:numPr>
                <w:ilvl w:val="0"/>
                <w:numId w:val="0"/>
              </w:numPr>
              <w:autoSpaceDE w:val="0"/>
              <w:autoSpaceDN w:val="0"/>
              <w:adjustRightInd w:val="0"/>
              <w:ind w:left="660"/>
              <w:rPr>
                <w:b/>
                <w:bCs/>
              </w:rPr>
            </w:pPr>
          </w:p>
          <w:p w14:paraId="0DA26A47" w14:textId="77777777"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14:paraId="2AD3D17A" w14:textId="77777777"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14:paraId="1B180B31" w14:textId="77777777" w:rsidR="0063773E" w:rsidRPr="00FF430B" w:rsidRDefault="0063773E" w:rsidP="00AB5B44">
            <w:pPr>
              <w:pStyle w:val="Listparagraf"/>
              <w:numPr>
                <w:ilvl w:val="0"/>
                <w:numId w:val="37"/>
              </w:numPr>
            </w:pPr>
            <w:r w:rsidRPr="00FF430B">
              <w:t>prin acordul de voinţă al părţilor ;</w:t>
            </w:r>
          </w:p>
          <w:p w14:paraId="0472106D" w14:textId="77777777" w:rsidR="0063773E" w:rsidRPr="00FF430B" w:rsidRDefault="0063773E" w:rsidP="00AB5B44">
            <w:pPr>
              <w:pStyle w:val="Listparagraf"/>
              <w:numPr>
                <w:ilvl w:val="0"/>
                <w:numId w:val="37"/>
              </w:numPr>
              <w:tabs>
                <w:tab w:val="clear" w:pos="1134"/>
                <w:tab w:val="left" w:pos="710"/>
              </w:tabs>
              <w:ind w:left="0" w:firstLine="426"/>
            </w:pPr>
            <w:r w:rsidRPr="00FF430B">
              <w:t xml:space="preserve">prin </w:t>
            </w:r>
            <w:r w:rsidR="0077604C" w:rsidRPr="00FF430B">
              <w:t>rezoluțiunea</w:t>
            </w:r>
            <w:r w:rsidR="004A5F0C" w:rsidRPr="00FF430B">
              <w:t xml:space="preserve"> </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pPr>
          </w:p>
          <w:p w14:paraId="657BF4A7" w14:textId="77777777" w:rsidR="00C20F59" w:rsidRPr="00FF430B" w:rsidRDefault="0003591A" w:rsidP="00196AB4">
            <w:pPr>
              <w:jc w:val="both"/>
              <w:rPr>
                <w:i/>
              </w:rPr>
            </w:pPr>
            <w:r w:rsidRPr="00FF430B">
              <w:rPr>
                <w:i/>
              </w:rPr>
              <w:t>CLAUZE APLICABILE CONTRACTELOR SUBSECVENTE</w:t>
            </w:r>
          </w:p>
          <w:p w14:paraId="5F65979D" w14:textId="77777777" w:rsidR="00C20F59" w:rsidRPr="00FF430B" w:rsidRDefault="00C20F59" w:rsidP="00196AB4">
            <w:pPr>
              <w:jc w:val="both"/>
            </w:pPr>
          </w:p>
          <w:p w14:paraId="57763FEB" w14:textId="77777777" w:rsidR="00C20F59" w:rsidRPr="00FF430B" w:rsidRDefault="00C20F59" w:rsidP="00AB5B44">
            <w:pPr>
              <w:pStyle w:val="Listparagraf"/>
              <w:numPr>
                <w:ilvl w:val="0"/>
                <w:numId w:val="28"/>
              </w:numPr>
              <w:tabs>
                <w:tab w:val="clear" w:pos="660"/>
                <w:tab w:val="num" w:pos="852"/>
              </w:tabs>
              <w:ind w:hanging="92"/>
              <w:rPr>
                <w:b/>
              </w:rPr>
            </w:pPr>
            <w:r w:rsidRPr="00FF430B">
              <w:rPr>
                <w:b/>
              </w:rPr>
              <w:t xml:space="preserve">Executarea contractelor subsecvente </w:t>
            </w:r>
          </w:p>
          <w:p w14:paraId="6E7F0B10" w14:textId="77777777" w:rsidR="00C6170E" w:rsidRPr="00FF430B" w:rsidRDefault="00C6170E" w:rsidP="00C6170E">
            <w:pPr>
              <w:pStyle w:val="Listparagraf"/>
              <w:numPr>
                <w:ilvl w:val="0"/>
                <w:numId w:val="0"/>
              </w:numPr>
              <w:ind w:left="660"/>
              <w:rPr>
                <w:b/>
              </w:rPr>
            </w:pPr>
          </w:p>
          <w:p w14:paraId="1AD845D9" w14:textId="77777777" w:rsidR="00C20F59" w:rsidRPr="00FF430B" w:rsidRDefault="00C20F59" w:rsidP="00CD31E8">
            <w:pPr>
              <w:jc w:val="both"/>
            </w:pPr>
            <w:r w:rsidRPr="00FF430B">
              <w:t>9.1 Executarea contractelor subsecvente va începe din momentul încheierii acestora.</w:t>
            </w:r>
          </w:p>
          <w:p w14:paraId="75FC51FF" w14:textId="77777777"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14:paraId="6BE29E5E" w14:textId="77777777" w:rsidR="00C20F59" w:rsidRPr="00FF430B" w:rsidRDefault="00C20F59" w:rsidP="00CD31E8">
            <w:pPr>
              <w:jc w:val="both"/>
            </w:pPr>
          </w:p>
          <w:p w14:paraId="6FE26A5E" w14:textId="3E275DAF"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14:paraId="5C17797B" w14:textId="77777777" w:rsidR="00C6170E" w:rsidRPr="00FF430B" w:rsidRDefault="00C6170E" w:rsidP="00CD31E8">
            <w:pPr>
              <w:jc w:val="both"/>
            </w:pPr>
          </w:p>
          <w:p w14:paraId="0B9C3BBA" w14:textId="77777777"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rPr>
            </w:pPr>
          </w:p>
          <w:p w14:paraId="4E959A5A" w14:textId="688A8AFF" w:rsidR="00C20F59" w:rsidRPr="00FF430B" w:rsidRDefault="006A7C1C" w:rsidP="006A7C1C">
            <w:pPr>
              <w:tabs>
                <w:tab w:val="left" w:pos="600"/>
              </w:tabs>
              <w:jc w:val="both"/>
              <w:rPr>
                <w:b/>
              </w:rPr>
            </w:pPr>
            <w:r>
              <w:rPr>
                <w:b/>
              </w:rPr>
              <w:t xml:space="preserve">          </w:t>
            </w:r>
            <w:r w:rsidR="00C20F59" w:rsidRPr="00FF430B">
              <w:rPr>
                <w:b/>
              </w:rPr>
              <w:t>11. Litigii</w:t>
            </w:r>
          </w:p>
          <w:p w14:paraId="5C4F423D" w14:textId="77777777" w:rsidR="00C6170E" w:rsidRPr="00FF430B" w:rsidRDefault="00C6170E" w:rsidP="00CD31E8">
            <w:pPr>
              <w:jc w:val="both"/>
            </w:pPr>
          </w:p>
          <w:p w14:paraId="67AD0C4D" w14:textId="77777777" w:rsidR="00C20F59" w:rsidRPr="00FF430B" w:rsidRDefault="00C20F59" w:rsidP="00CD31E8">
            <w:pPr>
              <w:jc w:val="both"/>
            </w:pPr>
            <w:r w:rsidRPr="00FF430B">
              <w:lastRenderedPageBreak/>
              <w:t>11.1 Litigiile ce pot apărea ca urmare a aplicării şi interpretării prevederilor prezentului acord</w:t>
            </w:r>
            <w:r w:rsidR="004A5F0C" w:rsidRPr="00FF430B">
              <w:t>-</w:t>
            </w:r>
            <w:r w:rsidRPr="00FF430B">
              <w:t xml:space="preserve"> cadru se vor soluţiona pe cale amiabilă.</w:t>
            </w:r>
          </w:p>
          <w:p w14:paraId="74BDE69F" w14:textId="77777777"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14:paraId="6416FA8C" w14:textId="77777777"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14:paraId="6096C3B2" w14:textId="77777777" w:rsidR="00C20F59" w:rsidRPr="00FF430B" w:rsidRDefault="00C20F59" w:rsidP="00CD31E8">
            <w:pPr>
              <w:jc w:val="both"/>
            </w:pPr>
          </w:p>
          <w:p w14:paraId="12DE60A7" w14:textId="77777777" w:rsidR="00C6170E" w:rsidRPr="00FF430B" w:rsidRDefault="00C6170E" w:rsidP="00CD31E8">
            <w:pPr>
              <w:jc w:val="both"/>
            </w:pPr>
          </w:p>
          <w:p w14:paraId="782EAA1A" w14:textId="77777777" w:rsidR="00C6170E" w:rsidRPr="00FF430B" w:rsidRDefault="00C6170E" w:rsidP="00CD31E8">
            <w:pPr>
              <w:jc w:val="both"/>
            </w:pPr>
          </w:p>
          <w:p w14:paraId="31409391" w14:textId="77777777" w:rsidR="00C6170E" w:rsidRPr="00FF430B" w:rsidRDefault="00C6170E" w:rsidP="00CD31E8">
            <w:pPr>
              <w:jc w:val="both"/>
            </w:pPr>
          </w:p>
          <w:p w14:paraId="1569FFB7" w14:textId="77777777" w:rsidR="00C6170E" w:rsidRPr="00FF430B" w:rsidRDefault="00C6170E" w:rsidP="00CD31E8">
            <w:pPr>
              <w:jc w:val="both"/>
            </w:pPr>
          </w:p>
          <w:p w14:paraId="1E83C16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3F9EA564" w14:textId="77777777" w:rsidR="004A5F0C" w:rsidRPr="00FF430B" w:rsidRDefault="00C20F59" w:rsidP="00CD31E8">
            <w:pPr>
              <w:jc w:val="both"/>
            </w:pPr>
            <w:r w:rsidRPr="00FF430B">
              <w:t>...........................                                                     ...........</w:t>
            </w:r>
            <w:r w:rsidR="00CD31E8" w:rsidRPr="00FF430B">
              <w:t>..............</w:t>
            </w:r>
            <w:r w:rsidR="007747EC" w:rsidRPr="00FF430B">
              <w:t>..........</w:t>
            </w:r>
          </w:p>
          <w:p w14:paraId="443BD089" w14:textId="77777777"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14:paraId="45BBDE21" w14:textId="77777777" w:rsidR="00C20F59" w:rsidRPr="00FF430B" w:rsidRDefault="00C20F59" w:rsidP="00CD31E8">
            <w:pPr>
              <w:jc w:val="both"/>
            </w:pPr>
          </w:p>
          <w:p w14:paraId="534560F8"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27A5E0CA" w14:textId="77777777" w:rsidR="00C20F59" w:rsidRPr="00FF430B" w:rsidRDefault="00C20F59" w:rsidP="00CD31E8">
            <w:pPr>
              <w:jc w:val="both"/>
            </w:pPr>
            <w:r w:rsidRPr="00FF430B">
              <w:t xml:space="preserve">  ...........................                                                     .........................</w:t>
            </w:r>
            <w:r w:rsidR="007747EC" w:rsidRPr="00FF430B">
              <w:t>.......</w:t>
            </w:r>
            <w:r w:rsidRPr="00FF430B">
              <w:t>..</w:t>
            </w:r>
          </w:p>
          <w:p w14:paraId="21AD5EEE" w14:textId="77777777"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14:paraId="131F971F" w14:textId="77777777" w:rsidR="00C20F59" w:rsidRPr="00FF430B" w:rsidRDefault="00C20F59" w:rsidP="00CD31E8">
            <w:pPr>
              <w:jc w:val="both"/>
            </w:pPr>
          </w:p>
          <w:p w14:paraId="3DF53EC1" w14:textId="77777777" w:rsidR="00C20F59" w:rsidRPr="00FF430B" w:rsidRDefault="00C20F59" w:rsidP="00CD31E8">
            <w:pPr>
              <w:jc w:val="both"/>
            </w:pPr>
          </w:p>
          <w:p w14:paraId="0475385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1FFE8333" w14:textId="77777777" w:rsidR="00D82B8E" w:rsidRPr="00FF430B" w:rsidRDefault="00C20F59" w:rsidP="00196AB4">
            <w:pPr>
              <w:jc w:val="both"/>
            </w:pPr>
            <w:r w:rsidRPr="00FF430B">
              <w:t>...........................                                                     .........................</w:t>
            </w:r>
            <w:r w:rsidR="007747EC" w:rsidRPr="00FF430B">
              <w:t>.......</w:t>
            </w:r>
            <w:r w:rsidRPr="00FF430B">
              <w:t>..</w:t>
            </w:r>
          </w:p>
          <w:p w14:paraId="01FBF41A" w14:textId="77777777"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14:paraId="39D0423E" w14:textId="77777777" w:rsidR="00C20F59" w:rsidRPr="00FF430B" w:rsidRDefault="00C20F59" w:rsidP="00196AB4">
            <w:pPr>
              <w:jc w:val="both"/>
            </w:pPr>
          </w:p>
          <w:p w14:paraId="058A123B" w14:textId="77777777" w:rsidR="00C20F59" w:rsidRPr="00FF430B" w:rsidRDefault="00C20F59" w:rsidP="00196AB4">
            <w:pPr>
              <w:jc w:val="both"/>
              <w:rPr>
                <w:sz w:val="28"/>
                <w:szCs w:val="28"/>
              </w:rPr>
            </w:pPr>
          </w:p>
          <w:p w14:paraId="1CEA136A" w14:textId="77777777" w:rsidR="00233538" w:rsidRPr="00FF430B" w:rsidRDefault="00233538" w:rsidP="00196AB4">
            <w:pPr>
              <w:jc w:val="both"/>
            </w:pPr>
          </w:p>
          <w:p w14:paraId="5AF782E7" w14:textId="77777777" w:rsidR="00233538" w:rsidRPr="00FF430B" w:rsidRDefault="00233538" w:rsidP="00196AB4">
            <w:pPr>
              <w:jc w:val="both"/>
            </w:pPr>
          </w:p>
          <w:p w14:paraId="6465B700" w14:textId="77777777" w:rsidR="00233538" w:rsidRPr="00FF430B" w:rsidRDefault="00233538" w:rsidP="00196AB4">
            <w:pPr>
              <w:jc w:val="both"/>
            </w:pPr>
          </w:p>
          <w:p w14:paraId="2D2A6819" w14:textId="77777777" w:rsidR="00233538" w:rsidRPr="00FF430B" w:rsidRDefault="00233538" w:rsidP="00196AB4">
            <w:pPr>
              <w:jc w:val="both"/>
            </w:pPr>
          </w:p>
        </w:tc>
      </w:tr>
    </w:tbl>
    <w:p w14:paraId="40CD3295" w14:textId="77777777" w:rsidR="001F6E5A" w:rsidRPr="00FF430B" w:rsidRDefault="001F6E5A" w:rsidP="00196AB4">
      <w:pPr>
        <w:jc w:val="both"/>
      </w:pPr>
    </w:p>
    <w:sectPr w:rsidR="001F6E5A" w:rsidRPr="00FF430B" w:rsidSect="005C7076">
      <w:footerReference w:type="default" r:id="rId18"/>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AFDAD5" w14:textId="77777777" w:rsidR="00E000D5" w:rsidRDefault="00E000D5" w:rsidP="00A20ACF">
      <w:r>
        <w:separator/>
      </w:r>
    </w:p>
  </w:endnote>
  <w:endnote w:type="continuationSeparator" w:id="0">
    <w:p w14:paraId="163375AD" w14:textId="77777777" w:rsidR="00E000D5" w:rsidRDefault="00E000D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MS Mincho">
    <w:altName w:val="Yu Gothic UI"/>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5F567B" w:rsidRDefault="005F567B" w:rsidP="001F6E5A">
    <w:pPr>
      <w:pStyle w:val="Subsol"/>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3EB5FA04" w:rsidR="005F567B" w:rsidRDefault="005F567B">
        <w:pPr>
          <w:pStyle w:val="Subsol"/>
          <w:jc w:val="right"/>
        </w:pPr>
        <w:r>
          <w:fldChar w:fldCharType="begin"/>
        </w:r>
        <w:r>
          <w:instrText xml:space="preserve"> PAGE   \* MERGEFORMAT </w:instrText>
        </w:r>
        <w:r>
          <w:fldChar w:fldCharType="separate"/>
        </w:r>
        <w:r w:rsidR="00912962">
          <w:t>73</w:t>
        </w:r>
        <w:r>
          <w:fldChar w:fldCharType="end"/>
        </w:r>
      </w:p>
    </w:sdtContent>
  </w:sdt>
  <w:p w14:paraId="075618FA" w14:textId="77777777" w:rsidR="005F567B" w:rsidRDefault="005F567B">
    <w:pPr>
      <w:pStyle w:val="Subsol"/>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A5F24C9" w14:textId="77777777" w:rsidR="00E000D5" w:rsidRDefault="00E000D5" w:rsidP="00A20ACF">
      <w:r>
        <w:separator/>
      </w:r>
    </w:p>
  </w:footnote>
  <w:footnote w:type="continuationSeparator" w:id="0">
    <w:p w14:paraId="36436F3B" w14:textId="77777777" w:rsidR="00E000D5" w:rsidRDefault="00E000D5"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4FF4E08"/>
    <w:multiLevelType w:val="hybridMultilevel"/>
    <w:tmpl w:val="FE42F746"/>
    <w:lvl w:ilvl="0" w:tplc="0819000F">
      <w:start w:val="1"/>
      <w:numFmt w:val="decimal"/>
      <w:lvlText w:val="%1."/>
      <w:lvlJc w:val="left"/>
      <w:pPr>
        <w:ind w:left="720"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6"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7"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8"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7"/>
  </w:num>
  <w:num w:numId="3">
    <w:abstractNumId w:val="28"/>
  </w:num>
  <w:num w:numId="4">
    <w:abstractNumId w:val="27"/>
  </w:num>
  <w:num w:numId="5">
    <w:abstractNumId w:val="14"/>
  </w:num>
  <w:num w:numId="6">
    <w:abstractNumId w:val="17"/>
  </w:num>
  <w:num w:numId="7">
    <w:abstractNumId w:val="15"/>
  </w:num>
  <w:num w:numId="8">
    <w:abstractNumId w:val="8"/>
  </w:num>
  <w:num w:numId="9">
    <w:abstractNumId w:val="26"/>
  </w:num>
  <w:num w:numId="10">
    <w:abstractNumId w:val="12"/>
  </w:num>
  <w:num w:numId="11">
    <w:abstractNumId w:val="21"/>
  </w:num>
  <w:num w:numId="12">
    <w:abstractNumId w:val="22"/>
  </w:num>
  <w:num w:numId="13">
    <w:abstractNumId w:val="33"/>
  </w:num>
  <w:num w:numId="14">
    <w:abstractNumId w:val="25"/>
  </w:num>
  <w:num w:numId="15">
    <w:abstractNumId w:val="7"/>
  </w:num>
  <w:num w:numId="16">
    <w:abstractNumId w:val="23"/>
  </w:num>
  <w:num w:numId="17">
    <w:abstractNumId w:val="10"/>
  </w:num>
  <w:num w:numId="18">
    <w:abstractNumId w:val="35"/>
  </w:num>
  <w:num w:numId="19">
    <w:abstractNumId w:val="30"/>
  </w:num>
  <w:num w:numId="20">
    <w:abstractNumId w:val="11"/>
  </w:num>
  <w:num w:numId="21">
    <w:abstractNumId w:val="29"/>
  </w:num>
  <w:num w:numId="22">
    <w:abstractNumId w:val="18"/>
  </w:num>
  <w:num w:numId="23">
    <w:abstractNumId w:val="24"/>
  </w:num>
  <w:num w:numId="24">
    <w:abstractNumId w:val="20"/>
  </w:num>
  <w:num w:numId="25">
    <w:abstractNumId w:val="34"/>
  </w:num>
  <w:num w:numId="26">
    <w:abstractNumId w:val="13"/>
  </w:num>
  <w:num w:numId="27">
    <w:abstractNumId w:val="9"/>
  </w:num>
  <w:num w:numId="28">
    <w:abstractNumId w:val="19"/>
  </w:num>
  <w:num w:numId="29">
    <w:abstractNumId w:val="6"/>
  </w:num>
  <w:num w:numId="30">
    <w:abstractNumId w:val="3"/>
  </w:num>
  <w:num w:numId="31">
    <w:abstractNumId w:val="0"/>
  </w:num>
  <w:num w:numId="32">
    <w:abstractNumId w:val="2"/>
  </w:num>
  <w:num w:numId="33">
    <w:abstractNumId w:val="4"/>
  </w:num>
  <w:num w:numId="34">
    <w:abstractNumId w:val="1"/>
  </w:num>
  <w:num w:numId="35">
    <w:abstractNumId w:val="32"/>
  </w:num>
  <w:num w:numId="36">
    <w:abstractNumId w:val="16"/>
  </w:num>
  <w:num w:numId="37">
    <w:abstractNumId w:val="36"/>
  </w:num>
  <w:num w:numId="38">
    <w:abstractNumId w:val="5"/>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7763B"/>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46D14"/>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5D"/>
    <w:rsid w:val="001A19FD"/>
    <w:rsid w:val="001A1A16"/>
    <w:rsid w:val="001A2344"/>
    <w:rsid w:val="001A4150"/>
    <w:rsid w:val="001A4DB4"/>
    <w:rsid w:val="001A5517"/>
    <w:rsid w:val="001A58C5"/>
    <w:rsid w:val="001A6043"/>
    <w:rsid w:val="001A7877"/>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3C56"/>
    <w:rsid w:val="00377CE0"/>
    <w:rsid w:val="0038163C"/>
    <w:rsid w:val="00381EF2"/>
    <w:rsid w:val="0038237B"/>
    <w:rsid w:val="0038240D"/>
    <w:rsid w:val="0038275D"/>
    <w:rsid w:val="00384C2A"/>
    <w:rsid w:val="003854DB"/>
    <w:rsid w:val="00385891"/>
    <w:rsid w:val="00385C85"/>
    <w:rsid w:val="00387023"/>
    <w:rsid w:val="00387171"/>
    <w:rsid w:val="00387195"/>
    <w:rsid w:val="00393AC1"/>
    <w:rsid w:val="003943B8"/>
    <w:rsid w:val="00394DC7"/>
    <w:rsid w:val="003961E7"/>
    <w:rsid w:val="00396A4B"/>
    <w:rsid w:val="003A0008"/>
    <w:rsid w:val="003A2643"/>
    <w:rsid w:val="003A40C2"/>
    <w:rsid w:val="003A4181"/>
    <w:rsid w:val="003A50BF"/>
    <w:rsid w:val="003A5168"/>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175"/>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185A"/>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87B49"/>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567B"/>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3C16"/>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2ACD"/>
    <w:rsid w:val="008E304B"/>
    <w:rsid w:val="008E394E"/>
    <w:rsid w:val="008E672B"/>
    <w:rsid w:val="008E7D0D"/>
    <w:rsid w:val="008E7F52"/>
    <w:rsid w:val="008F0CDB"/>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2962"/>
    <w:rsid w:val="009157BF"/>
    <w:rsid w:val="00916065"/>
    <w:rsid w:val="009174E1"/>
    <w:rsid w:val="00920A78"/>
    <w:rsid w:val="00922793"/>
    <w:rsid w:val="00922F8A"/>
    <w:rsid w:val="00925DF7"/>
    <w:rsid w:val="00926CDF"/>
    <w:rsid w:val="00927E50"/>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3AD"/>
    <w:rsid w:val="00A946E0"/>
    <w:rsid w:val="00A953D2"/>
    <w:rsid w:val="00A96BD5"/>
    <w:rsid w:val="00AA1251"/>
    <w:rsid w:val="00AA1372"/>
    <w:rsid w:val="00AA3E12"/>
    <w:rsid w:val="00AA4C46"/>
    <w:rsid w:val="00AA633F"/>
    <w:rsid w:val="00AA698F"/>
    <w:rsid w:val="00AA712F"/>
    <w:rsid w:val="00AA7E9A"/>
    <w:rsid w:val="00AB1EC3"/>
    <w:rsid w:val="00AB5B44"/>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0D5"/>
    <w:rsid w:val="00AF4FDB"/>
    <w:rsid w:val="00AF76C0"/>
    <w:rsid w:val="00AF7A7F"/>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0A49"/>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0121"/>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5B"/>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6BEB"/>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38C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DF72C0"/>
    <w:rsid w:val="00E000AD"/>
    <w:rsid w:val="00E000D5"/>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76F4D"/>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2F0F3D25-447F-4130-99E2-B55238B368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Grigliatabella20">
    <w:name w:val="Griglia tabella2_0"/>
    <w:basedOn w:val="TabelNormal"/>
    <w:next w:val="TabelNormal"/>
    <w:uiPriority w:val="39"/>
    <w:rsid w:val="00AF7A7F"/>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rspaiere">
    <w:name w:val="No Spacing"/>
    <w:link w:val="FrspaiereCaracter"/>
    <w:uiPriority w:val="1"/>
    <w:qFormat/>
    <w:rsid w:val="00AF7A7F"/>
    <w:pPr>
      <w:spacing w:after="0" w:line="240" w:lineRule="auto"/>
    </w:pPr>
    <w:rPr>
      <w:rFonts w:ascii="Times New Roman" w:eastAsia="Times New Roman" w:hAnsi="Times New Roman" w:cs="Times New Roman"/>
      <w:sz w:val="20"/>
      <w:szCs w:val="20"/>
      <w:lang w:val="ru-RU" w:eastAsia="ru-RU"/>
    </w:rPr>
  </w:style>
  <w:style w:type="character" w:customStyle="1" w:styleId="FrspaiereCaracter">
    <w:name w:val="Fără spațiere Caracter"/>
    <w:link w:val="Frspaiere"/>
    <w:uiPriority w:val="1"/>
    <w:rsid w:val="00AF7A7F"/>
    <w:rPr>
      <w:rFonts w:ascii="Times New Roman" w:eastAsia="Times New Roman" w:hAnsi="Times New Roman" w:cs="Times New Roman"/>
      <w:sz w:val="20"/>
      <w:szCs w:val="20"/>
      <w:lang w:val="ru-RU" w:eastAsia="ru-RU"/>
    </w:rPr>
  </w:style>
  <w:style w:type="character" w:customStyle="1" w:styleId="fontstyle01">
    <w:name w:val="fontstyle01"/>
    <w:qFormat/>
    <w:rsid w:val="00AF7A7F"/>
    <w:rPr>
      <w:rFonts w:ascii="TimesNewRomanPSMT" w:hAnsi="TimesNewRomanPSMT" w:hint="default"/>
      <w:b w:val="0"/>
      <w:bCs w:val="0"/>
      <w:i w:val="0"/>
      <w:iCs w:val="0"/>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85313094">
      <w:bodyDiv w:val="1"/>
      <w:marLeft w:val="0"/>
      <w:marRight w:val="0"/>
      <w:marTop w:val="0"/>
      <w:marBottom w:val="0"/>
      <w:divBdr>
        <w:top w:val="none" w:sz="0" w:space="0" w:color="auto"/>
        <w:left w:val="none" w:sz="0" w:space="0" w:color="auto"/>
        <w:bottom w:val="none" w:sz="0" w:space="0" w:color="auto"/>
        <w:right w:val="none" w:sz="0" w:space="0" w:color="auto"/>
      </w:divBdr>
      <w:divsChild>
        <w:div w:id="177936235">
          <w:marLeft w:val="0"/>
          <w:marRight w:val="0"/>
          <w:marTop w:val="0"/>
          <w:marBottom w:val="0"/>
          <w:divBdr>
            <w:top w:val="none" w:sz="0" w:space="0" w:color="auto"/>
            <w:left w:val="none" w:sz="0" w:space="0" w:color="auto"/>
            <w:bottom w:val="none" w:sz="0" w:space="0" w:color="auto"/>
            <w:right w:val="none" w:sz="0" w:space="0" w:color="auto"/>
          </w:divBdr>
        </w:div>
      </w:divsChild>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sectiaeconomie_fl@mail.ru"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mtender.gov.md"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mailto:contestatii@ansc.md" TargetMode="External"/><Relationship Id="rId10" Type="http://schemas.openxmlformats.org/officeDocument/2006/relationships/hyperlink" Target="https://www.legis.md/cautare/getResults?doc_id=123036&amp;lang=ro"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AB3218-B131-4B79-BF53-9CAC760A03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73</Pages>
  <Words>26182</Words>
  <Characters>149244</Characters>
  <Application>Microsoft Office Word</Application>
  <DocSecurity>0</DocSecurity>
  <Lines>1243</Lines>
  <Paragraphs>350</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175076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ST25</cp:lastModifiedBy>
  <cp:revision>8</cp:revision>
  <cp:lastPrinted>2021-06-01T11:52:00Z</cp:lastPrinted>
  <dcterms:created xsi:type="dcterms:W3CDTF">2023-12-07T09:53:00Z</dcterms:created>
  <dcterms:modified xsi:type="dcterms:W3CDTF">2026-01-30T13:50:00Z</dcterms:modified>
</cp:coreProperties>
</file>